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3A" w:rsidRPr="001A7C7F" w:rsidRDefault="001A7C7F" w:rsidP="002A683A">
      <w:pPr>
        <w:pStyle w:val="Kop1"/>
        <w:rPr>
          <w:b/>
        </w:rPr>
      </w:pPr>
      <w:bookmarkStart w:id="0" w:name="_Toc496111700"/>
      <w:bookmarkStart w:id="1" w:name="_Toc13126485"/>
      <w:bookmarkStart w:id="2" w:name="_Toc35960899"/>
      <w:r>
        <w:br/>
      </w:r>
      <w:r w:rsidR="00A17DF7">
        <w:rPr>
          <w:b/>
        </w:rPr>
        <w:t>Bijlage C</w:t>
      </w:r>
    </w:p>
    <w:p w:rsidR="004C1377" w:rsidRDefault="002A683A" w:rsidP="002A683A">
      <w:pPr>
        <w:pStyle w:val="Kop1"/>
        <w:sectPr w:rsidR="004C1377" w:rsidSect="001A7C7F">
          <w:headerReference w:type="default" r:id="rId7"/>
          <w:footerReference w:type="default" r:id="rId8"/>
          <w:pgSz w:w="11906" w:h="16838"/>
          <w:pgMar w:top="2835" w:right="1797" w:bottom="1440" w:left="1797" w:header="709" w:footer="709" w:gutter="0"/>
          <w:cols w:space="708"/>
          <w:docGrid w:linePitch="360"/>
        </w:sectPr>
      </w:pP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1A7C7F" w:rsidRDefault="001A7C7F" w:rsidP="002A683A">
      <w:pPr>
        <w:pStyle w:val="broodtekst"/>
      </w:pPr>
    </w:p>
    <w:p w:rsidR="001A7C7F" w:rsidRDefault="001A7C7F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 xml:space="preserve">Naam en adres van de onderneming (de gegadigde/inschrijver): 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 xml:space="preserve">KvK-nummer: ……… 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 xml:space="preserve">Vestigingsnummer: ………… 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>Contactpersoon van de onderneming (naam, e</w:t>
      </w:r>
      <w:r w:rsidR="00DC0BE8">
        <w:t>-</w:t>
      </w:r>
      <w:bookmarkStart w:id="3" w:name="_GoBack"/>
      <w:bookmarkEnd w:id="3"/>
      <w:r w:rsidRPr="00300406">
        <w:t>mail, telefoon):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2A683A" w:rsidRPr="00300406" w:rsidRDefault="002A683A" w:rsidP="002A683A">
      <w:pPr>
        <w:pStyle w:val="broodtekst"/>
      </w:pPr>
    </w:p>
    <w:p w:rsidR="002A683A" w:rsidRPr="00300406" w:rsidRDefault="002A683A" w:rsidP="002A683A">
      <w:pPr>
        <w:rPr>
          <w:rFonts w:cs="Arial"/>
        </w:rPr>
      </w:pPr>
      <w:r w:rsidRPr="00300406">
        <w:rPr>
          <w:rFonts w:cs="Arial"/>
        </w:rPr>
        <w:t xml:space="preserve">dient hierbij voor de zaak met zaaknummer </w:t>
      </w:r>
      <w:r w:rsidR="007A3A1D">
        <w:rPr>
          <w:rFonts w:cs="Arial"/>
        </w:rPr>
        <w:t>3116</w:t>
      </w:r>
      <w:r w:rsidR="00A17DF7">
        <w:rPr>
          <w:rFonts w:cs="Arial"/>
        </w:rPr>
        <w:t>8279</w:t>
      </w:r>
      <w:r w:rsidR="007A3A1D">
        <w:rPr>
          <w:rFonts w:cs="Arial"/>
        </w:rPr>
        <w:t xml:space="preserve"> </w:t>
      </w:r>
      <w:r w:rsidRPr="00300406">
        <w:rPr>
          <w:rFonts w:cs="Arial"/>
        </w:rPr>
        <w:t xml:space="preserve">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</w:rPr>
        <w:t>inschrijver zich beroept:</w:t>
      </w:r>
    </w:p>
    <w:p w:rsidR="002A683A" w:rsidRPr="00300406" w:rsidRDefault="002A683A" w:rsidP="002A683A">
      <w:pPr>
        <w:rPr>
          <w:rFonts w:cs="Arial"/>
        </w:rPr>
      </w:pPr>
    </w:p>
    <w:p w:rsidR="002A683A" w:rsidRPr="00300406" w:rsidRDefault="002A683A" w:rsidP="002A683A">
      <w:pPr>
        <w:rPr>
          <w:rFonts w:cs="Arial"/>
        </w:rPr>
      </w:pPr>
      <w:r w:rsidRPr="00300406">
        <w:rPr>
          <w:rFonts w:cs="Arial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</w:rPr>
        <w:t>inschrijver zich beroept*:</w:t>
      </w:r>
    </w:p>
    <w:p w:rsidR="002A683A" w:rsidRPr="00300406" w:rsidRDefault="002A683A" w:rsidP="002A683A">
      <w:pPr>
        <w:rPr>
          <w:rFonts w:cs="Arial"/>
        </w:rPr>
      </w:pPr>
      <w:r w:rsidRPr="00300406">
        <w:rPr>
          <w:rFonts w:cs="Arial"/>
        </w:rPr>
        <w:t>………………………………………………………………………………………………………</w:t>
      </w:r>
    </w:p>
    <w:p w:rsidR="002A683A" w:rsidRPr="00300406" w:rsidRDefault="002A683A" w:rsidP="002A683A">
      <w:pPr>
        <w:rPr>
          <w:rFonts w:cs="Arial"/>
        </w:rPr>
      </w:pPr>
    </w:p>
    <w:p w:rsidR="002A683A" w:rsidRPr="00300406" w:rsidRDefault="002A683A" w:rsidP="002A683A">
      <w:pPr>
        <w:rPr>
          <w:rFonts w:cs="Arial"/>
        </w:rPr>
      </w:pPr>
      <w:r w:rsidRPr="00300406">
        <w:rPr>
          <w:rFonts w:cs="Arial"/>
        </w:rPr>
        <w:t>Documenten:</w:t>
      </w:r>
    </w:p>
    <w:p w:rsidR="002A683A" w:rsidRPr="00300406" w:rsidRDefault="002A683A" w:rsidP="002A683A"/>
    <w:p w:rsidR="002A683A" w:rsidRPr="00300406" w:rsidRDefault="002A683A" w:rsidP="002A683A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2A683A" w:rsidRPr="00300406" w:rsidRDefault="002A683A" w:rsidP="002A683A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B76723" w:rsidRDefault="00B76723" w:rsidP="002A683A">
      <w:pPr>
        <w:rPr>
          <w:rFonts w:cs="Arial"/>
          <w:sz w:val="13"/>
          <w:szCs w:val="13"/>
        </w:rPr>
      </w:pPr>
    </w:p>
    <w:p w:rsidR="002A683A" w:rsidRPr="00300406" w:rsidRDefault="002A683A" w:rsidP="002A683A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2A683A" w:rsidRPr="00300406" w:rsidRDefault="002A683A" w:rsidP="002A683A">
      <w:pPr>
        <w:rPr>
          <w:rFonts w:cs="Arial"/>
        </w:rPr>
      </w:pPr>
    </w:p>
    <w:p w:rsidR="002A683A" w:rsidRPr="00300406" w:rsidRDefault="002A683A" w:rsidP="002A683A">
      <w:pPr>
        <w:rPr>
          <w:rFonts w:cs="Arial"/>
        </w:rPr>
      </w:pPr>
      <w:r w:rsidRPr="00300406">
        <w:rPr>
          <w:rFonts w:cs="Arial"/>
        </w:rPr>
        <w:t>en verklaart dat:</w:t>
      </w:r>
    </w:p>
    <w:p w:rsidR="002A683A" w:rsidRPr="00300406" w:rsidRDefault="002A683A" w:rsidP="002A683A">
      <w:pPr>
        <w:rPr>
          <w:rFonts w:cs="Arial"/>
        </w:rPr>
      </w:pPr>
    </w:p>
    <w:p w:rsidR="002A683A" w:rsidRPr="00300406" w:rsidRDefault="002A683A" w:rsidP="002A683A">
      <w:pPr>
        <w:ind w:left="357" w:hanging="357"/>
        <w:rPr>
          <w:rFonts w:cs="Arial"/>
        </w:rPr>
      </w:pPr>
      <w:r w:rsidRPr="00300406">
        <w:rPr>
          <w:rFonts w:cs="Arial"/>
        </w:rPr>
        <w:t>1.</w:t>
      </w:r>
      <w:r w:rsidRPr="00300406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2A683A" w:rsidRPr="00300406" w:rsidRDefault="002A683A" w:rsidP="002A683A">
      <w:pPr>
        <w:ind w:left="357" w:hanging="357"/>
        <w:rPr>
          <w:rFonts w:cs="Arial"/>
        </w:rPr>
      </w:pPr>
      <w:r w:rsidRPr="00300406">
        <w:rPr>
          <w:rFonts w:cs="Arial"/>
        </w:rPr>
        <w:t>2.</w:t>
      </w:r>
      <w:r w:rsidRPr="00300406">
        <w:rPr>
          <w:rFonts w:cs="Arial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</w:rPr>
        <w:t>.</w:t>
      </w:r>
    </w:p>
    <w:p w:rsidR="002A683A" w:rsidRPr="00300406" w:rsidRDefault="002A683A" w:rsidP="002A683A">
      <w:pPr>
        <w:rPr>
          <w:rFonts w:cs="Arial"/>
        </w:rPr>
      </w:pPr>
    </w:p>
    <w:p w:rsidR="002A683A" w:rsidRPr="00300406" w:rsidRDefault="002A683A" w:rsidP="002A683A">
      <w:pPr>
        <w:rPr>
          <w:rFonts w:cs="Arial"/>
          <w:b/>
        </w:rPr>
      </w:pPr>
      <w:r w:rsidRPr="00300406">
        <w:rPr>
          <w:rFonts w:cs="Arial"/>
          <w:b/>
        </w:rPr>
        <w:t>Ondertekening</w:t>
      </w:r>
    </w:p>
    <w:p w:rsidR="004C1377" w:rsidRPr="003D2D23" w:rsidRDefault="002A683A" w:rsidP="002A683A">
      <w:pPr>
        <w:rPr>
          <w:color w:val="000000" w:themeColor="text1"/>
        </w:rPr>
      </w:pPr>
      <w:r w:rsidRPr="00300406">
        <w:t xml:space="preserve">Deze verklaring dient digitaal te worden ondertekend conform paragraaf </w:t>
      </w:r>
      <w:r w:rsidR="00A17DF7">
        <w:t>4</w:t>
      </w:r>
      <w:r w:rsidRPr="00300406">
        <w:t>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sectPr w:rsidR="004C1377" w:rsidRPr="003D2D23" w:rsidSect="004C1377">
      <w:headerReference w:type="default" r:id="rId9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83A" w:rsidRDefault="002A683A" w:rsidP="0088501B">
      <w:r>
        <w:separator/>
      </w:r>
    </w:p>
  </w:endnote>
  <w:endnote w:type="continuationSeparator" w:id="0">
    <w:p w:rsidR="002A683A" w:rsidRDefault="002A683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77" w:rsidRDefault="004C1377" w:rsidP="004C1377">
    <w:pPr>
      <w:pStyle w:val="Voettekst"/>
    </w:pPr>
    <w:r w:rsidRPr="008D5041">
      <w:rPr>
        <w:szCs w:val="13"/>
      </w:rPr>
      <w:t>RWS BEDRIJFSVERTROUWELIJK</w:t>
    </w:r>
    <w:r w:rsidDel="00CD6042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</w:t>
    </w:r>
    <w:r w:rsidRPr="008D12FE">
      <w:rPr>
        <w:szCs w:val="13"/>
      </w:rPr>
      <w:t xml:space="preserve">ZAAKNUMMER </w:t>
    </w:r>
    <w:r>
      <w:rPr>
        <w:szCs w:val="13"/>
      </w:rPr>
      <w:t>3</w:t>
    </w:r>
    <w:r w:rsidR="00335739">
      <w:rPr>
        <w:szCs w:val="13"/>
      </w:rPr>
      <w:t>1</w:t>
    </w:r>
    <w:r>
      <w:rPr>
        <w:szCs w:val="13"/>
      </w:rPr>
      <w:t>16</w:t>
    </w:r>
    <w:r w:rsidR="00007F2B">
      <w:rPr>
        <w:szCs w:val="13"/>
      </w:rPr>
      <w:t>8279</w:t>
    </w:r>
    <w:r>
      <w:rPr>
        <w:szCs w:val="13"/>
      </w:rPr>
      <w:t xml:space="preserve">                     </w:t>
    </w:r>
    <w:r>
      <w:rPr>
        <w:szCs w:val="13"/>
      </w:rPr>
      <w:tab/>
    </w:r>
    <w:r w:rsidRPr="008D12FE">
      <w:rPr>
        <w:b/>
        <w:szCs w:val="13"/>
      </w:rPr>
      <w:t xml:space="preserve">Pagina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PAGE </w:instrText>
    </w:r>
    <w:r w:rsidRPr="008D12FE">
      <w:rPr>
        <w:rStyle w:val="Paginanummer"/>
        <w:b/>
        <w:szCs w:val="13"/>
      </w:rPr>
      <w:fldChar w:fldCharType="separate"/>
    </w:r>
    <w:r w:rsidR="00DC0BE8">
      <w:rPr>
        <w:rStyle w:val="Paginanummer"/>
        <w:b/>
        <w:noProof/>
        <w:szCs w:val="13"/>
      </w:rPr>
      <w:t>1</w:t>
    </w:r>
    <w:r w:rsidRPr="008D12FE">
      <w:rPr>
        <w:rStyle w:val="Paginanummer"/>
        <w:b/>
        <w:szCs w:val="13"/>
      </w:rPr>
      <w:fldChar w:fldCharType="end"/>
    </w:r>
    <w:r w:rsidRPr="008D12FE">
      <w:rPr>
        <w:rStyle w:val="Paginanummer"/>
        <w:b/>
        <w:szCs w:val="13"/>
      </w:rPr>
      <w:t xml:space="preserve"> van </w:t>
    </w:r>
    <w:r w:rsidRPr="008D12FE">
      <w:rPr>
        <w:rStyle w:val="Paginanummer"/>
        <w:b/>
        <w:szCs w:val="13"/>
      </w:rPr>
      <w:fldChar w:fldCharType="begin"/>
    </w:r>
    <w:r w:rsidRPr="008D12FE">
      <w:rPr>
        <w:rStyle w:val="Paginanummer"/>
        <w:b/>
        <w:szCs w:val="13"/>
      </w:rPr>
      <w:instrText xml:space="preserve"> NUMPAGES </w:instrText>
    </w:r>
    <w:r w:rsidRPr="008D12FE">
      <w:rPr>
        <w:rStyle w:val="Paginanummer"/>
        <w:b/>
        <w:szCs w:val="13"/>
      </w:rPr>
      <w:fldChar w:fldCharType="separate"/>
    </w:r>
    <w:r w:rsidR="00DC0BE8">
      <w:rPr>
        <w:rStyle w:val="Paginanummer"/>
        <w:b/>
        <w:noProof/>
        <w:szCs w:val="13"/>
      </w:rPr>
      <w:t>1</w:t>
    </w:r>
    <w:r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83A" w:rsidRDefault="002A683A" w:rsidP="0088501B">
      <w:r>
        <w:separator/>
      </w:r>
    </w:p>
  </w:footnote>
  <w:footnote w:type="continuationSeparator" w:id="0">
    <w:p w:rsidR="002A683A" w:rsidRDefault="002A683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446" w:rsidRDefault="00EF1446" w:rsidP="00EF1446">
    <w:pPr>
      <w:pStyle w:val="koptekst0"/>
    </w:pPr>
    <w:r>
      <w:rPr>
        <w:b w:val="0"/>
        <w:noProof/>
      </w:rPr>
      <w:drawing>
        <wp:anchor distT="0" distB="0" distL="114300" distR="114300" simplePos="0" relativeHeight="251664384" behindDoc="0" locked="0" layoutInCell="1" allowOverlap="1" wp14:anchorId="221637F0" wp14:editId="496CB33A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F1446" w:rsidRDefault="00EF1446" w:rsidP="00EF1446">
    <w:pPr>
      <w:pStyle w:val="koptekst0"/>
    </w:pPr>
  </w:p>
  <w:p w:rsidR="00EF1446" w:rsidRDefault="00EF1446" w:rsidP="00EF1446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EF1446" w:rsidRDefault="00EF1446" w:rsidP="00EF1446">
    <w:pPr>
      <w:pStyle w:val="koptekst0"/>
    </w:pPr>
  </w:p>
  <w:p w:rsidR="00EF1446" w:rsidRDefault="00EF1446" w:rsidP="00EF1446">
    <w:pPr>
      <w:pStyle w:val="koptekst0"/>
    </w:pPr>
  </w:p>
  <w:p w:rsidR="00EF1446" w:rsidRDefault="00EF1446" w:rsidP="00EF1446">
    <w:pPr>
      <w:pStyle w:val="koptekst0"/>
    </w:pPr>
  </w:p>
  <w:p w:rsidR="00EF1446" w:rsidRDefault="00EF1446" w:rsidP="00EF1446">
    <w:pPr>
      <w:pStyle w:val="koptekst0"/>
    </w:pPr>
  </w:p>
  <w:p w:rsidR="00EF1446" w:rsidRDefault="00EF1446" w:rsidP="00EF1446">
    <w:pPr>
      <w:pStyle w:val="koptekst0"/>
    </w:pPr>
  </w:p>
  <w:p w:rsidR="00EF1446" w:rsidRDefault="00EF1446" w:rsidP="00EF1446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5408" behindDoc="1" locked="1" layoutInCell="1" allowOverlap="1" wp14:anchorId="6A248505" wp14:editId="160FFF90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</w:t>
    </w:r>
    <w:r w:rsidR="00A17DF7">
      <w:t>68279</w:t>
    </w:r>
  </w:p>
  <w:p w:rsidR="00EF1446" w:rsidRPr="002325CE" w:rsidRDefault="00EF1446" w:rsidP="00EF1446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1A7C7F" w:rsidRPr="00EF1446" w:rsidRDefault="001A7C7F" w:rsidP="00EF14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77" w:rsidRPr="004C1377" w:rsidRDefault="004C1377" w:rsidP="004C1377">
    <w:pPr>
      <w:pStyle w:val="koptekst0"/>
      <w:jc w:val="right"/>
      <w:rPr>
        <w:b w:val="0"/>
      </w:rPr>
    </w:pPr>
  </w:p>
  <w:p w:rsidR="004C1377" w:rsidRPr="004C1377" w:rsidRDefault="004C1377" w:rsidP="004C1377">
    <w:pPr>
      <w:pStyle w:val="koptekst0"/>
      <w:jc w:val="right"/>
      <w:rPr>
        <w:b w:val="0"/>
      </w:rPr>
    </w:pPr>
    <w:r w:rsidRPr="004C1377">
      <w:rPr>
        <w:b w:val="0"/>
      </w:rPr>
      <w:t>Bijlage D Indieningsformulier</w:t>
    </w:r>
    <w:r w:rsidRPr="004C1377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793BDDED" wp14:editId="08BDD2B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4C1377" w:rsidRPr="004C1377" w:rsidRDefault="004C13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3A"/>
    <w:rsid w:val="00007F2B"/>
    <w:rsid w:val="00043163"/>
    <w:rsid w:val="00056D70"/>
    <w:rsid w:val="000B3F94"/>
    <w:rsid w:val="000E1F3B"/>
    <w:rsid w:val="00173156"/>
    <w:rsid w:val="001A7C7F"/>
    <w:rsid w:val="001D6F03"/>
    <w:rsid w:val="002A6578"/>
    <w:rsid w:val="002A683A"/>
    <w:rsid w:val="002B1092"/>
    <w:rsid w:val="002E0FD2"/>
    <w:rsid w:val="00301B96"/>
    <w:rsid w:val="00335739"/>
    <w:rsid w:val="0038549E"/>
    <w:rsid w:val="003C4BF2"/>
    <w:rsid w:val="003D2D23"/>
    <w:rsid w:val="003D51FB"/>
    <w:rsid w:val="003F5EB0"/>
    <w:rsid w:val="003F6EDB"/>
    <w:rsid w:val="0040142D"/>
    <w:rsid w:val="0040571B"/>
    <w:rsid w:val="00450447"/>
    <w:rsid w:val="004B0EA1"/>
    <w:rsid w:val="004C1377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A3A1D"/>
    <w:rsid w:val="007F4AEA"/>
    <w:rsid w:val="0088386A"/>
    <w:rsid w:val="0088501B"/>
    <w:rsid w:val="008D2753"/>
    <w:rsid w:val="008E3581"/>
    <w:rsid w:val="00905289"/>
    <w:rsid w:val="009C5CF5"/>
    <w:rsid w:val="00A17DF7"/>
    <w:rsid w:val="00A32591"/>
    <w:rsid w:val="00A77ABF"/>
    <w:rsid w:val="00A863E9"/>
    <w:rsid w:val="00B022C4"/>
    <w:rsid w:val="00B559E9"/>
    <w:rsid w:val="00B63122"/>
    <w:rsid w:val="00B72222"/>
    <w:rsid w:val="00B76723"/>
    <w:rsid w:val="00B80650"/>
    <w:rsid w:val="00C36FAA"/>
    <w:rsid w:val="00C71133"/>
    <w:rsid w:val="00CA55CC"/>
    <w:rsid w:val="00CB3317"/>
    <w:rsid w:val="00CF5124"/>
    <w:rsid w:val="00DA3555"/>
    <w:rsid w:val="00DC0BE8"/>
    <w:rsid w:val="00E456EE"/>
    <w:rsid w:val="00ED7AB9"/>
    <w:rsid w:val="00EE5BBE"/>
    <w:rsid w:val="00EF144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832698"/>
  <w15:chartTrackingRefBased/>
  <w15:docId w15:val="{A5DEE00E-BED9-42D7-B42A-BC8BF1C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A683A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A683A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2A683A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2A683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2A683A"/>
    <w:rPr>
      <w:rFonts w:ascii="Verdana" w:eastAsia="Times New Roman" w:hAnsi="Verdana" w:cs="Times New Roman"/>
      <w:lang w:eastAsia="nl-NL"/>
    </w:rPr>
  </w:style>
  <w:style w:type="paragraph" w:customStyle="1" w:styleId="koptekst0">
    <w:name w:val="koptekst"/>
    <w:basedOn w:val="Standaard"/>
    <w:rsid w:val="001A7C7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sz w:val="13"/>
      <w:lang w:eastAsia="nl-NL"/>
    </w:rPr>
  </w:style>
  <w:style w:type="character" w:styleId="Paginanummer">
    <w:name w:val="page number"/>
    <w:basedOn w:val="Standaardalinea-lettertype"/>
    <w:rsid w:val="004C13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Wiegers, Daniëlle (GPO)</cp:lastModifiedBy>
  <cp:revision>7</cp:revision>
  <dcterms:created xsi:type="dcterms:W3CDTF">2020-10-30T08:57:00Z</dcterms:created>
  <dcterms:modified xsi:type="dcterms:W3CDTF">2021-09-26T18:49:00Z</dcterms:modified>
</cp:coreProperties>
</file>