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42" w:rsidRDefault="00B71E42" w:rsidP="00B71E42">
      <w:pPr>
        <w:pStyle w:val="BijlageGenummerdKop"/>
        <w:numPr>
          <w:ilvl w:val="0"/>
          <w:numId w:val="0"/>
        </w:numPr>
        <w:sectPr w:rsidR="00B71E42" w:rsidSect="008E2E8F">
          <w:headerReference w:type="default" r:id="rId8"/>
          <w:pgSz w:w="11906" w:h="16838"/>
          <w:pgMar w:top="2835" w:right="1797" w:bottom="1440" w:left="1797" w:header="709" w:footer="709" w:gutter="0"/>
          <w:cols w:space="708"/>
          <w:docGrid w:linePitch="360"/>
        </w:sectPr>
      </w:pPr>
      <w:bookmarkStart w:id="0" w:name="_Toc496111699"/>
      <w:bookmarkStart w:id="1" w:name="_Toc13126484"/>
      <w:bookmarkStart w:id="2" w:name="_Toc35960898"/>
      <w:r>
        <w:rPr>
          <w:b/>
        </w:rPr>
        <w:br/>
      </w:r>
      <w:r w:rsidR="00E2226D" w:rsidRPr="00B71E42">
        <w:rPr>
          <w:b/>
        </w:rPr>
        <w:t xml:space="preserve">Bijlage </w:t>
      </w:r>
      <w:r w:rsidR="006C69B4">
        <w:rPr>
          <w:b/>
        </w:rPr>
        <w:t>B</w:t>
      </w:r>
      <w:r w:rsidR="00E2226D">
        <w:t xml:space="preserve"> </w:t>
      </w:r>
      <w:r>
        <w:br/>
      </w:r>
      <w:r w:rsidR="00E2226D" w:rsidRPr="00300406">
        <w:t>Aanvullende eigen verklaring</w:t>
      </w:r>
      <w:bookmarkEnd w:id="0"/>
      <w:bookmarkEnd w:id="1"/>
      <w:bookmarkEnd w:id="2"/>
    </w:p>
    <w:p w:rsidR="00E2226D" w:rsidRPr="00300406" w:rsidRDefault="00E2226D" w:rsidP="00E2226D">
      <w:pPr>
        <w:tabs>
          <w:tab w:val="num" w:pos="900"/>
        </w:tabs>
        <w:rPr>
          <w:rFonts w:cs="V&amp;W Syntax (Adobe)"/>
          <w:bCs/>
          <w:szCs w:val="18"/>
        </w:rPr>
      </w:pPr>
      <w:r w:rsidRPr="00300406">
        <w:rPr>
          <w:rFonts w:cs="V&amp;W Syntax (Adobe)"/>
          <w:bCs/>
          <w:szCs w:val="18"/>
        </w:rPr>
        <w:t xml:space="preserve">Naam en adres van de onderneming: </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KvK-nummer: ………</w:t>
      </w:r>
    </w:p>
    <w:p w:rsidR="00E2226D" w:rsidRPr="00300406" w:rsidRDefault="00E2226D" w:rsidP="00E2226D">
      <w:pPr>
        <w:tabs>
          <w:tab w:val="num" w:pos="900"/>
        </w:tabs>
        <w:rPr>
          <w:rFonts w:cs="V&amp;W Syntax (Adobe)"/>
        </w:rPr>
      </w:pPr>
    </w:p>
    <w:p w:rsidR="00E2226D" w:rsidRPr="00300406" w:rsidRDefault="00E2226D" w:rsidP="00E2226D">
      <w:pPr>
        <w:tabs>
          <w:tab w:val="num" w:pos="900"/>
        </w:tabs>
        <w:rPr>
          <w:rFonts w:cs="V&amp;W Syntax (Adobe)"/>
        </w:rPr>
      </w:pPr>
      <w:r w:rsidRPr="00300406">
        <w:rPr>
          <w:rFonts w:cs="V&amp;W Syntax (Adobe)"/>
        </w:rPr>
        <w:t xml:space="preserve">Vestigingsnummer: ………… </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bCs/>
          <w:szCs w:val="18"/>
        </w:rPr>
      </w:pPr>
      <w:r w:rsidRPr="00300406">
        <w:rPr>
          <w:rFonts w:cs="V&amp;W Syntax (Adobe)"/>
          <w:bCs/>
          <w:szCs w:val="18"/>
        </w:rPr>
        <w:t>Contactpersoon van de onderneming (naam, e</w:t>
      </w:r>
      <w:r w:rsidR="00810998">
        <w:rPr>
          <w:rFonts w:cs="V&amp;W Syntax (Adobe)"/>
          <w:bCs/>
          <w:szCs w:val="18"/>
        </w:rPr>
        <w:t>-</w:t>
      </w:r>
      <w:bookmarkStart w:id="3" w:name="_GoBack"/>
      <w:bookmarkEnd w:id="3"/>
      <w:r w:rsidRPr="00300406">
        <w:rPr>
          <w:rFonts w:cs="V&amp;W Syntax (Adobe)"/>
          <w:bCs/>
          <w:szCs w:val="18"/>
        </w:rPr>
        <w:t>mail, telefoon):</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w:t>
      </w:r>
    </w:p>
    <w:p w:rsidR="00E2226D" w:rsidRPr="00300406" w:rsidRDefault="00E2226D" w:rsidP="00E2226D">
      <w:pPr>
        <w:tabs>
          <w:tab w:val="num" w:pos="900"/>
        </w:tabs>
        <w:rPr>
          <w:rFonts w:cs="V&amp;W Syntax (Adobe)"/>
        </w:rPr>
      </w:pPr>
    </w:p>
    <w:p w:rsidR="00E2226D" w:rsidRPr="00300406" w:rsidRDefault="00E2226D" w:rsidP="00E2226D">
      <w:pPr>
        <w:tabs>
          <w:tab w:val="num" w:pos="900"/>
        </w:tabs>
        <w:rPr>
          <w:rFonts w:cs="V&amp;W Syntax (Adobe)"/>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rsidR="00E2226D" w:rsidRPr="00300406" w:rsidRDefault="00E2226D" w:rsidP="00E2226D">
      <w:pPr>
        <w:spacing w:line="260" w:lineRule="atLeast"/>
        <w:ind w:hanging="709"/>
        <w:rPr>
          <w:rFonts w:cs="Verdana"/>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ind w:hanging="1"/>
        <w:rPr>
          <w:rFonts w:cs="Verdana"/>
          <w:szCs w:val="18"/>
        </w:rPr>
      </w:pPr>
      <w:r w:rsidRPr="00300406">
        <w:rPr>
          <w:rFonts w:cs="Verdana"/>
          <w:szCs w:val="18"/>
        </w:rPr>
        <w:t>Ja / nee (doorhalen wat niet van toepassing is)</w:t>
      </w:r>
    </w:p>
    <w:p w:rsidR="00E2226D" w:rsidRPr="00300406" w:rsidRDefault="00E2226D" w:rsidP="00E2226D">
      <w:pPr>
        <w:spacing w:line="260" w:lineRule="atLeast"/>
        <w:ind w:hanging="1"/>
        <w:rPr>
          <w:rFonts w:cs="Verdana"/>
          <w:szCs w:val="18"/>
        </w:rPr>
      </w:pPr>
    </w:p>
    <w:p w:rsidR="00E2226D" w:rsidRPr="00300406" w:rsidRDefault="00E2226D" w:rsidP="00E2226D">
      <w:pPr>
        <w:spacing w:line="260" w:lineRule="atLeast"/>
        <w:rPr>
          <w:rFonts w:cs="Verdana"/>
          <w:szCs w:val="18"/>
        </w:rPr>
      </w:pPr>
      <w:r w:rsidRPr="00300406">
        <w:rPr>
          <w:rFonts w:cs="Verdana"/>
          <w:szCs w:val="18"/>
        </w:rPr>
        <w:t xml:space="preserve">Zo ja, vermeld de aard van de betreffende werkzaamheden of diensten, dan wel die betrokkenheid.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szCs w:val="18"/>
        </w:rPr>
      </w:pPr>
    </w:p>
    <w:p w:rsidR="008E2E8F" w:rsidRDefault="008E2E8F">
      <w:pPr>
        <w:spacing w:line="240" w:lineRule="auto"/>
        <w:rPr>
          <w:rFonts w:cs="V&amp;W Syntax (Adobe)"/>
        </w:rPr>
      </w:pPr>
      <w:r>
        <w:rPr>
          <w:rFonts w:cs="V&amp;W Syntax (Adobe)"/>
        </w:rPr>
        <w:br w:type="page"/>
      </w:r>
    </w:p>
    <w:p w:rsidR="00E2226D" w:rsidRPr="00300406" w:rsidRDefault="00E2226D" w:rsidP="00E2226D">
      <w:pPr>
        <w:numPr>
          <w:ilvl w:val="1"/>
          <w:numId w:val="33"/>
        </w:numPr>
        <w:spacing w:line="260" w:lineRule="atLeast"/>
        <w:ind w:left="0"/>
        <w:rPr>
          <w:rFonts w:cs="V&amp;W Syntax (Adobe)"/>
        </w:rPr>
      </w:pPr>
      <w:r w:rsidRPr="00300406">
        <w:rPr>
          <w:rFonts w:cs="V&amp;W Syntax (Adobe)"/>
        </w:rPr>
        <w:lastRenderedPageBreak/>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voor elke persoon:</w:t>
      </w:r>
    </w:p>
    <w:p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tabs>
          <w:tab w:val="left" w:pos="-2045"/>
        </w:tabs>
        <w:rPr>
          <w:rFonts w:cs="V&amp;W Syntax (Adobe)"/>
        </w:rPr>
      </w:pPr>
    </w:p>
    <w:p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van elke onderaannemer:</w:t>
      </w:r>
    </w:p>
    <w:p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tabs>
          <w:tab w:val="left" w:pos="720"/>
        </w:tabs>
        <w:ind w:hanging="720"/>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tabs>
          <w:tab w:val="left" w:pos="-2045"/>
        </w:tabs>
        <w:rPr>
          <w:rFonts w:cs="V&amp;W Syntax (Adobe)"/>
        </w:rPr>
      </w:pPr>
    </w:p>
    <w:p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van elke adviseur:</w:t>
      </w:r>
    </w:p>
    <w:p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tabs>
          <w:tab w:val="left" w:pos="720"/>
        </w:tabs>
        <w:ind w:hanging="720"/>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tabs>
          <w:tab w:val="left" w:pos="-2045"/>
        </w:tabs>
        <w:rPr>
          <w:rFonts w:cs="V&amp;W Syntax (Adobe)"/>
        </w:rPr>
      </w:pPr>
    </w:p>
    <w:p w:rsidR="00E2226D" w:rsidRPr="00300406" w:rsidRDefault="00E2226D" w:rsidP="00E2226D">
      <w:pPr>
        <w:numPr>
          <w:ilvl w:val="1"/>
          <w:numId w:val="33"/>
        </w:numPr>
        <w:spacing w:line="260" w:lineRule="atLeast"/>
        <w:ind w:left="0"/>
        <w:rPr>
          <w:rFonts w:cs="Verdana"/>
          <w:b/>
          <w:bCs/>
          <w:szCs w:val="18"/>
        </w:rPr>
      </w:pPr>
      <w:r w:rsidRPr="00300406">
        <w:rPr>
          <w:rFonts w:cs="V&amp;W Syntax (Adobe)"/>
        </w:rPr>
        <w:lastRenderedPageBreak/>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rsidR="00E2226D" w:rsidRPr="00300406" w:rsidRDefault="00E2226D" w:rsidP="00E2226D">
      <w:pPr>
        <w:spacing w:line="260" w:lineRule="atLeast"/>
        <w:rPr>
          <w:rFonts w:cs="Verdana"/>
          <w:szCs w:val="18"/>
        </w:rPr>
      </w:pPr>
      <w:r w:rsidRPr="00300406">
        <w:rPr>
          <w:rFonts w:cs="Verdana"/>
          <w:szCs w:val="18"/>
        </w:rPr>
        <w:t>Ja / nee (doorhalen wat niet van toepassing is)</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Ja / nee (doorhalen wat niet van toepassing is)</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vermeld voor elke onderneming:</w:t>
      </w:r>
    </w:p>
    <w:p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spacing w:line="260" w:lineRule="atLeast"/>
        <w:ind w:hanging="709"/>
        <w:rPr>
          <w:rFonts w:cs="Verdana"/>
          <w:b/>
          <w:bCs/>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b/>
          <w:bCs/>
          <w:szCs w:val="18"/>
        </w:rPr>
      </w:pPr>
    </w:p>
    <w:p w:rsidR="00E2226D" w:rsidRPr="00300406" w:rsidRDefault="00E2226D" w:rsidP="00E2226D">
      <w:pPr>
        <w:spacing w:line="260" w:lineRule="atLeast"/>
        <w:ind w:hanging="709"/>
        <w:rPr>
          <w:rFonts w:cs="Verdana"/>
          <w:szCs w:val="18"/>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rsidR="00E2226D" w:rsidRPr="00300406" w:rsidRDefault="00E2226D" w:rsidP="00E2226D">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E2226D" w:rsidRPr="00300406" w:rsidRDefault="00E2226D" w:rsidP="00E2226D">
      <w:pPr>
        <w:spacing w:line="260" w:lineRule="atLeast"/>
        <w:ind w:hanging="709"/>
        <w:rPr>
          <w:rFonts w:cs="Verdana"/>
          <w:sz w:val="16"/>
          <w:szCs w:val="16"/>
        </w:rPr>
      </w:pPr>
    </w:p>
    <w:p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szCs w:val="18"/>
        </w:rPr>
      </w:pPr>
    </w:p>
    <w:p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lastRenderedPageBreak/>
        <w:t>Geef aan welk onderdeel of welke onderdelen van de opdracht door de onderneming zelf zullen worden uitgevoerd.</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VRAAG TEN AANZIEN VAN CONFLICTERENDE BELANGEN</w:t>
      </w:r>
    </w:p>
    <w:p w:rsidR="00E2226D" w:rsidRPr="00300406" w:rsidRDefault="00E2226D" w:rsidP="00E2226D">
      <w:pPr>
        <w:spacing w:line="260" w:lineRule="atLeast"/>
        <w:ind w:hanging="349"/>
        <w:rPr>
          <w:rFonts w:cs="Verdana"/>
          <w:bCs/>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rsidR="00E2226D" w:rsidRPr="00300406" w:rsidRDefault="00E2226D" w:rsidP="00E2226D">
      <w:pPr>
        <w:spacing w:line="260" w:lineRule="atLeast"/>
        <w:ind w:hanging="349"/>
        <w:rPr>
          <w:rFonts w:cs="Verdana"/>
          <w:bCs/>
          <w:szCs w:val="18"/>
        </w:rPr>
      </w:pPr>
    </w:p>
    <w:p w:rsidR="00E2226D" w:rsidRPr="00300406" w:rsidRDefault="00E2226D" w:rsidP="00E2226D">
      <w:pPr>
        <w:spacing w:line="260" w:lineRule="atLeast"/>
        <w:ind w:hanging="1"/>
        <w:rPr>
          <w:rFonts w:cs="Verdana"/>
          <w:szCs w:val="18"/>
        </w:rPr>
      </w:pPr>
      <w:r w:rsidRPr="00300406">
        <w:rPr>
          <w:rFonts w:cs="Verdana"/>
          <w:szCs w:val="18"/>
        </w:rPr>
        <w:t>Ja / nee (doorhalen wat niet van toepassing is)</w:t>
      </w:r>
    </w:p>
    <w:p w:rsidR="00E2226D" w:rsidRPr="00300406" w:rsidRDefault="00E2226D" w:rsidP="00E2226D">
      <w:pPr>
        <w:spacing w:line="260" w:lineRule="atLeast"/>
        <w:ind w:hanging="1"/>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vermeld de aard van de betreffende conflicterende belangen.</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ind w:left="352" w:hanging="352"/>
        <w:rPr>
          <w:rFonts w:cs="Verdana"/>
          <w:b/>
          <w:bCs/>
          <w:szCs w:val="18"/>
        </w:rPr>
      </w:pPr>
      <w:r w:rsidRPr="00300406">
        <w:rPr>
          <w:rFonts w:cs="Verdana"/>
          <w:b/>
          <w:bCs/>
          <w:szCs w:val="18"/>
        </w:rPr>
        <w:t>VERKLARING</w:t>
      </w:r>
    </w:p>
    <w:p w:rsidR="00E2226D" w:rsidRPr="00300406" w:rsidRDefault="00E2226D" w:rsidP="00E2226D">
      <w:pPr>
        <w:spacing w:line="260" w:lineRule="atLeast"/>
        <w:ind w:left="352" w:hanging="352"/>
        <w:rPr>
          <w:rFonts w:cs="Verdana"/>
          <w:szCs w:val="18"/>
        </w:rPr>
      </w:pPr>
    </w:p>
    <w:p w:rsidR="00E2226D" w:rsidRPr="00300406" w:rsidRDefault="00E2226D" w:rsidP="00E2226D">
      <w:pPr>
        <w:spacing w:line="260" w:lineRule="atLeast"/>
        <w:ind w:left="352" w:hanging="352"/>
        <w:rPr>
          <w:rFonts w:cs="Verdana"/>
          <w:szCs w:val="18"/>
        </w:rPr>
      </w:pPr>
      <w:r w:rsidRPr="00300406">
        <w:rPr>
          <w:rFonts w:cs="Verdana"/>
          <w:szCs w:val="18"/>
        </w:rPr>
        <w:t>Ondergetekende verklaart dat:</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E2226D" w:rsidRPr="00300406" w:rsidRDefault="00E2226D" w:rsidP="00E2226D">
      <w:pPr>
        <w:tabs>
          <w:tab w:val="num" w:pos="540"/>
        </w:tabs>
        <w:ind w:left="352" w:hanging="352"/>
        <w:rPr>
          <w:rFonts w:cs="RijksoverheidSansText-Regular"/>
          <w:szCs w:val="16"/>
        </w:rPr>
      </w:pPr>
    </w:p>
    <w:p w:rsidR="00E2226D" w:rsidRPr="00300406" w:rsidRDefault="00E2226D" w:rsidP="00E2226D">
      <w:pPr>
        <w:pStyle w:val="Broodtekst"/>
        <w:rPr>
          <w:b/>
          <w:color w:val="FF0000"/>
        </w:rPr>
      </w:pPr>
      <w:r w:rsidRPr="00300406">
        <w:rPr>
          <w:b/>
        </w:rPr>
        <w:t>Ondertekening</w:t>
      </w:r>
    </w:p>
    <w:p w:rsidR="00E2226D" w:rsidRPr="00300406" w:rsidRDefault="00E2226D" w:rsidP="00E2226D">
      <w:pPr>
        <w:pStyle w:val="Broodtekst"/>
      </w:pPr>
    </w:p>
    <w:p w:rsidR="00E2226D" w:rsidRPr="00300406" w:rsidRDefault="00E2226D" w:rsidP="00E2226D">
      <w:pPr>
        <w:rPr>
          <w:rFonts w:cs="V&amp;W Syntax (Adobe)"/>
          <w:b/>
        </w:rPr>
      </w:pPr>
      <w:r w:rsidRPr="00300406">
        <w:t xml:space="preserve">De aanvullende eigen verklaring dient digitaal te worden ondertekend </w:t>
      </w:r>
      <w:r w:rsidR="006C69B4">
        <w:t>paragraaf 4</w:t>
      </w:r>
      <w:r w:rsidRPr="00300406">
        <w:t>.</w:t>
      </w:r>
      <w:r>
        <w:t>3</w:t>
      </w:r>
      <w:r w:rsidRPr="00300406">
        <w:t>.1</w:t>
      </w:r>
      <w:r w:rsidRPr="00300406">
        <w:rPr>
          <w:color w:val="000000" w:themeColor="text1"/>
        </w:rPr>
        <w:t>.</w:t>
      </w:r>
    </w:p>
    <w:sectPr w:rsidR="00E2226D" w:rsidRPr="00300406" w:rsidSect="008E2E8F">
      <w:headerReference w:type="default" r:id="rId9"/>
      <w:footerReference w:type="default" r:id="rId10"/>
      <w:type w:val="continuous"/>
      <w:pgSz w:w="11906" w:h="16838"/>
      <w:pgMar w:top="283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26D" w:rsidRDefault="00E2226D" w:rsidP="0088501B">
      <w:r>
        <w:separator/>
      </w:r>
    </w:p>
  </w:endnote>
  <w:endnote w:type="continuationSeparator" w:id="0">
    <w:p w:rsidR="00E2226D" w:rsidRDefault="00E222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42" w:rsidRPr="00E772A4" w:rsidRDefault="00B71E42" w:rsidP="00B71E42">
    <w:pPr>
      <w:pStyle w:val="Voettekst"/>
      <w:ind w:left="-1134"/>
      <w:rPr>
        <w:szCs w:val="13"/>
      </w:rPr>
    </w:pPr>
    <w:r w:rsidRPr="008D5041">
      <w:rPr>
        <w:szCs w:val="13"/>
      </w:rPr>
      <w:t>RWS BEDRIJFSVERTROUWELIJK</w:t>
    </w:r>
    <w:r w:rsidDel="00CD6042">
      <w:rPr>
        <w:sz w:val="16"/>
        <w:szCs w:val="16"/>
      </w:rPr>
      <w:t xml:space="preserve"> </w:t>
    </w:r>
    <w:r>
      <w:rPr>
        <w:sz w:val="16"/>
        <w:szCs w:val="16"/>
      </w:rPr>
      <w:t xml:space="preserve">                                        </w:t>
    </w:r>
    <w:r w:rsidRPr="008D12FE">
      <w:rPr>
        <w:szCs w:val="13"/>
      </w:rPr>
      <w:t xml:space="preserve">ZAAKNUMMER </w:t>
    </w:r>
    <w:r>
      <w:rPr>
        <w:szCs w:val="13"/>
      </w:rPr>
      <w:t>3</w:t>
    </w:r>
    <w:r w:rsidR="00753997">
      <w:rPr>
        <w:szCs w:val="13"/>
      </w:rPr>
      <w:t>1</w:t>
    </w:r>
    <w:r w:rsidR="00C24251">
      <w:rPr>
        <w:szCs w:val="13"/>
      </w:rPr>
      <w:t>1</w:t>
    </w:r>
    <w:r w:rsidR="006C69B4">
      <w:rPr>
        <w:szCs w:val="13"/>
      </w:rPr>
      <w:t>68279</w:t>
    </w:r>
    <w:r>
      <w:rPr>
        <w:szCs w:val="13"/>
      </w:rPr>
      <w:tab/>
      <w:t xml:space="preserve">                                  </w:t>
    </w:r>
    <w:r w:rsidRPr="008D12FE">
      <w:rPr>
        <w:b/>
        <w:szCs w:val="13"/>
      </w:rPr>
      <w:t xml:space="preserve">Pagina </w:t>
    </w:r>
    <w:r w:rsidRPr="008D12FE">
      <w:rPr>
        <w:rStyle w:val="Paginanummer"/>
        <w:b/>
        <w:szCs w:val="13"/>
      </w:rPr>
      <w:fldChar w:fldCharType="begin"/>
    </w:r>
    <w:r w:rsidRPr="008D12FE">
      <w:rPr>
        <w:rStyle w:val="Paginanummer"/>
        <w:b/>
        <w:szCs w:val="13"/>
      </w:rPr>
      <w:instrText xml:space="preserve"> PAGE </w:instrText>
    </w:r>
    <w:r w:rsidRPr="008D12FE">
      <w:rPr>
        <w:rStyle w:val="Paginanummer"/>
        <w:b/>
        <w:szCs w:val="13"/>
      </w:rPr>
      <w:fldChar w:fldCharType="separate"/>
    </w:r>
    <w:r w:rsidR="00810998">
      <w:rPr>
        <w:rStyle w:val="Paginanummer"/>
        <w:b/>
        <w:noProof/>
        <w:szCs w:val="13"/>
      </w:rPr>
      <w:t>4</w:t>
    </w:r>
    <w:r w:rsidRPr="008D12FE">
      <w:rPr>
        <w:rStyle w:val="Paginanummer"/>
        <w:b/>
        <w:szCs w:val="13"/>
      </w:rPr>
      <w:fldChar w:fldCharType="end"/>
    </w:r>
    <w:r w:rsidRPr="008D12FE">
      <w:rPr>
        <w:rStyle w:val="Paginanummer"/>
        <w:b/>
        <w:szCs w:val="13"/>
      </w:rPr>
      <w:t xml:space="preserve"> van </w:t>
    </w:r>
    <w:r w:rsidRPr="008D12FE">
      <w:rPr>
        <w:rStyle w:val="Paginanummer"/>
        <w:b/>
        <w:szCs w:val="13"/>
      </w:rPr>
      <w:fldChar w:fldCharType="begin"/>
    </w:r>
    <w:r w:rsidRPr="008D12FE">
      <w:rPr>
        <w:rStyle w:val="Paginanummer"/>
        <w:b/>
        <w:szCs w:val="13"/>
      </w:rPr>
      <w:instrText xml:space="preserve"> NUMPAGES </w:instrText>
    </w:r>
    <w:r w:rsidRPr="008D12FE">
      <w:rPr>
        <w:rStyle w:val="Paginanummer"/>
        <w:b/>
        <w:szCs w:val="13"/>
      </w:rPr>
      <w:fldChar w:fldCharType="separate"/>
    </w:r>
    <w:r w:rsidR="00810998">
      <w:rPr>
        <w:rStyle w:val="Paginanummer"/>
        <w:b/>
        <w:noProof/>
        <w:szCs w:val="13"/>
      </w:rPr>
      <w:t>4</w:t>
    </w:r>
    <w:r w:rsidRPr="008D12FE">
      <w:rPr>
        <w:rStyle w:val="Paginanummer"/>
        <w:b/>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26D" w:rsidRDefault="00E2226D" w:rsidP="0088501B">
      <w:r>
        <w:separator/>
      </w:r>
    </w:p>
  </w:footnote>
  <w:footnote w:type="continuationSeparator" w:id="0">
    <w:p w:rsidR="00E2226D" w:rsidRDefault="00E2226D" w:rsidP="0088501B">
      <w:r>
        <w:continuationSeparator/>
      </w:r>
    </w:p>
  </w:footnote>
  <w:footnote w:id="1">
    <w:p w:rsidR="00E2226D" w:rsidRPr="006B36CC" w:rsidRDefault="00E2226D" w:rsidP="00E2226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EFD" w:rsidRDefault="00221EFD" w:rsidP="00221EFD">
    <w:pPr>
      <w:pStyle w:val="koptekst0"/>
    </w:pPr>
    <w:r>
      <w:rPr>
        <w:b w:val="0"/>
        <w:noProof/>
      </w:rPr>
      <w:drawing>
        <wp:anchor distT="0" distB="0" distL="114300" distR="114300" simplePos="0" relativeHeight="251664384" behindDoc="0" locked="0" layoutInCell="1" allowOverlap="1" wp14:anchorId="221637F0" wp14:editId="496CB33A">
          <wp:simplePos x="0" y="0"/>
          <wp:positionH relativeFrom="margin">
            <wp:align>center</wp:align>
          </wp:positionH>
          <wp:positionV relativeFrom="page">
            <wp:align>top</wp:align>
          </wp:positionV>
          <wp:extent cx="467360" cy="1327785"/>
          <wp:effectExtent l="0" t="0" r="889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221EFD" w:rsidRDefault="00221EFD" w:rsidP="00221EFD">
    <w:pPr>
      <w:pStyle w:val="koptekst0"/>
    </w:pPr>
  </w:p>
  <w:p w:rsidR="00221EFD" w:rsidRDefault="00221EFD" w:rsidP="00221EFD">
    <w:pPr>
      <w:pStyle w:val="koptekst0"/>
      <w:tabs>
        <w:tab w:val="clear" w:pos="227"/>
        <w:tab w:val="clear" w:pos="454"/>
        <w:tab w:val="clear" w:pos="680"/>
        <w:tab w:val="left" w:pos="1236"/>
      </w:tabs>
    </w:pPr>
    <w:r>
      <w:tab/>
    </w: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r>
      <w:tab/>
    </w:r>
    <w:r>
      <w:tab/>
    </w:r>
    <w:r>
      <w:tab/>
    </w:r>
    <w:r>
      <w:tab/>
    </w:r>
    <w:r>
      <w:tab/>
    </w:r>
    <w:r>
      <w:tab/>
    </w:r>
    <w:r>
      <w:tab/>
    </w:r>
    <w:r>
      <w:tab/>
    </w:r>
    <w:r>
      <w:tab/>
    </w:r>
    <w:r>
      <w:tab/>
      <w:t xml:space="preserve">     </w:t>
    </w:r>
    <w:r>
      <w:tab/>
      <w:t xml:space="preserve">              Zaaknummer </w:t>
    </w:r>
    <w:r>
      <w:rPr>
        <w:b w:val="0"/>
        <w:noProof/>
        <w:sz w:val="20"/>
      </w:rPr>
      <w:drawing>
        <wp:anchor distT="0" distB="0" distL="114300" distR="114300" simplePos="0" relativeHeight="251665408" behindDoc="1" locked="1" layoutInCell="1" allowOverlap="1" wp14:anchorId="6A248505" wp14:editId="160FFF90">
          <wp:simplePos x="0" y="0"/>
          <wp:positionH relativeFrom="column">
            <wp:posOffset>2875280</wp:posOffset>
          </wp:positionH>
          <wp:positionV relativeFrom="paragraph">
            <wp:posOffset>-1364615</wp:posOffset>
          </wp:positionV>
          <wp:extent cx="2365375" cy="132778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rotWithShape="1">
                  <a:blip r:embed="rId2">
                    <a:extLst>
                      <a:ext uri="{28A0092B-C50C-407E-A947-70E740481C1C}">
                        <a14:useLocalDpi xmlns:a14="http://schemas.microsoft.com/office/drawing/2010/main" val="0"/>
                      </a:ext>
                    </a:extLst>
                  </a:blip>
                  <a:srcRect b="17018"/>
                  <a:stretch/>
                </pic:blipFill>
                <pic:spPr bwMode="auto">
                  <a:xfrm>
                    <a:off x="0" y="0"/>
                    <a:ext cx="2365375" cy="1327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4251">
      <w:t>3116</w:t>
    </w:r>
    <w:r w:rsidR="006C69B4">
      <w:t>8279</w:t>
    </w:r>
  </w:p>
  <w:p w:rsidR="00221EFD" w:rsidRPr="002325CE" w:rsidRDefault="00221EFD" w:rsidP="00221EFD">
    <w:pPr>
      <w:pStyle w:val="koptekst0"/>
      <w:rPr>
        <w:b w:val="0"/>
      </w:rPr>
    </w:pPr>
    <w:r>
      <w:tab/>
    </w:r>
    <w:r>
      <w:tab/>
    </w:r>
    <w:r>
      <w:tab/>
    </w:r>
    <w:r>
      <w:tab/>
    </w:r>
    <w:r>
      <w:tab/>
    </w:r>
    <w:r>
      <w:tab/>
    </w:r>
    <w:r>
      <w:tab/>
    </w:r>
    <w:r>
      <w:tab/>
    </w:r>
    <w:r>
      <w:tab/>
    </w:r>
    <w:r>
      <w:tab/>
    </w:r>
    <w:r>
      <w:tab/>
    </w:r>
    <w:r w:rsidRPr="002325CE">
      <w:rPr>
        <w:b w:val="0"/>
      </w:rPr>
      <w:t xml:space="preserve">          </w:t>
    </w:r>
    <w:r>
      <w:rPr>
        <w:b w:val="0"/>
      </w:rPr>
      <w:t xml:space="preserve">    </w:t>
    </w:r>
    <w:r w:rsidRPr="002325CE">
      <w:rPr>
        <w:b w:val="0"/>
      </w:rPr>
      <w:t>RWS Bedrijfsvertrouwelijk</w:t>
    </w:r>
  </w:p>
  <w:p w:rsidR="00B71E42" w:rsidRPr="00221EFD" w:rsidRDefault="00B71E42" w:rsidP="00221E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42" w:rsidRDefault="008E2E8F" w:rsidP="00B71E42">
    <w:pPr>
      <w:pStyle w:val="koptekst0"/>
      <w:jc w:val="right"/>
    </w:pPr>
    <w:r w:rsidRPr="00B71E42">
      <w:rPr>
        <w:b w:val="0"/>
        <w:noProof/>
      </w:rPr>
      <w:drawing>
        <wp:anchor distT="0" distB="0" distL="114300" distR="114300" simplePos="0" relativeHeight="251662336" behindDoc="0" locked="0" layoutInCell="1" allowOverlap="1" wp14:anchorId="4B8B79AF" wp14:editId="40C8027F">
          <wp:simplePos x="0" y="0"/>
          <wp:positionH relativeFrom="margin">
            <wp:align>center</wp:align>
          </wp:positionH>
          <wp:positionV relativeFrom="page">
            <wp:align>top</wp:align>
          </wp:positionV>
          <wp:extent cx="467360" cy="1327785"/>
          <wp:effectExtent l="0" t="0" r="889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71E42" w:rsidRPr="00B71E42" w:rsidRDefault="00B71E42" w:rsidP="00B71E42">
    <w:pPr>
      <w:pStyle w:val="koptekst0"/>
      <w:jc w:val="right"/>
      <w:rPr>
        <w:b w:val="0"/>
      </w:rPr>
    </w:pPr>
    <w:r w:rsidRPr="00B71E42">
      <w:rPr>
        <w:b w:val="0"/>
      </w:rPr>
      <w:t xml:space="preserve">Bijlage </w:t>
    </w:r>
    <w:r w:rsidR="006C69B4">
      <w:rPr>
        <w:b w:val="0"/>
      </w:rPr>
      <w:t>B</w:t>
    </w:r>
    <w:r w:rsidRPr="00B71E42">
      <w:rPr>
        <w:b w:val="0"/>
      </w:rPr>
      <w:t xml:space="preserve"> Aanvullende eigen verklaring</w:t>
    </w:r>
  </w:p>
  <w:p w:rsidR="00B71E42" w:rsidRPr="00B71E42" w:rsidRDefault="00B71E42" w:rsidP="00B71E42">
    <w:pPr>
      <w:pStyle w:val="koptekst0"/>
      <w:rPr>
        <w:b w:val="0"/>
      </w:rPr>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r>
      <w:tab/>
    </w:r>
    <w:r>
      <w:tab/>
    </w:r>
    <w:r>
      <w:tab/>
    </w:r>
    <w:r>
      <w:tab/>
    </w:r>
    <w:r>
      <w:tab/>
    </w:r>
    <w:r>
      <w:tab/>
    </w:r>
    <w:r>
      <w:tab/>
      <w:t xml:space="preserve">             </w:t>
    </w: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6D"/>
    <w:rsid w:val="00000E30"/>
    <w:rsid w:val="00043163"/>
    <w:rsid w:val="00056D70"/>
    <w:rsid w:val="000B3F94"/>
    <w:rsid w:val="000E1F3B"/>
    <w:rsid w:val="00173156"/>
    <w:rsid w:val="001D6F03"/>
    <w:rsid w:val="00221EFD"/>
    <w:rsid w:val="002A6578"/>
    <w:rsid w:val="002B1092"/>
    <w:rsid w:val="002E0FD2"/>
    <w:rsid w:val="0038549E"/>
    <w:rsid w:val="003C4BF2"/>
    <w:rsid w:val="003D51FB"/>
    <w:rsid w:val="003F5EB0"/>
    <w:rsid w:val="003F6EDB"/>
    <w:rsid w:val="0040142D"/>
    <w:rsid w:val="0040571B"/>
    <w:rsid w:val="00450447"/>
    <w:rsid w:val="004B0EA1"/>
    <w:rsid w:val="004D766D"/>
    <w:rsid w:val="0059456A"/>
    <w:rsid w:val="005A4FBE"/>
    <w:rsid w:val="005D2CF1"/>
    <w:rsid w:val="005E046F"/>
    <w:rsid w:val="006006F5"/>
    <w:rsid w:val="00650A9B"/>
    <w:rsid w:val="006C69B4"/>
    <w:rsid w:val="006D2E66"/>
    <w:rsid w:val="006F42D7"/>
    <w:rsid w:val="007435A7"/>
    <w:rsid w:val="00753997"/>
    <w:rsid w:val="007F4AEA"/>
    <w:rsid w:val="00810998"/>
    <w:rsid w:val="0088386A"/>
    <w:rsid w:val="0088501B"/>
    <w:rsid w:val="008D2753"/>
    <w:rsid w:val="008D7FA7"/>
    <w:rsid w:val="008E2E8F"/>
    <w:rsid w:val="008E3581"/>
    <w:rsid w:val="00905289"/>
    <w:rsid w:val="009C5CF5"/>
    <w:rsid w:val="00A32591"/>
    <w:rsid w:val="00A77ABF"/>
    <w:rsid w:val="00A863E9"/>
    <w:rsid w:val="00B022C4"/>
    <w:rsid w:val="00B559E9"/>
    <w:rsid w:val="00B71E42"/>
    <w:rsid w:val="00B72222"/>
    <w:rsid w:val="00B80650"/>
    <w:rsid w:val="00C24251"/>
    <w:rsid w:val="00C36FAA"/>
    <w:rsid w:val="00C71133"/>
    <w:rsid w:val="00CA55CC"/>
    <w:rsid w:val="00CB3317"/>
    <w:rsid w:val="00DA3555"/>
    <w:rsid w:val="00E2226D"/>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419CE2"/>
  <w15:chartTrackingRefBased/>
  <w15:docId w15:val="{5028E66E-2742-45A2-B1D5-F256844F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2226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E2226D"/>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E2226D"/>
    <w:rPr>
      <w:rFonts w:cs="Times New Roman"/>
      <w:vertAlign w:val="superscript"/>
    </w:rPr>
  </w:style>
  <w:style w:type="paragraph" w:styleId="Voetnoottekst">
    <w:name w:val="footnote text"/>
    <w:basedOn w:val="Standaard"/>
    <w:link w:val="VoetnoottekstChar"/>
    <w:uiPriority w:val="99"/>
    <w:rsid w:val="00E2226D"/>
    <w:pPr>
      <w:spacing w:line="180" w:lineRule="atLeast"/>
    </w:pPr>
    <w:rPr>
      <w:sz w:val="13"/>
      <w:szCs w:val="20"/>
    </w:rPr>
  </w:style>
  <w:style w:type="character" w:customStyle="1" w:styleId="VoetnoottekstChar">
    <w:name w:val="Voetnoottekst Char"/>
    <w:basedOn w:val="Standaardalinea-lettertype"/>
    <w:link w:val="Voetnoottekst"/>
    <w:uiPriority w:val="99"/>
    <w:rsid w:val="00E2226D"/>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E2226D"/>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E2226D"/>
    <w:pPr>
      <w:numPr>
        <w:ilvl w:val="2"/>
        <w:numId w:val="32"/>
      </w:numPr>
      <w:spacing w:before="240"/>
      <w:outlineLvl w:val="2"/>
    </w:pPr>
    <w:rPr>
      <w:i/>
    </w:rPr>
  </w:style>
  <w:style w:type="paragraph" w:customStyle="1" w:styleId="BijlageGenummerdKop">
    <w:name w:val="BijlageGenummerdKop"/>
    <w:next w:val="Broodtekst"/>
    <w:uiPriority w:val="12"/>
    <w:qFormat/>
    <w:rsid w:val="00E2226D"/>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koptekst0">
    <w:name w:val="koptekst"/>
    <w:basedOn w:val="Broodtekst"/>
    <w:rsid w:val="00B71E42"/>
    <w:pPr>
      <w:spacing w:line="180" w:lineRule="atLeast"/>
    </w:pPr>
    <w:rPr>
      <w:b/>
      <w:sz w:val="13"/>
    </w:rPr>
  </w:style>
  <w:style w:type="character" w:styleId="Paginanummer">
    <w:name w:val="page number"/>
    <w:basedOn w:val="Standaardalinea-lettertype"/>
    <w:rsid w:val="00B71E4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EF51F-56C3-409F-AE78-F175EAB8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1121</Words>
  <Characters>6171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Wiegers, Daniëlle (GPO)</cp:lastModifiedBy>
  <cp:revision>5</cp:revision>
  <dcterms:created xsi:type="dcterms:W3CDTF">2020-10-30T08:58:00Z</dcterms:created>
  <dcterms:modified xsi:type="dcterms:W3CDTF">2021-09-26T18:47:00Z</dcterms:modified>
</cp:coreProperties>
</file>