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86700" w14:textId="52EC264E" w:rsidR="00CC223D" w:rsidRPr="00300406" w:rsidRDefault="00D5182C" w:rsidP="00CC223D">
      <w:pPr>
        <w:pStyle w:val="BijlageGenummerdKop"/>
        <w:numPr>
          <w:ilvl w:val="0"/>
          <w:numId w:val="0"/>
        </w:numPr>
      </w:pPr>
      <w:bookmarkStart w:id="0" w:name="_Toc496111699"/>
      <w:bookmarkStart w:id="1" w:name="_Toc13126484"/>
      <w:bookmarkStart w:id="2" w:name="_Toc35960898"/>
      <w:r>
        <w:t xml:space="preserve">Bijlage </w:t>
      </w:r>
      <w:r w:rsidR="00132B37">
        <w:t>I</w:t>
      </w:r>
      <w:r w:rsidR="00A109BE">
        <w:t xml:space="preserve"> </w:t>
      </w:r>
      <w:bookmarkStart w:id="3" w:name="_Toc496111710"/>
      <w:bookmarkStart w:id="4" w:name="_Toc13126494"/>
      <w:bookmarkStart w:id="5" w:name="_Toc35960905"/>
      <w:bookmarkEnd w:id="0"/>
      <w:bookmarkEnd w:id="1"/>
      <w:bookmarkEnd w:id="2"/>
      <w:r w:rsidR="00CC223D">
        <w:t>Inschrijvingsstaat</w:t>
      </w:r>
      <w:bookmarkEnd w:id="3"/>
      <w:bookmarkEnd w:id="4"/>
      <w:bookmarkEnd w:id="5"/>
    </w:p>
    <w:p w14:paraId="7D14340D" w14:textId="03DE661B" w:rsidR="00CC223D" w:rsidRPr="00A9293A" w:rsidRDefault="00CC223D" w:rsidP="00CC223D">
      <w:pPr>
        <w:rPr>
          <w:szCs w:val="18"/>
        </w:rPr>
      </w:pPr>
      <w:r>
        <w:rPr>
          <w:szCs w:val="18"/>
        </w:rPr>
        <w:t xml:space="preserve">Voor </w:t>
      </w:r>
      <w:r w:rsidR="00132B37" w:rsidRPr="00A9293A">
        <w:rPr>
          <w:szCs w:val="18"/>
        </w:rPr>
        <w:t xml:space="preserve">de </w:t>
      </w:r>
      <w:r w:rsidR="00132B37">
        <w:rPr>
          <w:szCs w:val="18"/>
        </w:rPr>
        <w:t>inzet van een Marine Warranty Surveyor</w:t>
      </w:r>
      <w:r w:rsidR="00132B37" w:rsidRPr="00284CA1">
        <w:t xml:space="preserve"> ten behoeve van</w:t>
      </w:r>
      <w:r w:rsidR="00132B37">
        <w:t xml:space="preserve"> het</w:t>
      </w:r>
      <w:r w:rsidR="00132B37" w:rsidRPr="00284CA1">
        <w:t xml:space="preserve"> </w:t>
      </w:r>
      <w:r w:rsidR="00132B37">
        <w:t>p</w:t>
      </w:r>
      <w:r w:rsidR="00132B37" w:rsidRPr="00284CA1">
        <w:t xml:space="preserve">roject </w:t>
      </w:r>
      <w:r w:rsidR="00132B37">
        <w:t xml:space="preserve">Van </w:t>
      </w:r>
      <w:proofErr w:type="spellStart"/>
      <w:r w:rsidR="00132B37">
        <w:t>Brienenoordbrug</w:t>
      </w:r>
      <w:proofErr w:type="spellEnd"/>
      <w:r w:rsidR="00132B37" w:rsidRPr="00A9293A">
        <w:rPr>
          <w:szCs w:val="18"/>
        </w:rPr>
        <w:t xml:space="preserve"> </w:t>
      </w:r>
      <w:r w:rsidR="00132B37">
        <w:rPr>
          <w:szCs w:val="18"/>
        </w:rPr>
        <w:t>met z</w:t>
      </w:r>
      <w:r w:rsidR="00132B37" w:rsidRPr="00A9293A">
        <w:rPr>
          <w:szCs w:val="18"/>
        </w:rPr>
        <w:t xml:space="preserve">aaknummer </w:t>
      </w:r>
      <w:r w:rsidR="00132B37">
        <w:rPr>
          <w:szCs w:val="18"/>
        </w:rPr>
        <w:t>31168279</w:t>
      </w:r>
      <w:r w:rsidRPr="00A9293A">
        <w:rPr>
          <w:szCs w:val="18"/>
        </w:rPr>
        <w:t>.</w:t>
      </w:r>
    </w:p>
    <w:p w14:paraId="0B1DDAC0" w14:textId="77777777" w:rsidR="00CC223D" w:rsidRPr="00A9293A" w:rsidRDefault="00CC223D" w:rsidP="00CC223D">
      <w:pPr>
        <w:rPr>
          <w:szCs w:val="18"/>
        </w:rPr>
      </w:pPr>
    </w:p>
    <w:p w14:paraId="135DAD54" w14:textId="77777777" w:rsidR="00CC223D" w:rsidRPr="00A9293A" w:rsidRDefault="00CC223D" w:rsidP="00CC223D">
      <w:pPr>
        <w:tabs>
          <w:tab w:val="left" w:pos="3456"/>
          <w:tab w:val="right" w:pos="9026"/>
        </w:tabs>
        <w:rPr>
          <w:szCs w:val="18"/>
        </w:rPr>
      </w:pPr>
      <w:r w:rsidRPr="00A9293A">
        <w:rPr>
          <w:szCs w:val="18"/>
        </w:rPr>
        <w:t>Ondergetekende(n): ………………….…………………………….</w:t>
      </w:r>
    </w:p>
    <w:p w14:paraId="0BCF1E20" w14:textId="77777777" w:rsidR="00CC223D" w:rsidRPr="00A9293A" w:rsidRDefault="00CC223D" w:rsidP="00CC223D">
      <w:pPr>
        <w:tabs>
          <w:tab w:val="left" w:pos="3456"/>
          <w:tab w:val="right" w:pos="9026"/>
        </w:tabs>
        <w:ind w:hanging="3456"/>
        <w:rPr>
          <w:szCs w:val="18"/>
        </w:rPr>
      </w:pPr>
    </w:p>
    <w:p w14:paraId="23C3645A" w14:textId="77777777" w:rsidR="00CC223D" w:rsidRPr="00A9293A" w:rsidRDefault="00CC223D" w:rsidP="00CC223D">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9293A">
        <w:rPr>
          <w:szCs w:val="18"/>
        </w:rPr>
        <w:t>te dezen rechtsgeldig vertegenwoordigd door ………………………….,</w:t>
      </w:r>
    </w:p>
    <w:p w14:paraId="19EDA96A" w14:textId="77777777" w:rsidR="00CC223D" w:rsidRPr="00A9293A" w:rsidRDefault="00CC223D" w:rsidP="00CC223D">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4D88FD61" w14:textId="77777777" w:rsidR="00CC223D" w:rsidRDefault="00CC223D" w:rsidP="00CC223D">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9293A">
        <w:rPr>
          <w:szCs w:val="18"/>
        </w:rPr>
        <w:t>verklaart (verklaren) zich door</w:t>
      </w:r>
      <w:r>
        <w:rPr>
          <w:szCs w:val="18"/>
        </w:rPr>
        <w:t xml:space="preserve"> ondertekening dezes bereid om d</w:t>
      </w:r>
      <w:r w:rsidRPr="00A9293A">
        <w:rPr>
          <w:szCs w:val="18"/>
        </w:rPr>
        <w:t xml:space="preserve">iensten te verrichten als beschreven in de </w:t>
      </w:r>
      <w:r>
        <w:rPr>
          <w:szCs w:val="18"/>
        </w:rPr>
        <w:t>aanbestedingsleidraad</w:t>
      </w:r>
      <w:r w:rsidRPr="00A9293A">
        <w:rPr>
          <w:szCs w:val="18"/>
        </w:rPr>
        <w:t>, tegen onderstaande prijzen (per product) exclusief btw:</w:t>
      </w:r>
    </w:p>
    <w:p w14:paraId="1B6D6315" w14:textId="77777777" w:rsidR="00CC223D" w:rsidRPr="00A9293A" w:rsidRDefault="00CC223D" w:rsidP="00CC223D">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4E7EE53C" w14:textId="77777777" w:rsidR="00CC223D" w:rsidRDefault="00CC223D" w:rsidP="00CC223D">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9293A">
        <w:rPr>
          <w:szCs w:val="18"/>
        </w:rPr>
        <w:br w:type="page"/>
      </w:r>
    </w:p>
    <w:tbl>
      <w:tblPr>
        <w:tblW w:w="4659"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216"/>
        <w:gridCol w:w="659"/>
        <w:gridCol w:w="655"/>
        <w:gridCol w:w="655"/>
        <w:gridCol w:w="655"/>
        <w:gridCol w:w="655"/>
        <w:gridCol w:w="657"/>
        <w:gridCol w:w="660"/>
        <w:gridCol w:w="1398"/>
        <w:gridCol w:w="1573"/>
        <w:gridCol w:w="1557"/>
        <w:gridCol w:w="1700"/>
      </w:tblGrid>
      <w:tr w:rsidR="00C108DD" w:rsidRPr="00165A13" w14:paraId="108709BF" w14:textId="5FED3CB6" w:rsidTr="0047702C">
        <w:tc>
          <w:tcPr>
            <w:tcW w:w="850" w:type="pct"/>
            <w:shd w:val="clear" w:color="auto" w:fill="auto"/>
          </w:tcPr>
          <w:p w14:paraId="47C71B80" w14:textId="52F231E8" w:rsidR="00C108DD" w:rsidRPr="00165A13" w:rsidRDefault="00C108DD" w:rsidP="00BC039C">
            <w:pPr>
              <w:spacing w:before="240"/>
              <w:rPr>
                <w:b/>
                <w:sz w:val="24"/>
              </w:rPr>
            </w:pPr>
          </w:p>
        </w:tc>
        <w:tc>
          <w:tcPr>
            <w:tcW w:w="2901" w:type="pct"/>
            <w:gridSpan w:val="9"/>
          </w:tcPr>
          <w:p w14:paraId="46FD8247" w14:textId="68EEF335" w:rsidR="00C108DD" w:rsidRDefault="00C108DD" w:rsidP="00C108DD">
            <w:pPr>
              <w:spacing w:before="240"/>
              <w:ind w:right="-362"/>
              <w:rPr>
                <w:rFonts w:cs="Arial"/>
                <w:b/>
                <w:bCs/>
                <w:sz w:val="24"/>
              </w:rPr>
            </w:pPr>
            <w:r w:rsidRPr="00C108DD">
              <w:rPr>
                <w:rFonts w:cs="Arial"/>
                <w:b/>
                <w:bCs/>
                <w:sz w:val="24"/>
              </w:rPr>
              <w:t xml:space="preserve">Aantal </w:t>
            </w:r>
            <w:r>
              <w:rPr>
                <w:rFonts w:cs="Arial"/>
                <w:b/>
                <w:bCs/>
                <w:sz w:val="24"/>
              </w:rPr>
              <w:t>uren</w:t>
            </w:r>
            <w:r w:rsidRPr="00C108DD">
              <w:rPr>
                <w:rFonts w:cs="Arial"/>
                <w:b/>
                <w:bCs/>
                <w:sz w:val="24"/>
              </w:rPr>
              <w:t xml:space="preserve"> contractperiode</w:t>
            </w:r>
          </w:p>
        </w:tc>
        <w:tc>
          <w:tcPr>
            <w:tcW w:w="1249" w:type="pct"/>
            <w:gridSpan w:val="2"/>
          </w:tcPr>
          <w:p w14:paraId="2B3F0C67" w14:textId="1CEAA293" w:rsidR="00C108DD" w:rsidRDefault="00C108DD" w:rsidP="00132B37">
            <w:pPr>
              <w:spacing w:before="240"/>
              <w:ind w:right="-362"/>
              <w:rPr>
                <w:rFonts w:cs="Arial"/>
                <w:b/>
                <w:bCs/>
                <w:sz w:val="24"/>
              </w:rPr>
            </w:pPr>
            <w:r w:rsidRPr="00C108DD">
              <w:rPr>
                <w:rFonts w:cs="Arial"/>
                <w:b/>
                <w:bCs/>
                <w:sz w:val="24"/>
              </w:rPr>
              <w:t>Prijs (excl. BTW)</w:t>
            </w:r>
          </w:p>
        </w:tc>
      </w:tr>
      <w:tr w:rsidR="00C108DD" w:rsidRPr="00165A13" w14:paraId="476978FF" w14:textId="2CCB8FAE" w:rsidTr="00C108DD">
        <w:trPr>
          <w:trHeight w:hRule="exact" w:val="609"/>
        </w:trPr>
        <w:tc>
          <w:tcPr>
            <w:tcW w:w="850" w:type="pct"/>
            <w:shd w:val="clear" w:color="auto" w:fill="auto"/>
            <w:hideMark/>
          </w:tcPr>
          <w:p w14:paraId="278D9C23" w14:textId="77777777" w:rsidR="00C108DD" w:rsidRPr="00165A13" w:rsidRDefault="00C108DD" w:rsidP="005B0D24">
            <w:pPr>
              <w:spacing w:before="100" w:beforeAutospacing="1"/>
              <w:jc w:val="right"/>
              <w:rPr>
                <w:b/>
              </w:rPr>
            </w:pPr>
            <w:r w:rsidRPr="00165A13">
              <w:rPr>
                <w:rFonts w:cs="Arial"/>
                <w:b/>
                <w:bCs/>
                <w:szCs w:val="18"/>
              </w:rPr>
              <w:t>Jaar</w:t>
            </w:r>
          </w:p>
        </w:tc>
        <w:tc>
          <w:tcPr>
            <w:tcW w:w="253" w:type="pct"/>
            <w:shd w:val="clear" w:color="auto" w:fill="auto"/>
            <w:noWrap/>
            <w:hideMark/>
          </w:tcPr>
          <w:p w14:paraId="7EABA395" w14:textId="6FEAF642" w:rsidR="00C108DD" w:rsidRPr="00C95AD0" w:rsidRDefault="00C108DD" w:rsidP="005B0D24">
            <w:pPr>
              <w:spacing w:before="100" w:beforeAutospacing="1"/>
              <w:rPr>
                <w:rFonts w:cs="Arial"/>
                <w:color w:val="000000"/>
              </w:rPr>
            </w:pPr>
            <w:r w:rsidRPr="00C95AD0">
              <w:rPr>
                <w:rFonts w:cs="Arial"/>
                <w:color w:val="000000"/>
              </w:rPr>
              <w:t>2022</w:t>
            </w:r>
          </w:p>
        </w:tc>
        <w:tc>
          <w:tcPr>
            <w:tcW w:w="251" w:type="pct"/>
            <w:shd w:val="clear" w:color="auto" w:fill="auto"/>
            <w:noWrap/>
          </w:tcPr>
          <w:p w14:paraId="19AF862A" w14:textId="21551AA4" w:rsidR="00C108DD" w:rsidRPr="00C95AD0" w:rsidRDefault="00C108DD" w:rsidP="005B0D24">
            <w:pPr>
              <w:spacing w:before="100" w:beforeAutospacing="1"/>
              <w:rPr>
                <w:rFonts w:cs="Arial"/>
                <w:color w:val="000000"/>
              </w:rPr>
            </w:pPr>
            <w:r w:rsidRPr="00C95AD0">
              <w:rPr>
                <w:rFonts w:cs="Arial"/>
                <w:color w:val="000000"/>
              </w:rPr>
              <w:t>2023</w:t>
            </w:r>
          </w:p>
        </w:tc>
        <w:tc>
          <w:tcPr>
            <w:tcW w:w="251" w:type="pct"/>
            <w:shd w:val="clear" w:color="auto" w:fill="auto"/>
          </w:tcPr>
          <w:p w14:paraId="7DBAB69F" w14:textId="5E8A5A4C" w:rsidR="00C108DD" w:rsidRPr="00C95AD0" w:rsidRDefault="00C108DD" w:rsidP="005B0D24">
            <w:pPr>
              <w:spacing w:before="100" w:beforeAutospacing="1"/>
              <w:rPr>
                <w:rFonts w:cs="Arial"/>
                <w:color w:val="000000"/>
              </w:rPr>
            </w:pPr>
            <w:r w:rsidRPr="00C95AD0">
              <w:rPr>
                <w:rFonts w:cs="Arial"/>
                <w:color w:val="000000"/>
              </w:rPr>
              <w:t>2024</w:t>
            </w:r>
          </w:p>
        </w:tc>
        <w:tc>
          <w:tcPr>
            <w:tcW w:w="251" w:type="pct"/>
          </w:tcPr>
          <w:p w14:paraId="1EEDA8BA" w14:textId="01F54328" w:rsidR="00C108DD" w:rsidRPr="00C95AD0" w:rsidRDefault="00C108DD" w:rsidP="005B0D24">
            <w:pPr>
              <w:spacing w:before="100" w:beforeAutospacing="1"/>
              <w:rPr>
                <w:rFonts w:cs="Arial"/>
                <w:color w:val="000000"/>
              </w:rPr>
            </w:pPr>
            <w:r w:rsidRPr="00C95AD0">
              <w:rPr>
                <w:rFonts w:cs="Arial"/>
                <w:color w:val="000000"/>
              </w:rPr>
              <w:t>2025</w:t>
            </w:r>
          </w:p>
        </w:tc>
        <w:tc>
          <w:tcPr>
            <w:tcW w:w="251" w:type="pct"/>
          </w:tcPr>
          <w:p w14:paraId="37D09262" w14:textId="3A1A7E8A" w:rsidR="00C108DD" w:rsidRPr="00C95AD0" w:rsidRDefault="00C108DD" w:rsidP="005B0D24">
            <w:pPr>
              <w:spacing w:before="100" w:beforeAutospacing="1"/>
              <w:rPr>
                <w:rFonts w:cs="Arial"/>
                <w:color w:val="000000"/>
              </w:rPr>
            </w:pPr>
            <w:r w:rsidRPr="00C95AD0">
              <w:rPr>
                <w:rFonts w:cs="Arial"/>
                <w:color w:val="000000"/>
              </w:rPr>
              <w:t>2026</w:t>
            </w:r>
          </w:p>
        </w:tc>
        <w:tc>
          <w:tcPr>
            <w:tcW w:w="252" w:type="pct"/>
          </w:tcPr>
          <w:p w14:paraId="75825576" w14:textId="4FFCDCCC" w:rsidR="00C108DD" w:rsidRPr="00C95AD0" w:rsidRDefault="00C108DD" w:rsidP="005B0D24">
            <w:pPr>
              <w:spacing w:before="100" w:beforeAutospacing="1"/>
              <w:rPr>
                <w:rFonts w:cs="Arial"/>
                <w:color w:val="000000"/>
              </w:rPr>
            </w:pPr>
            <w:r w:rsidRPr="00C95AD0">
              <w:rPr>
                <w:rFonts w:cs="Arial"/>
                <w:color w:val="000000"/>
              </w:rPr>
              <w:t>2027</w:t>
            </w:r>
          </w:p>
        </w:tc>
        <w:tc>
          <w:tcPr>
            <w:tcW w:w="253" w:type="pct"/>
            <w:shd w:val="clear" w:color="auto" w:fill="auto"/>
          </w:tcPr>
          <w:p w14:paraId="7EFCE8E5" w14:textId="6BD0BD98" w:rsidR="00C108DD" w:rsidRPr="00C95AD0" w:rsidRDefault="00C108DD" w:rsidP="005B0D24">
            <w:pPr>
              <w:spacing w:before="100" w:beforeAutospacing="1"/>
              <w:rPr>
                <w:rFonts w:cs="Arial"/>
                <w:color w:val="000000"/>
              </w:rPr>
            </w:pPr>
            <w:r w:rsidRPr="00C95AD0">
              <w:rPr>
                <w:rFonts w:cs="Arial"/>
                <w:color w:val="000000"/>
              </w:rPr>
              <w:t>2028</w:t>
            </w:r>
          </w:p>
        </w:tc>
        <w:tc>
          <w:tcPr>
            <w:tcW w:w="536" w:type="pct"/>
          </w:tcPr>
          <w:p w14:paraId="3E39B88B" w14:textId="6BC25A5B" w:rsidR="00C108DD" w:rsidRPr="00165A13" w:rsidRDefault="00C108DD" w:rsidP="005B0D24">
            <w:pPr>
              <w:spacing w:before="100" w:beforeAutospacing="1"/>
              <w:rPr>
                <w:rFonts w:cs="Arial"/>
                <w:b/>
                <w:bCs/>
                <w:color w:val="000000"/>
              </w:rPr>
            </w:pPr>
            <w:r>
              <w:rPr>
                <w:rFonts w:cs="Arial"/>
                <w:b/>
                <w:bCs/>
                <w:color w:val="000000"/>
              </w:rPr>
              <w:t>Optioneel*</w:t>
            </w:r>
          </w:p>
        </w:tc>
        <w:tc>
          <w:tcPr>
            <w:tcW w:w="603" w:type="pct"/>
          </w:tcPr>
          <w:p w14:paraId="3D7E6E7F" w14:textId="20A02897" w:rsidR="00C108DD" w:rsidRDefault="00C108DD" w:rsidP="005B0D24">
            <w:pPr>
              <w:spacing w:before="100" w:beforeAutospacing="1"/>
              <w:rPr>
                <w:rFonts w:cs="Arial"/>
                <w:b/>
                <w:bCs/>
                <w:color w:val="000000"/>
              </w:rPr>
            </w:pPr>
            <w:r>
              <w:rPr>
                <w:rFonts w:cs="Arial"/>
                <w:b/>
                <w:bCs/>
                <w:color w:val="000000"/>
              </w:rPr>
              <w:t>Totaal a</w:t>
            </w:r>
            <w:r w:rsidRPr="00165A13">
              <w:rPr>
                <w:rFonts w:cs="Arial"/>
                <w:b/>
                <w:bCs/>
                <w:color w:val="000000"/>
              </w:rPr>
              <w:t>antal</w:t>
            </w:r>
            <w:r>
              <w:rPr>
                <w:rFonts w:cs="Arial"/>
                <w:b/>
                <w:bCs/>
                <w:color w:val="000000"/>
              </w:rPr>
              <w:t xml:space="preserve"> uren</w:t>
            </w:r>
          </w:p>
        </w:tc>
        <w:tc>
          <w:tcPr>
            <w:tcW w:w="597" w:type="pct"/>
          </w:tcPr>
          <w:p w14:paraId="064D71F2" w14:textId="7BC6589C" w:rsidR="00C108DD" w:rsidRDefault="00C108DD" w:rsidP="005B0D24">
            <w:pPr>
              <w:spacing w:before="100" w:beforeAutospacing="1"/>
              <w:rPr>
                <w:rFonts w:cs="Arial"/>
                <w:b/>
                <w:bCs/>
                <w:color w:val="000000"/>
              </w:rPr>
            </w:pPr>
            <w:r>
              <w:rPr>
                <w:rFonts w:cs="Arial"/>
                <w:b/>
                <w:bCs/>
                <w:color w:val="000000"/>
              </w:rPr>
              <w:t>Uurtarief</w:t>
            </w:r>
          </w:p>
        </w:tc>
        <w:tc>
          <w:tcPr>
            <w:tcW w:w="652" w:type="pct"/>
          </w:tcPr>
          <w:p w14:paraId="1853CBE6" w14:textId="47F88846" w:rsidR="00C108DD" w:rsidRDefault="00C108DD" w:rsidP="005B0D24">
            <w:pPr>
              <w:spacing w:before="100" w:beforeAutospacing="1"/>
              <w:rPr>
                <w:rFonts w:cs="Arial"/>
                <w:b/>
                <w:bCs/>
                <w:color w:val="000000"/>
              </w:rPr>
            </w:pPr>
            <w:r>
              <w:rPr>
                <w:rFonts w:cs="Arial"/>
                <w:b/>
                <w:bCs/>
                <w:color w:val="000000"/>
              </w:rPr>
              <w:t>Totaal</w:t>
            </w:r>
          </w:p>
        </w:tc>
      </w:tr>
      <w:tr w:rsidR="00C108DD" w:rsidRPr="00165A13" w14:paraId="71C5D00B" w14:textId="61C1E72E" w:rsidTr="00C108DD">
        <w:trPr>
          <w:trHeight w:hRule="exact" w:val="284"/>
        </w:trPr>
        <w:tc>
          <w:tcPr>
            <w:tcW w:w="850" w:type="pct"/>
            <w:shd w:val="clear" w:color="auto" w:fill="D9D9D9"/>
          </w:tcPr>
          <w:p w14:paraId="3453B9EF" w14:textId="6AE24196" w:rsidR="00C108DD" w:rsidRPr="00C108DD" w:rsidRDefault="00C108DD" w:rsidP="005B0D24">
            <w:pPr>
              <w:rPr>
                <w:rFonts w:cs="Arial"/>
                <w:b/>
              </w:rPr>
            </w:pPr>
            <w:r w:rsidRPr="00C108DD">
              <w:rPr>
                <w:rFonts w:cs="Arial"/>
                <w:b/>
              </w:rPr>
              <w:t>Werkpakket 1</w:t>
            </w:r>
          </w:p>
        </w:tc>
        <w:tc>
          <w:tcPr>
            <w:tcW w:w="253" w:type="pct"/>
            <w:shd w:val="clear" w:color="auto" w:fill="D9D9D9"/>
            <w:noWrap/>
            <w:hideMark/>
          </w:tcPr>
          <w:p w14:paraId="0B10E3DD" w14:textId="77777777" w:rsidR="00C108DD" w:rsidRPr="00165A13" w:rsidRDefault="00C108DD" w:rsidP="005B0D24">
            <w:pPr>
              <w:jc w:val="center"/>
              <w:rPr>
                <w:rFonts w:cs="Arial"/>
                <w:color w:val="000000"/>
              </w:rPr>
            </w:pPr>
          </w:p>
        </w:tc>
        <w:tc>
          <w:tcPr>
            <w:tcW w:w="251" w:type="pct"/>
            <w:shd w:val="clear" w:color="auto" w:fill="D9D9D9"/>
            <w:noWrap/>
            <w:hideMark/>
          </w:tcPr>
          <w:p w14:paraId="22024731" w14:textId="77777777" w:rsidR="00C108DD" w:rsidRPr="00165A13" w:rsidRDefault="00C108DD" w:rsidP="005B0D24">
            <w:pPr>
              <w:jc w:val="center"/>
              <w:rPr>
                <w:rFonts w:cs="Arial"/>
                <w:color w:val="000000"/>
              </w:rPr>
            </w:pPr>
          </w:p>
        </w:tc>
        <w:tc>
          <w:tcPr>
            <w:tcW w:w="251" w:type="pct"/>
            <w:shd w:val="clear" w:color="auto" w:fill="D9D9D9"/>
          </w:tcPr>
          <w:p w14:paraId="4C71D53A" w14:textId="77777777" w:rsidR="00C108DD" w:rsidRPr="00165A13" w:rsidRDefault="00C108DD" w:rsidP="005B0D24">
            <w:pPr>
              <w:jc w:val="center"/>
              <w:rPr>
                <w:rFonts w:cs="Arial"/>
                <w:color w:val="000000"/>
              </w:rPr>
            </w:pPr>
          </w:p>
        </w:tc>
        <w:tc>
          <w:tcPr>
            <w:tcW w:w="251" w:type="pct"/>
            <w:shd w:val="clear" w:color="auto" w:fill="D9D9D9"/>
          </w:tcPr>
          <w:p w14:paraId="16C5AFF0" w14:textId="77777777" w:rsidR="00C108DD" w:rsidRPr="00165A13" w:rsidRDefault="00C108DD" w:rsidP="005B0D24">
            <w:pPr>
              <w:jc w:val="center"/>
              <w:rPr>
                <w:rFonts w:cs="Arial"/>
                <w:color w:val="000000"/>
              </w:rPr>
            </w:pPr>
          </w:p>
        </w:tc>
        <w:tc>
          <w:tcPr>
            <w:tcW w:w="251" w:type="pct"/>
            <w:shd w:val="clear" w:color="auto" w:fill="D9D9D9"/>
          </w:tcPr>
          <w:p w14:paraId="47600374" w14:textId="77777777" w:rsidR="00C108DD" w:rsidRPr="00165A13" w:rsidRDefault="00C108DD" w:rsidP="005B0D24">
            <w:pPr>
              <w:jc w:val="center"/>
              <w:rPr>
                <w:rFonts w:cs="Arial"/>
                <w:color w:val="000000"/>
              </w:rPr>
            </w:pPr>
          </w:p>
        </w:tc>
        <w:tc>
          <w:tcPr>
            <w:tcW w:w="252" w:type="pct"/>
            <w:shd w:val="clear" w:color="auto" w:fill="D9D9D9"/>
          </w:tcPr>
          <w:p w14:paraId="67EC0F63" w14:textId="77777777" w:rsidR="00C108DD" w:rsidRPr="00165A13" w:rsidRDefault="00C108DD" w:rsidP="005B0D24">
            <w:pPr>
              <w:jc w:val="center"/>
              <w:rPr>
                <w:rFonts w:cs="Arial"/>
                <w:color w:val="000000"/>
              </w:rPr>
            </w:pPr>
          </w:p>
        </w:tc>
        <w:tc>
          <w:tcPr>
            <w:tcW w:w="253" w:type="pct"/>
            <w:shd w:val="clear" w:color="auto" w:fill="D9D9D9"/>
          </w:tcPr>
          <w:p w14:paraId="460DF546" w14:textId="24158069" w:rsidR="00C108DD" w:rsidRPr="00165A13" w:rsidRDefault="00C108DD" w:rsidP="005B0D24">
            <w:pPr>
              <w:jc w:val="center"/>
              <w:rPr>
                <w:rFonts w:cs="Arial"/>
                <w:color w:val="000000"/>
              </w:rPr>
            </w:pPr>
          </w:p>
        </w:tc>
        <w:tc>
          <w:tcPr>
            <w:tcW w:w="536" w:type="pct"/>
            <w:shd w:val="clear" w:color="auto" w:fill="D9D9D9"/>
          </w:tcPr>
          <w:p w14:paraId="0E0F0880" w14:textId="77777777" w:rsidR="00C108DD" w:rsidRPr="00165A13" w:rsidRDefault="00C108DD" w:rsidP="005B0D24">
            <w:pPr>
              <w:jc w:val="center"/>
              <w:rPr>
                <w:rFonts w:cs="Arial"/>
                <w:color w:val="000000"/>
              </w:rPr>
            </w:pPr>
          </w:p>
        </w:tc>
        <w:tc>
          <w:tcPr>
            <w:tcW w:w="603" w:type="pct"/>
            <w:shd w:val="clear" w:color="auto" w:fill="D9D9D9"/>
          </w:tcPr>
          <w:p w14:paraId="05064606" w14:textId="77777777" w:rsidR="00C108DD" w:rsidRPr="00165A13" w:rsidRDefault="00C108DD" w:rsidP="005B0D24">
            <w:pPr>
              <w:jc w:val="center"/>
              <w:rPr>
                <w:rFonts w:cs="Arial"/>
                <w:color w:val="000000"/>
              </w:rPr>
            </w:pPr>
          </w:p>
        </w:tc>
        <w:tc>
          <w:tcPr>
            <w:tcW w:w="597" w:type="pct"/>
            <w:shd w:val="clear" w:color="auto" w:fill="D9D9D9"/>
          </w:tcPr>
          <w:p w14:paraId="2C631DAD" w14:textId="77777777" w:rsidR="00C108DD" w:rsidRPr="00165A13" w:rsidRDefault="00C108DD" w:rsidP="005B0D24">
            <w:pPr>
              <w:jc w:val="center"/>
              <w:rPr>
                <w:rFonts w:cs="Arial"/>
                <w:color w:val="000000"/>
              </w:rPr>
            </w:pPr>
          </w:p>
        </w:tc>
        <w:tc>
          <w:tcPr>
            <w:tcW w:w="652" w:type="pct"/>
            <w:shd w:val="clear" w:color="auto" w:fill="D9D9D9"/>
          </w:tcPr>
          <w:p w14:paraId="66CECB7E" w14:textId="6418F45A" w:rsidR="00C108DD" w:rsidRPr="00165A13" w:rsidRDefault="00C108DD" w:rsidP="005B0D24">
            <w:pPr>
              <w:jc w:val="center"/>
              <w:rPr>
                <w:rFonts w:cs="Arial"/>
                <w:color w:val="000000"/>
              </w:rPr>
            </w:pPr>
          </w:p>
        </w:tc>
      </w:tr>
      <w:tr w:rsidR="0047702C" w:rsidRPr="00165A13" w14:paraId="5D917DA6" w14:textId="77777777" w:rsidTr="0047702C">
        <w:trPr>
          <w:trHeight w:hRule="exact" w:val="567"/>
        </w:trPr>
        <w:tc>
          <w:tcPr>
            <w:tcW w:w="850" w:type="pct"/>
            <w:shd w:val="clear" w:color="auto" w:fill="auto"/>
          </w:tcPr>
          <w:p w14:paraId="17A9C9C5" w14:textId="63E0AB7B" w:rsidR="0047702C" w:rsidRPr="00C95AD0" w:rsidRDefault="0047702C" w:rsidP="0047702C">
            <w:pPr>
              <w:rPr>
                <w:rFonts w:cs="Arial"/>
                <w:bCs/>
              </w:rPr>
            </w:pPr>
            <w:r>
              <w:rPr>
                <w:rFonts w:cs="Arial"/>
                <w:bCs/>
              </w:rPr>
              <w:t>Algemene proceseisen</w:t>
            </w:r>
          </w:p>
        </w:tc>
        <w:tc>
          <w:tcPr>
            <w:tcW w:w="253" w:type="pct"/>
            <w:shd w:val="clear" w:color="auto" w:fill="auto"/>
            <w:noWrap/>
          </w:tcPr>
          <w:p w14:paraId="67AE52F2" w14:textId="5CE2E59D" w:rsidR="0047702C" w:rsidRDefault="0047702C" w:rsidP="0047702C">
            <w:pPr>
              <w:rPr>
                <w:rFonts w:cs="Arial"/>
              </w:rPr>
            </w:pPr>
            <w:r>
              <w:rPr>
                <w:rFonts w:cs="Arial"/>
              </w:rPr>
              <w:t>220</w:t>
            </w:r>
          </w:p>
        </w:tc>
        <w:tc>
          <w:tcPr>
            <w:tcW w:w="251" w:type="pct"/>
            <w:shd w:val="clear" w:color="auto" w:fill="auto"/>
            <w:noWrap/>
          </w:tcPr>
          <w:p w14:paraId="25B0F997" w14:textId="2C62D2F3" w:rsidR="0047702C" w:rsidRPr="00165A13" w:rsidRDefault="0047702C" w:rsidP="0047702C">
            <w:pPr>
              <w:rPr>
                <w:rFonts w:cs="Arial"/>
              </w:rPr>
            </w:pPr>
            <w:r>
              <w:rPr>
                <w:rFonts w:cs="Arial"/>
              </w:rPr>
              <w:t>40</w:t>
            </w:r>
          </w:p>
        </w:tc>
        <w:tc>
          <w:tcPr>
            <w:tcW w:w="251" w:type="pct"/>
            <w:shd w:val="clear" w:color="auto" w:fill="auto"/>
          </w:tcPr>
          <w:p w14:paraId="1163CA02" w14:textId="47A49299" w:rsidR="0047702C" w:rsidRPr="00165A13" w:rsidRDefault="0047702C" w:rsidP="0047702C">
            <w:pPr>
              <w:rPr>
                <w:rFonts w:cs="Arial"/>
              </w:rPr>
            </w:pPr>
            <w:r>
              <w:rPr>
                <w:rFonts w:cs="Arial"/>
              </w:rPr>
              <w:t>40</w:t>
            </w:r>
          </w:p>
        </w:tc>
        <w:tc>
          <w:tcPr>
            <w:tcW w:w="251" w:type="pct"/>
          </w:tcPr>
          <w:p w14:paraId="3C497263" w14:textId="05FB29E1" w:rsidR="0047702C" w:rsidRPr="00165A13" w:rsidRDefault="0047702C" w:rsidP="0047702C">
            <w:pPr>
              <w:rPr>
                <w:rFonts w:cs="Arial"/>
              </w:rPr>
            </w:pPr>
            <w:r>
              <w:rPr>
                <w:rFonts w:cs="Arial"/>
              </w:rPr>
              <w:t>100</w:t>
            </w:r>
          </w:p>
        </w:tc>
        <w:tc>
          <w:tcPr>
            <w:tcW w:w="251" w:type="pct"/>
          </w:tcPr>
          <w:p w14:paraId="68B61AA0" w14:textId="0B3119CE" w:rsidR="0047702C" w:rsidRDefault="0047702C" w:rsidP="0047702C">
            <w:pPr>
              <w:rPr>
                <w:rFonts w:cs="Arial"/>
              </w:rPr>
            </w:pPr>
            <w:r>
              <w:rPr>
                <w:rFonts w:cs="Arial"/>
              </w:rPr>
              <w:t>160</w:t>
            </w:r>
          </w:p>
        </w:tc>
        <w:tc>
          <w:tcPr>
            <w:tcW w:w="252" w:type="pct"/>
          </w:tcPr>
          <w:p w14:paraId="2D286416" w14:textId="15343F76" w:rsidR="0047702C" w:rsidRDefault="0047702C" w:rsidP="0047702C">
            <w:pPr>
              <w:rPr>
                <w:rFonts w:cs="Arial"/>
              </w:rPr>
            </w:pPr>
            <w:r>
              <w:rPr>
                <w:rFonts w:cs="Arial"/>
              </w:rPr>
              <w:t>200</w:t>
            </w:r>
          </w:p>
        </w:tc>
        <w:tc>
          <w:tcPr>
            <w:tcW w:w="253" w:type="pct"/>
            <w:shd w:val="clear" w:color="auto" w:fill="auto"/>
          </w:tcPr>
          <w:p w14:paraId="0194726B" w14:textId="669E3944" w:rsidR="0047702C" w:rsidRDefault="0047702C" w:rsidP="0047702C">
            <w:pPr>
              <w:rPr>
                <w:rFonts w:cs="Arial"/>
              </w:rPr>
            </w:pPr>
            <w:r>
              <w:rPr>
                <w:rFonts w:cs="Arial"/>
              </w:rPr>
              <w:t>120</w:t>
            </w:r>
          </w:p>
        </w:tc>
        <w:tc>
          <w:tcPr>
            <w:tcW w:w="536" w:type="pct"/>
          </w:tcPr>
          <w:p w14:paraId="7D4E0C26" w14:textId="38A307BB" w:rsidR="0047702C" w:rsidRDefault="0047702C" w:rsidP="0047702C">
            <w:pPr>
              <w:rPr>
                <w:rFonts w:cs="Arial"/>
              </w:rPr>
            </w:pPr>
            <w:r>
              <w:rPr>
                <w:rFonts w:cs="Arial"/>
              </w:rPr>
              <w:t>220</w:t>
            </w:r>
          </w:p>
        </w:tc>
        <w:tc>
          <w:tcPr>
            <w:tcW w:w="603" w:type="pct"/>
          </w:tcPr>
          <w:p w14:paraId="3634FB47" w14:textId="4FA73EDE" w:rsidR="0047702C" w:rsidRPr="00434694" w:rsidRDefault="0047702C" w:rsidP="0047702C">
            <w:pPr>
              <w:rPr>
                <w:rFonts w:cs="Arial"/>
                <w:color w:val="FF0000"/>
              </w:rPr>
            </w:pPr>
            <w:r>
              <w:rPr>
                <w:rFonts w:cs="Arial"/>
              </w:rPr>
              <w:t>8</w:t>
            </w:r>
            <w:r>
              <w:rPr>
                <w:rFonts w:cs="Arial"/>
              </w:rPr>
              <w:t>8</w:t>
            </w:r>
            <w:r>
              <w:rPr>
                <w:rFonts w:cs="Arial"/>
              </w:rPr>
              <w:t>0</w:t>
            </w:r>
          </w:p>
        </w:tc>
        <w:tc>
          <w:tcPr>
            <w:tcW w:w="597" w:type="pct"/>
          </w:tcPr>
          <w:p w14:paraId="62B96629" w14:textId="1FF1ED10" w:rsidR="0047702C" w:rsidRDefault="0047702C" w:rsidP="0047702C">
            <w:pPr>
              <w:rPr>
                <w:rFonts w:cs="Arial"/>
              </w:rPr>
            </w:pPr>
            <w:r>
              <w:rPr>
                <w:rFonts w:cs="Arial"/>
              </w:rPr>
              <w:t xml:space="preserve">€ </w:t>
            </w:r>
            <w:r>
              <w:rPr>
                <w:rFonts w:cs="Arial"/>
              </w:rPr>
              <w:fldChar w:fldCharType="begin">
                <w:ffData>
                  <w:name w:val="Text4"/>
                  <w:enabled/>
                  <w:calcOnExit w:val="0"/>
                  <w:textInput>
                    <w:default w:val="&lt;bedrag&gt;"/>
                  </w:textInput>
                </w:ffData>
              </w:fldChar>
            </w:r>
            <w:r>
              <w:rPr>
                <w:rFonts w:cs="Arial"/>
              </w:rPr>
              <w:instrText xml:space="preserve"> FORMTEXT </w:instrText>
            </w:r>
            <w:r>
              <w:rPr>
                <w:rFonts w:cs="Arial"/>
              </w:rPr>
            </w:r>
            <w:r>
              <w:rPr>
                <w:rFonts w:cs="Arial"/>
              </w:rPr>
              <w:fldChar w:fldCharType="separate"/>
            </w:r>
            <w:r>
              <w:rPr>
                <w:rFonts w:cs="Arial"/>
                <w:noProof/>
              </w:rPr>
              <w:t>&lt;bedrag&gt;</w:t>
            </w:r>
            <w:r>
              <w:rPr>
                <w:rFonts w:cs="Arial"/>
              </w:rPr>
              <w:fldChar w:fldCharType="end"/>
            </w:r>
          </w:p>
        </w:tc>
        <w:tc>
          <w:tcPr>
            <w:tcW w:w="652" w:type="pct"/>
          </w:tcPr>
          <w:p w14:paraId="299894CE" w14:textId="71764EC9" w:rsidR="0047702C" w:rsidRDefault="0047702C" w:rsidP="0047702C">
            <w:pPr>
              <w:rPr>
                <w:rFonts w:cs="Arial"/>
              </w:rPr>
            </w:pPr>
            <w:r>
              <w:rPr>
                <w:rFonts w:cs="Arial"/>
              </w:rPr>
              <w:t xml:space="preserve">€ </w:t>
            </w:r>
            <w:r>
              <w:rPr>
                <w:rFonts w:cs="Arial"/>
              </w:rPr>
              <w:fldChar w:fldCharType="begin">
                <w:ffData>
                  <w:name w:val="Text4"/>
                  <w:enabled/>
                  <w:calcOnExit w:val="0"/>
                  <w:textInput>
                    <w:default w:val="&lt;bedrag&gt;"/>
                  </w:textInput>
                </w:ffData>
              </w:fldChar>
            </w:r>
            <w:r>
              <w:rPr>
                <w:rFonts w:cs="Arial"/>
              </w:rPr>
              <w:instrText xml:space="preserve"> FORMTEXT </w:instrText>
            </w:r>
            <w:r>
              <w:rPr>
                <w:rFonts w:cs="Arial"/>
              </w:rPr>
            </w:r>
            <w:r>
              <w:rPr>
                <w:rFonts w:cs="Arial"/>
              </w:rPr>
              <w:fldChar w:fldCharType="separate"/>
            </w:r>
            <w:r>
              <w:rPr>
                <w:rFonts w:cs="Arial"/>
                <w:noProof/>
              </w:rPr>
              <w:t>&lt;bedrag&gt;</w:t>
            </w:r>
            <w:r>
              <w:rPr>
                <w:rFonts w:cs="Arial"/>
              </w:rPr>
              <w:fldChar w:fldCharType="end"/>
            </w:r>
          </w:p>
        </w:tc>
      </w:tr>
      <w:tr w:rsidR="0047702C" w:rsidRPr="00165A13" w14:paraId="28DF047B" w14:textId="76FCDD28" w:rsidTr="0047702C">
        <w:trPr>
          <w:trHeight w:hRule="exact" w:val="284"/>
        </w:trPr>
        <w:tc>
          <w:tcPr>
            <w:tcW w:w="850" w:type="pct"/>
            <w:shd w:val="clear" w:color="auto" w:fill="D9D9D9"/>
          </w:tcPr>
          <w:p w14:paraId="5137D7C7" w14:textId="440C8357" w:rsidR="0047702C" w:rsidRPr="00C108DD" w:rsidRDefault="0047702C" w:rsidP="0047702C">
            <w:pPr>
              <w:rPr>
                <w:rFonts w:cs="Arial"/>
                <w:b/>
              </w:rPr>
            </w:pPr>
            <w:r w:rsidRPr="00C108DD">
              <w:rPr>
                <w:rFonts w:cs="Arial"/>
                <w:b/>
              </w:rPr>
              <w:t>Werkpakket 2</w:t>
            </w:r>
          </w:p>
        </w:tc>
        <w:tc>
          <w:tcPr>
            <w:tcW w:w="253" w:type="pct"/>
            <w:shd w:val="clear" w:color="auto" w:fill="D9D9D9"/>
            <w:noWrap/>
          </w:tcPr>
          <w:p w14:paraId="665DD2BE" w14:textId="77777777" w:rsidR="0047702C" w:rsidRPr="00165A13" w:rsidRDefault="0047702C" w:rsidP="0047702C">
            <w:pPr>
              <w:jc w:val="center"/>
              <w:rPr>
                <w:rFonts w:cs="Arial"/>
                <w:b/>
                <w:bCs/>
              </w:rPr>
            </w:pPr>
          </w:p>
        </w:tc>
        <w:tc>
          <w:tcPr>
            <w:tcW w:w="251" w:type="pct"/>
            <w:shd w:val="clear" w:color="auto" w:fill="D9D9D9"/>
            <w:noWrap/>
          </w:tcPr>
          <w:p w14:paraId="386AC0FB" w14:textId="77777777" w:rsidR="0047702C" w:rsidRPr="00165A13" w:rsidRDefault="0047702C" w:rsidP="0047702C">
            <w:pPr>
              <w:jc w:val="center"/>
              <w:rPr>
                <w:rFonts w:cs="Arial"/>
                <w:b/>
                <w:bCs/>
              </w:rPr>
            </w:pPr>
          </w:p>
        </w:tc>
        <w:tc>
          <w:tcPr>
            <w:tcW w:w="251" w:type="pct"/>
            <w:shd w:val="clear" w:color="auto" w:fill="D9D9D9"/>
          </w:tcPr>
          <w:p w14:paraId="727A1D9F" w14:textId="77777777" w:rsidR="0047702C" w:rsidRPr="00165A13" w:rsidRDefault="0047702C" w:rsidP="0047702C">
            <w:pPr>
              <w:jc w:val="center"/>
              <w:rPr>
                <w:rFonts w:cs="Arial"/>
                <w:b/>
                <w:bCs/>
              </w:rPr>
            </w:pPr>
          </w:p>
        </w:tc>
        <w:tc>
          <w:tcPr>
            <w:tcW w:w="251" w:type="pct"/>
            <w:shd w:val="clear" w:color="auto" w:fill="D9D9D9"/>
          </w:tcPr>
          <w:p w14:paraId="65A29516" w14:textId="77777777" w:rsidR="0047702C" w:rsidRPr="00165A13" w:rsidRDefault="0047702C" w:rsidP="0047702C">
            <w:pPr>
              <w:jc w:val="center"/>
              <w:rPr>
                <w:rFonts w:cs="Arial"/>
                <w:b/>
                <w:bCs/>
              </w:rPr>
            </w:pPr>
          </w:p>
        </w:tc>
        <w:tc>
          <w:tcPr>
            <w:tcW w:w="251" w:type="pct"/>
            <w:shd w:val="clear" w:color="auto" w:fill="D9D9D9"/>
          </w:tcPr>
          <w:p w14:paraId="687D6F23" w14:textId="77777777" w:rsidR="0047702C" w:rsidRPr="00165A13" w:rsidRDefault="0047702C" w:rsidP="0047702C">
            <w:pPr>
              <w:jc w:val="center"/>
              <w:rPr>
                <w:rFonts w:cs="Arial"/>
                <w:b/>
                <w:bCs/>
              </w:rPr>
            </w:pPr>
          </w:p>
        </w:tc>
        <w:tc>
          <w:tcPr>
            <w:tcW w:w="252" w:type="pct"/>
            <w:shd w:val="clear" w:color="auto" w:fill="D9D9D9"/>
          </w:tcPr>
          <w:p w14:paraId="1087E044" w14:textId="77777777" w:rsidR="0047702C" w:rsidRPr="00165A13" w:rsidRDefault="0047702C" w:rsidP="0047702C">
            <w:pPr>
              <w:jc w:val="center"/>
              <w:rPr>
                <w:rFonts w:cs="Arial"/>
                <w:b/>
                <w:bCs/>
              </w:rPr>
            </w:pPr>
          </w:p>
        </w:tc>
        <w:tc>
          <w:tcPr>
            <w:tcW w:w="253" w:type="pct"/>
            <w:shd w:val="clear" w:color="auto" w:fill="D9D9D9"/>
          </w:tcPr>
          <w:p w14:paraId="51CF3EB1" w14:textId="7D325F88" w:rsidR="0047702C" w:rsidRPr="00165A13" w:rsidRDefault="0047702C" w:rsidP="0047702C">
            <w:pPr>
              <w:jc w:val="center"/>
              <w:rPr>
                <w:rFonts w:cs="Arial"/>
                <w:b/>
                <w:bCs/>
              </w:rPr>
            </w:pPr>
          </w:p>
        </w:tc>
        <w:tc>
          <w:tcPr>
            <w:tcW w:w="536" w:type="pct"/>
            <w:shd w:val="clear" w:color="auto" w:fill="D9D9D9"/>
          </w:tcPr>
          <w:p w14:paraId="5D47DC65" w14:textId="77777777" w:rsidR="0047702C" w:rsidRPr="00165A13" w:rsidRDefault="0047702C" w:rsidP="0047702C">
            <w:pPr>
              <w:jc w:val="center"/>
              <w:rPr>
                <w:rFonts w:cs="Arial"/>
                <w:b/>
                <w:bCs/>
              </w:rPr>
            </w:pPr>
          </w:p>
        </w:tc>
        <w:tc>
          <w:tcPr>
            <w:tcW w:w="603" w:type="pct"/>
            <w:shd w:val="clear" w:color="auto" w:fill="D9D9D9"/>
          </w:tcPr>
          <w:p w14:paraId="019793B4" w14:textId="77777777" w:rsidR="0047702C" w:rsidRPr="00434694" w:rsidRDefault="0047702C" w:rsidP="0047702C">
            <w:pPr>
              <w:jc w:val="center"/>
              <w:rPr>
                <w:rFonts w:cs="Arial"/>
                <w:b/>
                <w:bCs/>
                <w:color w:val="FF0000"/>
              </w:rPr>
            </w:pPr>
          </w:p>
        </w:tc>
        <w:tc>
          <w:tcPr>
            <w:tcW w:w="597" w:type="pct"/>
            <w:shd w:val="clear" w:color="auto" w:fill="D9D9D9"/>
          </w:tcPr>
          <w:p w14:paraId="42404759" w14:textId="77777777" w:rsidR="0047702C" w:rsidRPr="00165A13" w:rsidRDefault="0047702C" w:rsidP="0047702C">
            <w:pPr>
              <w:jc w:val="center"/>
              <w:rPr>
                <w:rFonts w:cs="Arial"/>
                <w:b/>
                <w:bCs/>
              </w:rPr>
            </w:pPr>
          </w:p>
        </w:tc>
        <w:tc>
          <w:tcPr>
            <w:tcW w:w="652" w:type="pct"/>
            <w:shd w:val="clear" w:color="auto" w:fill="D9D9D9"/>
          </w:tcPr>
          <w:p w14:paraId="5DBD2CFC" w14:textId="7D911785" w:rsidR="0047702C" w:rsidRPr="00165A13" w:rsidRDefault="0047702C" w:rsidP="0047702C">
            <w:pPr>
              <w:jc w:val="center"/>
              <w:rPr>
                <w:rFonts w:cs="Arial"/>
                <w:b/>
                <w:bCs/>
              </w:rPr>
            </w:pPr>
          </w:p>
        </w:tc>
      </w:tr>
      <w:tr w:rsidR="0047702C" w:rsidRPr="00165A13" w14:paraId="59B24681" w14:textId="3D73974A" w:rsidTr="0047702C">
        <w:trPr>
          <w:trHeight w:hRule="exact" w:val="567"/>
        </w:trPr>
        <w:tc>
          <w:tcPr>
            <w:tcW w:w="850" w:type="pct"/>
            <w:shd w:val="clear" w:color="auto" w:fill="auto"/>
          </w:tcPr>
          <w:p w14:paraId="0EBBAAD8" w14:textId="4AF88FE0" w:rsidR="0047702C" w:rsidRPr="00165A13" w:rsidRDefault="0047702C" w:rsidP="0047702C">
            <w:pPr>
              <w:rPr>
                <w:rFonts w:cs="Arial"/>
              </w:rPr>
            </w:pPr>
            <w:r>
              <w:rPr>
                <w:rFonts w:cs="Arial"/>
              </w:rPr>
              <w:t>Contractvoorbereiding</w:t>
            </w:r>
          </w:p>
        </w:tc>
        <w:tc>
          <w:tcPr>
            <w:tcW w:w="253" w:type="pct"/>
            <w:shd w:val="clear" w:color="auto" w:fill="auto"/>
            <w:noWrap/>
          </w:tcPr>
          <w:p w14:paraId="5095D0DF" w14:textId="5FBB7EA9" w:rsidR="0047702C" w:rsidRPr="00165A13" w:rsidRDefault="0047702C" w:rsidP="0047702C">
            <w:pPr>
              <w:rPr>
                <w:rFonts w:cs="Arial"/>
              </w:rPr>
            </w:pPr>
            <w:r>
              <w:rPr>
                <w:rFonts w:cs="Arial"/>
              </w:rPr>
              <w:t>250</w:t>
            </w:r>
          </w:p>
        </w:tc>
        <w:tc>
          <w:tcPr>
            <w:tcW w:w="251" w:type="pct"/>
            <w:shd w:val="clear" w:color="auto" w:fill="auto"/>
            <w:noWrap/>
          </w:tcPr>
          <w:p w14:paraId="1E7AE1E4" w14:textId="77777777" w:rsidR="0047702C" w:rsidRPr="00165A13" w:rsidRDefault="0047702C" w:rsidP="0047702C">
            <w:pPr>
              <w:rPr>
                <w:rFonts w:cs="Arial"/>
              </w:rPr>
            </w:pPr>
          </w:p>
        </w:tc>
        <w:tc>
          <w:tcPr>
            <w:tcW w:w="251" w:type="pct"/>
            <w:shd w:val="clear" w:color="auto" w:fill="auto"/>
          </w:tcPr>
          <w:p w14:paraId="6B38AA5D" w14:textId="77777777" w:rsidR="0047702C" w:rsidRPr="00165A13" w:rsidRDefault="0047702C" w:rsidP="0047702C">
            <w:pPr>
              <w:rPr>
                <w:rFonts w:cs="Arial"/>
              </w:rPr>
            </w:pPr>
          </w:p>
        </w:tc>
        <w:tc>
          <w:tcPr>
            <w:tcW w:w="251" w:type="pct"/>
          </w:tcPr>
          <w:p w14:paraId="58E1E080" w14:textId="77777777" w:rsidR="0047702C" w:rsidRPr="00165A13" w:rsidRDefault="0047702C" w:rsidP="0047702C">
            <w:pPr>
              <w:rPr>
                <w:rFonts w:cs="Arial"/>
              </w:rPr>
            </w:pPr>
          </w:p>
        </w:tc>
        <w:tc>
          <w:tcPr>
            <w:tcW w:w="251" w:type="pct"/>
          </w:tcPr>
          <w:p w14:paraId="1840A66A" w14:textId="77777777" w:rsidR="0047702C" w:rsidRPr="00165A13" w:rsidRDefault="0047702C" w:rsidP="0047702C">
            <w:pPr>
              <w:rPr>
                <w:rFonts w:cs="Arial"/>
              </w:rPr>
            </w:pPr>
          </w:p>
        </w:tc>
        <w:tc>
          <w:tcPr>
            <w:tcW w:w="252" w:type="pct"/>
          </w:tcPr>
          <w:p w14:paraId="44C11992" w14:textId="77777777" w:rsidR="0047702C" w:rsidRPr="00165A13" w:rsidRDefault="0047702C" w:rsidP="0047702C">
            <w:pPr>
              <w:rPr>
                <w:rFonts w:cs="Arial"/>
              </w:rPr>
            </w:pPr>
          </w:p>
        </w:tc>
        <w:tc>
          <w:tcPr>
            <w:tcW w:w="253" w:type="pct"/>
            <w:shd w:val="clear" w:color="auto" w:fill="auto"/>
          </w:tcPr>
          <w:p w14:paraId="77EC9703" w14:textId="47B34DEB" w:rsidR="0047702C" w:rsidRPr="00165A13" w:rsidRDefault="0047702C" w:rsidP="0047702C">
            <w:pPr>
              <w:rPr>
                <w:rFonts w:cs="Arial"/>
              </w:rPr>
            </w:pPr>
          </w:p>
        </w:tc>
        <w:tc>
          <w:tcPr>
            <w:tcW w:w="536" w:type="pct"/>
          </w:tcPr>
          <w:p w14:paraId="7359DE4E" w14:textId="7E5C7DEA" w:rsidR="0047702C" w:rsidRPr="00165A13" w:rsidRDefault="0047702C" w:rsidP="0047702C">
            <w:pPr>
              <w:rPr>
                <w:rFonts w:cs="Arial"/>
              </w:rPr>
            </w:pPr>
          </w:p>
        </w:tc>
        <w:tc>
          <w:tcPr>
            <w:tcW w:w="603" w:type="pct"/>
          </w:tcPr>
          <w:p w14:paraId="73D46006" w14:textId="31E1F105" w:rsidR="0047702C" w:rsidRPr="00434694" w:rsidRDefault="0047702C" w:rsidP="0047702C">
            <w:pPr>
              <w:rPr>
                <w:rFonts w:cs="Arial"/>
                <w:color w:val="FF0000"/>
              </w:rPr>
            </w:pPr>
            <w:r>
              <w:rPr>
                <w:rFonts w:cs="Arial"/>
              </w:rPr>
              <w:t>250</w:t>
            </w:r>
          </w:p>
        </w:tc>
        <w:tc>
          <w:tcPr>
            <w:tcW w:w="597" w:type="pct"/>
          </w:tcPr>
          <w:p w14:paraId="45DC3836" w14:textId="1F203BBB" w:rsidR="0047702C" w:rsidRDefault="0047702C" w:rsidP="0047702C">
            <w:pPr>
              <w:rPr>
                <w:rFonts w:cs="Arial"/>
              </w:rPr>
            </w:pPr>
            <w:r>
              <w:rPr>
                <w:rFonts w:cs="Arial"/>
              </w:rPr>
              <w:t xml:space="preserve">€ </w:t>
            </w:r>
            <w:r>
              <w:rPr>
                <w:rFonts w:cs="Arial"/>
              </w:rPr>
              <w:fldChar w:fldCharType="begin">
                <w:ffData>
                  <w:name w:val="Text4"/>
                  <w:enabled/>
                  <w:calcOnExit w:val="0"/>
                  <w:textInput>
                    <w:default w:val="&lt;bedrag&gt;"/>
                  </w:textInput>
                </w:ffData>
              </w:fldChar>
            </w:r>
            <w:r>
              <w:rPr>
                <w:rFonts w:cs="Arial"/>
              </w:rPr>
              <w:instrText xml:space="preserve"> FORMTEXT </w:instrText>
            </w:r>
            <w:r>
              <w:rPr>
                <w:rFonts w:cs="Arial"/>
              </w:rPr>
            </w:r>
            <w:r>
              <w:rPr>
                <w:rFonts w:cs="Arial"/>
              </w:rPr>
              <w:fldChar w:fldCharType="separate"/>
            </w:r>
            <w:r>
              <w:rPr>
                <w:rFonts w:cs="Arial"/>
                <w:noProof/>
              </w:rPr>
              <w:t>&lt;bedrag&gt;</w:t>
            </w:r>
            <w:r>
              <w:rPr>
                <w:rFonts w:cs="Arial"/>
              </w:rPr>
              <w:fldChar w:fldCharType="end"/>
            </w:r>
          </w:p>
        </w:tc>
        <w:tc>
          <w:tcPr>
            <w:tcW w:w="652" w:type="pct"/>
          </w:tcPr>
          <w:p w14:paraId="167FC043" w14:textId="36FDE8E4" w:rsidR="0047702C" w:rsidRDefault="0047702C" w:rsidP="0047702C">
            <w:pPr>
              <w:rPr>
                <w:rFonts w:cs="Arial"/>
              </w:rPr>
            </w:pPr>
            <w:r>
              <w:rPr>
                <w:rFonts w:cs="Arial"/>
              </w:rPr>
              <w:t xml:space="preserve">€ </w:t>
            </w:r>
            <w:r>
              <w:rPr>
                <w:rFonts w:cs="Arial"/>
              </w:rPr>
              <w:fldChar w:fldCharType="begin">
                <w:ffData>
                  <w:name w:val="Text4"/>
                  <w:enabled/>
                  <w:calcOnExit w:val="0"/>
                  <w:textInput>
                    <w:default w:val="&lt;bedrag&gt;"/>
                  </w:textInput>
                </w:ffData>
              </w:fldChar>
            </w:r>
            <w:r>
              <w:rPr>
                <w:rFonts w:cs="Arial"/>
              </w:rPr>
              <w:instrText xml:space="preserve"> FORMTEXT </w:instrText>
            </w:r>
            <w:r>
              <w:rPr>
                <w:rFonts w:cs="Arial"/>
              </w:rPr>
            </w:r>
            <w:r>
              <w:rPr>
                <w:rFonts w:cs="Arial"/>
              </w:rPr>
              <w:fldChar w:fldCharType="separate"/>
            </w:r>
            <w:r>
              <w:rPr>
                <w:rFonts w:cs="Arial"/>
                <w:noProof/>
              </w:rPr>
              <w:t>&lt;bedrag&gt;</w:t>
            </w:r>
            <w:r>
              <w:rPr>
                <w:rFonts w:cs="Arial"/>
              </w:rPr>
              <w:fldChar w:fldCharType="end"/>
            </w:r>
          </w:p>
        </w:tc>
      </w:tr>
      <w:tr w:rsidR="0047702C" w:rsidRPr="00165A13" w14:paraId="4BC33593" w14:textId="3DFF7DAB" w:rsidTr="0047702C">
        <w:trPr>
          <w:trHeight w:hRule="exact" w:val="284"/>
        </w:trPr>
        <w:tc>
          <w:tcPr>
            <w:tcW w:w="850" w:type="pct"/>
            <w:shd w:val="clear" w:color="auto" w:fill="D9D9D9"/>
          </w:tcPr>
          <w:p w14:paraId="2747998F" w14:textId="010F7247" w:rsidR="0047702C" w:rsidRPr="00C108DD" w:rsidRDefault="0047702C" w:rsidP="0047702C">
            <w:pPr>
              <w:rPr>
                <w:rFonts w:cs="Arial"/>
                <w:b/>
              </w:rPr>
            </w:pPr>
            <w:r w:rsidRPr="00C108DD">
              <w:rPr>
                <w:rFonts w:cs="Arial"/>
                <w:b/>
              </w:rPr>
              <w:t xml:space="preserve">Werkpakket 3 </w:t>
            </w:r>
          </w:p>
        </w:tc>
        <w:tc>
          <w:tcPr>
            <w:tcW w:w="253" w:type="pct"/>
            <w:shd w:val="clear" w:color="auto" w:fill="D9D9D9"/>
            <w:noWrap/>
          </w:tcPr>
          <w:p w14:paraId="00DABC80" w14:textId="77777777" w:rsidR="0047702C" w:rsidRPr="00165A13" w:rsidRDefault="0047702C" w:rsidP="0047702C">
            <w:pPr>
              <w:jc w:val="center"/>
              <w:rPr>
                <w:rFonts w:cs="Arial"/>
              </w:rPr>
            </w:pPr>
          </w:p>
        </w:tc>
        <w:tc>
          <w:tcPr>
            <w:tcW w:w="251" w:type="pct"/>
            <w:shd w:val="clear" w:color="auto" w:fill="D9D9D9"/>
            <w:noWrap/>
          </w:tcPr>
          <w:p w14:paraId="627E1ACB" w14:textId="77777777" w:rsidR="0047702C" w:rsidRPr="00165A13" w:rsidRDefault="0047702C" w:rsidP="0047702C">
            <w:pPr>
              <w:jc w:val="center"/>
              <w:rPr>
                <w:rFonts w:cs="Arial"/>
              </w:rPr>
            </w:pPr>
          </w:p>
        </w:tc>
        <w:tc>
          <w:tcPr>
            <w:tcW w:w="251" w:type="pct"/>
            <w:shd w:val="clear" w:color="auto" w:fill="D9D9D9"/>
          </w:tcPr>
          <w:p w14:paraId="1AD6C29A" w14:textId="77777777" w:rsidR="0047702C" w:rsidRPr="00165A13" w:rsidRDefault="0047702C" w:rsidP="0047702C">
            <w:pPr>
              <w:jc w:val="center"/>
              <w:rPr>
                <w:rFonts w:cs="Arial"/>
              </w:rPr>
            </w:pPr>
          </w:p>
        </w:tc>
        <w:tc>
          <w:tcPr>
            <w:tcW w:w="251" w:type="pct"/>
            <w:shd w:val="clear" w:color="auto" w:fill="D9D9D9"/>
          </w:tcPr>
          <w:p w14:paraId="665D1878" w14:textId="77777777" w:rsidR="0047702C" w:rsidRPr="00165A13" w:rsidRDefault="0047702C" w:rsidP="0047702C">
            <w:pPr>
              <w:jc w:val="center"/>
              <w:rPr>
                <w:rFonts w:cs="Arial"/>
              </w:rPr>
            </w:pPr>
          </w:p>
        </w:tc>
        <w:tc>
          <w:tcPr>
            <w:tcW w:w="251" w:type="pct"/>
            <w:shd w:val="clear" w:color="auto" w:fill="D9D9D9"/>
          </w:tcPr>
          <w:p w14:paraId="52F4815B" w14:textId="77777777" w:rsidR="0047702C" w:rsidRPr="00165A13" w:rsidRDefault="0047702C" w:rsidP="0047702C">
            <w:pPr>
              <w:jc w:val="center"/>
              <w:rPr>
                <w:rFonts w:cs="Arial"/>
              </w:rPr>
            </w:pPr>
          </w:p>
        </w:tc>
        <w:tc>
          <w:tcPr>
            <w:tcW w:w="252" w:type="pct"/>
            <w:shd w:val="clear" w:color="auto" w:fill="D9D9D9"/>
          </w:tcPr>
          <w:p w14:paraId="509C3ADC" w14:textId="77777777" w:rsidR="0047702C" w:rsidRPr="00165A13" w:rsidRDefault="0047702C" w:rsidP="0047702C">
            <w:pPr>
              <w:jc w:val="center"/>
              <w:rPr>
                <w:rFonts w:cs="Arial"/>
              </w:rPr>
            </w:pPr>
          </w:p>
        </w:tc>
        <w:tc>
          <w:tcPr>
            <w:tcW w:w="253" w:type="pct"/>
            <w:shd w:val="clear" w:color="auto" w:fill="D9D9D9"/>
          </w:tcPr>
          <w:p w14:paraId="3BF45F9E" w14:textId="3EFED0C7" w:rsidR="0047702C" w:rsidRPr="00165A13" w:rsidRDefault="0047702C" w:rsidP="0047702C">
            <w:pPr>
              <w:jc w:val="center"/>
              <w:rPr>
                <w:rFonts w:cs="Arial"/>
              </w:rPr>
            </w:pPr>
          </w:p>
        </w:tc>
        <w:tc>
          <w:tcPr>
            <w:tcW w:w="536" w:type="pct"/>
            <w:shd w:val="clear" w:color="auto" w:fill="D9D9D9"/>
          </w:tcPr>
          <w:p w14:paraId="0235246E" w14:textId="77777777" w:rsidR="0047702C" w:rsidRPr="00165A13" w:rsidRDefault="0047702C" w:rsidP="0047702C">
            <w:pPr>
              <w:jc w:val="center"/>
              <w:rPr>
                <w:rFonts w:cs="Arial"/>
              </w:rPr>
            </w:pPr>
          </w:p>
        </w:tc>
        <w:tc>
          <w:tcPr>
            <w:tcW w:w="603" w:type="pct"/>
            <w:shd w:val="clear" w:color="auto" w:fill="D9D9D9"/>
          </w:tcPr>
          <w:p w14:paraId="7E67F6C2" w14:textId="77777777" w:rsidR="0047702C" w:rsidRPr="00434694" w:rsidRDefault="0047702C" w:rsidP="0047702C">
            <w:pPr>
              <w:jc w:val="center"/>
              <w:rPr>
                <w:rFonts w:cs="Arial"/>
                <w:color w:val="FF0000"/>
              </w:rPr>
            </w:pPr>
          </w:p>
        </w:tc>
        <w:tc>
          <w:tcPr>
            <w:tcW w:w="597" w:type="pct"/>
            <w:shd w:val="clear" w:color="auto" w:fill="D9D9D9"/>
          </w:tcPr>
          <w:p w14:paraId="45E511FC" w14:textId="77777777" w:rsidR="0047702C" w:rsidRPr="00165A13" w:rsidRDefault="0047702C" w:rsidP="0047702C">
            <w:pPr>
              <w:jc w:val="center"/>
              <w:rPr>
                <w:rFonts w:cs="Arial"/>
              </w:rPr>
            </w:pPr>
          </w:p>
        </w:tc>
        <w:tc>
          <w:tcPr>
            <w:tcW w:w="652" w:type="pct"/>
            <w:shd w:val="clear" w:color="auto" w:fill="D9D9D9"/>
          </w:tcPr>
          <w:p w14:paraId="0D84CCDC" w14:textId="2C65511A" w:rsidR="0047702C" w:rsidRPr="00165A13" w:rsidRDefault="0047702C" w:rsidP="0047702C">
            <w:pPr>
              <w:jc w:val="center"/>
              <w:rPr>
                <w:rFonts w:cs="Arial"/>
              </w:rPr>
            </w:pPr>
          </w:p>
        </w:tc>
      </w:tr>
      <w:tr w:rsidR="0047702C" w:rsidRPr="00165A13" w14:paraId="204674CF" w14:textId="3AB3CF31" w:rsidTr="0047702C">
        <w:trPr>
          <w:trHeight w:hRule="exact" w:val="838"/>
        </w:trPr>
        <w:tc>
          <w:tcPr>
            <w:tcW w:w="850" w:type="pct"/>
            <w:shd w:val="clear" w:color="auto" w:fill="auto"/>
          </w:tcPr>
          <w:p w14:paraId="1AEB294A" w14:textId="21E7556D" w:rsidR="0047702C" w:rsidRPr="00165A13" w:rsidRDefault="0047702C" w:rsidP="0047702C">
            <w:pPr>
              <w:rPr>
                <w:rFonts w:cs="Arial"/>
              </w:rPr>
            </w:pPr>
            <w:r w:rsidRPr="008E028D">
              <w:rPr>
                <w:rFonts w:cs="Arial"/>
              </w:rPr>
              <w:t>Toets referentieontwerp</w:t>
            </w:r>
            <w:r>
              <w:rPr>
                <w:rFonts w:cs="Arial"/>
              </w:rPr>
              <w:t xml:space="preserve"> en vraagspecificatie</w:t>
            </w:r>
          </w:p>
        </w:tc>
        <w:tc>
          <w:tcPr>
            <w:tcW w:w="253" w:type="pct"/>
            <w:shd w:val="clear" w:color="auto" w:fill="auto"/>
            <w:noWrap/>
          </w:tcPr>
          <w:p w14:paraId="4A9BC10B" w14:textId="5977713C" w:rsidR="0047702C" w:rsidRPr="00165A13" w:rsidRDefault="0047702C" w:rsidP="0047702C">
            <w:pPr>
              <w:rPr>
                <w:rFonts w:cs="Arial"/>
              </w:rPr>
            </w:pPr>
            <w:r>
              <w:rPr>
                <w:rFonts w:cs="Arial"/>
              </w:rPr>
              <w:t>600</w:t>
            </w:r>
          </w:p>
        </w:tc>
        <w:tc>
          <w:tcPr>
            <w:tcW w:w="251" w:type="pct"/>
            <w:shd w:val="clear" w:color="auto" w:fill="auto"/>
            <w:noWrap/>
          </w:tcPr>
          <w:p w14:paraId="54498F92" w14:textId="77777777" w:rsidR="0047702C" w:rsidRPr="00165A13" w:rsidRDefault="0047702C" w:rsidP="0047702C">
            <w:pPr>
              <w:rPr>
                <w:rFonts w:cs="Arial"/>
              </w:rPr>
            </w:pPr>
          </w:p>
        </w:tc>
        <w:tc>
          <w:tcPr>
            <w:tcW w:w="251" w:type="pct"/>
            <w:shd w:val="clear" w:color="auto" w:fill="auto"/>
          </w:tcPr>
          <w:p w14:paraId="2515C64F" w14:textId="77777777" w:rsidR="0047702C" w:rsidRPr="00165A13" w:rsidRDefault="0047702C" w:rsidP="0047702C">
            <w:pPr>
              <w:rPr>
                <w:rFonts w:cs="Arial"/>
              </w:rPr>
            </w:pPr>
          </w:p>
        </w:tc>
        <w:tc>
          <w:tcPr>
            <w:tcW w:w="251" w:type="pct"/>
          </w:tcPr>
          <w:p w14:paraId="0D3CD04A" w14:textId="77777777" w:rsidR="0047702C" w:rsidRPr="00165A13" w:rsidRDefault="0047702C" w:rsidP="0047702C">
            <w:pPr>
              <w:rPr>
                <w:rFonts w:cs="Arial"/>
              </w:rPr>
            </w:pPr>
          </w:p>
        </w:tc>
        <w:tc>
          <w:tcPr>
            <w:tcW w:w="251" w:type="pct"/>
          </w:tcPr>
          <w:p w14:paraId="4638F78F" w14:textId="77777777" w:rsidR="0047702C" w:rsidRPr="00165A13" w:rsidRDefault="0047702C" w:rsidP="0047702C">
            <w:pPr>
              <w:rPr>
                <w:rFonts w:cs="Arial"/>
              </w:rPr>
            </w:pPr>
          </w:p>
        </w:tc>
        <w:tc>
          <w:tcPr>
            <w:tcW w:w="252" w:type="pct"/>
          </w:tcPr>
          <w:p w14:paraId="2D95D56E" w14:textId="77777777" w:rsidR="0047702C" w:rsidRPr="00165A13" w:rsidRDefault="0047702C" w:rsidP="0047702C">
            <w:pPr>
              <w:rPr>
                <w:rFonts w:cs="Arial"/>
              </w:rPr>
            </w:pPr>
          </w:p>
        </w:tc>
        <w:tc>
          <w:tcPr>
            <w:tcW w:w="253" w:type="pct"/>
            <w:shd w:val="clear" w:color="auto" w:fill="auto"/>
          </w:tcPr>
          <w:p w14:paraId="4F657840" w14:textId="148AD83A" w:rsidR="0047702C" w:rsidRPr="00165A13" w:rsidRDefault="0047702C" w:rsidP="0047702C">
            <w:pPr>
              <w:rPr>
                <w:rFonts w:cs="Arial"/>
              </w:rPr>
            </w:pPr>
          </w:p>
        </w:tc>
        <w:tc>
          <w:tcPr>
            <w:tcW w:w="536" w:type="pct"/>
          </w:tcPr>
          <w:p w14:paraId="556F0CAF" w14:textId="4A0FBE09" w:rsidR="0047702C" w:rsidRPr="00165A13" w:rsidRDefault="0047702C" w:rsidP="0047702C">
            <w:pPr>
              <w:rPr>
                <w:rFonts w:cs="Arial"/>
              </w:rPr>
            </w:pPr>
            <w:r>
              <w:rPr>
                <w:rFonts w:cs="Arial"/>
              </w:rPr>
              <w:t>150</w:t>
            </w:r>
          </w:p>
        </w:tc>
        <w:tc>
          <w:tcPr>
            <w:tcW w:w="603" w:type="pct"/>
          </w:tcPr>
          <w:p w14:paraId="752C9E82" w14:textId="3AD81B72" w:rsidR="0047702C" w:rsidRPr="00434694" w:rsidRDefault="0047702C" w:rsidP="0047702C">
            <w:pPr>
              <w:rPr>
                <w:rFonts w:cs="Arial"/>
                <w:color w:val="FF0000"/>
              </w:rPr>
            </w:pPr>
            <w:r>
              <w:rPr>
                <w:rFonts w:cs="Arial"/>
              </w:rPr>
              <w:t>600</w:t>
            </w:r>
            <w:bookmarkStart w:id="6" w:name="_GoBack"/>
            <w:bookmarkEnd w:id="6"/>
          </w:p>
        </w:tc>
        <w:tc>
          <w:tcPr>
            <w:tcW w:w="597" w:type="pct"/>
          </w:tcPr>
          <w:p w14:paraId="2D620792" w14:textId="32A04243" w:rsidR="0047702C" w:rsidRDefault="0047702C" w:rsidP="0047702C">
            <w:pPr>
              <w:rPr>
                <w:rFonts w:cs="Arial"/>
              </w:rPr>
            </w:pPr>
            <w:r>
              <w:rPr>
                <w:rFonts w:cs="Arial"/>
              </w:rPr>
              <w:t xml:space="preserve">€ </w:t>
            </w:r>
            <w:r>
              <w:rPr>
                <w:rFonts w:cs="Arial"/>
              </w:rPr>
              <w:fldChar w:fldCharType="begin">
                <w:ffData>
                  <w:name w:val="Text4"/>
                  <w:enabled/>
                  <w:calcOnExit w:val="0"/>
                  <w:textInput>
                    <w:default w:val="&lt;bedrag&gt;"/>
                  </w:textInput>
                </w:ffData>
              </w:fldChar>
            </w:r>
            <w:r>
              <w:rPr>
                <w:rFonts w:cs="Arial"/>
              </w:rPr>
              <w:instrText xml:space="preserve"> FORMTEXT </w:instrText>
            </w:r>
            <w:r>
              <w:rPr>
                <w:rFonts w:cs="Arial"/>
              </w:rPr>
            </w:r>
            <w:r>
              <w:rPr>
                <w:rFonts w:cs="Arial"/>
              </w:rPr>
              <w:fldChar w:fldCharType="separate"/>
            </w:r>
            <w:r>
              <w:rPr>
                <w:rFonts w:cs="Arial"/>
                <w:noProof/>
              </w:rPr>
              <w:t>&lt;bedrag&gt;</w:t>
            </w:r>
            <w:r>
              <w:rPr>
                <w:rFonts w:cs="Arial"/>
              </w:rPr>
              <w:fldChar w:fldCharType="end"/>
            </w:r>
          </w:p>
        </w:tc>
        <w:tc>
          <w:tcPr>
            <w:tcW w:w="652" w:type="pct"/>
          </w:tcPr>
          <w:p w14:paraId="1F205847" w14:textId="7FEFCB95" w:rsidR="0047702C" w:rsidRDefault="0047702C" w:rsidP="0047702C">
            <w:pPr>
              <w:rPr>
                <w:rFonts w:cs="Arial"/>
              </w:rPr>
            </w:pPr>
            <w:r>
              <w:rPr>
                <w:rFonts w:cs="Arial"/>
              </w:rPr>
              <w:t xml:space="preserve">€ </w:t>
            </w:r>
            <w:r>
              <w:rPr>
                <w:rFonts w:cs="Arial"/>
              </w:rPr>
              <w:fldChar w:fldCharType="begin">
                <w:ffData>
                  <w:name w:val="Text4"/>
                  <w:enabled/>
                  <w:calcOnExit w:val="0"/>
                  <w:textInput>
                    <w:default w:val="&lt;bedrag&gt;"/>
                  </w:textInput>
                </w:ffData>
              </w:fldChar>
            </w:r>
            <w:r>
              <w:rPr>
                <w:rFonts w:cs="Arial"/>
              </w:rPr>
              <w:instrText xml:space="preserve"> FORMTEXT </w:instrText>
            </w:r>
            <w:r>
              <w:rPr>
                <w:rFonts w:cs="Arial"/>
              </w:rPr>
            </w:r>
            <w:r>
              <w:rPr>
                <w:rFonts w:cs="Arial"/>
              </w:rPr>
              <w:fldChar w:fldCharType="separate"/>
            </w:r>
            <w:r>
              <w:rPr>
                <w:rFonts w:cs="Arial"/>
                <w:noProof/>
              </w:rPr>
              <w:t>&lt;bedrag&gt;</w:t>
            </w:r>
            <w:r>
              <w:rPr>
                <w:rFonts w:cs="Arial"/>
              </w:rPr>
              <w:fldChar w:fldCharType="end"/>
            </w:r>
          </w:p>
        </w:tc>
      </w:tr>
      <w:tr w:rsidR="0047702C" w:rsidRPr="00165A13" w14:paraId="39CF978E" w14:textId="36E76E97" w:rsidTr="0047702C">
        <w:trPr>
          <w:trHeight w:hRule="exact" w:val="284"/>
        </w:trPr>
        <w:tc>
          <w:tcPr>
            <w:tcW w:w="850" w:type="pct"/>
            <w:shd w:val="clear" w:color="auto" w:fill="D9D9D9"/>
          </w:tcPr>
          <w:p w14:paraId="49FBFDDE" w14:textId="051EDCC8" w:rsidR="0047702C" w:rsidRPr="00C108DD" w:rsidRDefault="0047702C" w:rsidP="0047702C">
            <w:pPr>
              <w:rPr>
                <w:rFonts w:cs="Arial"/>
                <w:b/>
              </w:rPr>
            </w:pPr>
            <w:bookmarkStart w:id="7" w:name="_Hlk83065547"/>
            <w:r w:rsidRPr="00C108DD">
              <w:rPr>
                <w:rFonts w:cs="Arial"/>
                <w:b/>
              </w:rPr>
              <w:t xml:space="preserve">Werkpakket 4 </w:t>
            </w:r>
          </w:p>
        </w:tc>
        <w:tc>
          <w:tcPr>
            <w:tcW w:w="253" w:type="pct"/>
            <w:shd w:val="clear" w:color="auto" w:fill="D9D9D9"/>
            <w:noWrap/>
          </w:tcPr>
          <w:p w14:paraId="6347113A" w14:textId="77777777" w:rsidR="0047702C" w:rsidRPr="00165A13" w:rsidRDefault="0047702C" w:rsidP="0047702C">
            <w:pPr>
              <w:jc w:val="center"/>
              <w:rPr>
                <w:rFonts w:cs="Arial"/>
              </w:rPr>
            </w:pPr>
          </w:p>
        </w:tc>
        <w:tc>
          <w:tcPr>
            <w:tcW w:w="251" w:type="pct"/>
            <w:shd w:val="clear" w:color="auto" w:fill="D9D9D9"/>
            <w:noWrap/>
          </w:tcPr>
          <w:p w14:paraId="386CC745" w14:textId="77777777" w:rsidR="0047702C" w:rsidRPr="00165A13" w:rsidRDefault="0047702C" w:rsidP="0047702C">
            <w:pPr>
              <w:jc w:val="center"/>
              <w:rPr>
                <w:rFonts w:cs="Arial"/>
              </w:rPr>
            </w:pPr>
          </w:p>
        </w:tc>
        <w:tc>
          <w:tcPr>
            <w:tcW w:w="251" w:type="pct"/>
            <w:shd w:val="clear" w:color="auto" w:fill="D9D9D9"/>
          </w:tcPr>
          <w:p w14:paraId="40257CCE" w14:textId="77777777" w:rsidR="0047702C" w:rsidRPr="00165A13" w:rsidRDefault="0047702C" w:rsidP="0047702C">
            <w:pPr>
              <w:jc w:val="center"/>
              <w:rPr>
                <w:rFonts w:cs="Arial"/>
              </w:rPr>
            </w:pPr>
          </w:p>
        </w:tc>
        <w:tc>
          <w:tcPr>
            <w:tcW w:w="251" w:type="pct"/>
            <w:shd w:val="clear" w:color="auto" w:fill="D9D9D9"/>
          </w:tcPr>
          <w:p w14:paraId="75D943C8" w14:textId="77777777" w:rsidR="0047702C" w:rsidRPr="00165A13" w:rsidRDefault="0047702C" w:rsidP="0047702C">
            <w:pPr>
              <w:jc w:val="center"/>
              <w:rPr>
                <w:rFonts w:cs="Arial"/>
              </w:rPr>
            </w:pPr>
          </w:p>
        </w:tc>
        <w:tc>
          <w:tcPr>
            <w:tcW w:w="251" w:type="pct"/>
            <w:shd w:val="clear" w:color="auto" w:fill="D9D9D9"/>
          </w:tcPr>
          <w:p w14:paraId="056F05E1" w14:textId="77777777" w:rsidR="0047702C" w:rsidRPr="00165A13" w:rsidRDefault="0047702C" w:rsidP="0047702C">
            <w:pPr>
              <w:jc w:val="center"/>
              <w:rPr>
                <w:rFonts w:cs="Arial"/>
              </w:rPr>
            </w:pPr>
          </w:p>
        </w:tc>
        <w:tc>
          <w:tcPr>
            <w:tcW w:w="252" w:type="pct"/>
            <w:shd w:val="clear" w:color="auto" w:fill="D9D9D9"/>
          </w:tcPr>
          <w:p w14:paraId="20A4C72F" w14:textId="77777777" w:rsidR="0047702C" w:rsidRPr="00165A13" w:rsidRDefault="0047702C" w:rsidP="0047702C">
            <w:pPr>
              <w:jc w:val="center"/>
              <w:rPr>
                <w:rFonts w:cs="Arial"/>
              </w:rPr>
            </w:pPr>
          </w:p>
        </w:tc>
        <w:tc>
          <w:tcPr>
            <w:tcW w:w="253" w:type="pct"/>
            <w:shd w:val="clear" w:color="auto" w:fill="D9D9D9"/>
          </w:tcPr>
          <w:p w14:paraId="7931C366" w14:textId="6829A4D1" w:rsidR="0047702C" w:rsidRPr="00165A13" w:rsidRDefault="0047702C" w:rsidP="0047702C">
            <w:pPr>
              <w:jc w:val="center"/>
              <w:rPr>
                <w:rFonts w:cs="Arial"/>
              </w:rPr>
            </w:pPr>
          </w:p>
        </w:tc>
        <w:tc>
          <w:tcPr>
            <w:tcW w:w="536" w:type="pct"/>
            <w:shd w:val="clear" w:color="auto" w:fill="D9D9D9"/>
          </w:tcPr>
          <w:p w14:paraId="1455C768" w14:textId="77777777" w:rsidR="0047702C" w:rsidRPr="00165A13" w:rsidRDefault="0047702C" w:rsidP="0047702C">
            <w:pPr>
              <w:jc w:val="center"/>
              <w:rPr>
                <w:rFonts w:cs="Arial"/>
              </w:rPr>
            </w:pPr>
          </w:p>
        </w:tc>
        <w:tc>
          <w:tcPr>
            <w:tcW w:w="603" w:type="pct"/>
            <w:shd w:val="clear" w:color="auto" w:fill="D9D9D9"/>
          </w:tcPr>
          <w:p w14:paraId="42A655A2" w14:textId="77777777" w:rsidR="0047702C" w:rsidRPr="00434694" w:rsidRDefault="0047702C" w:rsidP="0047702C">
            <w:pPr>
              <w:jc w:val="center"/>
              <w:rPr>
                <w:rFonts w:cs="Arial"/>
                <w:color w:val="FF0000"/>
              </w:rPr>
            </w:pPr>
          </w:p>
        </w:tc>
        <w:tc>
          <w:tcPr>
            <w:tcW w:w="597" w:type="pct"/>
            <w:shd w:val="clear" w:color="auto" w:fill="D9D9D9"/>
          </w:tcPr>
          <w:p w14:paraId="545D4A85" w14:textId="77777777" w:rsidR="0047702C" w:rsidRPr="00165A13" w:rsidRDefault="0047702C" w:rsidP="0047702C">
            <w:pPr>
              <w:jc w:val="center"/>
              <w:rPr>
                <w:rFonts w:cs="Arial"/>
              </w:rPr>
            </w:pPr>
          </w:p>
        </w:tc>
        <w:tc>
          <w:tcPr>
            <w:tcW w:w="652" w:type="pct"/>
            <w:shd w:val="clear" w:color="auto" w:fill="D9D9D9"/>
          </w:tcPr>
          <w:p w14:paraId="678A65AE" w14:textId="24C92A02" w:rsidR="0047702C" w:rsidRPr="00165A13" w:rsidRDefault="0047702C" w:rsidP="0047702C">
            <w:pPr>
              <w:jc w:val="center"/>
              <w:rPr>
                <w:rFonts w:cs="Arial"/>
              </w:rPr>
            </w:pPr>
          </w:p>
        </w:tc>
      </w:tr>
      <w:tr w:rsidR="0047702C" w:rsidRPr="00165A13" w14:paraId="0FB2CDFA" w14:textId="436BA159" w:rsidTr="0047702C">
        <w:trPr>
          <w:trHeight w:hRule="exact" w:val="576"/>
        </w:trPr>
        <w:tc>
          <w:tcPr>
            <w:tcW w:w="850" w:type="pct"/>
            <w:shd w:val="clear" w:color="auto" w:fill="auto"/>
          </w:tcPr>
          <w:p w14:paraId="6BF5F3F5" w14:textId="052D8B8E" w:rsidR="0047702C" w:rsidRPr="00165A13" w:rsidRDefault="0047702C" w:rsidP="0047702C">
            <w:pPr>
              <w:rPr>
                <w:rFonts w:cs="Arial"/>
              </w:rPr>
            </w:pPr>
            <w:r>
              <w:rPr>
                <w:rFonts w:cs="Arial"/>
              </w:rPr>
              <w:t>Advisering aanbesteding</w:t>
            </w:r>
          </w:p>
        </w:tc>
        <w:tc>
          <w:tcPr>
            <w:tcW w:w="253" w:type="pct"/>
            <w:shd w:val="clear" w:color="auto" w:fill="auto"/>
            <w:noWrap/>
          </w:tcPr>
          <w:p w14:paraId="559CE1E2" w14:textId="77777777" w:rsidR="0047702C" w:rsidRPr="00165A13" w:rsidRDefault="0047702C" w:rsidP="0047702C">
            <w:pPr>
              <w:rPr>
                <w:rFonts w:cs="Arial"/>
              </w:rPr>
            </w:pPr>
          </w:p>
        </w:tc>
        <w:tc>
          <w:tcPr>
            <w:tcW w:w="251" w:type="pct"/>
            <w:shd w:val="clear" w:color="auto" w:fill="auto"/>
            <w:noWrap/>
          </w:tcPr>
          <w:p w14:paraId="7E9279E2" w14:textId="2FC7620E" w:rsidR="0047702C" w:rsidRPr="00165A13" w:rsidRDefault="0047702C" w:rsidP="0047702C">
            <w:pPr>
              <w:rPr>
                <w:rFonts w:cs="Arial"/>
              </w:rPr>
            </w:pPr>
            <w:r>
              <w:rPr>
                <w:rFonts w:cs="Arial"/>
              </w:rPr>
              <w:t>100</w:t>
            </w:r>
          </w:p>
        </w:tc>
        <w:tc>
          <w:tcPr>
            <w:tcW w:w="251" w:type="pct"/>
            <w:shd w:val="clear" w:color="auto" w:fill="auto"/>
          </w:tcPr>
          <w:p w14:paraId="545ACAB0" w14:textId="77777777" w:rsidR="0047702C" w:rsidRPr="00165A13" w:rsidRDefault="0047702C" w:rsidP="0047702C">
            <w:pPr>
              <w:rPr>
                <w:rFonts w:cs="Arial"/>
              </w:rPr>
            </w:pPr>
          </w:p>
        </w:tc>
        <w:tc>
          <w:tcPr>
            <w:tcW w:w="251" w:type="pct"/>
          </w:tcPr>
          <w:p w14:paraId="41622DD0" w14:textId="77777777" w:rsidR="0047702C" w:rsidRPr="00165A13" w:rsidRDefault="0047702C" w:rsidP="0047702C">
            <w:pPr>
              <w:rPr>
                <w:rFonts w:cs="Arial"/>
              </w:rPr>
            </w:pPr>
          </w:p>
        </w:tc>
        <w:tc>
          <w:tcPr>
            <w:tcW w:w="251" w:type="pct"/>
          </w:tcPr>
          <w:p w14:paraId="5650A8E6" w14:textId="77777777" w:rsidR="0047702C" w:rsidRPr="00165A13" w:rsidRDefault="0047702C" w:rsidP="0047702C">
            <w:pPr>
              <w:rPr>
                <w:rFonts w:cs="Arial"/>
              </w:rPr>
            </w:pPr>
          </w:p>
        </w:tc>
        <w:tc>
          <w:tcPr>
            <w:tcW w:w="252" w:type="pct"/>
          </w:tcPr>
          <w:p w14:paraId="2539C4F1" w14:textId="77777777" w:rsidR="0047702C" w:rsidRPr="00165A13" w:rsidRDefault="0047702C" w:rsidP="0047702C">
            <w:pPr>
              <w:rPr>
                <w:rFonts w:cs="Arial"/>
              </w:rPr>
            </w:pPr>
          </w:p>
        </w:tc>
        <w:tc>
          <w:tcPr>
            <w:tcW w:w="253" w:type="pct"/>
            <w:shd w:val="clear" w:color="auto" w:fill="auto"/>
          </w:tcPr>
          <w:p w14:paraId="3A1E97E2" w14:textId="6C7A2712" w:rsidR="0047702C" w:rsidRPr="00165A13" w:rsidRDefault="0047702C" w:rsidP="0047702C">
            <w:pPr>
              <w:rPr>
                <w:rFonts w:cs="Arial"/>
              </w:rPr>
            </w:pPr>
          </w:p>
        </w:tc>
        <w:tc>
          <w:tcPr>
            <w:tcW w:w="536" w:type="pct"/>
          </w:tcPr>
          <w:p w14:paraId="6FFE73F1" w14:textId="5E9F4AE2" w:rsidR="0047702C" w:rsidRPr="00165A13" w:rsidRDefault="0047702C" w:rsidP="0047702C">
            <w:pPr>
              <w:rPr>
                <w:rFonts w:cs="Arial"/>
              </w:rPr>
            </w:pPr>
          </w:p>
        </w:tc>
        <w:tc>
          <w:tcPr>
            <w:tcW w:w="603" w:type="pct"/>
          </w:tcPr>
          <w:p w14:paraId="5629B902" w14:textId="4C6585C4" w:rsidR="0047702C" w:rsidRPr="00434694" w:rsidRDefault="0047702C" w:rsidP="0047702C">
            <w:pPr>
              <w:rPr>
                <w:rFonts w:cs="Arial"/>
                <w:color w:val="FF0000"/>
              </w:rPr>
            </w:pPr>
            <w:r>
              <w:rPr>
                <w:rFonts w:cs="Arial"/>
              </w:rPr>
              <w:t>100</w:t>
            </w:r>
          </w:p>
        </w:tc>
        <w:tc>
          <w:tcPr>
            <w:tcW w:w="597" w:type="pct"/>
          </w:tcPr>
          <w:p w14:paraId="2641D591" w14:textId="491AC933" w:rsidR="0047702C" w:rsidRDefault="0047702C" w:rsidP="0047702C">
            <w:pPr>
              <w:rPr>
                <w:rFonts w:cs="Arial"/>
              </w:rPr>
            </w:pPr>
            <w:r>
              <w:rPr>
                <w:rFonts w:cs="Arial"/>
              </w:rPr>
              <w:t xml:space="preserve">€ </w:t>
            </w:r>
            <w:r>
              <w:rPr>
                <w:rFonts w:cs="Arial"/>
              </w:rPr>
              <w:fldChar w:fldCharType="begin">
                <w:ffData>
                  <w:name w:val="Text4"/>
                  <w:enabled/>
                  <w:calcOnExit w:val="0"/>
                  <w:textInput>
                    <w:default w:val="&lt;bedrag&gt;"/>
                  </w:textInput>
                </w:ffData>
              </w:fldChar>
            </w:r>
            <w:r>
              <w:rPr>
                <w:rFonts w:cs="Arial"/>
              </w:rPr>
              <w:instrText xml:space="preserve"> FORMTEXT </w:instrText>
            </w:r>
            <w:r>
              <w:rPr>
                <w:rFonts w:cs="Arial"/>
              </w:rPr>
            </w:r>
            <w:r>
              <w:rPr>
                <w:rFonts w:cs="Arial"/>
              </w:rPr>
              <w:fldChar w:fldCharType="separate"/>
            </w:r>
            <w:r>
              <w:rPr>
                <w:rFonts w:cs="Arial"/>
                <w:noProof/>
              </w:rPr>
              <w:t>&lt;bedrag&gt;</w:t>
            </w:r>
            <w:r>
              <w:rPr>
                <w:rFonts w:cs="Arial"/>
              </w:rPr>
              <w:fldChar w:fldCharType="end"/>
            </w:r>
          </w:p>
        </w:tc>
        <w:tc>
          <w:tcPr>
            <w:tcW w:w="652" w:type="pct"/>
          </w:tcPr>
          <w:p w14:paraId="1319A4B5" w14:textId="1A00A836" w:rsidR="0047702C" w:rsidRDefault="0047702C" w:rsidP="0047702C">
            <w:pPr>
              <w:rPr>
                <w:rFonts w:cs="Arial"/>
              </w:rPr>
            </w:pPr>
            <w:r>
              <w:rPr>
                <w:rFonts w:cs="Arial"/>
              </w:rPr>
              <w:t xml:space="preserve">€ </w:t>
            </w:r>
            <w:r>
              <w:rPr>
                <w:rFonts w:cs="Arial"/>
              </w:rPr>
              <w:fldChar w:fldCharType="begin">
                <w:ffData>
                  <w:name w:val="Text4"/>
                  <w:enabled/>
                  <w:calcOnExit w:val="0"/>
                  <w:textInput>
                    <w:default w:val="&lt;bedrag&gt;"/>
                  </w:textInput>
                </w:ffData>
              </w:fldChar>
            </w:r>
            <w:r>
              <w:rPr>
                <w:rFonts w:cs="Arial"/>
              </w:rPr>
              <w:instrText xml:space="preserve"> FORMTEXT </w:instrText>
            </w:r>
            <w:r>
              <w:rPr>
                <w:rFonts w:cs="Arial"/>
              </w:rPr>
            </w:r>
            <w:r>
              <w:rPr>
                <w:rFonts w:cs="Arial"/>
              </w:rPr>
              <w:fldChar w:fldCharType="separate"/>
            </w:r>
            <w:r>
              <w:rPr>
                <w:rFonts w:cs="Arial"/>
                <w:noProof/>
              </w:rPr>
              <w:t>&lt;bedrag&gt;</w:t>
            </w:r>
            <w:r>
              <w:rPr>
                <w:rFonts w:cs="Arial"/>
              </w:rPr>
              <w:fldChar w:fldCharType="end"/>
            </w:r>
          </w:p>
        </w:tc>
      </w:tr>
      <w:tr w:rsidR="0047702C" w:rsidRPr="00165A13" w14:paraId="350B850E" w14:textId="77777777" w:rsidTr="0047702C">
        <w:trPr>
          <w:trHeight w:hRule="exact" w:val="284"/>
        </w:trPr>
        <w:tc>
          <w:tcPr>
            <w:tcW w:w="850" w:type="pct"/>
            <w:shd w:val="clear" w:color="auto" w:fill="D9D9D9"/>
          </w:tcPr>
          <w:p w14:paraId="01E44966" w14:textId="3456B9D3" w:rsidR="0047702C" w:rsidRPr="00C108DD" w:rsidRDefault="0047702C" w:rsidP="0047702C">
            <w:pPr>
              <w:rPr>
                <w:rFonts w:cs="Arial"/>
                <w:b/>
              </w:rPr>
            </w:pPr>
            <w:bookmarkStart w:id="8" w:name="_Hlk83065573"/>
            <w:bookmarkEnd w:id="7"/>
            <w:r w:rsidRPr="00C108DD">
              <w:rPr>
                <w:rFonts w:cs="Arial"/>
                <w:b/>
              </w:rPr>
              <w:t>Werkpakket 5</w:t>
            </w:r>
          </w:p>
        </w:tc>
        <w:tc>
          <w:tcPr>
            <w:tcW w:w="253" w:type="pct"/>
            <w:shd w:val="clear" w:color="auto" w:fill="D9D9D9"/>
            <w:noWrap/>
          </w:tcPr>
          <w:p w14:paraId="2DE06D3A" w14:textId="77777777" w:rsidR="0047702C" w:rsidRPr="00165A13" w:rsidRDefault="0047702C" w:rsidP="0047702C">
            <w:pPr>
              <w:jc w:val="center"/>
              <w:rPr>
                <w:rFonts w:cs="Arial"/>
              </w:rPr>
            </w:pPr>
          </w:p>
        </w:tc>
        <w:tc>
          <w:tcPr>
            <w:tcW w:w="251" w:type="pct"/>
            <w:shd w:val="clear" w:color="auto" w:fill="D9D9D9"/>
            <w:noWrap/>
          </w:tcPr>
          <w:p w14:paraId="15CB1321" w14:textId="77777777" w:rsidR="0047702C" w:rsidRPr="00165A13" w:rsidRDefault="0047702C" w:rsidP="0047702C">
            <w:pPr>
              <w:jc w:val="center"/>
              <w:rPr>
                <w:rFonts w:cs="Arial"/>
              </w:rPr>
            </w:pPr>
          </w:p>
        </w:tc>
        <w:tc>
          <w:tcPr>
            <w:tcW w:w="251" w:type="pct"/>
            <w:shd w:val="clear" w:color="auto" w:fill="D9D9D9"/>
          </w:tcPr>
          <w:p w14:paraId="2AA9A74A" w14:textId="77777777" w:rsidR="0047702C" w:rsidRPr="00165A13" w:rsidRDefault="0047702C" w:rsidP="0047702C">
            <w:pPr>
              <w:jc w:val="center"/>
              <w:rPr>
                <w:rFonts w:cs="Arial"/>
              </w:rPr>
            </w:pPr>
          </w:p>
        </w:tc>
        <w:tc>
          <w:tcPr>
            <w:tcW w:w="251" w:type="pct"/>
            <w:shd w:val="clear" w:color="auto" w:fill="D9D9D9"/>
          </w:tcPr>
          <w:p w14:paraId="4983949A" w14:textId="77777777" w:rsidR="0047702C" w:rsidRPr="00165A13" w:rsidRDefault="0047702C" w:rsidP="0047702C">
            <w:pPr>
              <w:jc w:val="center"/>
              <w:rPr>
                <w:rFonts w:cs="Arial"/>
              </w:rPr>
            </w:pPr>
          </w:p>
        </w:tc>
        <w:tc>
          <w:tcPr>
            <w:tcW w:w="251" w:type="pct"/>
            <w:shd w:val="clear" w:color="auto" w:fill="D9D9D9"/>
          </w:tcPr>
          <w:p w14:paraId="57E8C62A" w14:textId="77777777" w:rsidR="0047702C" w:rsidRPr="00165A13" w:rsidRDefault="0047702C" w:rsidP="0047702C">
            <w:pPr>
              <w:jc w:val="center"/>
              <w:rPr>
                <w:rFonts w:cs="Arial"/>
              </w:rPr>
            </w:pPr>
          </w:p>
        </w:tc>
        <w:tc>
          <w:tcPr>
            <w:tcW w:w="252" w:type="pct"/>
            <w:shd w:val="clear" w:color="auto" w:fill="D9D9D9"/>
          </w:tcPr>
          <w:p w14:paraId="18071A84" w14:textId="77777777" w:rsidR="0047702C" w:rsidRPr="00165A13" w:rsidRDefault="0047702C" w:rsidP="0047702C">
            <w:pPr>
              <w:jc w:val="center"/>
              <w:rPr>
                <w:rFonts w:cs="Arial"/>
              </w:rPr>
            </w:pPr>
          </w:p>
        </w:tc>
        <w:tc>
          <w:tcPr>
            <w:tcW w:w="253" w:type="pct"/>
            <w:shd w:val="clear" w:color="auto" w:fill="D9D9D9"/>
          </w:tcPr>
          <w:p w14:paraId="63910AF3" w14:textId="77777777" w:rsidR="0047702C" w:rsidRPr="00165A13" w:rsidRDefault="0047702C" w:rsidP="0047702C">
            <w:pPr>
              <w:jc w:val="center"/>
              <w:rPr>
                <w:rFonts w:cs="Arial"/>
              </w:rPr>
            </w:pPr>
          </w:p>
        </w:tc>
        <w:tc>
          <w:tcPr>
            <w:tcW w:w="536" w:type="pct"/>
            <w:shd w:val="clear" w:color="auto" w:fill="D9D9D9"/>
          </w:tcPr>
          <w:p w14:paraId="6E9D3EA3" w14:textId="77777777" w:rsidR="0047702C" w:rsidRPr="00165A13" w:rsidRDefault="0047702C" w:rsidP="0047702C">
            <w:pPr>
              <w:jc w:val="center"/>
              <w:rPr>
                <w:rFonts w:cs="Arial"/>
              </w:rPr>
            </w:pPr>
          </w:p>
        </w:tc>
        <w:tc>
          <w:tcPr>
            <w:tcW w:w="603" w:type="pct"/>
            <w:shd w:val="clear" w:color="auto" w:fill="D9D9D9"/>
          </w:tcPr>
          <w:p w14:paraId="64332AB1" w14:textId="77777777" w:rsidR="0047702C" w:rsidRPr="00434694" w:rsidRDefault="0047702C" w:rsidP="0047702C">
            <w:pPr>
              <w:jc w:val="center"/>
              <w:rPr>
                <w:rFonts w:cs="Arial"/>
                <w:color w:val="FF0000"/>
              </w:rPr>
            </w:pPr>
          </w:p>
        </w:tc>
        <w:tc>
          <w:tcPr>
            <w:tcW w:w="597" w:type="pct"/>
            <w:shd w:val="clear" w:color="auto" w:fill="D9D9D9"/>
          </w:tcPr>
          <w:p w14:paraId="2657A91D" w14:textId="77777777" w:rsidR="0047702C" w:rsidRPr="00165A13" w:rsidRDefault="0047702C" w:rsidP="0047702C">
            <w:pPr>
              <w:jc w:val="center"/>
              <w:rPr>
                <w:rFonts w:cs="Arial"/>
              </w:rPr>
            </w:pPr>
          </w:p>
        </w:tc>
        <w:tc>
          <w:tcPr>
            <w:tcW w:w="652" w:type="pct"/>
            <w:shd w:val="clear" w:color="auto" w:fill="D9D9D9"/>
          </w:tcPr>
          <w:p w14:paraId="2178DEE4" w14:textId="46AAED1F" w:rsidR="0047702C" w:rsidRPr="00165A13" w:rsidRDefault="0047702C" w:rsidP="0047702C">
            <w:pPr>
              <w:jc w:val="center"/>
              <w:rPr>
                <w:rFonts w:cs="Arial"/>
              </w:rPr>
            </w:pPr>
          </w:p>
        </w:tc>
      </w:tr>
      <w:tr w:rsidR="0047702C" w:rsidRPr="00165A13" w14:paraId="305EAD66" w14:textId="77777777" w:rsidTr="0047702C">
        <w:trPr>
          <w:trHeight w:hRule="exact" w:val="454"/>
        </w:trPr>
        <w:tc>
          <w:tcPr>
            <w:tcW w:w="850" w:type="pct"/>
            <w:shd w:val="clear" w:color="auto" w:fill="auto"/>
          </w:tcPr>
          <w:p w14:paraId="15FC34B8" w14:textId="43B1719D" w:rsidR="0047702C" w:rsidRPr="00165A13" w:rsidRDefault="0047702C" w:rsidP="0047702C">
            <w:pPr>
              <w:rPr>
                <w:rFonts w:cs="Arial"/>
              </w:rPr>
            </w:pPr>
            <w:proofErr w:type="spellStart"/>
            <w:r>
              <w:rPr>
                <w:rFonts w:cs="Arial"/>
              </w:rPr>
              <w:t>Certificate</w:t>
            </w:r>
            <w:proofErr w:type="spellEnd"/>
            <w:r>
              <w:rPr>
                <w:rFonts w:cs="Arial"/>
              </w:rPr>
              <w:t xml:space="preserve"> of </w:t>
            </w:r>
            <w:proofErr w:type="spellStart"/>
            <w:r>
              <w:rPr>
                <w:rFonts w:cs="Arial"/>
              </w:rPr>
              <w:t>Approval</w:t>
            </w:r>
            <w:proofErr w:type="spellEnd"/>
          </w:p>
        </w:tc>
        <w:tc>
          <w:tcPr>
            <w:tcW w:w="253" w:type="pct"/>
            <w:shd w:val="clear" w:color="auto" w:fill="auto"/>
            <w:noWrap/>
          </w:tcPr>
          <w:p w14:paraId="077F2707" w14:textId="77777777" w:rsidR="0047702C" w:rsidRPr="00165A13" w:rsidRDefault="0047702C" w:rsidP="0047702C">
            <w:pPr>
              <w:rPr>
                <w:rFonts w:cs="Arial"/>
              </w:rPr>
            </w:pPr>
          </w:p>
        </w:tc>
        <w:tc>
          <w:tcPr>
            <w:tcW w:w="251" w:type="pct"/>
            <w:shd w:val="clear" w:color="auto" w:fill="auto"/>
            <w:noWrap/>
          </w:tcPr>
          <w:p w14:paraId="3408E327" w14:textId="77777777" w:rsidR="0047702C" w:rsidRPr="00165A13" w:rsidRDefault="0047702C" w:rsidP="0047702C">
            <w:pPr>
              <w:rPr>
                <w:rFonts w:cs="Arial"/>
              </w:rPr>
            </w:pPr>
          </w:p>
        </w:tc>
        <w:tc>
          <w:tcPr>
            <w:tcW w:w="251" w:type="pct"/>
            <w:shd w:val="clear" w:color="auto" w:fill="auto"/>
          </w:tcPr>
          <w:p w14:paraId="53FF1E11" w14:textId="0B2EC4FB" w:rsidR="0047702C" w:rsidRPr="00165A13" w:rsidRDefault="0047702C" w:rsidP="0047702C">
            <w:pPr>
              <w:rPr>
                <w:rFonts w:cs="Arial"/>
              </w:rPr>
            </w:pPr>
            <w:r>
              <w:rPr>
                <w:rFonts w:cs="Arial"/>
              </w:rPr>
              <w:t>200</w:t>
            </w:r>
          </w:p>
        </w:tc>
        <w:tc>
          <w:tcPr>
            <w:tcW w:w="251" w:type="pct"/>
          </w:tcPr>
          <w:p w14:paraId="7D315647" w14:textId="7DD0C979" w:rsidR="0047702C" w:rsidRPr="00165A13" w:rsidRDefault="0047702C" w:rsidP="0047702C">
            <w:pPr>
              <w:rPr>
                <w:rFonts w:cs="Arial"/>
              </w:rPr>
            </w:pPr>
            <w:r>
              <w:rPr>
                <w:rFonts w:cs="Arial"/>
              </w:rPr>
              <w:t>400</w:t>
            </w:r>
          </w:p>
        </w:tc>
        <w:tc>
          <w:tcPr>
            <w:tcW w:w="251" w:type="pct"/>
          </w:tcPr>
          <w:p w14:paraId="68C7D568" w14:textId="65F1439D" w:rsidR="0047702C" w:rsidRPr="00165A13" w:rsidRDefault="0047702C" w:rsidP="0047702C">
            <w:pPr>
              <w:rPr>
                <w:rFonts w:cs="Arial"/>
              </w:rPr>
            </w:pPr>
            <w:r>
              <w:rPr>
                <w:rFonts w:cs="Arial"/>
              </w:rPr>
              <w:t>800</w:t>
            </w:r>
          </w:p>
        </w:tc>
        <w:tc>
          <w:tcPr>
            <w:tcW w:w="252" w:type="pct"/>
          </w:tcPr>
          <w:p w14:paraId="5552DB1C" w14:textId="22FC3756" w:rsidR="0047702C" w:rsidRPr="00165A13" w:rsidRDefault="0047702C" w:rsidP="0047702C">
            <w:pPr>
              <w:rPr>
                <w:rFonts w:cs="Arial"/>
              </w:rPr>
            </w:pPr>
            <w:r>
              <w:rPr>
                <w:rFonts w:cs="Arial"/>
              </w:rPr>
              <w:t>600</w:t>
            </w:r>
          </w:p>
        </w:tc>
        <w:tc>
          <w:tcPr>
            <w:tcW w:w="253" w:type="pct"/>
            <w:shd w:val="clear" w:color="auto" w:fill="auto"/>
          </w:tcPr>
          <w:p w14:paraId="66ACA353" w14:textId="12CB8DB5" w:rsidR="0047702C" w:rsidRPr="00165A13" w:rsidRDefault="0047702C" w:rsidP="0047702C">
            <w:pPr>
              <w:rPr>
                <w:rFonts w:cs="Arial"/>
              </w:rPr>
            </w:pPr>
            <w:r>
              <w:rPr>
                <w:rFonts w:cs="Arial"/>
              </w:rPr>
              <w:t>400</w:t>
            </w:r>
          </w:p>
        </w:tc>
        <w:tc>
          <w:tcPr>
            <w:tcW w:w="536" w:type="pct"/>
          </w:tcPr>
          <w:p w14:paraId="0636612B" w14:textId="47DD1FC6" w:rsidR="0047702C" w:rsidRPr="00165A13" w:rsidRDefault="0047702C" w:rsidP="0047702C">
            <w:pPr>
              <w:rPr>
                <w:rFonts w:cs="Arial"/>
              </w:rPr>
            </w:pPr>
            <w:r>
              <w:rPr>
                <w:rFonts w:cs="Arial"/>
              </w:rPr>
              <w:t>600</w:t>
            </w:r>
          </w:p>
        </w:tc>
        <w:tc>
          <w:tcPr>
            <w:tcW w:w="603" w:type="pct"/>
          </w:tcPr>
          <w:p w14:paraId="5CC75AAB" w14:textId="654F2A82" w:rsidR="0047702C" w:rsidRPr="00434694" w:rsidRDefault="0047702C" w:rsidP="0047702C">
            <w:pPr>
              <w:rPr>
                <w:rFonts w:cs="Arial"/>
                <w:color w:val="FF0000"/>
              </w:rPr>
            </w:pPr>
            <w:r>
              <w:rPr>
                <w:rFonts w:cs="Arial"/>
              </w:rPr>
              <w:t>2</w:t>
            </w:r>
            <w:r>
              <w:rPr>
                <w:rFonts w:cs="Arial"/>
              </w:rPr>
              <w:t>.</w:t>
            </w:r>
            <w:r>
              <w:rPr>
                <w:rFonts w:cs="Arial"/>
              </w:rPr>
              <w:t>400</w:t>
            </w:r>
          </w:p>
        </w:tc>
        <w:tc>
          <w:tcPr>
            <w:tcW w:w="597" w:type="pct"/>
          </w:tcPr>
          <w:p w14:paraId="61BC1077" w14:textId="23A58099" w:rsidR="0047702C" w:rsidRDefault="0047702C" w:rsidP="0047702C">
            <w:pPr>
              <w:rPr>
                <w:rFonts w:cs="Arial"/>
              </w:rPr>
            </w:pPr>
            <w:r>
              <w:rPr>
                <w:rFonts w:cs="Arial"/>
              </w:rPr>
              <w:t xml:space="preserve">€ </w:t>
            </w:r>
            <w:r>
              <w:rPr>
                <w:rFonts w:cs="Arial"/>
              </w:rPr>
              <w:fldChar w:fldCharType="begin">
                <w:ffData>
                  <w:name w:val="Text4"/>
                  <w:enabled/>
                  <w:calcOnExit w:val="0"/>
                  <w:textInput>
                    <w:default w:val="&lt;bedrag&gt;"/>
                  </w:textInput>
                </w:ffData>
              </w:fldChar>
            </w:r>
            <w:r>
              <w:rPr>
                <w:rFonts w:cs="Arial"/>
              </w:rPr>
              <w:instrText xml:space="preserve"> FORMTEXT </w:instrText>
            </w:r>
            <w:r>
              <w:rPr>
                <w:rFonts w:cs="Arial"/>
              </w:rPr>
            </w:r>
            <w:r>
              <w:rPr>
                <w:rFonts w:cs="Arial"/>
              </w:rPr>
              <w:fldChar w:fldCharType="separate"/>
            </w:r>
            <w:r>
              <w:rPr>
                <w:rFonts w:cs="Arial"/>
                <w:noProof/>
              </w:rPr>
              <w:t>&lt;bedrag&gt;</w:t>
            </w:r>
            <w:r>
              <w:rPr>
                <w:rFonts w:cs="Arial"/>
              </w:rPr>
              <w:fldChar w:fldCharType="end"/>
            </w:r>
          </w:p>
        </w:tc>
        <w:tc>
          <w:tcPr>
            <w:tcW w:w="652" w:type="pct"/>
          </w:tcPr>
          <w:p w14:paraId="6F3A731A" w14:textId="0BFF71C4" w:rsidR="0047702C" w:rsidRDefault="0047702C" w:rsidP="0047702C">
            <w:pPr>
              <w:rPr>
                <w:rFonts w:cs="Arial"/>
              </w:rPr>
            </w:pPr>
            <w:r>
              <w:rPr>
                <w:rFonts w:cs="Arial"/>
              </w:rPr>
              <w:t xml:space="preserve">€ </w:t>
            </w:r>
            <w:r>
              <w:rPr>
                <w:rFonts w:cs="Arial"/>
              </w:rPr>
              <w:fldChar w:fldCharType="begin">
                <w:ffData>
                  <w:name w:val="Text4"/>
                  <w:enabled/>
                  <w:calcOnExit w:val="0"/>
                  <w:textInput>
                    <w:default w:val="&lt;bedrag&gt;"/>
                  </w:textInput>
                </w:ffData>
              </w:fldChar>
            </w:r>
            <w:r>
              <w:rPr>
                <w:rFonts w:cs="Arial"/>
              </w:rPr>
              <w:instrText xml:space="preserve"> FORMTEXT </w:instrText>
            </w:r>
            <w:r>
              <w:rPr>
                <w:rFonts w:cs="Arial"/>
              </w:rPr>
            </w:r>
            <w:r>
              <w:rPr>
                <w:rFonts w:cs="Arial"/>
              </w:rPr>
              <w:fldChar w:fldCharType="separate"/>
            </w:r>
            <w:r>
              <w:rPr>
                <w:rFonts w:cs="Arial"/>
                <w:noProof/>
              </w:rPr>
              <w:t>&lt;bedrag&gt;</w:t>
            </w:r>
            <w:r>
              <w:rPr>
                <w:rFonts w:cs="Arial"/>
              </w:rPr>
              <w:fldChar w:fldCharType="end"/>
            </w:r>
          </w:p>
        </w:tc>
      </w:tr>
      <w:bookmarkEnd w:id="8"/>
      <w:tr w:rsidR="0047702C" w:rsidRPr="00165A13" w14:paraId="08134EDE" w14:textId="77777777" w:rsidTr="0047702C">
        <w:trPr>
          <w:trHeight w:hRule="exact" w:val="284"/>
        </w:trPr>
        <w:tc>
          <w:tcPr>
            <w:tcW w:w="850" w:type="pct"/>
            <w:shd w:val="clear" w:color="auto" w:fill="D9D9D9"/>
          </w:tcPr>
          <w:p w14:paraId="01A92EBB" w14:textId="108558FE" w:rsidR="0047702C" w:rsidRPr="00C108DD" w:rsidRDefault="0047702C" w:rsidP="0047702C">
            <w:pPr>
              <w:rPr>
                <w:rFonts w:cs="Arial"/>
                <w:b/>
              </w:rPr>
            </w:pPr>
            <w:r w:rsidRPr="00C108DD">
              <w:rPr>
                <w:rFonts w:cs="Arial"/>
                <w:b/>
              </w:rPr>
              <w:t>Werkpakket 6</w:t>
            </w:r>
          </w:p>
        </w:tc>
        <w:tc>
          <w:tcPr>
            <w:tcW w:w="253" w:type="pct"/>
            <w:shd w:val="clear" w:color="auto" w:fill="D9D9D9"/>
            <w:noWrap/>
          </w:tcPr>
          <w:p w14:paraId="5272728E" w14:textId="77777777" w:rsidR="0047702C" w:rsidRPr="00165A13" w:rsidRDefault="0047702C" w:rsidP="0047702C">
            <w:pPr>
              <w:jc w:val="center"/>
              <w:rPr>
                <w:rFonts w:cs="Arial"/>
              </w:rPr>
            </w:pPr>
          </w:p>
        </w:tc>
        <w:tc>
          <w:tcPr>
            <w:tcW w:w="251" w:type="pct"/>
            <w:shd w:val="clear" w:color="auto" w:fill="D9D9D9"/>
            <w:noWrap/>
          </w:tcPr>
          <w:p w14:paraId="0BA19B64" w14:textId="77777777" w:rsidR="0047702C" w:rsidRPr="00165A13" w:rsidRDefault="0047702C" w:rsidP="0047702C">
            <w:pPr>
              <w:jc w:val="center"/>
              <w:rPr>
                <w:rFonts w:cs="Arial"/>
              </w:rPr>
            </w:pPr>
          </w:p>
        </w:tc>
        <w:tc>
          <w:tcPr>
            <w:tcW w:w="251" w:type="pct"/>
            <w:shd w:val="clear" w:color="auto" w:fill="D9D9D9"/>
          </w:tcPr>
          <w:p w14:paraId="51D2F630" w14:textId="77777777" w:rsidR="0047702C" w:rsidRPr="00165A13" w:rsidRDefault="0047702C" w:rsidP="0047702C">
            <w:pPr>
              <w:jc w:val="center"/>
              <w:rPr>
                <w:rFonts w:cs="Arial"/>
              </w:rPr>
            </w:pPr>
          </w:p>
        </w:tc>
        <w:tc>
          <w:tcPr>
            <w:tcW w:w="251" w:type="pct"/>
            <w:shd w:val="clear" w:color="auto" w:fill="D9D9D9"/>
          </w:tcPr>
          <w:p w14:paraId="253B6562" w14:textId="77777777" w:rsidR="0047702C" w:rsidRPr="00165A13" w:rsidRDefault="0047702C" w:rsidP="0047702C">
            <w:pPr>
              <w:jc w:val="center"/>
              <w:rPr>
                <w:rFonts w:cs="Arial"/>
              </w:rPr>
            </w:pPr>
          </w:p>
        </w:tc>
        <w:tc>
          <w:tcPr>
            <w:tcW w:w="251" w:type="pct"/>
            <w:shd w:val="clear" w:color="auto" w:fill="D9D9D9"/>
          </w:tcPr>
          <w:p w14:paraId="72AD2130" w14:textId="77777777" w:rsidR="0047702C" w:rsidRPr="00165A13" w:rsidRDefault="0047702C" w:rsidP="0047702C">
            <w:pPr>
              <w:jc w:val="center"/>
              <w:rPr>
                <w:rFonts w:cs="Arial"/>
              </w:rPr>
            </w:pPr>
          </w:p>
        </w:tc>
        <w:tc>
          <w:tcPr>
            <w:tcW w:w="252" w:type="pct"/>
            <w:shd w:val="clear" w:color="auto" w:fill="D9D9D9"/>
          </w:tcPr>
          <w:p w14:paraId="76DF1E4D" w14:textId="77777777" w:rsidR="0047702C" w:rsidRPr="00165A13" w:rsidRDefault="0047702C" w:rsidP="0047702C">
            <w:pPr>
              <w:jc w:val="center"/>
              <w:rPr>
                <w:rFonts w:cs="Arial"/>
              </w:rPr>
            </w:pPr>
          </w:p>
        </w:tc>
        <w:tc>
          <w:tcPr>
            <w:tcW w:w="253" w:type="pct"/>
            <w:shd w:val="clear" w:color="auto" w:fill="D9D9D9"/>
          </w:tcPr>
          <w:p w14:paraId="689A7784" w14:textId="77777777" w:rsidR="0047702C" w:rsidRPr="00165A13" w:rsidRDefault="0047702C" w:rsidP="0047702C">
            <w:pPr>
              <w:jc w:val="center"/>
              <w:rPr>
                <w:rFonts w:cs="Arial"/>
              </w:rPr>
            </w:pPr>
          </w:p>
        </w:tc>
        <w:tc>
          <w:tcPr>
            <w:tcW w:w="536" w:type="pct"/>
            <w:shd w:val="clear" w:color="auto" w:fill="D9D9D9"/>
          </w:tcPr>
          <w:p w14:paraId="4B68B23E" w14:textId="77777777" w:rsidR="0047702C" w:rsidRPr="00165A13" w:rsidRDefault="0047702C" w:rsidP="0047702C">
            <w:pPr>
              <w:jc w:val="center"/>
              <w:rPr>
                <w:rFonts w:cs="Arial"/>
              </w:rPr>
            </w:pPr>
          </w:p>
        </w:tc>
        <w:tc>
          <w:tcPr>
            <w:tcW w:w="603" w:type="pct"/>
            <w:shd w:val="clear" w:color="auto" w:fill="D9D9D9"/>
          </w:tcPr>
          <w:p w14:paraId="521280DD" w14:textId="77777777" w:rsidR="0047702C" w:rsidRPr="00434694" w:rsidRDefault="0047702C" w:rsidP="0047702C">
            <w:pPr>
              <w:jc w:val="center"/>
              <w:rPr>
                <w:rFonts w:cs="Arial"/>
                <w:color w:val="FF0000"/>
              </w:rPr>
            </w:pPr>
          </w:p>
        </w:tc>
        <w:tc>
          <w:tcPr>
            <w:tcW w:w="597" w:type="pct"/>
            <w:shd w:val="clear" w:color="auto" w:fill="D9D9D9"/>
          </w:tcPr>
          <w:p w14:paraId="0CE8EAB1" w14:textId="77777777" w:rsidR="0047702C" w:rsidRPr="00165A13" w:rsidRDefault="0047702C" w:rsidP="0047702C">
            <w:pPr>
              <w:jc w:val="center"/>
              <w:rPr>
                <w:rFonts w:cs="Arial"/>
              </w:rPr>
            </w:pPr>
          </w:p>
        </w:tc>
        <w:tc>
          <w:tcPr>
            <w:tcW w:w="652" w:type="pct"/>
            <w:shd w:val="clear" w:color="auto" w:fill="D9D9D9"/>
          </w:tcPr>
          <w:p w14:paraId="0A8AC0CE" w14:textId="06D0A224" w:rsidR="0047702C" w:rsidRPr="00165A13" w:rsidRDefault="0047702C" w:rsidP="0047702C">
            <w:pPr>
              <w:jc w:val="center"/>
              <w:rPr>
                <w:rFonts w:cs="Arial"/>
              </w:rPr>
            </w:pPr>
          </w:p>
        </w:tc>
      </w:tr>
      <w:tr w:rsidR="0047702C" w:rsidRPr="00165A13" w14:paraId="4421C59E" w14:textId="77777777" w:rsidTr="0047702C">
        <w:trPr>
          <w:trHeight w:hRule="exact" w:val="454"/>
        </w:trPr>
        <w:tc>
          <w:tcPr>
            <w:tcW w:w="850" w:type="pct"/>
            <w:shd w:val="clear" w:color="auto" w:fill="auto"/>
          </w:tcPr>
          <w:p w14:paraId="67C55EAE" w14:textId="052BFE9E" w:rsidR="0047702C" w:rsidRPr="00165A13" w:rsidRDefault="0047702C" w:rsidP="0047702C">
            <w:pPr>
              <w:rPr>
                <w:rFonts w:cs="Arial"/>
              </w:rPr>
            </w:pPr>
            <w:r>
              <w:rPr>
                <w:rFonts w:cs="Arial"/>
              </w:rPr>
              <w:t>Begeleiding T&amp;I</w:t>
            </w:r>
          </w:p>
        </w:tc>
        <w:tc>
          <w:tcPr>
            <w:tcW w:w="253" w:type="pct"/>
            <w:shd w:val="clear" w:color="auto" w:fill="auto"/>
            <w:noWrap/>
          </w:tcPr>
          <w:p w14:paraId="19CE36B8" w14:textId="77777777" w:rsidR="0047702C" w:rsidRPr="00165A13" w:rsidRDefault="0047702C" w:rsidP="0047702C">
            <w:pPr>
              <w:rPr>
                <w:rFonts w:cs="Arial"/>
              </w:rPr>
            </w:pPr>
          </w:p>
        </w:tc>
        <w:tc>
          <w:tcPr>
            <w:tcW w:w="251" w:type="pct"/>
            <w:shd w:val="clear" w:color="auto" w:fill="auto"/>
            <w:noWrap/>
          </w:tcPr>
          <w:p w14:paraId="1715EDD7" w14:textId="77777777" w:rsidR="0047702C" w:rsidRPr="00165A13" w:rsidRDefault="0047702C" w:rsidP="0047702C">
            <w:pPr>
              <w:rPr>
                <w:rFonts w:cs="Arial"/>
              </w:rPr>
            </w:pPr>
          </w:p>
        </w:tc>
        <w:tc>
          <w:tcPr>
            <w:tcW w:w="251" w:type="pct"/>
            <w:shd w:val="clear" w:color="auto" w:fill="auto"/>
          </w:tcPr>
          <w:p w14:paraId="3F51FF09" w14:textId="77777777" w:rsidR="0047702C" w:rsidRPr="00165A13" w:rsidRDefault="0047702C" w:rsidP="0047702C">
            <w:pPr>
              <w:rPr>
                <w:rFonts w:cs="Arial"/>
              </w:rPr>
            </w:pPr>
          </w:p>
        </w:tc>
        <w:tc>
          <w:tcPr>
            <w:tcW w:w="251" w:type="pct"/>
          </w:tcPr>
          <w:p w14:paraId="47B1E35F" w14:textId="77777777" w:rsidR="0047702C" w:rsidRPr="00165A13" w:rsidRDefault="0047702C" w:rsidP="0047702C">
            <w:pPr>
              <w:rPr>
                <w:rFonts w:cs="Arial"/>
              </w:rPr>
            </w:pPr>
          </w:p>
        </w:tc>
        <w:tc>
          <w:tcPr>
            <w:tcW w:w="251" w:type="pct"/>
          </w:tcPr>
          <w:p w14:paraId="0E6C8AF5" w14:textId="277CAE15" w:rsidR="0047702C" w:rsidRPr="00165A13" w:rsidRDefault="0047702C" w:rsidP="0047702C">
            <w:pPr>
              <w:rPr>
                <w:rFonts w:cs="Arial"/>
              </w:rPr>
            </w:pPr>
            <w:r>
              <w:rPr>
                <w:rFonts w:cs="Arial"/>
              </w:rPr>
              <w:t>200</w:t>
            </w:r>
          </w:p>
        </w:tc>
        <w:tc>
          <w:tcPr>
            <w:tcW w:w="252" w:type="pct"/>
          </w:tcPr>
          <w:p w14:paraId="751B8B81" w14:textId="79097739" w:rsidR="0047702C" w:rsidRPr="00165A13" w:rsidRDefault="0047702C" w:rsidP="0047702C">
            <w:pPr>
              <w:rPr>
                <w:rFonts w:cs="Arial"/>
              </w:rPr>
            </w:pPr>
            <w:r>
              <w:rPr>
                <w:rFonts w:cs="Arial"/>
              </w:rPr>
              <w:t>200</w:t>
            </w:r>
          </w:p>
        </w:tc>
        <w:tc>
          <w:tcPr>
            <w:tcW w:w="253" w:type="pct"/>
            <w:shd w:val="clear" w:color="auto" w:fill="auto"/>
          </w:tcPr>
          <w:p w14:paraId="3CC3BE0A" w14:textId="5FEB6B5C" w:rsidR="0047702C" w:rsidRPr="00165A13" w:rsidRDefault="0047702C" w:rsidP="0047702C">
            <w:pPr>
              <w:rPr>
                <w:rFonts w:cs="Arial"/>
              </w:rPr>
            </w:pPr>
            <w:r>
              <w:rPr>
                <w:rFonts w:cs="Arial"/>
              </w:rPr>
              <w:t>200</w:t>
            </w:r>
          </w:p>
        </w:tc>
        <w:tc>
          <w:tcPr>
            <w:tcW w:w="536" w:type="pct"/>
          </w:tcPr>
          <w:p w14:paraId="3E52F636" w14:textId="60E39A20" w:rsidR="0047702C" w:rsidRPr="00165A13" w:rsidRDefault="0047702C" w:rsidP="0047702C">
            <w:pPr>
              <w:rPr>
                <w:rFonts w:cs="Arial"/>
              </w:rPr>
            </w:pPr>
            <w:r>
              <w:rPr>
                <w:rFonts w:cs="Arial"/>
              </w:rPr>
              <w:t>150</w:t>
            </w:r>
          </w:p>
        </w:tc>
        <w:tc>
          <w:tcPr>
            <w:tcW w:w="603" w:type="pct"/>
          </w:tcPr>
          <w:p w14:paraId="51622733" w14:textId="5EEE2FF4" w:rsidR="0047702C" w:rsidRPr="00434694" w:rsidRDefault="0047702C" w:rsidP="0047702C">
            <w:pPr>
              <w:rPr>
                <w:rFonts w:cs="Arial"/>
                <w:color w:val="FF0000"/>
              </w:rPr>
            </w:pPr>
            <w:r>
              <w:rPr>
                <w:rFonts w:cs="Arial"/>
              </w:rPr>
              <w:t>600</w:t>
            </w:r>
          </w:p>
        </w:tc>
        <w:tc>
          <w:tcPr>
            <w:tcW w:w="597" w:type="pct"/>
          </w:tcPr>
          <w:p w14:paraId="76DE65D8" w14:textId="1F43239C" w:rsidR="0047702C" w:rsidRDefault="0047702C" w:rsidP="0047702C">
            <w:pPr>
              <w:rPr>
                <w:rFonts w:cs="Arial"/>
              </w:rPr>
            </w:pPr>
            <w:r>
              <w:rPr>
                <w:rFonts w:cs="Arial"/>
              </w:rPr>
              <w:t xml:space="preserve">€ </w:t>
            </w:r>
            <w:r>
              <w:rPr>
                <w:rFonts w:cs="Arial"/>
              </w:rPr>
              <w:fldChar w:fldCharType="begin">
                <w:ffData>
                  <w:name w:val="Text4"/>
                  <w:enabled/>
                  <w:calcOnExit w:val="0"/>
                  <w:textInput>
                    <w:default w:val="&lt;bedrag&gt;"/>
                  </w:textInput>
                </w:ffData>
              </w:fldChar>
            </w:r>
            <w:r>
              <w:rPr>
                <w:rFonts w:cs="Arial"/>
              </w:rPr>
              <w:instrText xml:space="preserve"> FORMTEXT </w:instrText>
            </w:r>
            <w:r>
              <w:rPr>
                <w:rFonts w:cs="Arial"/>
              </w:rPr>
            </w:r>
            <w:r>
              <w:rPr>
                <w:rFonts w:cs="Arial"/>
              </w:rPr>
              <w:fldChar w:fldCharType="separate"/>
            </w:r>
            <w:r>
              <w:rPr>
                <w:rFonts w:cs="Arial"/>
                <w:noProof/>
              </w:rPr>
              <w:t>&lt;bedrag&gt;</w:t>
            </w:r>
            <w:r>
              <w:rPr>
                <w:rFonts w:cs="Arial"/>
              </w:rPr>
              <w:fldChar w:fldCharType="end"/>
            </w:r>
          </w:p>
        </w:tc>
        <w:tc>
          <w:tcPr>
            <w:tcW w:w="652" w:type="pct"/>
          </w:tcPr>
          <w:p w14:paraId="0FBC414C" w14:textId="5E8030D6" w:rsidR="0047702C" w:rsidRDefault="0047702C" w:rsidP="0047702C">
            <w:pPr>
              <w:rPr>
                <w:rFonts w:cs="Arial"/>
              </w:rPr>
            </w:pPr>
            <w:r>
              <w:rPr>
                <w:rFonts w:cs="Arial"/>
              </w:rPr>
              <w:t xml:space="preserve">€ </w:t>
            </w:r>
            <w:r>
              <w:rPr>
                <w:rFonts w:cs="Arial"/>
              </w:rPr>
              <w:fldChar w:fldCharType="begin">
                <w:ffData>
                  <w:name w:val="Text4"/>
                  <w:enabled/>
                  <w:calcOnExit w:val="0"/>
                  <w:textInput>
                    <w:default w:val="&lt;bedrag&gt;"/>
                  </w:textInput>
                </w:ffData>
              </w:fldChar>
            </w:r>
            <w:r>
              <w:rPr>
                <w:rFonts w:cs="Arial"/>
              </w:rPr>
              <w:instrText xml:space="preserve"> FORMTEXT </w:instrText>
            </w:r>
            <w:r>
              <w:rPr>
                <w:rFonts w:cs="Arial"/>
              </w:rPr>
            </w:r>
            <w:r>
              <w:rPr>
                <w:rFonts w:cs="Arial"/>
              </w:rPr>
              <w:fldChar w:fldCharType="separate"/>
            </w:r>
            <w:r>
              <w:rPr>
                <w:rFonts w:cs="Arial"/>
                <w:noProof/>
              </w:rPr>
              <w:t>&lt;bedrag&gt;</w:t>
            </w:r>
            <w:r>
              <w:rPr>
                <w:rFonts w:cs="Arial"/>
              </w:rPr>
              <w:fldChar w:fldCharType="end"/>
            </w:r>
          </w:p>
        </w:tc>
      </w:tr>
      <w:tr w:rsidR="00C108DD" w:rsidRPr="00165A13" w14:paraId="222E3E59" w14:textId="57938193" w:rsidTr="00C108DD">
        <w:trPr>
          <w:trHeight w:hRule="exact" w:val="680"/>
        </w:trPr>
        <w:tc>
          <w:tcPr>
            <w:tcW w:w="850" w:type="pct"/>
            <w:shd w:val="clear" w:color="auto" w:fill="auto"/>
          </w:tcPr>
          <w:p w14:paraId="6162547D" w14:textId="065319FE" w:rsidR="00C108DD" w:rsidRPr="003628EA" w:rsidRDefault="00C108DD" w:rsidP="005B0D24">
            <w:pPr>
              <w:rPr>
                <w:rFonts w:cs="Arial"/>
                <w:b/>
              </w:rPr>
            </w:pPr>
            <w:r w:rsidRPr="003628EA">
              <w:rPr>
                <w:rFonts w:cs="Arial"/>
                <w:b/>
              </w:rPr>
              <w:t>Inschrijfsom</w:t>
            </w:r>
          </w:p>
        </w:tc>
        <w:tc>
          <w:tcPr>
            <w:tcW w:w="253" w:type="pct"/>
            <w:shd w:val="clear" w:color="auto" w:fill="D9D9D9"/>
            <w:noWrap/>
          </w:tcPr>
          <w:p w14:paraId="145029E3" w14:textId="77777777" w:rsidR="00C108DD" w:rsidRPr="00165A13" w:rsidRDefault="00C108DD" w:rsidP="005B0D24">
            <w:pPr>
              <w:rPr>
                <w:rFonts w:cs="Arial"/>
                <w:b/>
                <w:bCs/>
              </w:rPr>
            </w:pPr>
          </w:p>
        </w:tc>
        <w:tc>
          <w:tcPr>
            <w:tcW w:w="251" w:type="pct"/>
            <w:shd w:val="clear" w:color="auto" w:fill="D9D9D9"/>
            <w:noWrap/>
          </w:tcPr>
          <w:p w14:paraId="6263A136" w14:textId="77777777" w:rsidR="00C108DD" w:rsidRPr="00165A13" w:rsidRDefault="00C108DD" w:rsidP="005B0D24">
            <w:pPr>
              <w:rPr>
                <w:rFonts w:cs="Arial"/>
                <w:b/>
                <w:bCs/>
              </w:rPr>
            </w:pPr>
          </w:p>
        </w:tc>
        <w:tc>
          <w:tcPr>
            <w:tcW w:w="251" w:type="pct"/>
            <w:shd w:val="clear" w:color="auto" w:fill="D9D9D9"/>
          </w:tcPr>
          <w:p w14:paraId="232C73DA" w14:textId="77777777" w:rsidR="00C108DD" w:rsidRPr="00165A13" w:rsidRDefault="00C108DD" w:rsidP="005B0D24">
            <w:pPr>
              <w:rPr>
                <w:rFonts w:cs="Arial"/>
                <w:b/>
                <w:bCs/>
              </w:rPr>
            </w:pPr>
          </w:p>
        </w:tc>
        <w:tc>
          <w:tcPr>
            <w:tcW w:w="251" w:type="pct"/>
            <w:shd w:val="clear" w:color="auto" w:fill="D9D9D9"/>
          </w:tcPr>
          <w:p w14:paraId="35CC010A" w14:textId="77777777" w:rsidR="00C108DD" w:rsidRPr="00165A13" w:rsidRDefault="00C108DD" w:rsidP="005B0D24">
            <w:pPr>
              <w:rPr>
                <w:rFonts w:cs="Arial"/>
                <w:b/>
                <w:bCs/>
              </w:rPr>
            </w:pPr>
          </w:p>
        </w:tc>
        <w:tc>
          <w:tcPr>
            <w:tcW w:w="251" w:type="pct"/>
            <w:shd w:val="clear" w:color="auto" w:fill="D9D9D9"/>
          </w:tcPr>
          <w:p w14:paraId="7341371C" w14:textId="77777777" w:rsidR="00C108DD" w:rsidRPr="00165A13" w:rsidRDefault="00C108DD" w:rsidP="005B0D24">
            <w:pPr>
              <w:rPr>
                <w:rFonts w:cs="Arial"/>
                <w:b/>
                <w:bCs/>
              </w:rPr>
            </w:pPr>
          </w:p>
        </w:tc>
        <w:tc>
          <w:tcPr>
            <w:tcW w:w="252" w:type="pct"/>
            <w:shd w:val="clear" w:color="auto" w:fill="D9D9D9"/>
          </w:tcPr>
          <w:p w14:paraId="437869D6" w14:textId="77777777" w:rsidR="00C108DD" w:rsidRPr="00165A13" w:rsidRDefault="00C108DD" w:rsidP="005B0D24">
            <w:pPr>
              <w:rPr>
                <w:rFonts w:cs="Arial"/>
                <w:b/>
                <w:bCs/>
              </w:rPr>
            </w:pPr>
          </w:p>
        </w:tc>
        <w:tc>
          <w:tcPr>
            <w:tcW w:w="253" w:type="pct"/>
            <w:shd w:val="clear" w:color="auto" w:fill="D9D9D9"/>
          </w:tcPr>
          <w:p w14:paraId="7B6546DC" w14:textId="02D86A73" w:rsidR="00C108DD" w:rsidRPr="00165A13" w:rsidRDefault="00C108DD" w:rsidP="005B0D24">
            <w:pPr>
              <w:rPr>
                <w:rFonts w:cs="Arial"/>
                <w:b/>
                <w:bCs/>
              </w:rPr>
            </w:pPr>
          </w:p>
        </w:tc>
        <w:tc>
          <w:tcPr>
            <w:tcW w:w="536" w:type="pct"/>
            <w:shd w:val="clear" w:color="auto" w:fill="D9D9D9"/>
          </w:tcPr>
          <w:p w14:paraId="166B01BC" w14:textId="382AB539" w:rsidR="00C108DD" w:rsidRPr="00165A13" w:rsidRDefault="00C108DD" w:rsidP="005B0D24">
            <w:pPr>
              <w:rPr>
                <w:rFonts w:cs="Arial"/>
                <w:b/>
                <w:bCs/>
              </w:rPr>
            </w:pPr>
          </w:p>
        </w:tc>
        <w:tc>
          <w:tcPr>
            <w:tcW w:w="603" w:type="pct"/>
            <w:shd w:val="clear" w:color="auto" w:fill="D9D9D9" w:themeFill="background1" w:themeFillShade="D9"/>
          </w:tcPr>
          <w:p w14:paraId="739E2D2A" w14:textId="77777777" w:rsidR="00C108DD" w:rsidRDefault="00C108DD" w:rsidP="005B0D24">
            <w:pPr>
              <w:rPr>
                <w:rFonts w:cs="Arial"/>
                <w:b/>
                <w:bCs/>
              </w:rPr>
            </w:pPr>
          </w:p>
        </w:tc>
        <w:tc>
          <w:tcPr>
            <w:tcW w:w="597" w:type="pct"/>
            <w:shd w:val="clear" w:color="auto" w:fill="D9D9D9" w:themeFill="background1" w:themeFillShade="D9"/>
          </w:tcPr>
          <w:p w14:paraId="14E120F6" w14:textId="77777777" w:rsidR="00C108DD" w:rsidRDefault="00C108DD" w:rsidP="005B0D24">
            <w:pPr>
              <w:rPr>
                <w:rFonts w:cs="Arial"/>
                <w:b/>
                <w:bCs/>
              </w:rPr>
            </w:pPr>
          </w:p>
        </w:tc>
        <w:tc>
          <w:tcPr>
            <w:tcW w:w="652" w:type="pct"/>
          </w:tcPr>
          <w:p w14:paraId="50DEC7D5" w14:textId="0D22DEA7" w:rsidR="00C108DD" w:rsidRDefault="00C108DD" w:rsidP="005B0D24">
            <w:pPr>
              <w:rPr>
                <w:rFonts w:cs="Arial"/>
                <w:b/>
                <w:bCs/>
              </w:rPr>
            </w:pPr>
            <w:r>
              <w:rPr>
                <w:rFonts w:cs="Arial"/>
                <w:b/>
                <w:bCs/>
              </w:rPr>
              <w:t xml:space="preserve">€ </w:t>
            </w:r>
            <w:r>
              <w:rPr>
                <w:rFonts w:cs="Arial"/>
                <w:b/>
                <w:bCs/>
              </w:rPr>
              <w:fldChar w:fldCharType="begin">
                <w:ffData>
                  <w:name w:val="Text3"/>
                  <w:enabled/>
                  <w:calcOnExit w:val="0"/>
                  <w:textInput>
                    <w:default w:val="&lt;totaal bedrag&gt;"/>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&lt;totaal bedrag&gt;</w:t>
            </w:r>
            <w:r>
              <w:rPr>
                <w:rFonts w:cs="Arial"/>
                <w:b/>
                <w:bCs/>
              </w:rPr>
              <w:fldChar w:fldCharType="end"/>
            </w:r>
          </w:p>
        </w:tc>
      </w:tr>
    </w:tbl>
    <w:p w14:paraId="0CC62ACE" w14:textId="2991827B" w:rsidR="00D4555F" w:rsidRDefault="00D4555F" w:rsidP="00E150AD">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33C4578A" w14:textId="074279F1" w:rsidR="00D4555F" w:rsidRDefault="00D4555F">
      <w:pPr>
        <w:spacing w:line="240" w:lineRule="auto"/>
        <w:rPr>
          <w:szCs w:val="18"/>
        </w:rPr>
      </w:pPr>
    </w:p>
    <w:p w14:paraId="73475641" w14:textId="59CB813A" w:rsidR="00D4555F" w:rsidRPr="00A9293A" w:rsidRDefault="00D4555F" w:rsidP="00C108DD">
      <w:pPr>
        <w:tabs>
          <w:tab w:val="left" w:pos="851"/>
        </w:tabs>
        <w:spacing w:after="120"/>
        <w:ind w:left="284"/>
        <w:rPr>
          <w:b/>
          <w:szCs w:val="18"/>
        </w:rPr>
      </w:pPr>
      <w:r w:rsidRPr="00647EDB">
        <w:rPr>
          <w:szCs w:val="18"/>
        </w:rPr>
        <w:t>De inschrijving is op basis van een vaste prijs inclusief eventuele Specials/ad-hoc opdrachten.</w:t>
      </w:r>
      <w:r w:rsidR="00AD5FF3" w:rsidRPr="00AD5FF3">
        <w:t xml:space="preserve"> </w:t>
      </w:r>
      <w:r w:rsidR="00AD5FF3">
        <w:t xml:space="preserve">Deze vaste totaalprijs is </w:t>
      </w:r>
      <w:r w:rsidR="00AD5FF3" w:rsidRPr="00AD5FF3">
        <w:rPr>
          <w:szCs w:val="18"/>
        </w:rPr>
        <w:t>excl. BTW en inclusief reis-, verblijf- en eventuele overige kosten</w:t>
      </w:r>
      <w:r w:rsidR="00AD5FF3">
        <w:rPr>
          <w:szCs w:val="18"/>
        </w:rPr>
        <w:t>.</w:t>
      </w:r>
      <w:r w:rsidR="00132B37">
        <w:rPr>
          <w:szCs w:val="18"/>
        </w:rPr>
        <w:t xml:space="preserve"> </w:t>
      </w:r>
    </w:p>
    <w:p w14:paraId="0FAEB810" w14:textId="77777777" w:rsidR="00132B37" w:rsidRDefault="00132B37" w:rsidP="00C108DD">
      <w:pPr>
        <w:pStyle w:val="Plattetekst"/>
        <w:tabs>
          <w:tab w:val="left" w:pos="851"/>
        </w:tabs>
        <w:ind w:left="284"/>
        <w:rPr>
          <w:iCs/>
          <w:color w:val="000000" w:themeColor="text1"/>
        </w:rPr>
      </w:pPr>
      <w:r>
        <w:rPr>
          <w:b/>
          <w:iCs/>
          <w:color w:val="000000" w:themeColor="text1"/>
        </w:rPr>
        <w:t xml:space="preserve">* </w:t>
      </w:r>
      <w:r w:rsidRPr="00132B37">
        <w:rPr>
          <w:iCs/>
          <w:color w:val="000000" w:themeColor="text1"/>
        </w:rPr>
        <w:t xml:space="preserve">Bij enkele werkpakketten is tevens een optionele ureninzet aangegeven, die door aanbesteder enkel kan worden afgeroepen wanneer gedurende de looptijd van de overeenkomst alle uren uit de vaste scope verbruikt zijn. Deze optionele aantallen worden enkel afgeroepen indien het project dit nodig acht, opdrachtnemer kan pas na akkoord van aanbesteder gebruik maken van deze optionele aantallen. </w:t>
      </w:r>
    </w:p>
    <w:p w14:paraId="3C671B3A" w14:textId="77777777" w:rsidR="00132B37" w:rsidRDefault="00132B37" w:rsidP="00C108DD">
      <w:pPr>
        <w:pStyle w:val="Geenafstand"/>
        <w:ind w:left="284"/>
      </w:pPr>
      <w:r w:rsidRPr="00132B37">
        <w:lastRenderedPageBreak/>
        <w:t xml:space="preserve">Voor de optionele ureninzet geldt het volgende: </w:t>
      </w:r>
    </w:p>
    <w:p w14:paraId="528B71D2" w14:textId="52B0B328" w:rsidR="005B0D24" w:rsidRDefault="005B0D24" w:rsidP="00C108DD">
      <w:pPr>
        <w:pStyle w:val="Geenafstand"/>
        <w:numPr>
          <w:ilvl w:val="0"/>
          <w:numId w:val="27"/>
        </w:numPr>
        <w:ind w:left="567" w:hanging="284"/>
      </w:pPr>
      <w:r>
        <w:t>U</w:t>
      </w:r>
      <w:r w:rsidR="00132B37" w:rsidRPr="00132B37">
        <w:t>urtarieven van de optionele scope zijn gelijk aan uurtarieven van de vaste scope, deze mogen niet afwijken ten opzichte van elkaar</w:t>
      </w:r>
      <w:r>
        <w:t>;</w:t>
      </w:r>
    </w:p>
    <w:p w14:paraId="28624518" w14:textId="6C4D1805" w:rsidR="00D4555F" w:rsidRPr="005B0D24" w:rsidRDefault="005B0D24" w:rsidP="00C108DD">
      <w:pPr>
        <w:pStyle w:val="Plattetekst"/>
        <w:numPr>
          <w:ilvl w:val="0"/>
          <w:numId w:val="26"/>
        </w:numPr>
        <w:ind w:left="567" w:hanging="284"/>
        <w:rPr>
          <w:iCs/>
          <w:color w:val="000000" w:themeColor="text1"/>
        </w:rPr>
      </w:pPr>
      <w:r w:rsidRPr="005B0D24">
        <w:rPr>
          <w:szCs w:val="18"/>
        </w:rPr>
        <w:t>De Opdrachtnemer verbindt zich tevens tot uitvoering van die optie(s) overeenkomstig de prijzen per (deel) product zoals in deze Inschrijvingsstaat aangegeven. Indien meer- of minderwerk aan de orde is gelden de prijzen per (deel) product, zoals in deze Inschrijvingsstaat aangegeven</w:t>
      </w:r>
      <w:r w:rsidR="00D4555F" w:rsidRPr="005B0D24">
        <w:rPr>
          <w:szCs w:val="18"/>
        </w:rPr>
        <w:t>.</w:t>
      </w:r>
    </w:p>
    <w:p w14:paraId="69E83890" w14:textId="77777777" w:rsidR="005B0D24" w:rsidRDefault="005B0D24" w:rsidP="00C108DD">
      <w:pPr>
        <w:tabs>
          <w:tab w:val="left" w:pos="851"/>
        </w:tabs>
        <w:spacing w:after="120"/>
        <w:ind w:left="284" w:hanging="227"/>
        <w:rPr>
          <w:szCs w:val="18"/>
        </w:rPr>
      </w:pPr>
    </w:p>
    <w:p w14:paraId="2C88D6EE" w14:textId="5790D27F" w:rsidR="005B0D24" w:rsidRPr="005B0D24" w:rsidRDefault="005B0D24" w:rsidP="00C108DD">
      <w:pPr>
        <w:tabs>
          <w:tab w:val="left" w:pos="851"/>
        </w:tabs>
        <w:spacing w:after="120"/>
        <w:ind w:left="284"/>
        <w:rPr>
          <w:b/>
          <w:szCs w:val="18"/>
        </w:rPr>
      </w:pPr>
      <w:r w:rsidRPr="005B0D24">
        <w:rPr>
          <w:szCs w:val="18"/>
        </w:rPr>
        <w:t>Het totaal van de inschrijving geldt als bestedingslimiet.</w:t>
      </w:r>
    </w:p>
    <w:p w14:paraId="5D016A9B" w14:textId="77777777" w:rsidR="00D4555F" w:rsidRPr="00A9293A" w:rsidRDefault="00D4555F" w:rsidP="00C108DD">
      <w:pPr>
        <w:pStyle w:val="Plattetekst"/>
        <w:tabs>
          <w:tab w:val="left" w:pos="851"/>
        </w:tabs>
        <w:ind w:left="284"/>
        <w:rPr>
          <w:b/>
          <w:szCs w:val="18"/>
        </w:rPr>
      </w:pPr>
    </w:p>
    <w:p w14:paraId="7B3EAD8F" w14:textId="77777777" w:rsidR="00D4555F" w:rsidRPr="00A9293A" w:rsidRDefault="00D4555F" w:rsidP="00C108DD">
      <w:pPr>
        <w:pStyle w:val="Plattetekst"/>
        <w:tabs>
          <w:tab w:val="left" w:pos="851"/>
        </w:tabs>
        <w:ind w:left="284"/>
        <w:rPr>
          <w:b/>
          <w:szCs w:val="18"/>
        </w:rPr>
      </w:pPr>
    </w:p>
    <w:p w14:paraId="2E9531E0" w14:textId="77777777" w:rsidR="00D4555F" w:rsidRPr="00A9293A" w:rsidRDefault="00D4555F" w:rsidP="00C108DD">
      <w:pPr>
        <w:tabs>
          <w:tab w:val="left" w:pos="-1440"/>
          <w:tab w:val="left" w:pos="-720"/>
          <w:tab w:val="left" w:pos="57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284"/>
        <w:rPr>
          <w:szCs w:val="18"/>
        </w:rPr>
      </w:pPr>
    </w:p>
    <w:p w14:paraId="2CA719A5" w14:textId="77777777" w:rsidR="00D4555F" w:rsidRPr="00A9293A" w:rsidRDefault="00D4555F" w:rsidP="00C108DD">
      <w:pPr>
        <w:tabs>
          <w:tab w:val="left" w:pos="-1440"/>
          <w:tab w:val="left" w:pos="-720"/>
          <w:tab w:val="left" w:pos="57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284"/>
        <w:rPr>
          <w:szCs w:val="18"/>
        </w:rPr>
      </w:pPr>
      <w:r w:rsidRPr="00A9293A">
        <w:rPr>
          <w:szCs w:val="18"/>
        </w:rPr>
        <w:t>…………………………………………</w:t>
      </w:r>
    </w:p>
    <w:p w14:paraId="218F9C6B" w14:textId="77777777" w:rsidR="00D4555F" w:rsidRPr="00A9293A" w:rsidRDefault="00D4555F" w:rsidP="00C108DD">
      <w:pPr>
        <w:tabs>
          <w:tab w:val="left" w:pos="-1440"/>
          <w:tab w:val="left" w:pos="-720"/>
          <w:tab w:val="left" w:pos="576"/>
          <w:tab w:val="left" w:pos="851"/>
          <w:tab w:val="left" w:pos="1152"/>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ind w:left="284"/>
        <w:rPr>
          <w:szCs w:val="18"/>
        </w:rPr>
      </w:pPr>
    </w:p>
    <w:p w14:paraId="36F89CB8" w14:textId="3A948411" w:rsidR="00D4555F" w:rsidRDefault="00D4555F" w:rsidP="00C108DD">
      <w:pPr>
        <w:spacing w:line="240" w:lineRule="auto"/>
        <w:ind w:left="284"/>
        <w:rPr>
          <w:szCs w:val="18"/>
        </w:rPr>
      </w:pPr>
      <w:r w:rsidRPr="00300406">
        <w:t xml:space="preserve">Deze verklaring dient </w:t>
      </w:r>
      <w:r w:rsidRPr="00300406">
        <w:rPr>
          <w:rFonts w:cs="V&amp;W Syntax (Adobe)"/>
        </w:rPr>
        <w:t xml:space="preserve">door de inschrijver en in geval van een samenwerkingsverband van ondernemers, </w:t>
      </w:r>
      <w:r w:rsidRPr="00300406">
        <w:t>al dan niet een vennootschap onder firma</w:t>
      </w:r>
      <w:r w:rsidRPr="00300406">
        <w:rPr>
          <w:rFonts w:cs="V&amp;W Syntax (Adobe)"/>
        </w:rPr>
        <w:t xml:space="preserve">, </w:t>
      </w:r>
      <w:r w:rsidRPr="00300406">
        <w:rPr>
          <w:rFonts w:cs="V&amp;W Syntax (Adobe)"/>
          <w:u w:val="single"/>
        </w:rPr>
        <w:t>alle</w:t>
      </w:r>
      <w:r w:rsidRPr="00300406">
        <w:rPr>
          <w:rFonts w:cs="V&amp;W Syntax (Adobe)"/>
        </w:rPr>
        <w:t xml:space="preserve"> inschrijvers, </w:t>
      </w:r>
      <w:r w:rsidRPr="00300406">
        <w:t>digitaal te worden ondertekend conform paragraaf 6.</w:t>
      </w:r>
      <w:r>
        <w:t>3</w:t>
      </w:r>
      <w:r w:rsidRPr="00300406">
        <w:t>.1</w:t>
      </w:r>
      <w:r>
        <w:rPr>
          <w:color w:val="000000" w:themeColor="text1"/>
        </w:rPr>
        <w:t>.</w:t>
      </w:r>
    </w:p>
    <w:sectPr w:rsidR="00D4555F" w:rsidSect="00CC223D">
      <w:headerReference w:type="default" r:id="rId14"/>
      <w:footerReference w:type="default" r:id="rId15"/>
      <w:pgSz w:w="16838" w:h="11906" w:orient="landscape"/>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0A09BC" w14:textId="77777777" w:rsidR="00CC25A6" w:rsidRDefault="00CC25A6" w:rsidP="0088501B">
      <w:r>
        <w:separator/>
      </w:r>
    </w:p>
  </w:endnote>
  <w:endnote w:type="continuationSeparator" w:id="0">
    <w:p w14:paraId="40B247FA" w14:textId="77777777" w:rsidR="00CC25A6" w:rsidRDefault="00CC25A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242021" w:usb3="00000000" w:csb0="000001B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altName w:val="Calibri"/>
    <w:panose1 w:val="020B0500000000000000"/>
    <w:charset w:val="00"/>
    <w:family w:val="swiss"/>
    <w:pitch w:val="variable"/>
    <w:sig w:usb0="A0000007" w:usb1="00000000" w:usb2="00000000" w:usb3="00000000" w:csb0="0000011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ohit Hindi">
    <w:altName w:val="Times New Roman"/>
    <w:charset w:val="00"/>
    <w:family w:val="auto"/>
    <w:pitch w:val="default"/>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86FF3" w14:textId="77777777" w:rsidR="00CC25A6" w:rsidRDefault="00CC25A6" w:rsidP="009112F8">
    <w:pPr>
      <w:pStyle w:val="Voettekst"/>
      <w:tabs>
        <w:tab w:val="clear" w:pos="9072"/>
      </w:tabs>
      <w:rPr>
        <w:szCs w:val="13"/>
      </w:rPr>
    </w:pPr>
  </w:p>
  <w:p w14:paraId="50DBA9EC" w14:textId="77777777" w:rsidR="00CC25A6" w:rsidRPr="00956738" w:rsidRDefault="00CC25A6" w:rsidP="009112F8">
    <w:pPr>
      <w:pStyle w:val="Voettekst"/>
      <w:tabs>
        <w:tab w:val="clear" w:pos="9072"/>
      </w:tabs>
      <w:rPr>
        <w:szCs w:val="13"/>
      </w:rPr>
    </w:pPr>
    <w:r>
      <w:rPr>
        <w:szCs w:val="13"/>
      </w:rPr>
      <w:tab/>
    </w:r>
    <w:r w:rsidRPr="00956738">
      <w:rPr>
        <w:szCs w:val="13"/>
      </w:rPr>
      <w:t>RWS B</w:t>
    </w:r>
    <w:r>
      <w:rPr>
        <w:szCs w:val="13"/>
      </w:rPr>
      <w:t>EDRIJFSVERTROUWELIJK</w:t>
    </w:r>
    <w:r>
      <w:rPr>
        <w:rFonts w:cs="Verdana"/>
        <w:noProof/>
      </w:rPr>
      <mc:AlternateContent>
        <mc:Choice Requires="wps">
          <w:drawing>
            <wp:anchor distT="0" distB="0" distL="114300" distR="114300" simplePos="0" relativeHeight="251659264" behindDoc="0" locked="1" layoutInCell="1" allowOverlap="1" wp14:anchorId="4C487D4B" wp14:editId="13FB90F2">
              <wp:simplePos x="0" y="0"/>
              <wp:positionH relativeFrom="margin">
                <wp:align>right</wp:align>
              </wp:positionH>
              <wp:positionV relativeFrom="page">
                <wp:posOffset>10139045</wp:posOffset>
              </wp:positionV>
              <wp:extent cx="1313815" cy="119380"/>
              <wp:effectExtent l="0" t="0" r="635" b="1397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815" cy="1193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C99FF"/>
                            </a:solidFill>
                            <a:miter lim="800000"/>
                            <a:headEnd/>
                            <a:tailEnd/>
                          </a14:hiddenLine>
                        </a:ext>
                        <a:ext uri="{AF507438-7753-43E0-B8FC-AC1667EBCBE1}">
                          <a14:hiddenEffects xmlns:a14="http://schemas.microsoft.com/office/drawing/2010/main">
                            <a:effectLst/>
                          </a14:hiddenEffects>
                        </a:ext>
                      </a:extLst>
                    </wps:spPr>
                    <wps:txbx>
                      <w:txbxContent>
                        <w:p w14:paraId="34F46091" w14:textId="72F627EB" w:rsidR="00CC25A6" w:rsidRDefault="00CC25A6" w:rsidP="009112F8">
                          <w:pPr>
                            <w:pStyle w:val="Huisstijl-Paginanummering"/>
                            <w:jc w:val="right"/>
                          </w:pPr>
                          <w:r>
                            <w:t xml:space="preserve">Pagina </w:t>
                          </w:r>
                          <w:r>
                            <w:fldChar w:fldCharType="begin"/>
                          </w:r>
                          <w:r>
                            <w:instrText xml:space="preserve"> PAGE </w:instrText>
                          </w:r>
                          <w:r>
                            <w:fldChar w:fldCharType="separate"/>
                          </w:r>
                          <w:r w:rsidR="0047702C">
                            <w:t>3</w:t>
                          </w:r>
                          <w:r>
                            <w:fldChar w:fldCharType="end"/>
                          </w:r>
                          <w:r>
                            <w:t xml:space="preserve"> van </w:t>
                          </w:r>
                          <w:r>
                            <w:fldChar w:fldCharType="begin"/>
                          </w:r>
                          <w:r>
                            <w:instrText xml:space="preserve"> NUMPAGES </w:instrText>
                          </w:r>
                          <w:r>
                            <w:fldChar w:fldCharType="separate"/>
                          </w:r>
                          <w:r w:rsidR="0047702C">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487D4B" id="_x0000_t202" coordsize="21600,21600" o:spt="202" path="m,l,21600r21600,l21600,xe">
              <v:stroke joinstyle="miter"/>
              <v:path gradientshapeok="t" o:connecttype="rect"/>
            </v:shapetype>
            <v:shape id="Text Box 2" o:spid="_x0000_s1026" type="#_x0000_t202" style="position:absolute;margin-left:52.25pt;margin-top:798.35pt;width:103.45pt;height:9.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" filled="f" stroked="f" strokecolor="#c9f">
              <v:textbox inset="0,0,0,0">
                <w:txbxContent>
                  <w:p w14:paraId="34F46091" w14:textId="72F627EB" w:rsidR="00CC25A6" w:rsidRDefault="00CC25A6" w:rsidP="009112F8">
                    <w:pPr>
                      <w:pStyle w:val="Huisstijl-Paginanummering"/>
                      <w:jc w:val="right"/>
                    </w:pPr>
                    <w:r>
                      <w:t xml:space="preserve">Pagina </w:t>
                    </w:r>
                    <w:r>
                      <w:fldChar w:fldCharType="begin"/>
                    </w:r>
                    <w:r>
                      <w:instrText xml:space="preserve"> PAGE </w:instrText>
                    </w:r>
                    <w:r>
                      <w:fldChar w:fldCharType="separate"/>
                    </w:r>
                    <w:r w:rsidR="0047702C">
                      <w:t>3</w:t>
                    </w:r>
                    <w:r>
                      <w:fldChar w:fldCharType="end"/>
                    </w:r>
                    <w:r>
                      <w:t xml:space="preserve"> van </w:t>
                    </w:r>
                    <w:r>
                      <w:fldChar w:fldCharType="begin"/>
                    </w:r>
                    <w:r>
                      <w:instrText xml:space="preserve"> NUMPAGES </w:instrText>
                    </w:r>
                    <w:r>
                      <w:fldChar w:fldCharType="separate"/>
                    </w:r>
                    <w:r w:rsidR="0047702C">
                      <w:t>3</w:t>
                    </w:r>
                    <w:r>
                      <w:fldChar w:fldCharType="end"/>
                    </w:r>
                  </w:p>
                </w:txbxContent>
              </v:textbox>
              <w10:wrap anchorx="margin" anchory="page"/>
              <w10:anchorlock/>
            </v:shape>
          </w:pict>
        </mc:Fallback>
      </mc:AlternateContent>
    </w:r>
  </w:p>
  <w:p w14:paraId="1612AB1D" w14:textId="77777777" w:rsidR="00CC25A6" w:rsidRDefault="00CC25A6">
    <w:pPr>
      <w:pStyle w:val="Voettekst"/>
    </w:pPr>
  </w:p>
  <w:p w14:paraId="653B2BFC" w14:textId="77777777" w:rsidR="00CC25A6" w:rsidRDefault="00CC25A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4686F" w14:textId="77777777" w:rsidR="00CC25A6" w:rsidRDefault="00CC25A6" w:rsidP="0088501B">
      <w:r>
        <w:separator/>
      </w:r>
    </w:p>
  </w:footnote>
  <w:footnote w:type="continuationSeparator" w:id="0">
    <w:p w14:paraId="379FF533" w14:textId="77777777" w:rsidR="00CC25A6" w:rsidRDefault="00CC25A6"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C7063" w14:textId="00F46C26" w:rsidR="00CC25A6" w:rsidRPr="00CE0A97" w:rsidRDefault="00CC25A6" w:rsidP="005833B1">
    <w:pPr>
      <w:pStyle w:val="Huisstijl-KopregelRapport"/>
      <w:ind w:left="1416"/>
      <w:rPr>
        <w:rStyle w:val="Huisstijl-Rapportkoptekst"/>
      </w:rPr>
    </w:pPr>
    <w:r w:rsidRPr="00CE0A97">
      <w:t>Aanbestedingsleidraad</w:t>
    </w:r>
    <w:r w:rsidR="00132B37">
      <w:t xml:space="preserve"> Bijlage I</w:t>
    </w:r>
    <w:r>
      <w:t xml:space="preserve"> Inschrijfstaat</w:t>
    </w:r>
    <w:r w:rsidRPr="00CE0A97">
      <w:t xml:space="preserve"> </w:t>
    </w:r>
    <w:r w:rsidRPr="00CE0A97">
      <w:rPr>
        <w:rStyle w:val="Huisstijl-Rapportkoptekst"/>
      </w:rPr>
      <w:t xml:space="preserve">| Zaaknummer: </w:t>
    </w:r>
    <w:r w:rsidR="00132B37">
      <w:rPr>
        <w:rStyle w:val="Huisstijl-Rapportkoptekst"/>
      </w:rPr>
      <w:t>31168279</w:t>
    </w:r>
    <w:r>
      <w:fldChar w:fldCharType="begin"/>
    </w:r>
    <w:r>
      <w:instrText xml:space="preserve"> DOCPROPERTY  PS_REFERENCE  \* MERGEFORMAT </w:instrText>
    </w:r>
    <w:r>
      <w:fldChar w:fldCharType="end"/>
    </w:r>
    <w:r w:rsidRPr="00CE0A97">
      <w:t xml:space="preserve"> </w:t>
    </w:r>
    <w:r w:rsidRPr="00CE0A97">
      <w:rPr>
        <w:rStyle w:val="Huisstijl-Rapportkoptekst"/>
      </w:rPr>
      <w:t xml:space="preserve">| </w:t>
    </w:r>
  </w:p>
  <w:p w14:paraId="0AB07383" w14:textId="77777777" w:rsidR="00CC25A6" w:rsidRDefault="00CC25A6">
    <w:pPr>
      <w:pStyle w:val="Koptekst"/>
    </w:pPr>
  </w:p>
  <w:p w14:paraId="2E4C317F" w14:textId="77777777" w:rsidR="00CC25A6" w:rsidRDefault="00CC25A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7" w15:restartNumberingAfterBreak="0">
    <w:nsid w:val="05C7630F"/>
    <w:multiLevelType w:val="multilevel"/>
    <w:tmpl w:val="05CCC900"/>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Subsubparagraaf"/>
      <w:lvlText w:val="%1.%2.%3.%4."/>
      <w:lvlJc w:val="left"/>
      <w:pPr>
        <w:tabs>
          <w:tab w:val="num" w:pos="1728"/>
        </w:tabs>
        <w:ind w:left="0" w:hanging="1134"/>
      </w:pPr>
      <w:rPr>
        <w:rFonts w:cs="Times New Roman" w:hint="default"/>
        <w:i w: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8"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9"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0"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25770466"/>
    <w:multiLevelType w:val="multilevel"/>
    <w:tmpl w:val="51185510"/>
    <w:lvl w:ilvl="0">
      <w:start w:val="1"/>
      <w:numFmt w:val="upperLetter"/>
      <w:pStyle w:val="BijlageGenummerdKop"/>
      <w:lvlText w:val="Bijlage %1"/>
      <w:lvlJc w:val="left"/>
      <w:pPr>
        <w:tabs>
          <w:tab w:val="num" w:pos="3402"/>
        </w:tabs>
        <w:ind w:left="3402" w:hanging="1134"/>
      </w:pPr>
      <w:rPr>
        <w:rFonts w:ascii="Verdana" w:hAnsi="Verdana" w:cs="Times New Roman" w:hint="default"/>
        <w:b w:val="0"/>
        <w:i w:val="0"/>
        <w:sz w:val="24"/>
      </w:rPr>
    </w:lvl>
    <w:lvl w:ilvl="1">
      <w:start w:val="1"/>
      <w:numFmt w:val="decimal"/>
      <w:pStyle w:val="BijlageGenummerdParagraaf"/>
      <w:lvlText w:val="%1.%2"/>
      <w:lvlJc w:val="left"/>
      <w:pPr>
        <w:tabs>
          <w:tab w:val="num" w:pos="3402"/>
        </w:tabs>
        <w:ind w:left="3402" w:hanging="1134"/>
      </w:pPr>
      <w:rPr>
        <w:rFonts w:cs="Times New Roman" w:hint="default"/>
      </w:rPr>
    </w:lvl>
    <w:lvl w:ilvl="2">
      <w:start w:val="1"/>
      <w:numFmt w:val="decimal"/>
      <w:pStyle w:val="BijlageGenummerdSubparagraaf"/>
      <w:lvlText w:val="%1.%2.%3"/>
      <w:lvlJc w:val="left"/>
      <w:pPr>
        <w:tabs>
          <w:tab w:val="num" w:pos="3402"/>
        </w:tabs>
        <w:ind w:left="3402" w:hanging="1134"/>
      </w:pPr>
      <w:rPr>
        <w:rFonts w:ascii="Verdana" w:hAnsi="Verdana" w:cs="Times New Roman" w:hint="default"/>
        <w:b w:val="0"/>
        <w:i/>
        <w:sz w:val="18"/>
      </w:rPr>
    </w:lvl>
    <w:lvl w:ilvl="3">
      <w:start w:val="1"/>
      <w:numFmt w:val="decimal"/>
      <w:lvlText w:val="%4."/>
      <w:lvlJc w:val="left"/>
      <w:pPr>
        <w:tabs>
          <w:tab w:val="num" w:pos="3402"/>
        </w:tabs>
        <w:ind w:left="3402" w:hanging="1134"/>
      </w:pPr>
      <w:rPr>
        <w:rFonts w:cs="Times New Roman" w:hint="default"/>
      </w:rPr>
    </w:lvl>
    <w:lvl w:ilvl="4">
      <w:start w:val="1"/>
      <w:numFmt w:val="lowerLetter"/>
      <w:lvlText w:val="%5."/>
      <w:lvlJc w:val="left"/>
      <w:pPr>
        <w:tabs>
          <w:tab w:val="num" w:pos="3402"/>
        </w:tabs>
        <w:ind w:left="3402" w:hanging="1134"/>
      </w:pPr>
      <w:rPr>
        <w:rFonts w:cs="Times New Roman" w:hint="default"/>
      </w:rPr>
    </w:lvl>
    <w:lvl w:ilvl="5">
      <w:start w:val="1"/>
      <w:numFmt w:val="lowerRoman"/>
      <w:lvlText w:val="%6."/>
      <w:lvlJc w:val="right"/>
      <w:pPr>
        <w:tabs>
          <w:tab w:val="num" w:pos="3402"/>
        </w:tabs>
        <w:ind w:left="3402" w:hanging="1134"/>
      </w:pPr>
      <w:rPr>
        <w:rFonts w:cs="Times New Roman" w:hint="default"/>
      </w:rPr>
    </w:lvl>
    <w:lvl w:ilvl="6">
      <w:start w:val="1"/>
      <w:numFmt w:val="decimal"/>
      <w:lvlText w:val="%7."/>
      <w:lvlJc w:val="left"/>
      <w:pPr>
        <w:tabs>
          <w:tab w:val="num" w:pos="3402"/>
        </w:tabs>
        <w:ind w:left="3402" w:hanging="1134"/>
      </w:pPr>
      <w:rPr>
        <w:rFonts w:cs="Times New Roman" w:hint="default"/>
      </w:rPr>
    </w:lvl>
    <w:lvl w:ilvl="7">
      <w:start w:val="1"/>
      <w:numFmt w:val="lowerLetter"/>
      <w:lvlText w:val="%8."/>
      <w:lvlJc w:val="left"/>
      <w:pPr>
        <w:tabs>
          <w:tab w:val="num" w:pos="3402"/>
        </w:tabs>
        <w:ind w:left="3402" w:hanging="1134"/>
      </w:pPr>
      <w:rPr>
        <w:rFonts w:cs="Times New Roman" w:hint="default"/>
      </w:rPr>
    </w:lvl>
    <w:lvl w:ilvl="8">
      <w:start w:val="1"/>
      <w:numFmt w:val="lowerRoman"/>
      <w:lvlText w:val="%9."/>
      <w:lvlJc w:val="right"/>
      <w:pPr>
        <w:tabs>
          <w:tab w:val="num" w:pos="3402"/>
        </w:tabs>
        <w:ind w:left="3402" w:hanging="1134"/>
      </w:pPr>
      <w:rPr>
        <w:rFonts w:cs="Times New Roman" w:hint="default"/>
      </w:rPr>
    </w:lvl>
  </w:abstractNum>
  <w:abstractNum w:abstractNumId="13"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5" w15:restartNumberingAfterBreak="0">
    <w:nsid w:val="31CB79D8"/>
    <w:multiLevelType w:val="multilevel"/>
    <w:tmpl w:val="06962652"/>
    <w:numStyleLink w:val="Lijststijl"/>
  </w:abstractNum>
  <w:abstractNum w:abstractNumId="16"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17"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8"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19"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23" w15:restartNumberingAfterBreak="0">
    <w:nsid w:val="683B6767"/>
    <w:multiLevelType w:val="hybridMultilevel"/>
    <w:tmpl w:val="73BED16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5" w15:restartNumberingAfterBreak="0">
    <w:nsid w:val="75645B24"/>
    <w:multiLevelType w:val="hybridMultilevel"/>
    <w:tmpl w:val="8C7E558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num w:numId="1">
    <w:abstractNumId w:val="9"/>
  </w:num>
  <w:num w:numId="2">
    <w:abstractNumId w:val="8"/>
  </w:num>
  <w:num w:numId="3">
    <w:abstractNumId w:val="15"/>
  </w:num>
  <w:num w:numId="4">
    <w:abstractNumId w:val="14"/>
  </w:num>
  <w:num w:numId="5">
    <w:abstractNumId w:val="12"/>
  </w:num>
  <w:num w:numId="6">
    <w:abstractNumId w:val="5"/>
  </w:num>
  <w:num w:numId="7">
    <w:abstractNumId w:val="4"/>
  </w:num>
  <w:num w:numId="8">
    <w:abstractNumId w:val="6"/>
  </w:num>
  <w:num w:numId="9">
    <w:abstractNumId w:val="3"/>
  </w:num>
  <w:num w:numId="10">
    <w:abstractNumId w:val="2"/>
  </w:num>
  <w:num w:numId="11">
    <w:abstractNumId w:val="1"/>
  </w:num>
  <w:num w:numId="12">
    <w:abstractNumId w:val="0"/>
  </w:num>
  <w:num w:numId="13">
    <w:abstractNumId w:val="18"/>
  </w:num>
  <w:num w:numId="14">
    <w:abstractNumId w:val="24"/>
  </w:num>
  <w:num w:numId="15">
    <w:abstractNumId w:val="10"/>
  </w:num>
  <w:num w:numId="16">
    <w:abstractNumId w:val="16"/>
  </w:num>
  <w:num w:numId="17">
    <w:abstractNumId w:val="22"/>
  </w:num>
  <w:num w:numId="18">
    <w:abstractNumId w:val="7"/>
  </w:num>
  <w:num w:numId="19">
    <w:abstractNumId w:val="26"/>
  </w:num>
  <w:num w:numId="20">
    <w:abstractNumId w:val="21"/>
  </w:num>
  <w:num w:numId="21">
    <w:abstractNumId w:val="13"/>
  </w:num>
  <w:num w:numId="22">
    <w:abstractNumId w:val="20"/>
  </w:num>
  <w:num w:numId="23">
    <w:abstractNumId w:val="11"/>
  </w:num>
  <w:num w:numId="24">
    <w:abstractNumId w:val="19"/>
  </w:num>
  <w:num w:numId="25">
    <w:abstractNumId w:val="17"/>
  </w:num>
  <w:num w:numId="26">
    <w:abstractNumId w:val="23"/>
  </w:num>
  <w:num w:numId="27">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F8"/>
    <w:rsid w:val="00031D14"/>
    <w:rsid w:val="00043163"/>
    <w:rsid w:val="00056D70"/>
    <w:rsid w:val="000B3F94"/>
    <w:rsid w:val="000B7A06"/>
    <w:rsid w:val="000E1F3B"/>
    <w:rsid w:val="000F526C"/>
    <w:rsid w:val="00132B37"/>
    <w:rsid w:val="00173156"/>
    <w:rsid w:val="001D6F03"/>
    <w:rsid w:val="00221768"/>
    <w:rsid w:val="00242854"/>
    <w:rsid w:val="002A11BF"/>
    <w:rsid w:val="002A6578"/>
    <w:rsid w:val="002B1092"/>
    <w:rsid w:val="002E0FD2"/>
    <w:rsid w:val="003628EA"/>
    <w:rsid w:val="0038549E"/>
    <w:rsid w:val="003B27E4"/>
    <w:rsid w:val="003C4BF2"/>
    <w:rsid w:val="003D224F"/>
    <w:rsid w:val="003D51FB"/>
    <w:rsid w:val="003D5C28"/>
    <w:rsid w:val="003F4413"/>
    <w:rsid w:val="003F5EB0"/>
    <w:rsid w:val="003F6EDB"/>
    <w:rsid w:val="0040142D"/>
    <w:rsid w:val="0040571B"/>
    <w:rsid w:val="00434694"/>
    <w:rsid w:val="00436015"/>
    <w:rsid w:val="00450447"/>
    <w:rsid w:val="0047284A"/>
    <w:rsid w:val="00476B14"/>
    <w:rsid w:val="0047702C"/>
    <w:rsid w:val="004A4F03"/>
    <w:rsid w:val="004B0EA1"/>
    <w:rsid w:val="004C1DF4"/>
    <w:rsid w:val="004D766D"/>
    <w:rsid w:val="005012A0"/>
    <w:rsid w:val="0052361B"/>
    <w:rsid w:val="005833B1"/>
    <w:rsid w:val="005A4FBE"/>
    <w:rsid w:val="005A7CBD"/>
    <w:rsid w:val="005B0D24"/>
    <w:rsid w:val="005D2CF1"/>
    <w:rsid w:val="005E046F"/>
    <w:rsid w:val="006006F5"/>
    <w:rsid w:val="0062546F"/>
    <w:rsid w:val="00650A9B"/>
    <w:rsid w:val="0066220D"/>
    <w:rsid w:val="00684CFC"/>
    <w:rsid w:val="006B6F76"/>
    <w:rsid w:val="006D2E66"/>
    <w:rsid w:val="006E4EA3"/>
    <w:rsid w:val="006F42D7"/>
    <w:rsid w:val="007435A7"/>
    <w:rsid w:val="00752649"/>
    <w:rsid w:val="007F4AEA"/>
    <w:rsid w:val="0088386A"/>
    <w:rsid w:val="0088501B"/>
    <w:rsid w:val="008C4A79"/>
    <w:rsid w:val="008D2753"/>
    <w:rsid w:val="008D5BF3"/>
    <w:rsid w:val="008E028D"/>
    <w:rsid w:val="008E3581"/>
    <w:rsid w:val="008E52C0"/>
    <w:rsid w:val="008F5F7B"/>
    <w:rsid w:val="00905289"/>
    <w:rsid w:val="00907417"/>
    <w:rsid w:val="009112F8"/>
    <w:rsid w:val="0091578D"/>
    <w:rsid w:val="009537CB"/>
    <w:rsid w:val="009A72A1"/>
    <w:rsid w:val="009B4CF1"/>
    <w:rsid w:val="009C5CF5"/>
    <w:rsid w:val="009C7097"/>
    <w:rsid w:val="00A06E5A"/>
    <w:rsid w:val="00A109BE"/>
    <w:rsid w:val="00A32591"/>
    <w:rsid w:val="00A77ABF"/>
    <w:rsid w:val="00A863E9"/>
    <w:rsid w:val="00AD1DED"/>
    <w:rsid w:val="00AD5FF3"/>
    <w:rsid w:val="00B022C4"/>
    <w:rsid w:val="00B241D0"/>
    <w:rsid w:val="00B559E9"/>
    <w:rsid w:val="00B72222"/>
    <w:rsid w:val="00B73C9B"/>
    <w:rsid w:val="00B80650"/>
    <w:rsid w:val="00BC039C"/>
    <w:rsid w:val="00BE53DA"/>
    <w:rsid w:val="00C108DD"/>
    <w:rsid w:val="00C36FAA"/>
    <w:rsid w:val="00C52404"/>
    <w:rsid w:val="00C71133"/>
    <w:rsid w:val="00C95AD0"/>
    <w:rsid w:val="00CA55CC"/>
    <w:rsid w:val="00CB3317"/>
    <w:rsid w:val="00CC1F8B"/>
    <w:rsid w:val="00CC223D"/>
    <w:rsid w:val="00CC25A6"/>
    <w:rsid w:val="00D3433E"/>
    <w:rsid w:val="00D4555F"/>
    <w:rsid w:val="00D5182C"/>
    <w:rsid w:val="00DA3555"/>
    <w:rsid w:val="00DE353D"/>
    <w:rsid w:val="00E150AD"/>
    <w:rsid w:val="00E456EE"/>
    <w:rsid w:val="00ED7AB9"/>
    <w:rsid w:val="00EE5BBE"/>
    <w:rsid w:val="00EF187C"/>
    <w:rsid w:val="00F61BF3"/>
    <w:rsid w:val="00F65492"/>
    <w:rsid w:val="00FA4096"/>
    <w:rsid w:val="00FB0705"/>
    <w:rsid w:val="00FD2383"/>
    <w:rsid w:val="00FF0FEF"/>
    <w:rsid w:val="00FF47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9E3BF5A"/>
  <w15:chartTrackingRefBased/>
  <w15:docId w15:val="{A9821361-CCAB-4846-8E66-EC6BD620A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Emphasis" w:uiPriority="16"/>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9112F8"/>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qFormat/>
    <w:rsid w:val="00B022C4"/>
    <w:pPr>
      <w:keepNext/>
      <w:keepLines/>
      <w:outlineLvl w:val="0"/>
    </w:pPr>
    <w:rPr>
      <w:rFonts w:eastAsiaTheme="majorEastAsia" w:cstheme="majorBidi"/>
      <w:bCs/>
      <w:sz w:val="24"/>
      <w:szCs w:val="28"/>
    </w:rPr>
  </w:style>
  <w:style w:type="paragraph" w:styleId="Kop2">
    <w:name w:val="heading 2"/>
    <w:aliases w:val="Paragraafkop,Pargagraaf,paragraaf"/>
    <w:basedOn w:val="Standaard"/>
    <w:next w:val="Standaard"/>
    <w:link w:val="Kop2Char"/>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qFormat/>
    <w:rsid w:val="00B022C4"/>
    <w:pPr>
      <w:keepNext/>
      <w:keepLines/>
      <w:outlineLvl w:val="2"/>
    </w:pPr>
    <w:rPr>
      <w:rFonts w:eastAsiaTheme="majorEastAsia" w:cstheme="majorBidi"/>
      <w:bCs/>
      <w:i/>
    </w:rPr>
  </w:style>
  <w:style w:type="paragraph" w:styleId="Kop4">
    <w:name w:val="heading 4"/>
    <w:basedOn w:val="Standaard"/>
    <w:next w:val="Standaard"/>
    <w:link w:val="Kop4Char"/>
    <w:qFormat/>
    <w:rsid w:val="00B022C4"/>
    <w:pPr>
      <w:keepNext/>
      <w:keepLines/>
      <w:outlineLvl w:val="3"/>
    </w:pPr>
    <w:rPr>
      <w:rFonts w:eastAsiaTheme="majorEastAsia" w:cstheme="majorBidi"/>
      <w:bCs/>
      <w:iCs/>
    </w:rPr>
  </w:style>
  <w:style w:type="paragraph" w:styleId="Kop5">
    <w:name w:val="heading 5"/>
    <w:basedOn w:val="Standaard"/>
    <w:next w:val="Standaard"/>
    <w:link w:val="Kop5Char"/>
    <w:qFormat/>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aliases w:val="Tussenkop 2"/>
    <w:basedOn w:val="Standaard"/>
    <w:next w:val="Standaard"/>
    <w:link w:val="Kop6Char"/>
    <w:qFormat/>
    <w:rsid w:val="00CC223D"/>
    <w:pPr>
      <w:tabs>
        <w:tab w:val="num" w:pos="1152"/>
      </w:tabs>
      <w:spacing w:before="240" w:after="60"/>
      <w:ind w:left="1152" w:hanging="1152"/>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CC223D"/>
    <w:pPr>
      <w:tabs>
        <w:tab w:val="num" w:pos="1296"/>
      </w:tabs>
      <w:spacing w:before="240" w:after="60"/>
      <w:ind w:left="1296" w:hanging="1296"/>
      <w:outlineLvl w:val="6"/>
    </w:pPr>
    <w:rPr>
      <w:rFonts w:ascii="Times New Roman" w:hAnsi="Times New Roman"/>
      <w:sz w:val="24"/>
    </w:rPr>
  </w:style>
  <w:style w:type="paragraph" w:styleId="Kop8">
    <w:name w:val="heading 8"/>
    <w:aliases w:val="Tussenkop 4"/>
    <w:basedOn w:val="Standaard"/>
    <w:next w:val="Standaard"/>
    <w:link w:val="Kop8Char"/>
    <w:qFormat/>
    <w:rsid w:val="00CC223D"/>
    <w:pPr>
      <w:tabs>
        <w:tab w:val="num" w:pos="1440"/>
      </w:tabs>
      <w:spacing w:before="240" w:after="60"/>
      <w:ind w:left="1440" w:hanging="144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CC223D"/>
    <w:pPr>
      <w:tabs>
        <w:tab w:val="num" w:pos="1584"/>
      </w:tabs>
      <w:spacing w:before="240" w:after="60"/>
      <w:ind w:left="1584" w:hanging="1584"/>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B022C4"/>
    <w:rPr>
      <w:rFonts w:ascii="Verdana" w:eastAsiaTheme="majorEastAsia" w:hAnsi="Verdana" w:cstheme="majorBidi"/>
      <w:bCs/>
      <w:sz w:val="24"/>
      <w:szCs w:val="28"/>
    </w:rPr>
  </w:style>
  <w:style w:type="paragraph" w:styleId="Geenafstand">
    <w:name w:val="No Spacing"/>
    <w:uiPriority w:val="99"/>
    <w:unhideWhenUsed/>
    <w:qFormat/>
    <w:rsid w:val="00B022C4"/>
    <w:pPr>
      <w:spacing w:line="240" w:lineRule="exact"/>
      <w:contextualSpacing/>
    </w:pPr>
    <w:rPr>
      <w:rFonts w:ascii="Verdana" w:hAnsi="Verdana"/>
    </w:rPr>
  </w:style>
  <w:style w:type="character" w:customStyle="1" w:styleId="Kop2Char">
    <w:name w:val="Kop 2 Char"/>
    <w:aliases w:val="Paragraafkop Char,Pargagraaf Char,paragraaf Char"/>
    <w:basedOn w:val="Standaardalinea-lettertype"/>
    <w:link w:val="Kop2"/>
    <w:uiPriority w:val="9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9"/>
    <w:rsid w:val="00B022C4"/>
    <w:rPr>
      <w:rFonts w:ascii="Verdana" w:eastAsiaTheme="majorEastAsia" w:hAnsi="Verdana" w:cstheme="majorBidi"/>
      <w:bCs/>
      <w:i/>
    </w:rPr>
  </w:style>
  <w:style w:type="character" w:customStyle="1" w:styleId="Kop4Char">
    <w:name w:val="Kop 4 Char"/>
    <w:basedOn w:val="Standaardalinea-lettertype"/>
    <w:link w:val="Kop4"/>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rsid w:val="002E0FD2"/>
    <w:rPr>
      <w:rFonts w:ascii="Verdana" w:hAnsi="Verdana"/>
      <w:sz w:val="13"/>
    </w:rPr>
  </w:style>
  <w:style w:type="paragraph" w:styleId="Voettekst">
    <w:name w:val="footer"/>
    <w:basedOn w:val="Standaard"/>
    <w:link w:val="VoettekstChar"/>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rsid w:val="002E0FD2"/>
    <w:rPr>
      <w:rFonts w:ascii="Verdana" w:hAnsi="Verdana"/>
      <w:sz w:val="13"/>
    </w:rPr>
  </w:style>
  <w:style w:type="paragraph" w:styleId="Ballontekst">
    <w:name w:val="Balloon Text"/>
    <w:basedOn w:val="Standaard"/>
    <w:link w:val="BallontekstChar"/>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aliases w:val="Lijst meerdere niveaus,Dot pt,F5 List Paragraph,List Paragraph1,No Spacing1,List Paragraph Char Char Char,Indicator Text,Numbered Para 1,Bullet 1,Bullet Points,Párrafo de lista,MAIN CONTENT,Recommendation,List Paragraph2,Normal numbere"/>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Lijst meerdere niveaus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qFormat/>
    <w:rsid w:val="003D51FB"/>
    <w:rPr>
      <w:rFonts w:ascii="Verdana" w:eastAsia="DejaVu Sans" w:hAnsi="Verdana" w:cs="Times New Roman"/>
      <w:szCs w:val="24"/>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DejaVu Sans" w:hAnsi="Verdana" w:cs="Times New Roman"/>
      <w:szCs w:val="24"/>
      <w:lang w:eastAsia="nl-NL"/>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99"/>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16"/>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99"/>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99"/>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99"/>
    <w:rsid w:val="00ED7AB9"/>
    <w:rPr>
      <w:b/>
      <w:bCs/>
      <w:smallCaps/>
      <w:spacing w:val="5"/>
    </w:rPr>
  </w:style>
  <w:style w:type="paragraph" w:customStyle="1" w:styleId="Lijstalinea1">
    <w:name w:val="Lijstalinea1"/>
    <w:basedOn w:val="Standaard"/>
    <w:semiHidden/>
    <w:rsid w:val="00CA55CC"/>
    <w:pPr>
      <w:numPr>
        <w:numId w:val="4"/>
      </w:numPr>
    </w:pPr>
  </w:style>
  <w:style w:type="character" w:styleId="Hyperlink">
    <w:name w:val="Hyperlink"/>
    <w:basedOn w:val="Standaardalinea-lettertype"/>
    <w:uiPriority w:val="99"/>
    <w:rsid w:val="009112F8"/>
    <w:rPr>
      <w:rFonts w:cs="Times New Roman"/>
      <w:color w:val="0000FF"/>
      <w:u w:val="single"/>
    </w:rPr>
  </w:style>
  <w:style w:type="character" w:customStyle="1" w:styleId="referentiegegevens">
    <w:name w:val="referentiegegevens"/>
    <w:basedOn w:val="Standaardalinea-lettertype"/>
    <w:uiPriority w:val="99"/>
    <w:rsid w:val="009112F8"/>
    <w:rPr>
      <w:rFonts w:ascii="Verdana" w:hAnsi="Verdana" w:cs="Verdana"/>
      <w:position w:val="0"/>
      <w:sz w:val="18"/>
      <w:szCs w:val="18"/>
    </w:rPr>
  </w:style>
  <w:style w:type="paragraph" w:customStyle="1" w:styleId="referentiegegevparagraaf">
    <w:name w:val="referentiegegevparagraaf"/>
    <w:basedOn w:val="broodtekst"/>
    <w:uiPriority w:val="99"/>
    <w:rsid w:val="009112F8"/>
    <w:pPr>
      <w:spacing w:before="25" w:after="25" w:line="130" w:lineRule="atLeast"/>
    </w:pPr>
    <w:rPr>
      <w:rFonts w:eastAsia="DejaVu Sans"/>
      <w:noProof/>
      <w:sz w:val="13"/>
      <w:lang w:eastAsia="en-US"/>
    </w:rPr>
  </w:style>
  <w:style w:type="paragraph" w:customStyle="1" w:styleId="BijlageGenummerdParagraaf">
    <w:name w:val="BijlageGenummerdParagraaf"/>
    <w:basedOn w:val="broodtekst"/>
    <w:next w:val="broodtekst"/>
    <w:uiPriority w:val="12"/>
    <w:qFormat/>
    <w:rsid w:val="009112F8"/>
    <w:pPr>
      <w:numPr>
        <w:ilvl w:val="1"/>
        <w:numId w:val="5"/>
      </w:numPr>
      <w:spacing w:before="240"/>
      <w:ind w:left="454" w:hanging="227"/>
      <w:outlineLvl w:val="1"/>
    </w:pPr>
    <w:rPr>
      <w:rFonts w:eastAsia="DejaVu Sans"/>
      <w:b/>
    </w:rPr>
  </w:style>
  <w:style w:type="paragraph" w:customStyle="1" w:styleId="BijlageGenummerdSubparagraaf">
    <w:name w:val="BijlageGenummerdSubparagraaf"/>
    <w:basedOn w:val="broodtekst"/>
    <w:next w:val="broodtekst"/>
    <w:uiPriority w:val="12"/>
    <w:qFormat/>
    <w:rsid w:val="009112F8"/>
    <w:pPr>
      <w:numPr>
        <w:ilvl w:val="2"/>
        <w:numId w:val="5"/>
      </w:numPr>
      <w:spacing w:before="240"/>
      <w:ind w:left="681" w:hanging="227"/>
      <w:outlineLvl w:val="2"/>
    </w:pPr>
    <w:rPr>
      <w:rFonts w:eastAsia="DejaVu Sans"/>
      <w:i/>
    </w:rPr>
  </w:style>
  <w:style w:type="paragraph" w:customStyle="1" w:styleId="BijlageGenummerdKop">
    <w:name w:val="BijlageGenummerdKop"/>
    <w:next w:val="broodtekst"/>
    <w:uiPriority w:val="12"/>
    <w:qFormat/>
    <w:rsid w:val="009112F8"/>
    <w:pPr>
      <w:pageBreakBefore/>
      <w:numPr>
        <w:numId w:val="5"/>
      </w:numPr>
      <w:spacing w:after="660" w:line="300" w:lineRule="atLeast"/>
      <w:outlineLvl w:val="0"/>
    </w:pPr>
    <w:rPr>
      <w:rFonts w:ascii="Verdana" w:eastAsia="DejaVu Sans" w:hAnsi="Verdana" w:cs="Times New Roman"/>
      <w:sz w:val="24"/>
      <w:lang w:eastAsia="nl-NL"/>
    </w:rPr>
  </w:style>
  <w:style w:type="paragraph" w:customStyle="1" w:styleId="broodtekst">
    <w:name w:val="broodtekst"/>
    <w:basedOn w:val="Standaard"/>
    <w:link w:val="broodtekstChar2"/>
    <w:rsid w:val="009112F8"/>
    <w:pPr>
      <w:tabs>
        <w:tab w:val="left" w:pos="227"/>
        <w:tab w:val="left" w:pos="454"/>
        <w:tab w:val="left" w:pos="680"/>
      </w:tabs>
      <w:autoSpaceDE w:val="0"/>
      <w:autoSpaceDN w:val="0"/>
      <w:adjustRightInd w:val="0"/>
    </w:pPr>
    <w:rPr>
      <w:rFonts w:eastAsia="Times New Roman"/>
      <w:szCs w:val="18"/>
    </w:rPr>
  </w:style>
  <w:style w:type="character" w:customStyle="1" w:styleId="Verborgentekst">
    <w:name w:val="Verborgen tekst"/>
    <w:rsid w:val="009112F8"/>
    <w:rPr>
      <w:rFonts w:ascii="Verdana" w:hAnsi="Verdana" w:cs="Arial"/>
      <w:b/>
      <w:i/>
      <w:vanish/>
      <w:color w:val="3366FF"/>
      <w:sz w:val="16"/>
      <w:szCs w:val="16"/>
    </w:rPr>
  </w:style>
  <w:style w:type="character" w:customStyle="1" w:styleId="broodtekstChar2">
    <w:name w:val="broodtekst Char2"/>
    <w:basedOn w:val="Standaardalinea-lettertype"/>
    <w:link w:val="broodtekst"/>
    <w:rsid w:val="009112F8"/>
    <w:rPr>
      <w:rFonts w:ascii="Verdana" w:eastAsia="Times New Roman" w:hAnsi="Verdana" w:cs="Times New Roman"/>
      <w:lang w:eastAsia="nl-NL"/>
    </w:rPr>
  </w:style>
  <w:style w:type="character" w:customStyle="1" w:styleId="Huisstijl-Rapportkoptekst">
    <w:name w:val="Huisstijl - Rapport koptekst"/>
    <w:basedOn w:val="Standaardalinea-lettertype"/>
    <w:uiPriority w:val="1"/>
    <w:rsid w:val="009112F8"/>
    <w:rPr>
      <w:rFonts w:ascii="Verdana" w:hAnsi="Verdana"/>
      <w:sz w:val="13"/>
    </w:rPr>
  </w:style>
  <w:style w:type="paragraph" w:customStyle="1" w:styleId="Huisstijl-KopregelRapport">
    <w:name w:val="Huisstijl - Kopregel Rapport"/>
    <w:basedOn w:val="Standaard"/>
    <w:uiPriority w:val="16"/>
    <w:rsid w:val="009112F8"/>
    <w:rPr>
      <w:sz w:val="13"/>
    </w:rPr>
  </w:style>
  <w:style w:type="paragraph" w:customStyle="1" w:styleId="Huisstijl-Paginanummering">
    <w:name w:val="Huisstijl-Paginanummering"/>
    <w:basedOn w:val="broodtekst"/>
    <w:rsid w:val="009112F8"/>
    <w:pPr>
      <w:spacing w:line="180" w:lineRule="exact"/>
    </w:pPr>
    <w:rPr>
      <w:rFonts w:eastAsia="DejaVu Sans"/>
      <w:noProof/>
      <w:sz w:val="13"/>
    </w:rPr>
  </w:style>
  <w:style w:type="paragraph" w:customStyle="1" w:styleId="Broodtekst0">
    <w:name w:val="Broodtekst"/>
    <w:basedOn w:val="Standaard"/>
    <w:qFormat/>
    <w:rsid w:val="00A109BE"/>
    <w:pPr>
      <w:tabs>
        <w:tab w:val="left" w:pos="227"/>
        <w:tab w:val="left" w:pos="454"/>
        <w:tab w:val="left" w:pos="680"/>
      </w:tabs>
      <w:autoSpaceDE w:val="0"/>
      <w:autoSpaceDN w:val="0"/>
      <w:adjustRightInd w:val="0"/>
    </w:pPr>
    <w:rPr>
      <w:szCs w:val="18"/>
    </w:rPr>
  </w:style>
  <w:style w:type="character" w:styleId="Voetnootmarkering">
    <w:name w:val="footnote reference"/>
    <w:basedOn w:val="Standaardalinea-lettertype"/>
    <w:uiPriority w:val="99"/>
    <w:rsid w:val="00A109BE"/>
    <w:rPr>
      <w:rFonts w:cs="Times New Roman"/>
      <w:vertAlign w:val="superscript"/>
    </w:rPr>
  </w:style>
  <w:style w:type="paragraph" w:styleId="Voetnoottekst">
    <w:name w:val="footnote text"/>
    <w:basedOn w:val="Standaard"/>
    <w:link w:val="VoetnoottekstChar"/>
    <w:uiPriority w:val="99"/>
    <w:rsid w:val="00A109BE"/>
    <w:pPr>
      <w:spacing w:line="180" w:lineRule="atLeast"/>
    </w:pPr>
    <w:rPr>
      <w:sz w:val="13"/>
      <w:szCs w:val="20"/>
    </w:rPr>
  </w:style>
  <w:style w:type="character" w:customStyle="1" w:styleId="VoetnoottekstChar">
    <w:name w:val="Voetnoottekst Char"/>
    <w:basedOn w:val="Standaardalinea-lettertype"/>
    <w:link w:val="Voetnoottekst"/>
    <w:uiPriority w:val="99"/>
    <w:rsid w:val="00A109BE"/>
    <w:rPr>
      <w:rFonts w:ascii="Verdana" w:eastAsia="DejaVu Sans" w:hAnsi="Verdana" w:cs="Times New Roman"/>
      <w:sz w:val="13"/>
      <w:szCs w:val="20"/>
      <w:lang w:eastAsia="nl-NL"/>
    </w:rPr>
  </w:style>
  <w:style w:type="character" w:customStyle="1" w:styleId="OpmaakprofielArial">
    <w:name w:val="Opmaakprofiel Arial"/>
    <w:rsid w:val="0062546F"/>
    <w:rPr>
      <w:rFonts w:ascii="V&amp;W Syntax (Adobe)" w:hAnsi="V&amp;W Syntax (Adobe)" w:cs="V&amp;W Syntax (Adobe)"/>
    </w:rPr>
  </w:style>
  <w:style w:type="paragraph" w:styleId="Tekstopmerking">
    <w:name w:val="annotation text"/>
    <w:basedOn w:val="Standaard"/>
    <w:link w:val="TekstopmerkingChar"/>
    <w:uiPriority w:val="99"/>
    <w:rsid w:val="0062546F"/>
    <w:rPr>
      <w:rFonts w:eastAsia="Times New Roman"/>
      <w:sz w:val="20"/>
      <w:szCs w:val="20"/>
    </w:rPr>
  </w:style>
  <w:style w:type="character" w:customStyle="1" w:styleId="TekstopmerkingChar">
    <w:name w:val="Tekst opmerking Char"/>
    <w:basedOn w:val="Standaardalinea-lettertype"/>
    <w:link w:val="Tekstopmerking"/>
    <w:uiPriority w:val="99"/>
    <w:rsid w:val="0062546F"/>
    <w:rPr>
      <w:rFonts w:ascii="Verdana" w:eastAsia="Times New Roman" w:hAnsi="Verdana" w:cs="Times New Roman"/>
      <w:sz w:val="20"/>
      <w:szCs w:val="20"/>
      <w:lang w:eastAsia="nl-NL"/>
    </w:rPr>
  </w:style>
  <w:style w:type="character" w:styleId="Verwijzingopmerking">
    <w:name w:val="annotation reference"/>
    <w:rsid w:val="0062546F"/>
    <w:rPr>
      <w:sz w:val="16"/>
      <w:szCs w:val="16"/>
    </w:rPr>
  </w:style>
  <w:style w:type="paragraph" w:customStyle="1" w:styleId="Helptekst">
    <w:name w:val="Helptekst"/>
    <w:basedOn w:val="Plattetekst"/>
    <w:link w:val="HelptekstChar"/>
    <w:uiPriority w:val="16"/>
    <w:qFormat/>
    <w:rsid w:val="0062546F"/>
    <w:pPr>
      <w:tabs>
        <w:tab w:val="left" w:pos="851"/>
      </w:tabs>
      <w:spacing w:after="0" w:line="240" w:lineRule="auto"/>
    </w:pPr>
    <w:rPr>
      <w:b/>
      <w:i/>
      <w:vanish/>
      <w:color w:val="3366FF"/>
      <w:sz w:val="16"/>
    </w:rPr>
  </w:style>
  <w:style w:type="character" w:customStyle="1" w:styleId="HelptekstChar">
    <w:name w:val="Helptekst Char"/>
    <w:basedOn w:val="PlattetekstChar"/>
    <w:link w:val="Helptekst"/>
    <w:uiPriority w:val="16"/>
    <w:rsid w:val="0062546F"/>
    <w:rPr>
      <w:rFonts w:ascii="Verdana" w:eastAsia="DejaVu Sans" w:hAnsi="Verdana" w:cs="Times New Roman"/>
      <w:b/>
      <w:i/>
      <w:vanish/>
      <w:color w:val="3366FF"/>
      <w:sz w:val="16"/>
      <w:szCs w:val="24"/>
      <w:lang w:eastAsia="nl-NL"/>
    </w:rPr>
  </w:style>
  <w:style w:type="paragraph" w:styleId="Plattetekst">
    <w:name w:val="Body Text"/>
    <w:basedOn w:val="Standaard"/>
    <w:link w:val="PlattetekstChar"/>
    <w:unhideWhenUsed/>
    <w:rsid w:val="0062546F"/>
    <w:pPr>
      <w:spacing w:after="120"/>
    </w:pPr>
  </w:style>
  <w:style w:type="character" w:customStyle="1" w:styleId="PlattetekstChar">
    <w:name w:val="Platte tekst Char"/>
    <w:basedOn w:val="Standaardalinea-lettertype"/>
    <w:link w:val="Plattetekst"/>
    <w:rsid w:val="0062546F"/>
    <w:rPr>
      <w:rFonts w:ascii="Verdana" w:eastAsia="DejaVu Sans" w:hAnsi="Verdana" w:cs="Times New Roman"/>
      <w:szCs w:val="24"/>
      <w:lang w:eastAsia="nl-NL"/>
    </w:rPr>
  </w:style>
  <w:style w:type="paragraph" w:customStyle="1" w:styleId="Default">
    <w:name w:val="Default"/>
    <w:rsid w:val="00EF187C"/>
    <w:pPr>
      <w:autoSpaceDE w:val="0"/>
      <w:autoSpaceDN w:val="0"/>
      <w:adjustRightInd w:val="0"/>
    </w:pPr>
    <w:rPr>
      <w:rFonts w:ascii="Arial" w:eastAsia="Times New Roman" w:hAnsi="Arial" w:cs="Arial"/>
      <w:color w:val="000000"/>
      <w:sz w:val="24"/>
      <w:szCs w:val="24"/>
      <w:lang w:eastAsia="nl-NL"/>
    </w:rPr>
  </w:style>
  <w:style w:type="character" w:customStyle="1" w:styleId="Kop6Char">
    <w:name w:val="Kop 6 Char"/>
    <w:aliases w:val="Tussenkop 2 Char"/>
    <w:basedOn w:val="Standaardalinea-lettertype"/>
    <w:link w:val="Kop6"/>
    <w:rsid w:val="00CC223D"/>
    <w:rPr>
      <w:rFonts w:ascii="Times New Roman" w:eastAsia="DejaVu Sans" w:hAnsi="Times New Roman" w:cs="Times New Roman"/>
      <w:b/>
      <w:bCs/>
      <w:sz w:val="22"/>
      <w:szCs w:val="22"/>
      <w:lang w:eastAsia="nl-NL"/>
    </w:rPr>
  </w:style>
  <w:style w:type="character" w:customStyle="1" w:styleId="Kop7Char">
    <w:name w:val="Kop 7 Char"/>
    <w:aliases w:val="Tussenkop 3 Char"/>
    <w:basedOn w:val="Standaardalinea-lettertype"/>
    <w:link w:val="Kop7"/>
    <w:rsid w:val="00CC223D"/>
    <w:rPr>
      <w:rFonts w:ascii="Times New Roman" w:eastAsia="DejaVu Sans" w:hAnsi="Times New Roman" w:cs="Times New Roman"/>
      <w:sz w:val="24"/>
      <w:szCs w:val="24"/>
      <w:lang w:eastAsia="nl-NL"/>
    </w:rPr>
  </w:style>
  <w:style w:type="character" w:customStyle="1" w:styleId="Kop8Char">
    <w:name w:val="Kop 8 Char"/>
    <w:aliases w:val="Tussenkop 4 Char"/>
    <w:basedOn w:val="Standaardalinea-lettertype"/>
    <w:link w:val="Kop8"/>
    <w:rsid w:val="00CC223D"/>
    <w:rPr>
      <w:rFonts w:ascii="Times New Roman" w:eastAsia="DejaVu Sans" w:hAnsi="Times New Roman" w:cs="Times New Roman"/>
      <w:i/>
      <w:iCs/>
      <w:sz w:val="24"/>
      <w:szCs w:val="24"/>
      <w:lang w:eastAsia="nl-NL"/>
    </w:rPr>
  </w:style>
  <w:style w:type="character" w:customStyle="1" w:styleId="Kop9Char">
    <w:name w:val="Kop 9 Char"/>
    <w:aliases w:val="Reference Appendix Char,Tabelkop 1 Char"/>
    <w:basedOn w:val="Standaardalinea-lettertype"/>
    <w:link w:val="Kop9"/>
    <w:rsid w:val="00CC223D"/>
    <w:rPr>
      <w:rFonts w:ascii="Arial" w:eastAsia="DejaVu Sans" w:hAnsi="Arial" w:cs="Arial"/>
      <w:sz w:val="22"/>
      <w:szCs w:val="22"/>
      <w:lang w:eastAsia="nl-NL"/>
    </w:rPr>
  </w:style>
  <w:style w:type="paragraph" w:customStyle="1" w:styleId="Huisstijl-Titelcolofon">
    <w:name w:val="Huisstijl - Titelcolofon"/>
    <w:basedOn w:val="Huisstijl-Titelinleiding"/>
    <w:uiPriority w:val="99"/>
    <w:semiHidden/>
    <w:rsid w:val="00CC223D"/>
    <w:rPr>
      <w:noProof/>
    </w:rPr>
  </w:style>
  <w:style w:type="paragraph" w:customStyle="1" w:styleId="Textbody">
    <w:name w:val="Text body"/>
    <w:basedOn w:val="Standaard"/>
    <w:rsid w:val="00CC223D"/>
    <w:pPr>
      <w:spacing w:after="120"/>
    </w:pPr>
  </w:style>
  <w:style w:type="paragraph" w:styleId="Lijst">
    <w:name w:val="List"/>
    <w:basedOn w:val="Textbody"/>
    <w:uiPriority w:val="99"/>
    <w:semiHidden/>
    <w:rsid w:val="00CC223D"/>
  </w:style>
  <w:style w:type="paragraph" w:customStyle="1" w:styleId="Caption1">
    <w:name w:val="Caption1"/>
    <w:basedOn w:val="Standaard"/>
    <w:uiPriority w:val="99"/>
    <w:semiHidden/>
    <w:rsid w:val="00CC223D"/>
    <w:pPr>
      <w:suppressLineNumbers/>
      <w:spacing w:before="120" w:after="120"/>
    </w:pPr>
    <w:rPr>
      <w:i/>
      <w:iCs/>
      <w:sz w:val="24"/>
    </w:rPr>
  </w:style>
  <w:style w:type="paragraph" w:customStyle="1" w:styleId="Index">
    <w:name w:val="Index"/>
    <w:basedOn w:val="Standaard"/>
    <w:uiPriority w:val="99"/>
    <w:semiHidden/>
    <w:rsid w:val="00CC223D"/>
    <w:pPr>
      <w:suppressLineNumbers/>
    </w:pPr>
  </w:style>
  <w:style w:type="paragraph" w:customStyle="1" w:styleId="Huisstijl-Titelinhoud">
    <w:name w:val="Huisstijl - Titelinhoud"/>
    <w:basedOn w:val="Huisstijl-Titelinleiding"/>
    <w:uiPriority w:val="99"/>
    <w:semiHidden/>
    <w:rsid w:val="00CC223D"/>
    <w:rPr>
      <w:noProof/>
    </w:rPr>
  </w:style>
  <w:style w:type="paragraph" w:customStyle="1" w:styleId="ContentsHeading">
    <w:name w:val="Contents Heading"/>
    <w:basedOn w:val="Standaard"/>
    <w:uiPriority w:val="99"/>
    <w:semiHidden/>
    <w:rsid w:val="00CC223D"/>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CC223D"/>
    <w:pPr>
      <w:tabs>
        <w:tab w:val="right" w:leader="dot" w:pos="9637"/>
      </w:tabs>
      <w:spacing w:before="170"/>
    </w:pPr>
    <w:rPr>
      <w:sz w:val="26"/>
    </w:rPr>
  </w:style>
  <w:style w:type="paragraph" w:customStyle="1" w:styleId="Contents2">
    <w:name w:val="Contents 2"/>
    <w:basedOn w:val="Index"/>
    <w:uiPriority w:val="99"/>
    <w:semiHidden/>
    <w:rsid w:val="00CC223D"/>
    <w:pPr>
      <w:tabs>
        <w:tab w:val="right" w:leader="dot" w:pos="9637"/>
      </w:tabs>
      <w:spacing w:before="57"/>
      <w:ind w:left="283"/>
    </w:pPr>
  </w:style>
  <w:style w:type="paragraph" w:customStyle="1" w:styleId="Contents3">
    <w:name w:val="Contents 3"/>
    <w:basedOn w:val="Index"/>
    <w:uiPriority w:val="99"/>
    <w:semiHidden/>
    <w:rsid w:val="00CC223D"/>
    <w:pPr>
      <w:tabs>
        <w:tab w:val="right" w:leader="dot" w:pos="9921"/>
      </w:tabs>
      <w:ind w:left="850"/>
    </w:pPr>
  </w:style>
  <w:style w:type="paragraph" w:customStyle="1" w:styleId="TableContents">
    <w:name w:val="Table Contents"/>
    <w:basedOn w:val="Standaard"/>
    <w:uiPriority w:val="99"/>
    <w:semiHidden/>
    <w:rsid w:val="00CC223D"/>
    <w:pPr>
      <w:suppressLineNumbers/>
    </w:pPr>
  </w:style>
  <w:style w:type="paragraph" w:customStyle="1" w:styleId="Huisstijl-Slotzin">
    <w:name w:val="Huisstijl - Slotzin"/>
    <w:basedOn w:val="Standaard"/>
    <w:next w:val="Standaard"/>
    <w:uiPriority w:val="99"/>
    <w:semiHidden/>
    <w:rsid w:val="00CC223D"/>
    <w:pPr>
      <w:spacing w:before="240"/>
    </w:pPr>
  </w:style>
  <w:style w:type="paragraph" w:customStyle="1" w:styleId="Framecontents">
    <w:name w:val="Frame contents"/>
    <w:basedOn w:val="Textbody"/>
    <w:uiPriority w:val="99"/>
    <w:semiHidden/>
    <w:rsid w:val="00CC223D"/>
  </w:style>
  <w:style w:type="paragraph" w:customStyle="1" w:styleId="Huisstijl-Paginanummer">
    <w:name w:val="Huisstijl - Paginanummer"/>
    <w:basedOn w:val="Standaard"/>
    <w:uiPriority w:val="99"/>
    <w:rsid w:val="00CC223D"/>
    <w:pPr>
      <w:spacing w:line="240" w:lineRule="auto"/>
    </w:pPr>
    <w:rPr>
      <w:noProof/>
      <w:sz w:val="13"/>
    </w:rPr>
  </w:style>
  <w:style w:type="character" w:customStyle="1" w:styleId="Placeholder">
    <w:name w:val="Placeholder"/>
    <w:uiPriority w:val="99"/>
    <w:semiHidden/>
    <w:rsid w:val="00CC223D"/>
    <w:rPr>
      <w:smallCaps/>
      <w:color w:val="008080"/>
      <w:u w:val="dotted"/>
    </w:rPr>
  </w:style>
  <w:style w:type="character" w:customStyle="1" w:styleId="NumberingSymbols">
    <w:name w:val="Numbering Symbols"/>
    <w:uiPriority w:val="99"/>
    <w:semiHidden/>
    <w:rsid w:val="00CC223D"/>
    <w:rPr>
      <w:rFonts w:ascii="Verdana" w:hAnsi="Verdana"/>
      <w:sz w:val="18"/>
    </w:rPr>
  </w:style>
  <w:style w:type="character" w:customStyle="1" w:styleId="BulletSymbols">
    <w:name w:val="Bullet Symbols"/>
    <w:uiPriority w:val="99"/>
    <w:semiHidden/>
    <w:rsid w:val="00CC223D"/>
    <w:rPr>
      <w:rFonts w:ascii="Verdana" w:hAnsi="Verdana"/>
      <w:sz w:val="26"/>
    </w:rPr>
  </w:style>
  <w:style w:type="paragraph" w:customStyle="1" w:styleId="Huisstijl-Titel">
    <w:name w:val="Huisstijl - Titel"/>
    <w:basedOn w:val="Standaard"/>
    <w:uiPriority w:val="99"/>
    <w:semiHidden/>
    <w:rsid w:val="00CC223D"/>
    <w:pPr>
      <w:spacing w:before="60" w:after="320"/>
    </w:pPr>
    <w:rPr>
      <w:b/>
      <w:sz w:val="24"/>
    </w:rPr>
  </w:style>
  <w:style w:type="paragraph" w:customStyle="1" w:styleId="Huisstijl-Titelinleiding">
    <w:name w:val="Huisstijl - Titelinleiding"/>
    <w:basedOn w:val="Standaard"/>
    <w:uiPriority w:val="99"/>
    <w:semiHidden/>
    <w:rsid w:val="00CC223D"/>
    <w:pPr>
      <w:spacing w:after="740"/>
    </w:pPr>
    <w:rPr>
      <w:sz w:val="24"/>
    </w:rPr>
  </w:style>
  <w:style w:type="paragraph" w:customStyle="1" w:styleId="subtitel">
    <w:name w:val="subtitel"/>
    <w:basedOn w:val="Broodtekst0"/>
    <w:next w:val="Broodtekst0"/>
    <w:rsid w:val="00CC223D"/>
  </w:style>
  <w:style w:type="paragraph" w:customStyle="1" w:styleId="Huisstijl-Colofon">
    <w:name w:val="Huisstijl - Colofon"/>
    <w:basedOn w:val="Standaard"/>
    <w:uiPriority w:val="99"/>
    <w:semiHidden/>
    <w:rsid w:val="00CC223D"/>
  </w:style>
  <w:style w:type="paragraph" w:customStyle="1" w:styleId="Huisstijl-koptekst">
    <w:name w:val="Huisstijl - koptekst"/>
    <w:basedOn w:val="Standaard"/>
    <w:uiPriority w:val="99"/>
    <w:semiHidden/>
    <w:rsid w:val="00CC223D"/>
    <w:rPr>
      <w:sz w:val="13"/>
    </w:rPr>
  </w:style>
  <w:style w:type="character" w:customStyle="1" w:styleId="Huisstijl-Koptekststatus">
    <w:name w:val="Huisstijl - Koptekst status"/>
    <w:uiPriority w:val="99"/>
    <w:semiHidden/>
    <w:rsid w:val="00CC223D"/>
    <w:rPr>
      <w:rFonts w:ascii="Verdana" w:hAnsi="Verdana"/>
      <w:caps/>
      <w:sz w:val="13"/>
    </w:rPr>
  </w:style>
  <w:style w:type="paragraph" w:styleId="Inhopg1">
    <w:name w:val="toc 1"/>
    <w:basedOn w:val="Standaard"/>
    <w:next w:val="Standaard"/>
    <w:autoRedefine/>
    <w:uiPriority w:val="39"/>
    <w:rsid w:val="00CC223D"/>
    <w:pPr>
      <w:tabs>
        <w:tab w:val="left" w:pos="0"/>
        <w:tab w:val="right" w:pos="7655"/>
      </w:tabs>
      <w:spacing w:before="240"/>
      <w:ind w:hanging="1134"/>
    </w:pPr>
    <w:rPr>
      <w:b/>
    </w:rPr>
  </w:style>
  <w:style w:type="paragraph" w:styleId="Inhopg2">
    <w:name w:val="toc 2"/>
    <w:basedOn w:val="Standaard"/>
    <w:next w:val="Standaard"/>
    <w:autoRedefine/>
    <w:uiPriority w:val="39"/>
    <w:rsid w:val="00CC223D"/>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CC223D"/>
    <w:pPr>
      <w:pageBreakBefore/>
      <w:numPr>
        <w:numId w:val="13"/>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CC223D"/>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CC223D"/>
    <w:pPr>
      <w:numPr>
        <w:ilvl w:val="2"/>
      </w:numPr>
      <w:tabs>
        <w:tab w:val="num" w:pos="1492"/>
      </w:tabs>
      <w:ind w:left="360"/>
      <w:outlineLvl w:val="2"/>
    </w:pPr>
    <w:rPr>
      <w:b w:val="0"/>
      <w:i/>
    </w:rPr>
  </w:style>
  <w:style w:type="paragraph" w:styleId="Inhopg3">
    <w:name w:val="toc 3"/>
    <w:basedOn w:val="Standaard"/>
    <w:next w:val="Standaard"/>
    <w:autoRedefine/>
    <w:uiPriority w:val="39"/>
    <w:rsid w:val="00CC223D"/>
    <w:pPr>
      <w:tabs>
        <w:tab w:val="left" w:pos="0"/>
        <w:tab w:val="right" w:pos="7655"/>
      </w:tabs>
      <w:ind w:hanging="1134"/>
    </w:pPr>
  </w:style>
  <w:style w:type="paragraph" w:styleId="Inhopg4">
    <w:name w:val="toc 4"/>
    <w:basedOn w:val="Standaard"/>
    <w:next w:val="Standaard"/>
    <w:autoRedefine/>
    <w:uiPriority w:val="39"/>
    <w:rsid w:val="00CC223D"/>
    <w:pPr>
      <w:tabs>
        <w:tab w:val="left" w:pos="0"/>
        <w:tab w:val="right" w:pos="7655"/>
      </w:tabs>
      <w:ind w:hanging="1134"/>
    </w:pPr>
  </w:style>
  <w:style w:type="paragraph" w:styleId="Inhopg9">
    <w:name w:val="toc 9"/>
    <w:basedOn w:val="Standaard"/>
    <w:next w:val="Standaard"/>
    <w:uiPriority w:val="39"/>
    <w:rsid w:val="00CC223D"/>
    <w:pPr>
      <w:tabs>
        <w:tab w:val="right" w:pos="7699"/>
      </w:tabs>
    </w:pPr>
    <w:rPr>
      <w:rFonts w:cs="Mangal"/>
      <w:szCs w:val="21"/>
    </w:rPr>
  </w:style>
  <w:style w:type="paragraph" w:customStyle="1" w:styleId="HoofdstukGenummerd">
    <w:name w:val="HoofdstukGenummerd"/>
    <w:basedOn w:val="Broodtekst0"/>
    <w:next w:val="Broodtekst0"/>
    <w:uiPriority w:val="2"/>
    <w:qFormat/>
    <w:rsid w:val="00CC223D"/>
    <w:pPr>
      <w:pageBreakBefore/>
      <w:numPr>
        <w:numId w:val="18"/>
      </w:numPr>
      <w:spacing w:after="660" w:line="300" w:lineRule="atLeast"/>
      <w:outlineLvl w:val="0"/>
    </w:pPr>
    <w:rPr>
      <w:sz w:val="24"/>
    </w:rPr>
  </w:style>
  <w:style w:type="paragraph" w:customStyle="1" w:styleId="HoofdstukOngenummerd">
    <w:name w:val="HoofdstukOngenummerd"/>
    <w:basedOn w:val="Broodtekst0"/>
    <w:next w:val="Broodtekst0"/>
    <w:uiPriority w:val="1"/>
    <w:qFormat/>
    <w:rsid w:val="00CC223D"/>
    <w:pPr>
      <w:pageBreakBefore/>
      <w:spacing w:after="660" w:line="300" w:lineRule="atLeast"/>
      <w:outlineLvl w:val="0"/>
    </w:pPr>
    <w:rPr>
      <w:sz w:val="24"/>
    </w:rPr>
  </w:style>
  <w:style w:type="paragraph" w:customStyle="1" w:styleId="BijlageOngenummerdKop">
    <w:name w:val="BijlageOngenummerdKop"/>
    <w:basedOn w:val="Broodtekst0"/>
    <w:next w:val="Broodtekst0"/>
    <w:uiPriority w:val="16"/>
    <w:qFormat/>
    <w:rsid w:val="00CC223D"/>
    <w:pPr>
      <w:pageBreakBefore/>
      <w:numPr>
        <w:numId w:val="15"/>
      </w:numPr>
      <w:spacing w:after="660" w:line="300" w:lineRule="atLeast"/>
      <w:outlineLvl w:val="0"/>
    </w:pPr>
    <w:rPr>
      <w:sz w:val="24"/>
    </w:rPr>
  </w:style>
  <w:style w:type="paragraph" w:customStyle="1" w:styleId="Paragraaf">
    <w:name w:val="Paragraaf"/>
    <w:basedOn w:val="Broodtekst0"/>
    <w:next w:val="Broodtekst0"/>
    <w:qFormat/>
    <w:rsid w:val="00CC223D"/>
    <w:pPr>
      <w:numPr>
        <w:ilvl w:val="1"/>
        <w:numId w:val="18"/>
      </w:numPr>
      <w:spacing w:before="240"/>
      <w:outlineLvl w:val="1"/>
    </w:pPr>
    <w:rPr>
      <w:b/>
    </w:rPr>
  </w:style>
  <w:style w:type="paragraph" w:customStyle="1" w:styleId="Subparagraaf">
    <w:name w:val="Subparagraaf"/>
    <w:basedOn w:val="Broodtekst0"/>
    <w:next w:val="Broodtekst0"/>
    <w:qFormat/>
    <w:rsid w:val="00CC223D"/>
    <w:pPr>
      <w:numPr>
        <w:ilvl w:val="2"/>
        <w:numId w:val="18"/>
      </w:numPr>
      <w:spacing w:before="240"/>
      <w:outlineLvl w:val="2"/>
    </w:pPr>
    <w:rPr>
      <w:i/>
    </w:rPr>
  </w:style>
  <w:style w:type="paragraph" w:styleId="Inhopg5">
    <w:name w:val="toc 5"/>
    <w:basedOn w:val="Standaard"/>
    <w:next w:val="Standaard"/>
    <w:autoRedefine/>
    <w:uiPriority w:val="39"/>
    <w:rsid w:val="00CC223D"/>
    <w:pPr>
      <w:tabs>
        <w:tab w:val="left" w:pos="0"/>
      </w:tabs>
      <w:spacing w:before="240"/>
      <w:ind w:left="-1134"/>
    </w:pPr>
    <w:rPr>
      <w:b/>
    </w:rPr>
  </w:style>
  <w:style w:type="paragraph" w:styleId="Bibliografie">
    <w:name w:val="Bibliography"/>
    <w:basedOn w:val="Standaard"/>
    <w:next w:val="Standaard"/>
    <w:uiPriority w:val="99"/>
    <w:semiHidden/>
    <w:rsid w:val="00CC223D"/>
  </w:style>
  <w:style w:type="paragraph" w:styleId="Aanhef">
    <w:name w:val="Salutation"/>
    <w:basedOn w:val="Standaard"/>
    <w:next w:val="Standaard"/>
    <w:link w:val="AanhefChar"/>
    <w:uiPriority w:val="99"/>
    <w:semiHidden/>
    <w:rsid w:val="00CC223D"/>
  </w:style>
  <w:style w:type="character" w:customStyle="1" w:styleId="AanhefChar">
    <w:name w:val="Aanhef Char"/>
    <w:basedOn w:val="Standaardalinea-lettertype"/>
    <w:link w:val="Aanhef"/>
    <w:uiPriority w:val="99"/>
    <w:semiHidden/>
    <w:rsid w:val="00CC223D"/>
    <w:rPr>
      <w:rFonts w:ascii="Verdana" w:eastAsia="DejaVu Sans" w:hAnsi="Verdana" w:cs="Times New Roman"/>
      <w:szCs w:val="24"/>
      <w:lang w:eastAsia="nl-NL"/>
    </w:rPr>
  </w:style>
  <w:style w:type="paragraph" w:styleId="Adresenvelop">
    <w:name w:val="envelope address"/>
    <w:basedOn w:val="Standaard"/>
    <w:uiPriority w:val="99"/>
    <w:semiHidden/>
    <w:rsid w:val="00CC223D"/>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CC223D"/>
    <w:pPr>
      <w:spacing w:line="240" w:lineRule="auto"/>
      <w:ind w:left="4252"/>
    </w:pPr>
  </w:style>
  <w:style w:type="character" w:customStyle="1" w:styleId="AfsluitingChar">
    <w:name w:val="Afsluiting Char"/>
    <w:basedOn w:val="Standaardalinea-lettertype"/>
    <w:link w:val="Afsluiting"/>
    <w:uiPriority w:val="99"/>
    <w:semiHidden/>
    <w:rsid w:val="00CC223D"/>
    <w:rPr>
      <w:rFonts w:ascii="Verdana" w:eastAsia="DejaVu Sans" w:hAnsi="Verdana" w:cs="Times New Roman"/>
      <w:szCs w:val="24"/>
      <w:lang w:eastAsia="nl-NL"/>
    </w:rPr>
  </w:style>
  <w:style w:type="paragraph" w:styleId="Berichtkop">
    <w:name w:val="Message Header"/>
    <w:basedOn w:val="Standaard"/>
    <w:link w:val="BerichtkopChar"/>
    <w:uiPriority w:val="99"/>
    <w:semiHidden/>
    <w:rsid w:val="00CC223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CC223D"/>
    <w:rPr>
      <w:rFonts w:ascii="Cambria" w:eastAsia="Times New Roman" w:hAnsi="Cambria" w:cs="Times New Roman"/>
      <w:sz w:val="24"/>
      <w:szCs w:val="24"/>
      <w:shd w:val="pct20" w:color="auto" w:fill="auto"/>
      <w:lang w:eastAsia="nl-NL"/>
    </w:rPr>
  </w:style>
  <w:style w:type="paragraph" w:styleId="Kopbronvermelding">
    <w:name w:val="toa heading"/>
    <w:basedOn w:val="Standaard"/>
    <w:next w:val="Standaard"/>
    <w:uiPriority w:val="99"/>
    <w:semiHidden/>
    <w:rsid w:val="00CC223D"/>
    <w:pPr>
      <w:spacing w:before="120"/>
    </w:pPr>
    <w:rPr>
      <w:rFonts w:ascii="Cambria" w:eastAsia="Times New Roman" w:hAnsi="Cambria"/>
      <w:b/>
      <w:bCs/>
      <w:sz w:val="24"/>
    </w:rPr>
  </w:style>
  <w:style w:type="paragraph" w:styleId="Normaalweb">
    <w:name w:val="Normal (Web)"/>
    <w:basedOn w:val="Standaard"/>
    <w:uiPriority w:val="99"/>
    <w:rsid w:val="00CC223D"/>
    <w:rPr>
      <w:rFonts w:ascii="Times New Roman" w:hAnsi="Times New Roman"/>
      <w:sz w:val="24"/>
    </w:rPr>
  </w:style>
  <w:style w:type="table" w:styleId="3D-effectenvoortabel1">
    <w:name w:val="Table 3D effects 1"/>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uiPriority w:val="99"/>
    <w:semiHidden/>
    <w:rsid w:val="00CC223D"/>
    <w:rPr>
      <w:rFonts w:ascii="Arial" w:hAnsi="Arial" w:cs="Arial"/>
      <w:sz w:val="20"/>
      <w:szCs w:val="20"/>
    </w:rPr>
  </w:style>
  <w:style w:type="paragraph" w:styleId="Bloktekst">
    <w:name w:val="Block Text"/>
    <w:basedOn w:val="Standaard"/>
    <w:uiPriority w:val="99"/>
    <w:semiHidden/>
    <w:rsid w:val="00CC223D"/>
    <w:pPr>
      <w:spacing w:after="120"/>
      <w:ind w:left="1440" w:right="1440"/>
    </w:pPr>
  </w:style>
  <w:style w:type="paragraph" w:styleId="Datum">
    <w:name w:val="Date"/>
    <w:basedOn w:val="Standaard"/>
    <w:next w:val="Standaard"/>
    <w:link w:val="DatumChar"/>
    <w:uiPriority w:val="99"/>
    <w:semiHidden/>
    <w:rsid w:val="00CC223D"/>
  </w:style>
  <w:style w:type="character" w:customStyle="1" w:styleId="DatumChar">
    <w:name w:val="Datum Char"/>
    <w:basedOn w:val="Standaardalinea-lettertype"/>
    <w:link w:val="Datum"/>
    <w:uiPriority w:val="99"/>
    <w:semiHidden/>
    <w:rsid w:val="00CC223D"/>
    <w:rPr>
      <w:rFonts w:ascii="Verdana" w:eastAsia="DejaVu Sans" w:hAnsi="Verdana" w:cs="Times New Roman"/>
      <w:szCs w:val="24"/>
      <w:lang w:eastAsia="nl-NL"/>
    </w:rPr>
  </w:style>
  <w:style w:type="table" w:styleId="Eenvoudigetabel1">
    <w:name w:val="Table Simple 1"/>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CC223D"/>
  </w:style>
  <w:style w:type="character" w:customStyle="1" w:styleId="E-mailhandtekeningChar">
    <w:name w:val="E-mailhandtekening Char"/>
    <w:basedOn w:val="Standaardalinea-lettertype"/>
    <w:link w:val="E-mailhandtekening"/>
    <w:uiPriority w:val="99"/>
    <w:semiHidden/>
    <w:rsid w:val="00CC223D"/>
    <w:rPr>
      <w:rFonts w:ascii="Verdana" w:eastAsia="DejaVu Sans" w:hAnsi="Verdana" w:cs="Times New Roman"/>
      <w:szCs w:val="24"/>
      <w:lang w:eastAsia="nl-NL"/>
    </w:rPr>
  </w:style>
  <w:style w:type="character" w:styleId="GevolgdeHyperlink">
    <w:name w:val="FollowedHyperlink"/>
    <w:basedOn w:val="Standaardalinea-lettertype"/>
    <w:rsid w:val="00CC223D"/>
    <w:rPr>
      <w:rFonts w:cs="Times New Roman"/>
      <w:color w:val="000080"/>
      <w:u w:val="single"/>
    </w:rPr>
  </w:style>
  <w:style w:type="paragraph" w:styleId="Handtekening">
    <w:name w:val="Signature"/>
    <w:basedOn w:val="Standaard"/>
    <w:link w:val="HandtekeningChar"/>
    <w:uiPriority w:val="99"/>
    <w:semiHidden/>
    <w:rsid w:val="00CC223D"/>
    <w:pPr>
      <w:ind w:left="4252"/>
    </w:pPr>
  </w:style>
  <w:style w:type="character" w:customStyle="1" w:styleId="HandtekeningChar">
    <w:name w:val="Handtekening Char"/>
    <w:basedOn w:val="Standaardalinea-lettertype"/>
    <w:link w:val="Handtekening"/>
    <w:uiPriority w:val="99"/>
    <w:semiHidden/>
    <w:rsid w:val="00CC223D"/>
    <w:rPr>
      <w:rFonts w:ascii="Verdana" w:eastAsia="DejaVu Sans" w:hAnsi="Verdana" w:cs="Times New Roman"/>
      <w:szCs w:val="24"/>
      <w:lang w:eastAsia="nl-NL"/>
    </w:rPr>
  </w:style>
  <w:style w:type="paragraph" w:styleId="HTML-voorafopgemaakt">
    <w:name w:val="HTML Preformatted"/>
    <w:basedOn w:val="Standaard"/>
    <w:link w:val="HTML-voorafopgemaaktChar"/>
    <w:uiPriority w:val="99"/>
    <w:semiHidden/>
    <w:rsid w:val="00CC223D"/>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CC223D"/>
    <w:rPr>
      <w:rFonts w:ascii="Courier New" w:eastAsia="DejaVu Sans" w:hAnsi="Courier New" w:cs="Courier New"/>
      <w:sz w:val="20"/>
      <w:szCs w:val="20"/>
      <w:lang w:eastAsia="nl-NL"/>
    </w:rPr>
  </w:style>
  <w:style w:type="character" w:styleId="HTMLCode">
    <w:name w:val="HTML Code"/>
    <w:basedOn w:val="Standaardalinea-lettertype"/>
    <w:uiPriority w:val="99"/>
    <w:semiHidden/>
    <w:rsid w:val="00CC223D"/>
    <w:rPr>
      <w:rFonts w:ascii="Courier New" w:hAnsi="Courier New" w:cs="Courier New"/>
      <w:sz w:val="20"/>
      <w:szCs w:val="20"/>
    </w:rPr>
  </w:style>
  <w:style w:type="character" w:styleId="HTMLDefinition">
    <w:name w:val="HTML Definition"/>
    <w:basedOn w:val="Standaardalinea-lettertype"/>
    <w:uiPriority w:val="99"/>
    <w:semiHidden/>
    <w:rsid w:val="00CC223D"/>
    <w:rPr>
      <w:rFonts w:cs="Times New Roman"/>
      <w:i/>
      <w:iCs/>
    </w:rPr>
  </w:style>
  <w:style w:type="character" w:styleId="HTMLVariable">
    <w:name w:val="HTML Variable"/>
    <w:basedOn w:val="Standaardalinea-lettertype"/>
    <w:uiPriority w:val="99"/>
    <w:semiHidden/>
    <w:rsid w:val="00CC223D"/>
    <w:rPr>
      <w:rFonts w:cs="Times New Roman"/>
      <w:i/>
      <w:iCs/>
    </w:rPr>
  </w:style>
  <w:style w:type="character" w:styleId="HTML-acroniem">
    <w:name w:val="HTML Acronym"/>
    <w:basedOn w:val="Standaardalinea-lettertype"/>
    <w:uiPriority w:val="99"/>
    <w:semiHidden/>
    <w:rsid w:val="00CC223D"/>
    <w:rPr>
      <w:rFonts w:cs="Times New Roman"/>
    </w:rPr>
  </w:style>
  <w:style w:type="paragraph" w:styleId="HTML-adres">
    <w:name w:val="HTML Address"/>
    <w:basedOn w:val="Standaard"/>
    <w:link w:val="HTML-adresChar"/>
    <w:uiPriority w:val="99"/>
    <w:semiHidden/>
    <w:rsid w:val="00CC223D"/>
    <w:rPr>
      <w:i/>
      <w:iCs/>
    </w:rPr>
  </w:style>
  <w:style w:type="character" w:customStyle="1" w:styleId="HTML-adresChar">
    <w:name w:val="HTML-adres Char"/>
    <w:basedOn w:val="Standaardalinea-lettertype"/>
    <w:link w:val="HTML-adres"/>
    <w:uiPriority w:val="99"/>
    <w:semiHidden/>
    <w:rsid w:val="00CC223D"/>
    <w:rPr>
      <w:rFonts w:ascii="Verdana" w:eastAsia="DejaVu Sans" w:hAnsi="Verdana" w:cs="Times New Roman"/>
      <w:i/>
      <w:iCs/>
      <w:szCs w:val="24"/>
      <w:lang w:eastAsia="nl-NL"/>
    </w:rPr>
  </w:style>
  <w:style w:type="character" w:styleId="HTML-citaat">
    <w:name w:val="HTML Cite"/>
    <w:basedOn w:val="Standaardalinea-lettertype"/>
    <w:uiPriority w:val="99"/>
    <w:semiHidden/>
    <w:rsid w:val="00CC223D"/>
    <w:rPr>
      <w:rFonts w:cs="Times New Roman"/>
      <w:i/>
      <w:iCs/>
    </w:rPr>
  </w:style>
  <w:style w:type="character" w:styleId="HTML-schrijfmachine">
    <w:name w:val="HTML Typewriter"/>
    <w:basedOn w:val="Standaardalinea-lettertype"/>
    <w:uiPriority w:val="99"/>
    <w:semiHidden/>
    <w:rsid w:val="00CC223D"/>
    <w:rPr>
      <w:rFonts w:ascii="Courier New" w:hAnsi="Courier New" w:cs="Courier New"/>
      <w:sz w:val="20"/>
      <w:szCs w:val="20"/>
    </w:rPr>
  </w:style>
  <w:style w:type="character" w:styleId="HTML-toetsenbord">
    <w:name w:val="HTML Keyboard"/>
    <w:basedOn w:val="Standaardalinea-lettertype"/>
    <w:uiPriority w:val="99"/>
    <w:semiHidden/>
    <w:rsid w:val="00CC223D"/>
    <w:rPr>
      <w:rFonts w:ascii="Courier New" w:hAnsi="Courier New" w:cs="Courier New"/>
      <w:sz w:val="20"/>
      <w:szCs w:val="20"/>
    </w:rPr>
  </w:style>
  <w:style w:type="character" w:styleId="HTML-voorbeeld">
    <w:name w:val="HTML Sample"/>
    <w:basedOn w:val="Standaardalinea-lettertype"/>
    <w:uiPriority w:val="99"/>
    <w:semiHidden/>
    <w:rsid w:val="00CC223D"/>
    <w:rPr>
      <w:rFonts w:ascii="Courier New" w:hAnsi="Courier New" w:cs="Courier New"/>
    </w:rPr>
  </w:style>
  <w:style w:type="table" w:styleId="Klassieketabel1">
    <w:name w:val="Table Classic 1"/>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CC223D"/>
    <w:pPr>
      <w:ind w:left="566" w:hanging="283"/>
    </w:pPr>
  </w:style>
  <w:style w:type="paragraph" w:styleId="Lijst3">
    <w:name w:val="List 3"/>
    <w:basedOn w:val="Standaard"/>
    <w:uiPriority w:val="99"/>
    <w:semiHidden/>
    <w:rsid w:val="00CC223D"/>
    <w:pPr>
      <w:ind w:left="849" w:hanging="283"/>
    </w:pPr>
  </w:style>
  <w:style w:type="paragraph" w:styleId="Lijst4">
    <w:name w:val="List 4"/>
    <w:basedOn w:val="Standaard"/>
    <w:uiPriority w:val="99"/>
    <w:semiHidden/>
    <w:rsid w:val="00CC223D"/>
    <w:pPr>
      <w:ind w:left="1132" w:hanging="283"/>
    </w:pPr>
  </w:style>
  <w:style w:type="paragraph" w:styleId="Lijst5">
    <w:name w:val="List 5"/>
    <w:basedOn w:val="Standaard"/>
    <w:uiPriority w:val="99"/>
    <w:semiHidden/>
    <w:rsid w:val="00CC223D"/>
    <w:pPr>
      <w:ind w:left="1415" w:hanging="283"/>
    </w:pPr>
  </w:style>
  <w:style w:type="paragraph" w:styleId="Lijstopsomteken">
    <w:name w:val="List Bullet"/>
    <w:basedOn w:val="Standaard"/>
    <w:uiPriority w:val="99"/>
    <w:semiHidden/>
    <w:rsid w:val="00CC223D"/>
    <w:pPr>
      <w:numPr>
        <w:numId w:val="8"/>
      </w:numPr>
    </w:pPr>
  </w:style>
  <w:style w:type="paragraph" w:styleId="Lijstopsomteken2">
    <w:name w:val="List Bullet 2"/>
    <w:basedOn w:val="Standaard"/>
    <w:uiPriority w:val="99"/>
    <w:semiHidden/>
    <w:rsid w:val="00CC223D"/>
    <w:pPr>
      <w:numPr>
        <w:numId w:val="9"/>
      </w:numPr>
    </w:pPr>
  </w:style>
  <w:style w:type="paragraph" w:styleId="Lijstopsomteken3">
    <w:name w:val="List Bullet 3"/>
    <w:basedOn w:val="Standaard"/>
    <w:uiPriority w:val="99"/>
    <w:semiHidden/>
    <w:rsid w:val="00CC223D"/>
    <w:pPr>
      <w:numPr>
        <w:numId w:val="10"/>
      </w:numPr>
    </w:pPr>
  </w:style>
  <w:style w:type="paragraph" w:styleId="Lijstopsomteken4">
    <w:name w:val="List Bullet 4"/>
    <w:basedOn w:val="Standaard"/>
    <w:uiPriority w:val="99"/>
    <w:semiHidden/>
    <w:rsid w:val="00CC223D"/>
    <w:pPr>
      <w:numPr>
        <w:numId w:val="11"/>
      </w:numPr>
    </w:pPr>
  </w:style>
  <w:style w:type="paragraph" w:styleId="Lijstopsomteken5">
    <w:name w:val="List Bullet 5"/>
    <w:basedOn w:val="Standaard"/>
    <w:uiPriority w:val="99"/>
    <w:semiHidden/>
    <w:rsid w:val="00CC223D"/>
    <w:pPr>
      <w:numPr>
        <w:numId w:val="12"/>
      </w:numPr>
    </w:pPr>
  </w:style>
  <w:style w:type="paragraph" w:styleId="Lijstnummering">
    <w:name w:val="List Number"/>
    <w:basedOn w:val="Standaard"/>
    <w:uiPriority w:val="99"/>
    <w:semiHidden/>
    <w:rsid w:val="00CC223D"/>
    <w:pPr>
      <w:ind w:left="360" w:hanging="360"/>
    </w:pPr>
  </w:style>
  <w:style w:type="paragraph" w:styleId="Lijstnummering2">
    <w:name w:val="List Number 2"/>
    <w:basedOn w:val="Standaard"/>
    <w:uiPriority w:val="99"/>
    <w:semiHidden/>
    <w:rsid w:val="00CC223D"/>
    <w:pPr>
      <w:tabs>
        <w:tab w:val="num" w:pos="643"/>
      </w:tabs>
      <w:ind w:left="643" w:hanging="360"/>
    </w:pPr>
  </w:style>
  <w:style w:type="paragraph" w:styleId="Lijstnummering3">
    <w:name w:val="List Number 3"/>
    <w:basedOn w:val="Standaard"/>
    <w:uiPriority w:val="99"/>
    <w:semiHidden/>
    <w:rsid w:val="00CC223D"/>
    <w:pPr>
      <w:tabs>
        <w:tab w:val="num" w:pos="926"/>
      </w:tabs>
      <w:ind w:left="926" w:hanging="360"/>
    </w:pPr>
  </w:style>
  <w:style w:type="paragraph" w:styleId="Lijstnummering4">
    <w:name w:val="List Number 4"/>
    <w:basedOn w:val="Standaard"/>
    <w:uiPriority w:val="99"/>
    <w:semiHidden/>
    <w:rsid w:val="00CC223D"/>
    <w:pPr>
      <w:numPr>
        <w:numId w:val="6"/>
      </w:numPr>
    </w:pPr>
  </w:style>
  <w:style w:type="paragraph" w:styleId="Lijstnummering5">
    <w:name w:val="List Number 5"/>
    <w:basedOn w:val="Standaard"/>
    <w:uiPriority w:val="99"/>
    <w:semiHidden/>
    <w:rsid w:val="00CC223D"/>
    <w:pPr>
      <w:numPr>
        <w:numId w:val="7"/>
      </w:numPr>
    </w:pPr>
  </w:style>
  <w:style w:type="paragraph" w:styleId="Lijstvoortzetting">
    <w:name w:val="List Continue"/>
    <w:basedOn w:val="Standaard"/>
    <w:uiPriority w:val="99"/>
    <w:semiHidden/>
    <w:rsid w:val="00CC223D"/>
    <w:pPr>
      <w:spacing w:after="120"/>
      <w:ind w:left="283"/>
    </w:pPr>
  </w:style>
  <w:style w:type="paragraph" w:styleId="Lijstvoortzetting2">
    <w:name w:val="List Continue 2"/>
    <w:basedOn w:val="Standaard"/>
    <w:uiPriority w:val="99"/>
    <w:semiHidden/>
    <w:rsid w:val="00CC223D"/>
    <w:pPr>
      <w:spacing w:after="120"/>
      <w:ind w:left="566"/>
    </w:pPr>
  </w:style>
  <w:style w:type="paragraph" w:styleId="Lijstvoortzetting3">
    <w:name w:val="List Continue 3"/>
    <w:basedOn w:val="Standaard"/>
    <w:uiPriority w:val="99"/>
    <w:semiHidden/>
    <w:rsid w:val="00CC223D"/>
    <w:pPr>
      <w:spacing w:after="120"/>
      <w:ind w:left="849"/>
    </w:pPr>
  </w:style>
  <w:style w:type="paragraph" w:styleId="Lijstvoortzetting4">
    <w:name w:val="List Continue 4"/>
    <w:basedOn w:val="Standaard"/>
    <w:uiPriority w:val="99"/>
    <w:semiHidden/>
    <w:rsid w:val="00CC223D"/>
    <w:pPr>
      <w:spacing w:after="120"/>
      <w:ind w:left="1132"/>
    </w:pPr>
  </w:style>
  <w:style w:type="paragraph" w:styleId="Lijstvoortzetting5">
    <w:name w:val="List Continue 5"/>
    <w:basedOn w:val="Standaard"/>
    <w:uiPriority w:val="99"/>
    <w:semiHidden/>
    <w:rsid w:val="00CC223D"/>
    <w:pPr>
      <w:spacing w:after="120"/>
      <w:ind w:left="1415"/>
    </w:pPr>
  </w:style>
  <w:style w:type="paragraph" w:styleId="Notitiekop">
    <w:name w:val="Note Heading"/>
    <w:basedOn w:val="Standaard"/>
    <w:next w:val="Standaard"/>
    <w:link w:val="NotitiekopChar"/>
    <w:uiPriority w:val="99"/>
    <w:semiHidden/>
    <w:rsid w:val="00CC223D"/>
  </w:style>
  <w:style w:type="character" w:customStyle="1" w:styleId="NotitiekopChar">
    <w:name w:val="Notitiekop Char"/>
    <w:basedOn w:val="Standaardalinea-lettertype"/>
    <w:link w:val="Notitiekop"/>
    <w:uiPriority w:val="99"/>
    <w:semiHidden/>
    <w:rsid w:val="00CC223D"/>
    <w:rPr>
      <w:rFonts w:ascii="Verdana" w:eastAsia="DejaVu Sans" w:hAnsi="Verdana" w:cs="Times New Roman"/>
      <w:szCs w:val="24"/>
      <w:lang w:eastAsia="nl-NL"/>
    </w:rPr>
  </w:style>
  <w:style w:type="character" w:styleId="Paginanummer">
    <w:name w:val="page number"/>
    <w:basedOn w:val="Standaardalinea-lettertype"/>
    <w:rsid w:val="00CC223D"/>
    <w:rPr>
      <w:rFonts w:cs="Times New Roman"/>
    </w:rPr>
  </w:style>
  <w:style w:type="paragraph" w:styleId="Plattetekst2">
    <w:name w:val="Body Text 2"/>
    <w:basedOn w:val="Standaard"/>
    <w:link w:val="Plattetekst2Char"/>
    <w:rsid w:val="00CC223D"/>
    <w:pPr>
      <w:spacing w:after="120" w:line="480" w:lineRule="auto"/>
    </w:pPr>
  </w:style>
  <w:style w:type="character" w:customStyle="1" w:styleId="Plattetekst2Char">
    <w:name w:val="Platte tekst 2 Char"/>
    <w:basedOn w:val="Standaardalinea-lettertype"/>
    <w:link w:val="Plattetekst2"/>
    <w:rsid w:val="00CC223D"/>
    <w:rPr>
      <w:rFonts w:ascii="Verdana" w:eastAsia="DejaVu Sans" w:hAnsi="Verdana" w:cs="Times New Roman"/>
      <w:szCs w:val="24"/>
      <w:lang w:eastAsia="nl-NL"/>
    </w:rPr>
  </w:style>
  <w:style w:type="paragraph" w:styleId="Plattetekst3">
    <w:name w:val="Body Text 3"/>
    <w:basedOn w:val="Standaard"/>
    <w:link w:val="Plattetekst3Char"/>
    <w:rsid w:val="00CC223D"/>
    <w:pPr>
      <w:spacing w:after="120"/>
    </w:pPr>
    <w:rPr>
      <w:sz w:val="16"/>
      <w:szCs w:val="16"/>
    </w:rPr>
  </w:style>
  <w:style w:type="character" w:customStyle="1" w:styleId="Plattetekst3Char">
    <w:name w:val="Platte tekst 3 Char"/>
    <w:basedOn w:val="Standaardalinea-lettertype"/>
    <w:link w:val="Plattetekst3"/>
    <w:uiPriority w:val="99"/>
    <w:rsid w:val="00CC223D"/>
    <w:rPr>
      <w:rFonts w:ascii="Verdana" w:eastAsia="DejaVu Sans" w:hAnsi="Verdana" w:cs="Times New Roman"/>
      <w:sz w:val="16"/>
      <w:szCs w:val="16"/>
      <w:lang w:eastAsia="nl-NL"/>
    </w:rPr>
  </w:style>
  <w:style w:type="paragraph" w:styleId="Platteteksteersteinspringing">
    <w:name w:val="Body Text First Indent"/>
    <w:basedOn w:val="Plattetekst"/>
    <w:link w:val="PlatteteksteersteinspringingChar"/>
    <w:uiPriority w:val="99"/>
    <w:semiHidden/>
    <w:rsid w:val="00CC223D"/>
    <w:pPr>
      <w:ind w:firstLine="210"/>
    </w:pPr>
  </w:style>
  <w:style w:type="character" w:customStyle="1" w:styleId="PlatteteksteersteinspringingChar">
    <w:name w:val="Platte tekst eerste inspringing Char"/>
    <w:basedOn w:val="PlattetekstChar"/>
    <w:link w:val="Platteteksteersteinspringing"/>
    <w:uiPriority w:val="99"/>
    <w:semiHidden/>
    <w:rsid w:val="00CC223D"/>
    <w:rPr>
      <w:rFonts w:ascii="Verdana" w:eastAsia="DejaVu Sans" w:hAnsi="Verdana" w:cs="Times New Roman"/>
      <w:szCs w:val="24"/>
      <w:lang w:eastAsia="nl-NL"/>
    </w:rPr>
  </w:style>
  <w:style w:type="paragraph" w:styleId="Plattetekstinspringen">
    <w:name w:val="Body Text Indent"/>
    <w:basedOn w:val="Standaard"/>
    <w:link w:val="PlattetekstinspringenChar"/>
    <w:rsid w:val="00CC223D"/>
    <w:pPr>
      <w:spacing w:after="120"/>
      <w:ind w:left="283"/>
    </w:pPr>
  </w:style>
  <w:style w:type="character" w:customStyle="1" w:styleId="PlattetekstinspringenChar">
    <w:name w:val="Platte tekst inspringen Char"/>
    <w:basedOn w:val="Standaardalinea-lettertype"/>
    <w:link w:val="Plattetekstinspringen"/>
    <w:uiPriority w:val="99"/>
    <w:rsid w:val="00CC223D"/>
    <w:rPr>
      <w:rFonts w:ascii="Verdana" w:eastAsia="DejaVu Sans" w:hAnsi="Verdana" w:cs="Times New Roman"/>
      <w:szCs w:val="24"/>
      <w:lang w:eastAsia="nl-NL"/>
    </w:rPr>
  </w:style>
  <w:style w:type="paragraph" w:styleId="Platteteksteersteinspringing2">
    <w:name w:val="Body Text First Indent 2"/>
    <w:basedOn w:val="Plattetekstinspringen"/>
    <w:link w:val="Platteteksteersteinspringing2Char"/>
    <w:uiPriority w:val="99"/>
    <w:semiHidden/>
    <w:rsid w:val="00CC223D"/>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CC223D"/>
    <w:rPr>
      <w:rFonts w:ascii="Verdana" w:eastAsia="DejaVu Sans" w:hAnsi="Verdana" w:cs="Times New Roman"/>
      <w:szCs w:val="24"/>
      <w:lang w:eastAsia="nl-NL"/>
    </w:rPr>
  </w:style>
  <w:style w:type="paragraph" w:styleId="Plattetekstinspringen2">
    <w:name w:val="Body Text Indent 2"/>
    <w:basedOn w:val="Standaard"/>
    <w:link w:val="Plattetekstinspringen2Char"/>
    <w:rsid w:val="00CC223D"/>
    <w:pPr>
      <w:spacing w:after="120" w:line="480" w:lineRule="auto"/>
      <w:ind w:left="283"/>
    </w:pPr>
  </w:style>
  <w:style w:type="character" w:customStyle="1" w:styleId="Plattetekstinspringen2Char">
    <w:name w:val="Platte tekst inspringen 2 Char"/>
    <w:basedOn w:val="Standaardalinea-lettertype"/>
    <w:link w:val="Plattetekstinspringen2"/>
    <w:uiPriority w:val="99"/>
    <w:rsid w:val="00CC223D"/>
    <w:rPr>
      <w:rFonts w:ascii="Verdana" w:eastAsia="DejaVu Sans" w:hAnsi="Verdana" w:cs="Times New Roman"/>
      <w:szCs w:val="24"/>
      <w:lang w:eastAsia="nl-NL"/>
    </w:rPr>
  </w:style>
  <w:style w:type="paragraph" w:styleId="Plattetekstinspringen3">
    <w:name w:val="Body Text Indent 3"/>
    <w:basedOn w:val="Standaard"/>
    <w:link w:val="Plattetekstinspringen3Char"/>
    <w:rsid w:val="00CC223D"/>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rsid w:val="00CC223D"/>
    <w:rPr>
      <w:rFonts w:ascii="Verdana" w:eastAsia="DejaVu Sans" w:hAnsi="Verdana" w:cs="Times New Roman"/>
      <w:sz w:val="16"/>
      <w:szCs w:val="16"/>
      <w:lang w:eastAsia="nl-NL"/>
    </w:rPr>
  </w:style>
  <w:style w:type="table" w:styleId="Professioneletabel">
    <w:name w:val="Table Professional"/>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CC223D"/>
    <w:rPr>
      <w:rFonts w:cs="Times New Roman"/>
    </w:rPr>
  </w:style>
  <w:style w:type="paragraph" w:styleId="Standaardinspringing">
    <w:name w:val="Normal Indent"/>
    <w:basedOn w:val="Standaard"/>
    <w:uiPriority w:val="99"/>
    <w:semiHidden/>
    <w:rsid w:val="00CC223D"/>
    <w:pPr>
      <w:ind w:left="708"/>
    </w:pPr>
  </w:style>
  <w:style w:type="table" w:styleId="Tabelkolommen1">
    <w:name w:val="Table Columns 1"/>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CC223D"/>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rsid w:val="00CC223D"/>
    <w:rPr>
      <w:rFonts w:ascii="Courier New" w:eastAsia="DejaVu Sans" w:hAnsi="Courier New" w:cs="Courier New"/>
      <w:sz w:val="20"/>
      <w:szCs w:val="20"/>
      <w:lang w:eastAsia="nl-NL"/>
    </w:rPr>
  </w:style>
  <w:style w:type="table" w:styleId="Verfijndetabel1">
    <w:name w:val="Table Subtle 1"/>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uiPriority w:val="99"/>
    <w:semiHidden/>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CC223D"/>
    <w:pPr>
      <w:tabs>
        <w:tab w:val="left" w:pos="1840"/>
        <w:tab w:val="right" w:pos="7699"/>
      </w:tabs>
      <w:ind w:hanging="1134"/>
    </w:pPr>
  </w:style>
  <w:style w:type="paragraph" w:styleId="Inhopg7">
    <w:name w:val="toc 7"/>
    <w:basedOn w:val="Standaard"/>
    <w:next w:val="Standaard"/>
    <w:autoRedefine/>
    <w:uiPriority w:val="39"/>
    <w:rsid w:val="00CC223D"/>
    <w:pPr>
      <w:spacing w:after="100"/>
      <w:ind w:left="1080"/>
    </w:pPr>
  </w:style>
  <w:style w:type="paragraph" w:customStyle="1" w:styleId="BijlageOngenummerdSubparagraaf">
    <w:name w:val="BijlageOngenummerdSubparagraaf"/>
    <w:basedOn w:val="Standaard"/>
    <w:next w:val="Broodtekst0"/>
    <w:uiPriority w:val="17"/>
    <w:qFormat/>
    <w:rsid w:val="00CC223D"/>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0"/>
    <w:next w:val="Broodtekst0"/>
    <w:uiPriority w:val="16"/>
    <w:qFormat/>
    <w:rsid w:val="00CC223D"/>
    <w:pPr>
      <w:numPr>
        <w:numId w:val="22"/>
      </w:numPr>
      <w:spacing w:before="240"/>
      <w:outlineLvl w:val="0"/>
    </w:pPr>
    <w:rPr>
      <w:b/>
    </w:rPr>
  </w:style>
  <w:style w:type="paragraph" w:customStyle="1" w:styleId="TussenkopCursief">
    <w:name w:val="TussenkopCursief"/>
    <w:basedOn w:val="Broodtekst0"/>
    <w:next w:val="Broodtekst0"/>
    <w:uiPriority w:val="6"/>
    <w:qFormat/>
    <w:rsid w:val="00CC223D"/>
    <w:pPr>
      <w:spacing w:before="240"/>
      <w:ind w:left="454" w:hanging="454"/>
    </w:pPr>
    <w:rPr>
      <w:i/>
    </w:rPr>
  </w:style>
  <w:style w:type="character" w:customStyle="1" w:styleId="afdeling">
    <w:name w:val="afdeling"/>
    <w:basedOn w:val="Standaardalinea-lettertype"/>
    <w:rsid w:val="00CC223D"/>
    <w:rPr>
      <w:rFonts w:cs="Times New Roman"/>
      <w:position w:val="-9"/>
    </w:rPr>
  </w:style>
  <w:style w:type="character" w:customStyle="1" w:styleId="Afzenddata">
    <w:name w:val="Afzenddata"/>
    <w:rsid w:val="00CC223D"/>
    <w:rPr>
      <w:rFonts w:ascii="Verdana" w:hAnsi="Verdana"/>
      <w:sz w:val="13"/>
    </w:rPr>
  </w:style>
  <w:style w:type="paragraph" w:customStyle="1" w:styleId="Afzendgegevens">
    <w:name w:val="Afzendgegevens"/>
    <w:basedOn w:val="Broodtekst0"/>
    <w:uiPriority w:val="99"/>
    <w:semiHidden/>
    <w:rsid w:val="00CC223D"/>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CC223D"/>
    <w:rPr>
      <w:rFonts w:ascii="Verdana" w:hAnsi="Verdana"/>
      <w:b/>
      <w:sz w:val="13"/>
    </w:rPr>
  </w:style>
  <w:style w:type="paragraph" w:customStyle="1" w:styleId="bijschrift">
    <w:name w:val="bijschrift"/>
    <w:basedOn w:val="Broodtekst0"/>
    <w:uiPriority w:val="15"/>
    <w:semiHidden/>
    <w:rsid w:val="00CC223D"/>
    <w:rPr>
      <w:sz w:val="14"/>
    </w:rPr>
  </w:style>
  <w:style w:type="paragraph" w:customStyle="1" w:styleId="broodtekst-italic">
    <w:name w:val="broodtekst-italic"/>
    <w:basedOn w:val="Broodtekst0"/>
    <w:uiPriority w:val="99"/>
    <w:semiHidden/>
    <w:rsid w:val="00CC223D"/>
    <w:rPr>
      <w:i/>
      <w:iCs/>
    </w:rPr>
  </w:style>
  <w:style w:type="character" w:customStyle="1" w:styleId="contactfunctie">
    <w:name w:val="contactfunctie"/>
    <w:basedOn w:val="Standaardalinea-lettertype"/>
    <w:uiPriority w:val="99"/>
    <w:semiHidden/>
    <w:rsid w:val="00CC223D"/>
    <w:rPr>
      <w:rFonts w:ascii="Verdana" w:hAnsi="Verdana" w:cs="Verdana-Italic"/>
      <w:i/>
      <w:iCs/>
      <w:sz w:val="13"/>
    </w:rPr>
  </w:style>
  <w:style w:type="character" w:customStyle="1" w:styleId="contactfunctiemet">
    <w:name w:val="contactfunctiemet"/>
    <w:uiPriority w:val="99"/>
    <w:semiHidden/>
    <w:rsid w:val="00CC223D"/>
    <w:rPr>
      <w:i/>
      <w:position w:val="9"/>
      <w:sz w:val="13"/>
    </w:rPr>
  </w:style>
  <w:style w:type="character" w:customStyle="1" w:styleId="contactpersoon">
    <w:name w:val="contactpersoon"/>
    <w:basedOn w:val="Standaardalinea-lettertype"/>
    <w:uiPriority w:val="99"/>
    <w:semiHidden/>
    <w:rsid w:val="00CC223D"/>
    <w:rPr>
      <w:rFonts w:cs="Times New Roman"/>
      <w:sz w:val="13"/>
    </w:rPr>
  </w:style>
  <w:style w:type="paragraph" w:customStyle="1" w:styleId="datumonderwerp">
    <w:name w:val="datumonderwerp"/>
    <w:basedOn w:val="Broodtekst0"/>
    <w:uiPriority w:val="99"/>
    <w:semiHidden/>
    <w:rsid w:val="00CC223D"/>
    <w:pPr>
      <w:tabs>
        <w:tab w:val="clear" w:pos="227"/>
        <w:tab w:val="clear" w:pos="454"/>
        <w:tab w:val="clear" w:pos="680"/>
        <w:tab w:val="left" w:pos="794"/>
      </w:tabs>
    </w:pPr>
  </w:style>
  <w:style w:type="paragraph" w:customStyle="1" w:styleId="Huisstijl-Adres">
    <w:name w:val="Huisstijl-Adres"/>
    <w:basedOn w:val="Broodtekst0"/>
    <w:rsid w:val="00CC223D"/>
    <w:pPr>
      <w:tabs>
        <w:tab w:val="left" w:pos="192"/>
      </w:tabs>
      <w:spacing w:after="90" w:line="180" w:lineRule="exact"/>
    </w:pPr>
    <w:rPr>
      <w:noProof/>
      <w:sz w:val="13"/>
      <w:szCs w:val="13"/>
    </w:rPr>
  </w:style>
  <w:style w:type="paragraph" w:customStyle="1" w:styleId="Directoraat">
    <w:name w:val="Directoraat"/>
    <w:uiPriority w:val="99"/>
    <w:semiHidden/>
    <w:rsid w:val="00CC223D"/>
    <w:pPr>
      <w:tabs>
        <w:tab w:val="left" w:pos="192"/>
        <w:tab w:val="left" w:pos="227"/>
        <w:tab w:val="left" w:pos="454"/>
        <w:tab w:val="left" w:pos="680"/>
      </w:tabs>
      <w:autoSpaceDE w:val="0"/>
      <w:autoSpaceDN w:val="0"/>
      <w:adjustRightInd w:val="0"/>
      <w:spacing w:line="180" w:lineRule="atLeast"/>
    </w:pPr>
    <w:rPr>
      <w:rFonts w:ascii="Verdana" w:eastAsia="DejaVu Sans" w:hAnsi="Verdana" w:cs="Times New Roman"/>
      <w:b/>
      <w:noProof/>
      <w:sz w:val="13"/>
      <w:szCs w:val="13"/>
      <w:lang w:eastAsia="nl-NL"/>
    </w:rPr>
  </w:style>
  <w:style w:type="paragraph" w:customStyle="1" w:styleId="Directoraatnaam">
    <w:name w:val="Directoraatnaam"/>
    <w:basedOn w:val="Directoraat"/>
    <w:uiPriority w:val="99"/>
    <w:semiHidden/>
    <w:rsid w:val="00CC223D"/>
  </w:style>
  <w:style w:type="paragraph" w:customStyle="1" w:styleId="Directoraatnam">
    <w:name w:val="Directoraatnam"/>
    <w:basedOn w:val="Directoraat"/>
    <w:uiPriority w:val="99"/>
    <w:semiHidden/>
    <w:rsid w:val="00CC223D"/>
  </w:style>
  <w:style w:type="character" w:customStyle="1" w:styleId="emailadres">
    <w:name w:val="emailadres"/>
    <w:basedOn w:val="Standaardalinea-lettertype"/>
    <w:uiPriority w:val="99"/>
    <w:semiHidden/>
    <w:rsid w:val="00CC223D"/>
    <w:rPr>
      <w:rFonts w:cs="Times New Roman"/>
      <w:position w:val="9"/>
      <w:sz w:val="13"/>
    </w:rPr>
  </w:style>
  <w:style w:type="paragraph" w:customStyle="1" w:styleId="Huisstijl-Gegeven">
    <w:name w:val="Huisstijl-Gegeven"/>
    <w:basedOn w:val="Broodtekst0"/>
    <w:uiPriority w:val="99"/>
    <w:semiHidden/>
    <w:rsid w:val="00CC223D"/>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CC223D"/>
    <w:rPr>
      <w:rFonts w:ascii="Verdana" w:hAnsi="Verdana" w:cs="Times New Roman"/>
      <w:noProof/>
      <w:sz w:val="24"/>
      <w:szCs w:val="24"/>
      <w:lang w:val="nl-NL" w:eastAsia="nl-NL" w:bidi="ar-SA"/>
    </w:rPr>
  </w:style>
  <w:style w:type="paragraph" w:customStyle="1" w:styleId="Huisstijl-KixCode">
    <w:name w:val="Huisstijl-KixCode"/>
    <w:basedOn w:val="Broodtekst0"/>
    <w:uiPriority w:val="99"/>
    <w:semiHidden/>
    <w:rsid w:val="00CC223D"/>
    <w:pPr>
      <w:spacing w:before="60" w:line="240" w:lineRule="auto"/>
    </w:pPr>
    <w:rPr>
      <w:rFonts w:ascii="KIX Barcode" w:hAnsi="KIX Barcode"/>
      <w:b/>
      <w:bCs/>
      <w:smallCaps/>
      <w:noProof/>
      <w:sz w:val="24"/>
    </w:rPr>
  </w:style>
  <w:style w:type="paragraph" w:customStyle="1" w:styleId="Huisstijl-Kopje">
    <w:name w:val="Huisstijl-Kopje"/>
    <w:basedOn w:val="Broodtekst0"/>
    <w:uiPriority w:val="99"/>
    <w:semiHidden/>
    <w:rsid w:val="00CC223D"/>
    <w:pPr>
      <w:spacing w:line="180" w:lineRule="atLeast"/>
    </w:pPr>
    <w:rPr>
      <w:b/>
      <w:sz w:val="13"/>
    </w:rPr>
  </w:style>
  <w:style w:type="paragraph" w:customStyle="1" w:styleId="Huisstijl-NAW">
    <w:name w:val="Huisstijl-NAW"/>
    <w:basedOn w:val="Broodtekst0"/>
    <w:uiPriority w:val="99"/>
    <w:semiHidden/>
    <w:rsid w:val="00CC223D"/>
    <w:rPr>
      <w:noProof/>
    </w:rPr>
  </w:style>
  <w:style w:type="paragraph" w:customStyle="1" w:styleId="Huisstijl-Retouradres">
    <w:name w:val="Huisstijl-Retouradres"/>
    <w:basedOn w:val="Broodtekst0"/>
    <w:uiPriority w:val="99"/>
    <w:semiHidden/>
    <w:rsid w:val="00CC223D"/>
    <w:pPr>
      <w:spacing w:line="180" w:lineRule="exact"/>
    </w:pPr>
    <w:rPr>
      <w:noProof/>
      <w:sz w:val="13"/>
    </w:rPr>
  </w:style>
  <w:style w:type="paragraph" w:customStyle="1" w:styleId="Huisstijl-Rubricering">
    <w:name w:val="Huisstijl-Rubricering"/>
    <w:basedOn w:val="Broodtekst0"/>
    <w:uiPriority w:val="99"/>
    <w:semiHidden/>
    <w:rsid w:val="00CC223D"/>
    <w:pPr>
      <w:spacing w:line="180" w:lineRule="exact"/>
    </w:pPr>
    <w:rPr>
      <w:b/>
      <w:bCs/>
      <w:caps/>
      <w:noProof/>
      <w:sz w:val="13"/>
      <w:szCs w:val="13"/>
    </w:rPr>
  </w:style>
  <w:style w:type="paragraph" w:customStyle="1" w:styleId="Huisstijl-Voorwaarden">
    <w:name w:val="Huisstijl-Voorwaarden"/>
    <w:basedOn w:val="Broodtekst0"/>
    <w:uiPriority w:val="99"/>
    <w:semiHidden/>
    <w:rsid w:val="00CC223D"/>
    <w:pPr>
      <w:spacing w:line="180" w:lineRule="exact"/>
    </w:pPr>
    <w:rPr>
      <w:i/>
      <w:noProof/>
      <w:sz w:val="13"/>
    </w:rPr>
  </w:style>
  <w:style w:type="paragraph" w:customStyle="1" w:styleId="koptekst0">
    <w:name w:val="koptekst"/>
    <w:basedOn w:val="Broodtekst0"/>
    <w:rsid w:val="00CC223D"/>
    <w:pPr>
      <w:spacing w:line="180" w:lineRule="atLeast"/>
    </w:pPr>
    <w:rPr>
      <w:b/>
      <w:sz w:val="13"/>
    </w:rPr>
  </w:style>
  <w:style w:type="paragraph" w:customStyle="1" w:styleId="minofdir">
    <w:name w:val="minofdir"/>
    <w:basedOn w:val="Standaard"/>
    <w:rsid w:val="00CC223D"/>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0"/>
    <w:uiPriority w:val="8"/>
    <w:qFormat/>
    <w:rsid w:val="00CC223D"/>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0"/>
    <w:uiPriority w:val="9"/>
    <w:qFormat/>
    <w:rsid w:val="00CC223D"/>
    <w:pPr>
      <w:numPr>
        <w:numId w:val="17"/>
      </w:numPr>
      <w:tabs>
        <w:tab w:val="left" w:pos="907"/>
        <w:tab w:val="left" w:pos="1134"/>
        <w:tab w:val="left" w:pos="1361"/>
        <w:tab w:val="left" w:pos="1588"/>
        <w:tab w:val="left" w:pos="1814"/>
        <w:tab w:val="left" w:pos="2041"/>
      </w:tabs>
    </w:pPr>
  </w:style>
  <w:style w:type="character" w:customStyle="1" w:styleId="referentiegegevensitalic">
    <w:name w:val="referentiegegevensitalic"/>
    <w:uiPriority w:val="99"/>
    <w:semiHidden/>
    <w:rsid w:val="00CC223D"/>
    <w:rPr>
      <w:i/>
    </w:rPr>
  </w:style>
  <w:style w:type="character" w:customStyle="1" w:styleId="referentiegegevensleeg">
    <w:name w:val="referentiegegevensleeg"/>
    <w:uiPriority w:val="99"/>
    <w:semiHidden/>
    <w:rsid w:val="00CC223D"/>
    <w:rPr>
      <w:position w:val="-9"/>
    </w:rPr>
  </w:style>
  <w:style w:type="character" w:customStyle="1" w:styleId="referentiegegevensleeggroot">
    <w:name w:val="referentiegegevensleeggroot"/>
    <w:basedOn w:val="referentiegegevensleeg"/>
    <w:uiPriority w:val="99"/>
    <w:semiHidden/>
    <w:rsid w:val="00CC223D"/>
    <w:rPr>
      <w:rFonts w:ascii="Verdana-Bold" w:hAnsi="Verdana-Bold" w:cs="Verdana-Bold"/>
      <w:bCs/>
      <w:smallCaps/>
      <w:position w:val="-26"/>
    </w:rPr>
  </w:style>
  <w:style w:type="paragraph" w:customStyle="1" w:styleId="referentiegegevensviereneenhalf">
    <w:name w:val="referentiegegevensviereneenhalf"/>
    <w:basedOn w:val="Broodtekst0"/>
    <w:uiPriority w:val="99"/>
    <w:semiHidden/>
    <w:rsid w:val="00CC223D"/>
    <w:pPr>
      <w:spacing w:line="90" w:lineRule="exact"/>
    </w:pPr>
    <w:rPr>
      <w:sz w:val="2"/>
    </w:rPr>
  </w:style>
  <w:style w:type="character" w:customStyle="1" w:styleId="referentiekopjes">
    <w:name w:val="referentiekopjes"/>
    <w:basedOn w:val="Standaardalinea-lettertype"/>
    <w:uiPriority w:val="99"/>
    <w:semiHidden/>
    <w:rsid w:val="00CC223D"/>
    <w:rPr>
      <w:rFonts w:ascii="Verdana" w:hAnsi="Verdana" w:cs="Verdana"/>
      <w:b/>
      <w:position w:val="0"/>
      <w:sz w:val="18"/>
      <w:szCs w:val="18"/>
    </w:rPr>
  </w:style>
  <w:style w:type="paragraph" w:customStyle="1" w:styleId="refgegeven-zonder">
    <w:name w:val="refgegeven-zonder"/>
    <w:basedOn w:val="Broodtekst0"/>
    <w:uiPriority w:val="99"/>
    <w:semiHidden/>
    <w:rsid w:val="00CC223D"/>
    <w:pPr>
      <w:spacing w:line="180" w:lineRule="atLeast"/>
    </w:pPr>
    <w:rPr>
      <w:noProof/>
      <w:sz w:val="13"/>
    </w:rPr>
  </w:style>
  <w:style w:type="paragraph" w:customStyle="1" w:styleId="refkopje-zonder">
    <w:name w:val="refkopje-zonder"/>
    <w:basedOn w:val="Broodtekst0"/>
    <w:next w:val="refgegeven-zonder"/>
    <w:uiPriority w:val="99"/>
    <w:semiHidden/>
    <w:rsid w:val="00CC223D"/>
    <w:pPr>
      <w:spacing w:line="180" w:lineRule="exact"/>
    </w:pPr>
    <w:rPr>
      <w:b/>
      <w:noProof/>
      <w:sz w:val="13"/>
    </w:rPr>
  </w:style>
  <w:style w:type="paragraph" w:customStyle="1" w:styleId="Tabelkop">
    <w:name w:val="Tabelkop"/>
    <w:basedOn w:val="Broodtekst0"/>
    <w:uiPriority w:val="11"/>
    <w:qFormat/>
    <w:rsid w:val="00CC223D"/>
    <w:rPr>
      <w:b/>
      <w:sz w:val="14"/>
    </w:rPr>
  </w:style>
  <w:style w:type="paragraph" w:customStyle="1" w:styleId="tabeltekst">
    <w:name w:val="tabeltekst"/>
    <w:basedOn w:val="Broodtekst0"/>
    <w:uiPriority w:val="15"/>
    <w:semiHidden/>
    <w:rsid w:val="00CC223D"/>
    <w:rPr>
      <w:sz w:val="14"/>
    </w:rPr>
  </w:style>
  <w:style w:type="paragraph" w:customStyle="1" w:styleId="titel0">
    <w:name w:val="titel"/>
    <w:basedOn w:val="Broodtekst0"/>
    <w:next w:val="Broodtekst0"/>
    <w:rsid w:val="00CC223D"/>
    <w:pPr>
      <w:spacing w:line="300" w:lineRule="atLeast"/>
    </w:pPr>
    <w:rPr>
      <w:b/>
      <w:sz w:val="24"/>
    </w:rPr>
  </w:style>
  <w:style w:type="paragraph" w:customStyle="1" w:styleId="titelcolofon">
    <w:name w:val="titelcolofon"/>
    <w:basedOn w:val="Broodtekst0"/>
    <w:next w:val="Broodtekst0"/>
    <w:rsid w:val="00CC223D"/>
    <w:pPr>
      <w:spacing w:line="300" w:lineRule="atLeast"/>
    </w:pPr>
    <w:rPr>
      <w:sz w:val="24"/>
    </w:rPr>
  </w:style>
  <w:style w:type="paragraph" w:customStyle="1" w:styleId="titelinhoud">
    <w:name w:val="titelinhoud"/>
    <w:basedOn w:val="Broodtekst0"/>
    <w:next w:val="Broodtekst0"/>
    <w:rsid w:val="00CC223D"/>
    <w:pPr>
      <w:spacing w:after="660" w:line="300" w:lineRule="atLeast"/>
    </w:pPr>
    <w:rPr>
      <w:sz w:val="24"/>
    </w:rPr>
  </w:style>
  <w:style w:type="character" w:customStyle="1" w:styleId="w1">
    <w:name w:val="w1"/>
    <w:uiPriority w:val="99"/>
    <w:semiHidden/>
    <w:rsid w:val="00CC223D"/>
    <w:rPr>
      <w:rFonts w:ascii="Verdana" w:hAnsi="Verdana"/>
      <w:sz w:val="9"/>
    </w:rPr>
  </w:style>
  <w:style w:type="numbering" w:customStyle="1" w:styleId="Artikelsectie1">
    <w:name w:val="Artikel/sectie1"/>
    <w:rsid w:val="00CC223D"/>
    <w:pPr>
      <w:numPr>
        <w:numId w:val="21"/>
      </w:numPr>
    </w:pPr>
  </w:style>
  <w:style w:type="numbering" w:styleId="1ai">
    <w:name w:val="Outline List 1"/>
    <w:basedOn w:val="Geenlijst"/>
    <w:uiPriority w:val="99"/>
    <w:semiHidden/>
    <w:unhideWhenUsed/>
    <w:rsid w:val="00CC223D"/>
    <w:pPr>
      <w:numPr>
        <w:numId w:val="20"/>
      </w:numPr>
    </w:pPr>
  </w:style>
  <w:style w:type="numbering" w:styleId="Artikelsectie">
    <w:name w:val="Outline List 3"/>
    <w:basedOn w:val="Geenlijst"/>
    <w:uiPriority w:val="99"/>
    <w:semiHidden/>
    <w:unhideWhenUsed/>
    <w:rsid w:val="00CC223D"/>
    <w:pPr>
      <w:numPr>
        <w:numId w:val="14"/>
      </w:numPr>
    </w:pPr>
  </w:style>
  <w:style w:type="numbering" w:styleId="111111">
    <w:name w:val="Outline List 2"/>
    <w:basedOn w:val="Geenlijst"/>
    <w:uiPriority w:val="99"/>
    <w:semiHidden/>
    <w:unhideWhenUsed/>
    <w:rsid w:val="00CC223D"/>
    <w:pPr>
      <w:numPr>
        <w:numId w:val="19"/>
      </w:numPr>
    </w:pPr>
  </w:style>
  <w:style w:type="paragraph" w:customStyle="1" w:styleId="Subsubparagraaf">
    <w:name w:val="Subsubparagraaf"/>
    <w:basedOn w:val="Subparagraaf"/>
    <w:next w:val="Broodtekst0"/>
    <w:uiPriority w:val="5"/>
    <w:qFormat/>
    <w:rsid w:val="00CC223D"/>
    <w:pPr>
      <w:numPr>
        <w:ilvl w:val="3"/>
      </w:numPr>
      <w:outlineLvl w:val="3"/>
    </w:pPr>
  </w:style>
  <w:style w:type="paragraph" w:customStyle="1" w:styleId="TussenkopVet">
    <w:name w:val="TussenkopVet"/>
    <w:basedOn w:val="TussenkopCursief"/>
    <w:next w:val="Broodtekst0"/>
    <w:uiPriority w:val="5"/>
    <w:qFormat/>
    <w:rsid w:val="00CC223D"/>
    <w:rPr>
      <w:b/>
      <w:i w:val="0"/>
    </w:rPr>
  </w:style>
  <w:style w:type="paragraph" w:customStyle="1" w:styleId="TussenkopRegular">
    <w:name w:val="TussenkopRegular"/>
    <w:basedOn w:val="TussenkopVet"/>
    <w:next w:val="Broodtekst0"/>
    <w:uiPriority w:val="7"/>
    <w:qFormat/>
    <w:rsid w:val="00CC223D"/>
    <w:rPr>
      <w:b w:val="0"/>
    </w:rPr>
  </w:style>
  <w:style w:type="paragraph" w:styleId="Bijschrift0">
    <w:name w:val="caption"/>
    <w:basedOn w:val="Broodtekst0"/>
    <w:qFormat/>
    <w:rsid w:val="00CC223D"/>
    <w:pPr>
      <w:spacing w:line="240" w:lineRule="auto"/>
    </w:pPr>
    <w:rPr>
      <w:iCs/>
      <w:color w:val="000000" w:themeColor="text1"/>
      <w:sz w:val="14"/>
    </w:rPr>
  </w:style>
  <w:style w:type="paragraph" w:customStyle="1" w:styleId="Huisstijl-Rubricering0">
    <w:name w:val="Huisstijl - Rubricering"/>
    <w:basedOn w:val="Standaard"/>
    <w:next w:val="Standaard"/>
    <w:uiPriority w:val="1"/>
    <w:qFormat/>
    <w:rsid w:val="00CC223D"/>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CC223D"/>
    <w:rPr>
      <w:rFonts w:ascii="Verdana" w:hAnsi="Verdana" w:cs="Times New Roman"/>
      <w:b/>
      <w:bCs/>
      <w:sz w:val="13"/>
    </w:rPr>
  </w:style>
  <w:style w:type="paragraph" w:customStyle="1" w:styleId="Huisstijl-Retouradres0">
    <w:name w:val="Huisstijl - Retouradres"/>
    <w:basedOn w:val="Standaard"/>
    <w:next w:val="Standaard"/>
    <w:uiPriority w:val="1"/>
    <w:rsid w:val="00CC223D"/>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CC223D"/>
    <w:rPr>
      <w:noProof/>
      <w:sz w:val="13"/>
      <w:lang w:val="nl-NL"/>
    </w:rPr>
  </w:style>
  <w:style w:type="paragraph" w:customStyle="1" w:styleId="Huisstijl-KoptekstRapportvolgbladen">
    <w:name w:val="Huisstijl - Koptekst Rapport volgbladen"/>
    <w:basedOn w:val="Standaard"/>
    <w:uiPriority w:val="16"/>
    <w:rsid w:val="00CC223D"/>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CC223D"/>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CC223D"/>
    <w:pPr>
      <w:widowControl w:val="0"/>
      <w:numPr>
        <w:numId w:val="23"/>
      </w:numPr>
      <w:suppressAutoHyphens/>
      <w:autoSpaceDN w:val="0"/>
      <w:spacing w:line="240" w:lineRule="exact"/>
      <w:textAlignment w:val="baseline"/>
    </w:pPr>
    <w:rPr>
      <w:rFonts w:cs="Lohit Hindi"/>
      <w:lang w:eastAsia="zh-CN" w:bidi="hi-IN"/>
    </w:rPr>
  </w:style>
  <w:style w:type="paragraph" w:customStyle="1" w:styleId="opsomming-bullet0">
    <w:name w:val="opsomming-bullet"/>
    <w:basedOn w:val="broodtekst"/>
    <w:rsid w:val="00CC223D"/>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
    <w:rsid w:val="00CC223D"/>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
    <w:next w:val="broodtekst"/>
    <w:rsid w:val="00CC223D"/>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
    <w:next w:val="broodtekst"/>
    <w:rsid w:val="00CC223D"/>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
    <w:next w:val="broodtekst"/>
    <w:rsid w:val="00CC223D"/>
    <w:pPr>
      <w:tabs>
        <w:tab w:val="num" w:pos="631"/>
        <w:tab w:val="num" w:pos="1492"/>
      </w:tabs>
      <w:spacing w:before="240"/>
      <w:ind w:left="631" w:hanging="360"/>
    </w:pPr>
    <w:rPr>
      <w:b/>
    </w:rPr>
  </w:style>
  <w:style w:type="paragraph" w:customStyle="1" w:styleId="KopBijlageChar">
    <w:name w:val="KopBijlage Char"/>
    <w:basedOn w:val="broodtekst"/>
    <w:next w:val="broodtekst"/>
    <w:rsid w:val="00CC223D"/>
    <w:pPr>
      <w:pageBreakBefore/>
      <w:tabs>
        <w:tab w:val="clear" w:pos="227"/>
        <w:tab w:val="left" w:pos="0"/>
      </w:tabs>
      <w:spacing w:after="660" w:line="300" w:lineRule="atLeast"/>
    </w:pPr>
    <w:rPr>
      <w:sz w:val="24"/>
    </w:rPr>
  </w:style>
  <w:style w:type="paragraph" w:customStyle="1" w:styleId="BijlageKop2">
    <w:name w:val="BijlageKop2"/>
    <w:basedOn w:val="broodtekst"/>
    <w:next w:val="broodtekst"/>
    <w:rsid w:val="00CC223D"/>
    <w:pPr>
      <w:tabs>
        <w:tab w:val="num" w:pos="360"/>
        <w:tab w:val="num" w:pos="926"/>
      </w:tabs>
      <w:spacing w:before="240"/>
    </w:pPr>
    <w:rPr>
      <w:b/>
    </w:rPr>
  </w:style>
  <w:style w:type="paragraph" w:customStyle="1" w:styleId="BijlageKop3">
    <w:name w:val="BijlageKop3"/>
    <w:basedOn w:val="broodtekst"/>
    <w:next w:val="broodtekst"/>
    <w:rsid w:val="00CC223D"/>
    <w:pPr>
      <w:tabs>
        <w:tab w:val="num" w:pos="360"/>
      </w:tabs>
      <w:spacing w:before="240"/>
      <w:ind w:left="360"/>
    </w:pPr>
    <w:rPr>
      <w:i/>
    </w:rPr>
  </w:style>
  <w:style w:type="paragraph" w:customStyle="1" w:styleId="Opsomming">
    <w:name w:val="Opsomming"/>
    <w:basedOn w:val="Standaard"/>
    <w:rsid w:val="00CC223D"/>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CC223D"/>
    <w:pPr>
      <w:tabs>
        <w:tab w:val="num" w:pos="926"/>
        <w:tab w:val="left" w:pos="1276"/>
      </w:tabs>
      <w:ind w:left="0" w:firstLine="0"/>
    </w:pPr>
  </w:style>
  <w:style w:type="paragraph" w:customStyle="1" w:styleId="RapportBijschrift">
    <w:name w:val="RapportBijschrift"/>
    <w:basedOn w:val="Standaard"/>
    <w:next w:val="Standaard"/>
    <w:rsid w:val="00CC223D"/>
    <w:rPr>
      <w:rFonts w:eastAsia="Times New Roman"/>
      <w:b/>
    </w:rPr>
  </w:style>
  <w:style w:type="paragraph" w:customStyle="1" w:styleId="Nummering">
    <w:name w:val="Nummering"/>
    <w:basedOn w:val="Standaard"/>
    <w:rsid w:val="00CC223D"/>
    <w:pPr>
      <w:ind w:left="283" w:hanging="283"/>
    </w:pPr>
    <w:rPr>
      <w:rFonts w:eastAsia="Times New Roman"/>
    </w:rPr>
  </w:style>
  <w:style w:type="paragraph" w:customStyle="1" w:styleId="OpmaakprofielArialLinks525cm">
    <w:name w:val="Opmaakprofiel Arial Links:  5.25 cm"/>
    <w:basedOn w:val="Standaard"/>
    <w:rsid w:val="00CC223D"/>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CC223D"/>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CC223D"/>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CC223D"/>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CC223D"/>
    <w:rPr>
      <w:rFonts w:ascii="V&amp;W Syntax (Adobe)" w:hAnsi="V&amp;W Syntax (Adobe)" w:cs="V&amp;W Syntax (Adobe)"/>
      <w:color w:val="000000"/>
    </w:rPr>
  </w:style>
  <w:style w:type="character" w:customStyle="1" w:styleId="OpmaakprofielArialZwartOnderstrepen">
    <w:name w:val="Opmaakprofiel Arial Zwart Onderstrepen"/>
    <w:rsid w:val="00CC223D"/>
    <w:rPr>
      <w:rFonts w:ascii="V&amp;W Syntax (Adobe)" w:hAnsi="V&amp;W Syntax (Adobe)" w:cs="V&amp;W Syntax (Adobe)"/>
      <w:color w:val="000000"/>
      <w:u w:val="single"/>
    </w:rPr>
  </w:style>
  <w:style w:type="paragraph" w:customStyle="1" w:styleId="VBControls">
    <w:name w:val="VB Controls"/>
    <w:basedOn w:val="Standaard"/>
    <w:rsid w:val="00CC223D"/>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CC223D"/>
    <w:pPr>
      <w:numPr>
        <w:numId w:val="25"/>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CC223D"/>
    <w:rPr>
      <w:rFonts w:ascii="Verdana" w:hAnsi="Verdana"/>
      <w:sz w:val="24"/>
      <w:szCs w:val="18"/>
      <w:lang w:val="nl-NL" w:eastAsia="nl-NL" w:bidi="ar-SA"/>
    </w:rPr>
  </w:style>
  <w:style w:type="paragraph" w:customStyle="1" w:styleId="KopBijlage0">
    <w:name w:val="KopBijlage"/>
    <w:basedOn w:val="broodtekst"/>
    <w:next w:val="broodtekst"/>
    <w:rsid w:val="00CC223D"/>
    <w:pPr>
      <w:pageBreakBefore/>
      <w:tabs>
        <w:tab w:val="clear" w:pos="227"/>
        <w:tab w:val="left" w:pos="0"/>
        <w:tab w:val="num" w:pos="360"/>
      </w:tabs>
      <w:spacing w:after="660" w:line="300" w:lineRule="atLeast"/>
      <w:ind w:left="360" w:hanging="360"/>
    </w:pPr>
    <w:rPr>
      <w:sz w:val="24"/>
    </w:rPr>
  </w:style>
  <w:style w:type="character" w:customStyle="1" w:styleId="broodtekstChar">
    <w:name w:val="broodtekst Char"/>
    <w:rsid w:val="00CC223D"/>
    <w:rPr>
      <w:rFonts w:ascii="Verdana" w:hAnsi="Verdana"/>
      <w:sz w:val="18"/>
      <w:szCs w:val="18"/>
      <w:lang w:val="nl-NL" w:eastAsia="nl-NL" w:bidi="ar-SA"/>
    </w:rPr>
  </w:style>
  <w:style w:type="character" w:customStyle="1" w:styleId="OngenummerdeKopBijlageChar">
    <w:name w:val="OngenummerdeKopBijlage Char"/>
    <w:rsid w:val="00CC223D"/>
    <w:rPr>
      <w:rFonts w:ascii="Verdana" w:hAnsi="Verdana"/>
      <w:sz w:val="24"/>
      <w:szCs w:val="18"/>
      <w:lang w:val="nl-NL" w:eastAsia="nl-NL" w:bidi="ar-SA"/>
    </w:rPr>
  </w:style>
  <w:style w:type="character" w:customStyle="1" w:styleId="KopbijlageChar0">
    <w:name w:val="Kopbijlage Char"/>
    <w:basedOn w:val="OngenummerdeKopBijlageChar"/>
    <w:rsid w:val="00CC223D"/>
    <w:rPr>
      <w:rFonts w:ascii="Verdana" w:hAnsi="Verdana"/>
      <w:sz w:val="24"/>
      <w:szCs w:val="18"/>
      <w:lang w:val="nl-NL" w:eastAsia="nl-NL" w:bidi="ar-SA"/>
    </w:rPr>
  </w:style>
  <w:style w:type="paragraph" w:customStyle="1" w:styleId="broadtekst">
    <w:name w:val="broadtekst"/>
    <w:basedOn w:val="Standaard"/>
    <w:rsid w:val="00CC223D"/>
    <w:pPr>
      <w:ind w:left="2610" w:hanging="2268"/>
    </w:pPr>
    <w:rPr>
      <w:rFonts w:eastAsia="Times New Roman"/>
    </w:rPr>
  </w:style>
  <w:style w:type="paragraph" w:customStyle="1" w:styleId="Label">
    <w:name w:val="Label"/>
    <w:basedOn w:val="Standaard"/>
    <w:rsid w:val="00CC223D"/>
    <w:rPr>
      <w:rFonts w:eastAsia="Times New Roman" w:cs="Arial"/>
      <w:b/>
      <w:i/>
      <w:vanish/>
      <w:color w:val="3366FF"/>
      <w:sz w:val="28"/>
      <w:szCs w:val="28"/>
      <w:vertAlign w:val="superscript"/>
    </w:rPr>
  </w:style>
  <w:style w:type="character" w:customStyle="1" w:styleId="LabelChar">
    <w:name w:val="Label Char"/>
    <w:rsid w:val="00CC223D"/>
    <w:rPr>
      <w:rFonts w:ascii="Verdana" w:hAnsi="Verdana" w:cs="Arial"/>
      <w:b/>
      <w:i/>
      <w:vanish/>
      <w:color w:val="3366FF"/>
      <w:sz w:val="28"/>
      <w:szCs w:val="28"/>
      <w:vertAlign w:val="superscript"/>
      <w:lang w:val="nl-NL" w:eastAsia="nl-NL" w:bidi="ar-SA"/>
    </w:rPr>
  </w:style>
  <w:style w:type="paragraph" w:styleId="Onderwerpvanopmerking">
    <w:name w:val="annotation subject"/>
    <w:basedOn w:val="Tekstopmerking"/>
    <w:next w:val="Tekstopmerking"/>
    <w:link w:val="OnderwerpvanopmerkingChar"/>
    <w:semiHidden/>
    <w:rsid w:val="00CC223D"/>
    <w:rPr>
      <w:b/>
      <w:bCs/>
    </w:rPr>
  </w:style>
  <w:style w:type="character" w:customStyle="1" w:styleId="OnderwerpvanopmerkingChar">
    <w:name w:val="Onderwerp van opmerking Char"/>
    <w:basedOn w:val="TekstopmerkingChar"/>
    <w:link w:val="Onderwerpvanopmerking"/>
    <w:semiHidden/>
    <w:rsid w:val="00CC223D"/>
    <w:rPr>
      <w:rFonts w:ascii="Verdana" w:eastAsia="Times New Roman" w:hAnsi="Verdana" w:cs="Times New Roman"/>
      <w:b/>
      <w:bCs/>
      <w:sz w:val="20"/>
      <w:szCs w:val="20"/>
      <w:lang w:eastAsia="nl-NL"/>
    </w:rPr>
  </w:style>
  <w:style w:type="character" w:customStyle="1" w:styleId="VBControlsChar">
    <w:name w:val="VB Controls Char"/>
    <w:rsid w:val="00CC223D"/>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
    <w:rsid w:val="00CC223D"/>
    <w:rPr>
      <w:b/>
      <w:sz w:val="14"/>
    </w:rPr>
  </w:style>
  <w:style w:type="character" w:customStyle="1" w:styleId="broodtekstChar1">
    <w:name w:val="broodtekst Char1"/>
    <w:rsid w:val="00CC223D"/>
    <w:rPr>
      <w:rFonts w:ascii="Verdana" w:hAnsi="Verdana"/>
      <w:sz w:val="18"/>
      <w:szCs w:val="18"/>
      <w:lang w:val="nl-NL" w:eastAsia="nl-NL" w:bidi="ar-SA"/>
    </w:rPr>
  </w:style>
  <w:style w:type="character" w:customStyle="1" w:styleId="titelChar0">
    <w:name w:val="titel Char"/>
    <w:rsid w:val="00CC223D"/>
    <w:rPr>
      <w:rFonts w:ascii="Verdana" w:hAnsi="Verdana"/>
      <w:b/>
      <w:sz w:val="24"/>
      <w:szCs w:val="18"/>
      <w:lang w:val="nl-NL" w:eastAsia="nl-NL" w:bidi="ar-SA"/>
    </w:rPr>
  </w:style>
  <w:style w:type="paragraph" w:customStyle="1" w:styleId="opsomming-letter">
    <w:name w:val="opsomming-letter"/>
    <w:basedOn w:val="Standaard"/>
    <w:rsid w:val="00CC223D"/>
    <w:pPr>
      <w:tabs>
        <w:tab w:val="num" w:pos="3375"/>
      </w:tabs>
      <w:ind w:left="3375" w:hanging="357"/>
    </w:pPr>
    <w:rPr>
      <w:rFonts w:eastAsia="Times New Roman"/>
    </w:rPr>
  </w:style>
  <w:style w:type="paragraph" w:customStyle="1" w:styleId="Plattetekstinspringen21">
    <w:name w:val="Platte tekst inspringen 21"/>
    <w:basedOn w:val="Standaard"/>
    <w:rsid w:val="00CC223D"/>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CC223D"/>
    <w:rPr>
      <w:rFonts w:ascii="V&amp;W Syntax (Adobe)" w:hAnsi="V&amp;W Syntax (Adobe)" w:hint="default"/>
    </w:rPr>
  </w:style>
  <w:style w:type="paragraph" w:customStyle="1" w:styleId="RapportTitel">
    <w:name w:val="RapportTitel"/>
    <w:basedOn w:val="Standaard"/>
    <w:next w:val="Standaard"/>
    <w:rsid w:val="00CC223D"/>
    <w:pPr>
      <w:spacing w:line="720" w:lineRule="atLeast"/>
    </w:pPr>
    <w:rPr>
      <w:rFonts w:eastAsia="Times New Roman"/>
      <w:sz w:val="56"/>
    </w:rPr>
  </w:style>
  <w:style w:type="paragraph" w:styleId="Revisie">
    <w:name w:val="Revision"/>
    <w:hidden/>
    <w:uiPriority w:val="99"/>
    <w:semiHidden/>
    <w:rsid w:val="00CC223D"/>
    <w:rPr>
      <w:rFonts w:ascii="Verdana" w:eastAsia="Times New Roman" w:hAnsi="Verdana" w:cs="Times New Roman"/>
      <w:szCs w:val="24"/>
      <w:lang w:eastAsia="nl-NL"/>
    </w:rPr>
  </w:style>
  <w:style w:type="paragraph" w:customStyle="1" w:styleId="RapportOpsomming">
    <w:name w:val="RapportOpsomming"/>
    <w:basedOn w:val="Standaard"/>
    <w:rsid w:val="00CC223D"/>
    <w:pPr>
      <w:ind w:left="284" w:hanging="284"/>
    </w:pPr>
    <w:rPr>
      <w:rFonts w:eastAsia="Times New Roman"/>
      <w:sz w:val="20"/>
    </w:rPr>
  </w:style>
  <w:style w:type="paragraph" w:styleId="Kopvaninhoudsopgave">
    <w:name w:val="TOC Heading"/>
    <w:basedOn w:val="Kop1"/>
    <w:next w:val="Standaard"/>
    <w:uiPriority w:val="39"/>
    <w:semiHidden/>
    <w:unhideWhenUsed/>
    <w:qFormat/>
    <w:rsid w:val="00CC223D"/>
    <w:pPr>
      <w:spacing w:before="480" w:line="276" w:lineRule="auto"/>
      <w:outlineLvl w:val="9"/>
    </w:pPr>
    <w:rPr>
      <w:rFonts w:asciiTheme="majorHAnsi" w:hAnsiTheme="majorHAnsi"/>
      <w:b/>
      <w:color w:val="CBB505" w:themeColor="accent1" w:themeShade="BF"/>
      <w:sz w:val="28"/>
    </w:rPr>
  </w:style>
  <w:style w:type="paragraph" w:customStyle="1" w:styleId="Huisstijl-AfzendgegevensC">
    <w:name w:val="Huisstijl - Afzendgegevens C"/>
    <w:basedOn w:val="Standaard"/>
    <w:qFormat/>
    <w:rsid w:val="00CC223D"/>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CC223D"/>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CC223D"/>
    <w:pPr>
      <w:widowControl w:val="0"/>
      <w:suppressAutoHyphens/>
      <w:autoSpaceDN w:val="0"/>
      <w:spacing w:line="240" w:lineRule="exact"/>
      <w:textAlignment w:val="baseline"/>
    </w:pPr>
    <w:rPr>
      <w:rFonts w:cs="Lohit Hindi"/>
      <w:i/>
      <w:kern w:val="3"/>
      <w:lang w:eastAsia="zh-CN" w:bidi="hi-IN"/>
    </w:rPr>
  </w:style>
  <w:style w:type="paragraph" w:styleId="Lijstmetafbeeldingen">
    <w:name w:val="table of figures"/>
    <w:basedOn w:val="Standaard"/>
    <w:next w:val="Standaard"/>
    <w:semiHidden/>
    <w:rsid w:val="00CC223D"/>
    <w:pPr>
      <w:spacing w:line="260" w:lineRule="exact"/>
    </w:pPr>
    <w:rPr>
      <w:rFonts w:ascii="Times New Roman" w:eastAsia="Times New Roman" w:hAnsi="Times New Roman"/>
      <w:sz w:val="24"/>
    </w:rPr>
  </w:style>
  <w:style w:type="table" w:customStyle="1" w:styleId="Elegantetabel2">
    <w:name w:val="Elegante tabel2"/>
    <w:basedOn w:val="Standaardtabel"/>
    <w:next w:val="Elegantetabel"/>
    <w:rsid w:val="00CC223D"/>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character" w:styleId="Tekstvantijdelijkeaanduiding">
    <w:name w:val="Placeholder Text"/>
    <w:basedOn w:val="Standaardalinea-lettertype"/>
    <w:uiPriority w:val="99"/>
    <w:semiHidden/>
    <w:rsid w:val="00CC223D"/>
    <w:rPr>
      <w:color w:val="808080"/>
    </w:rPr>
  </w:style>
  <w:style w:type="paragraph" w:customStyle="1" w:styleId="Dokument1">
    <w:name w:val="Dokument 1"/>
    <w:rsid w:val="00CC223D"/>
    <w:pPr>
      <w:keepNext/>
      <w:keepLines/>
      <w:widowControl w:val="0"/>
      <w:tabs>
        <w:tab w:val="left" w:pos="-720"/>
      </w:tabs>
      <w:suppressAutoHyphens/>
      <w:overflowPunct w:val="0"/>
      <w:autoSpaceDE w:val="0"/>
      <w:autoSpaceDN w:val="0"/>
      <w:adjustRightInd w:val="0"/>
      <w:textAlignment w:val="baseline"/>
    </w:pPr>
    <w:rPr>
      <w:rFonts w:ascii="Univers" w:eastAsia="Times New Roman" w:hAnsi="Univers" w:cs="Times New Roman"/>
      <w:sz w:val="22"/>
      <w:szCs w:val="20"/>
      <w:lang w:val="en-US"/>
    </w:rPr>
  </w:style>
  <w:style w:type="paragraph" w:customStyle="1" w:styleId="Normaalweb1">
    <w:name w:val="Normaal (web)1"/>
    <w:basedOn w:val="Standaard"/>
    <w:rsid w:val="00CC223D"/>
    <w:pPr>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val="en-GB" w:eastAsia="en-US"/>
    </w:rPr>
  </w:style>
  <w:style w:type="character" w:customStyle="1" w:styleId="HTML-schrijfmachine1">
    <w:name w:val="HTML-schrijfmachine1"/>
    <w:rsid w:val="00CC223D"/>
    <w:rPr>
      <w:rFonts w:ascii="Arial Unicode MS" w:eastAsia="Arial Unicode MS"/>
      <w:sz w:val="20"/>
    </w:rPr>
  </w:style>
  <w:style w:type="paragraph" w:customStyle="1" w:styleId="Normaalweb2">
    <w:name w:val="Normaal (web)2"/>
    <w:basedOn w:val="Standaard"/>
    <w:rsid w:val="00CC223D"/>
    <w:pPr>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val="en-GB" w:eastAsia="en-US"/>
    </w:rPr>
  </w:style>
  <w:style w:type="character" w:customStyle="1" w:styleId="HTML-schrijfmachine2">
    <w:name w:val="HTML-schrijfmachine2"/>
    <w:rsid w:val="00CC223D"/>
    <w:rPr>
      <w:rFonts w:ascii="Arial Unicode MS" w:eastAsia="Arial Unicode M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764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c3f2f726-aef4-499f-b234-769b04ce551a" ContentTypeId="0x010100869D8030C0354C67920800D7E93602B5" PreviousValue="false"/>
</file>

<file path=customXml/item4.xml><?xml version="1.0" encoding="utf-8"?>
<p:properties xmlns:p="http://schemas.microsoft.com/office/2006/metadata/properties" xmlns:xsi="http://www.w3.org/2001/XMLSchema-instance" xmlns:pc="http://schemas.microsoft.com/office/infopath/2007/PartnerControls">
  <documentManagement>
    <Connect-DossierId xmlns="208e46c2-bbcd-4624-8858-21bd42ce7c86" xsi:nil="true"/>
    <Connect-Subtitel xmlns="208e46c2-bbcd-4624-8858-21bd42ce7c86" xsi:nil="true"/>
    <TaxKeywordTaxHTField xmlns="208e46c2-bbcd-4624-8858-21bd42ce7c86">
      <Terms xmlns="http://schemas.microsoft.com/office/infopath/2007/PartnerControls"/>
    </TaxKeywordTaxHTField>
    <Connect-SEfase_0 xmlns="208e46c2-bbcd-4624-8858-21bd42ce7c86">
      <Terms xmlns="http://schemas.microsoft.com/office/infopath/2007/PartnerControls"/>
    </Connect-SEfase_0>
    <Connect-Activiteit_0 xmlns="208e46c2-bbcd-4624-8858-21bd42ce7c86">
      <Terms xmlns="http://schemas.microsoft.com/office/infopath/2007/PartnerControls"/>
    </Connect-Activiteit_0>
    <Connect-Status xmlns="208e46c2-bbcd-4624-8858-21bd42ce7c86">Concept</Connect-Status>
    <Connect-Archiefwaardig xmlns="208e46c2-bbcd-4624-8858-21bd42ce7c86">Nee</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 xmlns="208e46c2-bbcd-4624-8858-21bd42ce7c86">
      <Value>31</Value>
      <Value>16</Value>
      <Value>15</Value>
      <Value>14</Value>
    </TaxCatchAll>
    <TaxCatchAllLabel xmlns="208e46c2-bbcd-4624-8858-21bd42ce7c86"/>
    <Connect-Documenttype_0 xmlns="208e46c2-bbcd-4624-8858-21bd42ce7c86">
      <Terms xmlns="http://schemas.microsoft.com/office/infopath/2007/PartnerControls"/>
    </Connect-Documenttype_0>
    <Connect-Toelichting xmlns="208e46c2-bbcd-4624-8858-21bd42ce7c86" xsi:nil="true"/>
    <Connect-Ondertekenaar xmlns="208e46c2-bbcd-4624-8858-21bd42ce7c86">
      <UserInfo>
        <DisplayName/>
        <AccountId xsi:nil="true"/>
        <AccountType/>
      </UserInfo>
    </Connect-Ondertekenaar>
    <Connect-Contractmanager xmlns="208e46c2-bbcd-4624-8858-21bd42ce7c86">
      <UserInfo>
        <DisplayName/>
        <AccountId xsi:nil="true"/>
        <AccountType/>
      </UserInfo>
    </Connect-Contractmanager>
    <Connect-TechnischManager xmlns="208e46c2-bbcd-4624-8858-21bd42ce7c86">
      <UserInfo>
        <DisplayName/>
        <AccountId xsi:nil="true"/>
        <AccountType/>
      </UserInfo>
    </Connect-TechnischManager>
    <Connect-Auteur xmlns="208e46c2-bbcd-4624-8858-21bd42ce7c86">
      <UserInfo>
        <DisplayName/>
        <AccountId xsi:nil="true"/>
        <AccountType/>
      </UserInfo>
    </Connect-Auteur>
    <Connect-Projectnummer_0 xmlns="208e46c2-bbcd-4624-8858-21bd42ce7c86">
      <Terms xmlns="http://schemas.microsoft.com/office/infopath/2007/PartnerControls">
        <TermInfo xmlns="http://schemas.microsoft.com/office/infopath/2007/PartnerControls">
          <TermName xmlns="http://schemas.microsoft.com/office/infopath/2007/PartnerControls">P.1152</TermName>
          <TermId xmlns="http://schemas.microsoft.com/office/infopath/2007/PartnerControls">64febe13-a684-4402-99ce-6899b1ffb815</TermId>
        </TermInfo>
      </Terms>
    </Connect-Projectnummer_0>
    <Connect-Vertrouwelijkheid_0 xmlns="208e46c2-bbcd-4624-8858-21bd42ce7c86">
      <Terms xmlns="http://schemas.microsoft.com/office/infopath/2007/PartnerControl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Aanleg</TermName>
          <TermId xmlns="http://schemas.microsoft.com/office/infopath/2007/PartnerControls">74adf856-b63e-4236-a146-e36d782a6ba5</TermId>
        </TermInfo>
      </Terms>
    </Connect-Proces_0>
    <Connect-Projectnaam_0 xmlns="208e46c2-bbcd-4624-8858-21bd42ce7c86">
      <Terms xmlns="http://schemas.microsoft.com/office/infopath/2007/PartnerControls">
        <TermInfo xmlns="http://schemas.microsoft.com/office/infopath/2007/PartnerControls">
          <TermName xmlns="http://schemas.microsoft.com/office/infopath/2007/PartnerControls">InnovA58</TermName>
          <TermId xmlns="http://schemas.microsoft.com/office/infopath/2007/PartnerControls">1d188994-b84b-43c7-9724-b4d66ab9b7d4</TermId>
        </TermInfo>
      </Terms>
    </Connect-Projectnaam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Organisatieonderdeel_0 xmlns="208e46c2-bbcd-4624-8858-21bd42ce7c86">
      <Terms xmlns="http://schemas.microsoft.com/office/infopath/2007/PartnerControls"/>
    </Connect-Organisatieonderdeel_0>
    <Connect-AuteurExtern xmlns="208e46c2-bbcd-4624-8858-21bd42ce7c86" xsi:nil="true"/>
    <Connect-Projectmanager xmlns="208e46c2-bbcd-4624-8858-21bd42ce7c86">
      <UserInfo>
        <DisplayName>Zwam, Peter van (GPO)</DisplayName>
        <AccountId>24</AccountId>
        <AccountType/>
      </UserInfo>
    </Connect-Projectmanager>
    <Connect-ManagerProjectbeheersing xmlns="208e46c2-bbcd-4624-8858-21bd42ce7c86">
      <UserInfo>
        <DisplayName/>
        <AccountId xsi:nil="true"/>
        <AccountType/>
      </UserInfo>
    </Connect-ManagerProjectbeheersing>
    <_dlc_DocId xmlns="208e46c2-bbcd-4624-8858-21bd42ce7c86">RWS00609-826811948-4171</_dlc_DocId>
    <_dlc_DocIdUrl xmlns="208e46c2-bbcd-4624-8858-21bd42ce7c86">
      <Url>http://connect.intranet.rijkswaterstaat.nl/sites/I58/Markt/_layouts/15/DocIdRedir.aspx?ID=RWS00609-826811948-4171</Url>
      <Description>RWS00609-826811948-4171</Description>
    </_dlc_DocIdUrl>
    <_dlc_DocIdPersistId xmlns="208e46c2-bbcd-4624-8858-21bd42ce7c86">true</_dlc_DocIdPersistId>
  </documentManagement>
</p:properties>
</file>

<file path=customXml/item5.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F207D388627BEA4DA30E7D916C5FD8D1" ma:contentTypeVersion="21" ma:contentTypeDescription="" ma:contentTypeScope="" ma:versionID="089d262cea08d99a0dc3e287523f9574">
  <xsd:schema xmlns:xsd="http://www.w3.org/2001/XMLSchema" xmlns:xs="http://www.w3.org/2001/XMLSchema" xmlns:p="http://schemas.microsoft.com/office/2006/metadata/properties" xmlns:ns1="208e46c2-bbcd-4624-8858-21bd42ce7c86" targetNamespace="http://schemas.microsoft.com/office/2006/metadata/properties" ma:root="true" ma:fieldsID="ba8c9d404380ffd050e61e1e97902cb1" ns1:_="">
    <xsd:import namespace="208e46c2-bbcd-4624-8858-21bd42ce7c86"/>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60d69872-85be-4ffc-8936-23d2e59281b8}" ma:internalName="TaxCatchAll" ma:readOnly="false" ma:showField="CatchAllData" ma:web="5e4c6b83-a107-43c1-9d49-b9e9be829007">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60d69872-85be-4ffc-8936-23d2e59281b8}" ma:internalName="TaxCatchAllLabel" ma:readOnly="false" ma:showField="CatchAllDataLabel" ma:web="5e4c6b83-a107-43c1-9d49-b9e9be829007">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ma:readOnly="false">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readOnly="false"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ma:readOnly="false">
      <xsd:simpleType>
        <xsd:restriction base="dms:Note"/>
      </xsd:simple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Urls xmlns="http://schemas.microsoft.com/sharepoint/v3/contenttype/forms/url">
  <Edit>_layouts/15/RWS.SharePoint.Connect/EditForm.aspx</Edit>
</FormUrl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FC957-81BE-4E7F-A33A-C5750975C390}">
  <ds:schemaRefs>
    <ds:schemaRef ds:uri="http://schemas.microsoft.com/sharepoint/v3/contenttype/forms"/>
  </ds:schemaRefs>
</ds:datastoreItem>
</file>

<file path=customXml/itemProps2.xml><?xml version="1.0" encoding="utf-8"?>
<ds:datastoreItem xmlns:ds="http://schemas.openxmlformats.org/officeDocument/2006/customXml" ds:itemID="{CC9FF77D-5597-4A11-B9D4-CE4C8715DADB}">
  <ds:schemaRefs>
    <ds:schemaRef ds:uri="http://schemas.microsoft.com/sharepoint/events"/>
  </ds:schemaRefs>
</ds:datastoreItem>
</file>

<file path=customXml/itemProps3.xml><?xml version="1.0" encoding="utf-8"?>
<ds:datastoreItem xmlns:ds="http://schemas.openxmlformats.org/officeDocument/2006/customXml" ds:itemID="{1F7D87BC-235D-4BCF-AFAB-509BDBF494BE}">
  <ds:schemaRefs>
    <ds:schemaRef ds:uri="Microsoft.SharePoint.Taxonomy.ContentTypeSync"/>
  </ds:schemaRefs>
</ds:datastoreItem>
</file>

<file path=customXml/itemProps4.xml><?xml version="1.0" encoding="utf-8"?>
<ds:datastoreItem xmlns:ds="http://schemas.openxmlformats.org/officeDocument/2006/customXml" ds:itemID="{92D37D17-E36E-4300-889A-DAB181C01491}">
  <ds:schemaRefs>
    <ds:schemaRef ds:uri="http://purl.org/dc/terms/"/>
    <ds:schemaRef ds:uri="http://schemas.microsoft.com/office/infopath/2007/PartnerControls"/>
    <ds:schemaRef ds:uri="http://schemas.microsoft.com/office/2006/documentManagement/types"/>
    <ds:schemaRef ds:uri="208e46c2-bbcd-4624-8858-21bd42ce7c86"/>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E34DCC78-A998-412F-9B72-E69408207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7B14166-823B-4938-AA57-1E1F47EAF157}">
  <ds:schemaRefs>
    <ds:schemaRef ds:uri="http://schemas.microsoft.com/sharepoint/v3/contenttype/forms/url"/>
  </ds:schemaRefs>
</ds:datastoreItem>
</file>

<file path=customXml/itemProps7.xml><?xml version="1.0" encoding="utf-8"?>
<ds:datastoreItem xmlns:ds="http://schemas.openxmlformats.org/officeDocument/2006/customXml" ds:itemID="{FF4B4DAC-4054-446C-A098-BFABCB39F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420</Words>
  <Characters>2311</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Rijkswaterstaat</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Graaf, Robin van de (GPO)</dc:creator>
  <cp:keywords/>
  <dc:description/>
  <cp:lastModifiedBy>Wiegers, Daniëlle (GPO)</cp:lastModifiedBy>
  <cp:revision>4</cp:revision>
  <dcterms:created xsi:type="dcterms:W3CDTF">2021-09-26T19:31:00Z</dcterms:created>
  <dcterms:modified xsi:type="dcterms:W3CDTF">2021-09-27T09:43:00Z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0x010100869D8030C0354C67920800D7E93602B500F207D388627BEA4DA30E7D916C5FD8D1</vt:lpwstr>
  </property>
  <property fmtid="{D5CDD505-2E9C-101B-9397-08002B2CF9AE}" pid="3" name="TaxKeyword">
    <vt:lpwstr/>
  </property>
  <property fmtid="{D5CDD505-2E9C-101B-9397-08002B2CF9AE}" pid="4" name="Connect-Proces">
    <vt:lpwstr>14;#Aanleg|74adf856-b63e-4236-a146-e36d782a6ba5</vt:lpwstr>
  </property>
  <property fmtid="{D5CDD505-2E9C-101B-9397-08002B2CF9AE}" pid="5" name="Connect-Projectnummer">
    <vt:lpwstr>16;#P.1152|64febe13-a684-4402-99ce-6899b1ffb815</vt:lpwstr>
  </property>
  <property fmtid="{D5CDD505-2E9C-101B-9397-08002B2CF9AE}" pid="6" name="Connect-Deelproces">
    <vt:lpwstr>31;#Markt|4fbca745-fb4e-4853-97a2-9611fda11e95</vt:lpwstr>
  </property>
  <property fmtid="{D5CDD505-2E9C-101B-9397-08002B2CF9AE}" pid="7" name="Connect-Projectnaam">
    <vt:lpwstr>15;#InnovA58|1d188994-b84b-43c7-9724-b4d66ab9b7d4</vt:lpwstr>
  </property>
  <property fmtid="{D5CDD505-2E9C-101B-9397-08002B2CF9AE}" pid="8" name="_dlc_DocIdItemGuid">
    <vt:lpwstr>3c043698-fda4-4ff7-8980-28cc08a6576c</vt:lpwstr>
  </property>
  <property fmtid="{D5CDD505-2E9C-101B-9397-08002B2CF9AE}" pid="9" name="Connect-Documenttype">
    <vt:lpwstr/>
  </property>
  <property fmtid="{D5CDD505-2E9C-101B-9397-08002B2CF9AE}" pid="10" name="Connect-SEfase">
    <vt:lpwstr/>
  </property>
  <property fmtid="{D5CDD505-2E9C-101B-9397-08002B2CF9AE}" pid="11" name="Connect-Organisatieonderdeel">
    <vt:lpwstr/>
  </property>
  <property fmtid="{D5CDD505-2E9C-101B-9397-08002B2CF9AE}" pid="12" name="Connect-Vertrouwelijkheid">
    <vt:lpwstr/>
  </property>
  <property fmtid="{D5CDD505-2E9C-101B-9397-08002B2CF9AE}" pid="13" name="Connect-IPMrol">
    <vt:lpwstr/>
  </property>
  <property fmtid="{D5CDD505-2E9C-101B-9397-08002B2CF9AE}" pid="14" name="Connect-Activiteit">
    <vt:lpwstr/>
  </property>
</Properties>
</file>