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BB3" w:rsidRPr="00300406" w:rsidRDefault="00A3598D" w:rsidP="00CA5BB3">
      <w:pPr>
        <w:pStyle w:val="BijlageGenummerdKop"/>
        <w:numPr>
          <w:ilvl w:val="0"/>
          <w:numId w:val="0"/>
        </w:numPr>
      </w:pPr>
      <w:bookmarkStart w:id="0" w:name="_Toc496111707"/>
      <w:bookmarkStart w:id="1" w:name="_Toc13126492"/>
      <w:bookmarkStart w:id="2" w:name="_Toc35960904"/>
      <w:r>
        <w:br/>
      </w:r>
      <w:r w:rsidR="00AE1D9A">
        <w:rPr>
          <w:b/>
        </w:rPr>
        <w:t>Bijlage H</w:t>
      </w:r>
      <w:r w:rsidR="00CA5BB3">
        <w:t xml:space="preserve"> </w:t>
      </w:r>
      <w:r>
        <w:br/>
      </w:r>
      <w:r w:rsidR="00CA5BB3" w:rsidRPr="00300406">
        <w:t>Verklaring inzake de verplichtingen op het gebied van milieu-, sociaal en arbeidsrech</w:t>
      </w:r>
      <w:bookmarkEnd w:id="0"/>
      <w:bookmarkEnd w:id="1"/>
      <w:bookmarkEnd w:id="2"/>
      <w:r>
        <w:t>t</w:t>
      </w:r>
    </w:p>
    <w:p w:rsidR="00CA5BB3" w:rsidRPr="00300406" w:rsidRDefault="00CA5BB3" w:rsidP="00CA5BB3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:rsidR="00CA5BB3" w:rsidRPr="00300406" w:rsidRDefault="00CA5BB3" w:rsidP="00CA5BB3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:rsidR="00CA5BB3" w:rsidRPr="00300406" w:rsidRDefault="00CA5BB3" w:rsidP="00CA5BB3">
      <w:pPr>
        <w:pStyle w:val="Broodtekst"/>
        <w:rPr>
          <w:bCs/>
        </w:rPr>
      </w:pPr>
    </w:p>
    <w:p w:rsidR="00CA5BB3" w:rsidRPr="00300406" w:rsidRDefault="00CA5BB3" w:rsidP="00CA5BB3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CA5BB3" w:rsidRPr="00300406" w:rsidRDefault="00CA5BB3" w:rsidP="00CA5BB3">
      <w:pPr>
        <w:pStyle w:val="Broodtekst"/>
        <w:rPr>
          <w:bCs/>
        </w:rPr>
      </w:pPr>
      <w:r w:rsidRPr="00300406">
        <w:rPr>
          <w:bCs/>
        </w:rPr>
        <w:br/>
        <w:t>Contactpersoon van de onderneming (naam, e</w:t>
      </w:r>
      <w:r w:rsidR="00AE1D9A">
        <w:rPr>
          <w:bCs/>
        </w:rPr>
        <w:t>-</w:t>
      </w:r>
      <w:bookmarkStart w:id="3" w:name="_GoBack"/>
      <w:bookmarkEnd w:id="3"/>
      <w:r w:rsidRPr="00300406">
        <w:rPr>
          <w:bCs/>
        </w:rPr>
        <w:t>mail, telefoon):</w:t>
      </w:r>
    </w:p>
    <w:p w:rsidR="00CA5BB3" w:rsidRPr="00300406" w:rsidRDefault="00CA5BB3" w:rsidP="00CA5BB3">
      <w:pPr>
        <w:pStyle w:val="Broodtekst"/>
        <w:rPr>
          <w:bCs/>
        </w:rPr>
      </w:pPr>
    </w:p>
    <w:p w:rsidR="00CA5BB3" w:rsidRPr="00300406" w:rsidRDefault="00CA5BB3" w:rsidP="00CA5BB3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CA5BB3" w:rsidRPr="00300406" w:rsidRDefault="00CA5BB3" w:rsidP="00CA5BB3">
      <w:pPr>
        <w:pStyle w:val="Broodtekst"/>
        <w:rPr>
          <w:bCs/>
        </w:rPr>
      </w:pPr>
    </w:p>
    <w:p w:rsidR="00CA5BB3" w:rsidRPr="00300406" w:rsidRDefault="00CA5BB3" w:rsidP="00CA5BB3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CA5BB3" w:rsidRPr="00300406" w:rsidRDefault="00CA5BB3" w:rsidP="00CA5BB3">
      <w:pPr>
        <w:pStyle w:val="Broodtekst"/>
      </w:pPr>
    </w:p>
    <w:p w:rsidR="00CA5BB3" w:rsidRPr="00300406" w:rsidRDefault="00CA5BB3" w:rsidP="00CA5BB3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CA5BB3" w:rsidRPr="00300406" w:rsidRDefault="00CA5BB3" w:rsidP="00CA5BB3">
      <w:pPr>
        <w:pStyle w:val="Broodtekst"/>
      </w:pPr>
    </w:p>
    <w:p w:rsidR="00FD0807" w:rsidRPr="00E63C2B" w:rsidRDefault="00FD0807" w:rsidP="00FD0807">
      <w:pPr>
        <w:pStyle w:val="Broodtekst"/>
        <w:rPr>
          <w:color w:val="000000"/>
        </w:rPr>
      </w:pPr>
      <w:r w:rsidRPr="00E63C2B">
        <w:rPr>
          <w:color w:val="000000"/>
        </w:rPr>
        <w:t xml:space="preserve">Deze verklaring dient </w:t>
      </w:r>
      <w:r w:rsidRPr="00E63C2B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E63C2B">
        <w:rPr>
          <w:color w:val="000000"/>
        </w:rPr>
        <w:t>al dan niet een vennootschap onder firma</w:t>
      </w:r>
      <w:r w:rsidRPr="00E63C2B">
        <w:rPr>
          <w:rFonts w:cs="V&amp;W Syntax (Adobe)"/>
          <w:color w:val="000000"/>
        </w:rPr>
        <w:t xml:space="preserve">, </w:t>
      </w:r>
      <w:r w:rsidRPr="00E63C2B">
        <w:rPr>
          <w:rFonts w:cs="V&amp;W Syntax (Adobe)"/>
          <w:color w:val="000000"/>
          <w:u w:val="single"/>
        </w:rPr>
        <w:t>alle</w:t>
      </w:r>
      <w:r w:rsidRPr="00E63C2B">
        <w:rPr>
          <w:rFonts w:cs="V&amp;W Syntax (Adobe)"/>
          <w:color w:val="000000"/>
        </w:rPr>
        <w:t xml:space="preserve"> inschrijvers, </w:t>
      </w:r>
      <w:r w:rsidRPr="00E63C2B">
        <w:rPr>
          <w:color w:val="000000"/>
        </w:rPr>
        <w:t xml:space="preserve">digitaal te worden ondertekend conform paragraaf </w:t>
      </w:r>
      <w:bookmarkStart w:id="4" w:name="bwParagraaf_nr_631_10"/>
      <w:r>
        <w:rPr>
          <w:color w:val="000000"/>
        </w:rPr>
        <w:t>4.3.1</w:t>
      </w:r>
      <w:bookmarkEnd w:id="4"/>
      <w:r w:rsidRPr="00E63C2B">
        <w:rPr>
          <w:color w:val="000000"/>
        </w:rPr>
        <w:t>.</w:t>
      </w:r>
    </w:p>
    <w:p w:rsidR="003F5EB0" w:rsidRPr="003F5EB0" w:rsidRDefault="003F5EB0" w:rsidP="003F5EB0"/>
    <w:sectPr w:rsidR="003F5EB0" w:rsidRPr="003F5EB0" w:rsidSect="00A3598D">
      <w:headerReference w:type="default" r:id="rId7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B3" w:rsidRDefault="00CA5BB3" w:rsidP="0088501B">
      <w:r>
        <w:separator/>
      </w:r>
    </w:p>
  </w:endnote>
  <w:endnote w:type="continuationSeparator" w:id="0">
    <w:p w:rsidR="00CA5BB3" w:rsidRDefault="00CA5BB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B3" w:rsidRDefault="00CA5BB3" w:rsidP="0088501B">
      <w:r>
        <w:separator/>
      </w:r>
    </w:p>
  </w:footnote>
  <w:footnote w:type="continuationSeparator" w:id="0">
    <w:p w:rsidR="00CA5BB3" w:rsidRDefault="00CA5BB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8D" w:rsidRDefault="00A3598D" w:rsidP="00A3598D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2C40445D" wp14:editId="388B5B75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A3598D" w:rsidRDefault="00A3598D" w:rsidP="00A3598D">
    <w:pPr>
      <w:pStyle w:val="koptekst0"/>
    </w:pPr>
  </w:p>
  <w:p w:rsidR="00A3598D" w:rsidRDefault="00A3598D" w:rsidP="00A3598D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A3598D" w:rsidRDefault="00A3598D" w:rsidP="00A3598D">
    <w:pPr>
      <w:pStyle w:val="koptekst0"/>
    </w:pPr>
  </w:p>
  <w:p w:rsidR="00A3598D" w:rsidRDefault="00A3598D" w:rsidP="00A3598D">
    <w:pPr>
      <w:pStyle w:val="koptekst0"/>
    </w:pPr>
  </w:p>
  <w:p w:rsidR="00A3598D" w:rsidRDefault="00A3598D" w:rsidP="00A3598D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:rsidR="00A3598D" w:rsidRDefault="00A3598D" w:rsidP="00A3598D">
    <w:pPr>
      <w:pStyle w:val="koptekst0"/>
    </w:pPr>
  </w:p>
  <w:p w:rsidR="00A3598D" w:rsidRDefault="00A3598D" w:rsidP="00A3598D">
    <w:pPr>
      <w:pStyle w:val="koptekst0"/>
    </w:pPr>
  </w:p>
  <w:p w:rsidR="00A3598D" w:rsidRDefault="00A3598D" w:rsidP="00A3598D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55406FC5" wp14:editId="240CB15C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</w:t>
    </w:r>
    <w:r w:rsidR="00FD0807">
      <w:t>68279</w:t>
    </w:r>
  </w:p>
  <w:p w:rsidR="00A3598D" w:rsidRPr="002325CE" w:rsidRDefault="00A3598D" w:rsidP="00A3598D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:rsidR="00A3598D" w:rsidRDefault="00A3598D" w:rsidP="00A3598D"/>
  <w:p w:rsidR="00A3598D" w:rsidRDefault="00A359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B3"/>
    <w:rsid w:val="00043163"/>
    <w:rsid w:val="00056D70"/>
    <w:rsid w:val="000B3F94"/>
    <w:rsid w:val="000E1F3B"/>
    <w:rsid w:val="00173156"/>
    <w:rsid w:val="001D6F03"/>
    <w:rsid w:val="002A585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E6EF2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3598D"/>
    <w:rsid w:val="00A77ABF"/>
    <w:rsid w:val="00A863E9"/>
    <w:rsid w:val="00AE1D9A"/>
    <w:rsid w:val="00B022C4"/>
    <w:rsid w:val="00B559E9"/>
    <w:rsid w:val="00B72222"/>
    <w:rsid w:val="00B80650"/>
    <w:rsid w:val="00C36FAA"/>
    <w:rsid w:val="00C71133"/>
    <w:rsid w:val="00CA55CC"/>
    <w:rsid w:val="00CA5BB3"/>
    <w:rsid w:val="00CB3317"/>
    <w:rsid w:val="00CE50E5"/>
    <w:rsid w:val="00DA3555"/>
    <w:rsid w:val="00E456EE"/>
    <w:rsid w:val="00ED7AB9"/>
    <w:rsid w:val="00EE5BBE"/>
    <w:rsid w:val="00F65492"/>
    <w:rsid w:val="00FB0705"/>
    <w:rsid w:val="00FD0807"/>
    <w:rsid w:val="00FD65A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212202"/>
  <w15:chartTrackingRefBased/>
  <w15:docId w15:val="{B1F1E037-48F8-40F1-8302-CE744C0D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CA5BB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A5BB3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A5BB3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A5BB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koptekst0">
    <w:name w:val="koptekst"/>
    <w:basedOn w:val="Standaard"/>
    <w:rsid w:val="00A3598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sz w:val="13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FD0807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Wiegers, Daniëlle (GPO)</cp:lastModifiedBy>
  <cp:revision>5</cp:revision>
  <dcterms:created xsi:type="dcterms:W3CDTF">2020-10-30T08:53:00Z</dcterms:created>
  <dcterms:modified xsi:type="dcterms:W3CDTF">2021-09-26T19:00:00Z</dcterms:modified>
</cp:coreProperties>
</file>