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299" w:rsidRDefault="00505299" w:rsidP="00721D2D">
      <w:pPr>
        <w:pStyle w:val="Kop1"/>
      </w:pPr>
    </w:p>
    <w:p w:rsidR="00505299" w:rsidRPr="00505299" w:rsidRDefault="00721D2D" w:rsidP="00721D2D">
      <w:pPr>
        <w:pStyle w:val="Kop1"/>
        <w:rPr>
          <w:b/>
        </w:rPr>
      </w:pPr>
      <w:r w:rsidRPr="00505299">
        <w:rPr>
          <w:b/>
        </w:rPr>
        <w:t xml:space="preserve">Bijlage </w:t>
      </w:r>
      <w:r w:rsidR="00817CE9">
        <w:rPr>
          <w:b/>
        </w:rPr>
        <w:t>E</w:t>
      </w:r>
      <w:r w:rsidRPr="00505299">
        <w:rPr>
          <w:b/>
        </w:rPr>
        <w:t xml:space="preserve"> </w:t>
      </w:r>
    </w:p>
    <w:p w:rsidR="00505299" w:rsidRDefault="00721D2D" w:rsidP="00721D2D">
      <w:pPr>
        <w:pStyle w:val="Kop1"/>
        <w:sectPr w:rsidR="00505299" w:rsidSect="00505299">
          <w:headerReference w:type="default" r:id="rId7"/>
          <w:pgSz w:w="11906" w:h="16838"/>
          <w:pgMar w:top="2835" w:right="1797" w:bottom="1440" w:left="1797" w:header="709" w:footer="709" w:gutter="0"/>
          <w:cols w:space="708"/>
          <w:docGrid w:linePitch="360"/>
        </w:sectPr>
      </w:pPr>
      <w:r>
        <w:t>Inschrijvingsbiljet</w:t>
      </w:r>
    </w:p>
    <w:p w:rsidR="00721D2D" w:rsidRPr="00721D2D" w:rsidRDefault="00721D2D" w:rsidP="00721D2D"/>
    <w:p w:rsidR="00721D2D" w:rsidRPr="00300406" w:rsidRDefault="00721D2D" w:rsidP="00721D2D">
      <w:pPr>
        <w:pStyle w:val="Broodtekst"/>
      </w:pPr>
      <w:r w:rsidRPr="00300406">
        <w:t>De hierna te noemen inschrijver(s):</w:t>
      </w:r>
    </w:p>
    <w:p w:rsidR="00721D2D" w:rsidRPr="00300406" w:rsidRDefault="00721D2D" w:rsidP="00721D2D">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rsidR="00721D2D" w:rsidRPr="00300406" w:rsidRDefault="00721D2D" w:rsidP="00721D2D">
      <w:pPr>
        <w:pStyle w:val="Broodtekst"/>
      </w:pPr>
    </w:p>
    <w:p w:rsidR="00721D2D" w:rsidRPr="00300406" w:rsidRDefault="00721D2D" w:rsidP="00721D2D">
      <w:pPr>
        <w:pStyle w:val="Broodtekst"/>
        <w:tabs>
          <w:tab w:val="clear" w:pos="227"/>
          <w:tab w:val="left" w:pos="284"/>
          <w:tab w:val="right" w:pos="7797"/>
        </w:tabs>
      </w:pPr>
      <w:r w:rsidRPr="00300406">
        <w:t>A)</w:t>
      </w:r>
      <w:r w:rsidRPr="00300406">
        <w:tab/>
        <w:t>…</w:t>
      </w:r>
      <w:r w:rsidRPr="00300406">
        <w:tab/>
      </w:r>
      <w:r w:rsidRPr="00300406">
        <w:tab/>
      </w:r>
      <w:r w:rsidRPr="00300406">
        <w:tab/>
        <w:t>1)</w:t>
      </w:r>
    </w:p>
    <w:p w:rsidR="00721D2D" w:rsidRPr="00300406" w:rsidRDefault="00721D2D" w:rsidP="00721D2D">
      <w:pPr>
        <w:pStyle w:val="Broodtekst"/>
        <w:tabs>
          <w:tab w:val="clear" w:pos="227"/>
          <w:tab w:val="left" w:pos="284"/>
          <w:tab w:val="right" w:pos="7797"/>
        </w:tabs>
      </w:pPr>
      <w:r w:rsidRPr="00300406">
        <w:tab/>
        <w:t>gevestigd te …</w:t>
      </w:r>
      <w:r w:rsidRPr="00300406">
        <w:tab/>
        <w:t>2)</w:t>
      </w:r>
    </w:p>
    <w:p w:rsidR="00721D2D" w:rsidRPr="00300406" w:rsidRDefault="00721D2D" w:rsidP="00721D2D">
      <w:pPr>
        <w:pStyle w:val="Broodtekst"/>
        <w:tabs>
          <w:tab w:val="clear" w:pos="227"/>
          <w:tab w:val="left" w:pos="284"/>
          <w:tab w:val="right" w:pos="7797"/>
        </w:tabs>
      </w:pPr>
      <w:r w:rsidRPr="00300406">
        <w:tab/>
        <w:t>KvK-nummer: …</w:t>
      </w:r>
      <w:r w:rsidRPr="00300406">
        <w:tab/>
        <w:t>3)</w:t>
      </w:r>
    </w:p>
    <w:p w:rsidR="00721D2D" w:rsidRPr="00300406" w:rsidRDefault="00721D2D" w:rsidP="00721D2D">
      <w:pPr>
        <w:pStyle w:val="Broodtekst"/>
        <w:tabs>
          <w:tab w:val="clear" w:pos="227"/>
          <w:tab w:val="left" w:pos="284"/>
          <w:tab w:val="right" w:pos="7797"/>
        </w:tabs>
      </w:pPr>
      <w:r w:rsidRPr="00300406">
        <w:tab/>
        <w:t>Vestigingsnummer: …</w:t>
      </w:r>
      <w:r w:rsidRPr="00300406">
        <w:tab/>
        <w:t>4)</w:t>
      </w:r>
    </w:p>
    <w:p w:rsidR="00721D2D" w:rsidRPr="00300406" w:rsidRDefault="00721D2D" w:rsidP="00721D2D">
      <w:pPr>
        <w:pStyle w:val="Broodtekst"/>
        <w:tabs>
          <w:tab w:val="clear" w:pos="227"/>
          <w:tab w:val="left" w:pos="284"/>
          <w:tab w:val="right" w:pos="7797"/>
        </w:tabs>
      </w:pPr>
      <w:r w:rsidRPr="00300406">
        <w:t>B)</w:t>
      </w:r>
      <w:r w:rsidRPr="00300406">
        <w:tab/>
        <w:t>…</w:t>
      </w:r>
      <w:r w:rsidRPr="00300406">
        <w:tab/>
      </w:r>
      <w:r w:rsidRPr="00300406">
        <w:tab/>
      </w:r>
      <w:r w:rsidRPr="00300406">
        <w:tab/>
        <w:t>1)</w:t>
      </w:r>
    </w:p>
    <w:p w:rsidR="00721D2D" w:rsidRPr="00300406" w:rsidRDefault="00721D2D" w:rsidP="00721D2D">
      <w:pPr>
        <w:pStyle w:val="Broodtekst"/>
        <w:tabs>
          <w:tab w:val="clear" w:pos="227"/>
          <w:tab w:val="left" w:pos="284"/>
          <w:tab w:val="right" w:pos="7797"/>
        </w:tabs>
      </w:pPr>
      <w:r w:rsidRPr="00300406">
        <w:tab/>
        <w:t>gevestigd te …</w:t>
      </w:r>
      <w:r w:rsidRPr="00300406">
        <w:tab/>
        <w:t>2)</w:t>
      </w:r>
    </w:p>
    <w:p w:rsidR="00721D2D" w:rsidRPr="00300406" w:rsidRDefault="00721D2D" w:rsidP="00721D2D">
      <w:pPr>
        <w:pStyle w:val="Broodtekst"/>
        <w:tabs>
          <w:tab w:val="clear" w:pos="227"/>
          <w:tab w:val="left" w:pos="284"/>
          <w:tab w:val="right" w:pos="7797"/>
        </w:tabs>
      </w:pPr>
      <w:r w:rsidRPr="00300406">
        <w:tab/>
        <w:t>KvK-nummer: …</w:t>
      </w:r>
      <w:r w:rsidRPr="00300406">
        <w:tab/>
        <w:t>3)</w:t>
      </w:r>
    </w:p>
    <w:p w:rsidR="00721D2D" w:rsidRPr="00300406" w:rsidRDefault="00721D2D" w:rsidP="00721D2D">
      <w:pPr>
        <w:pStyle w:val="Broodtekst"/>
        <w:tabs>
          <w:tab w:val="clear" w:pos="227"/>
          <w:tab w:val="left" w:pos="284"/>
          <w:tab w:val="right" w:pos="7797"/>
        </w:tabs>
      </w:pPr>
      <w:r w:rsidRPr="00300406">
        <w:tab/>
        <w:t>Vestigingsnummer: …</w:t>
      </w:r>
      <w:r w:rsidRPr="00300406">
        <w:tab/>
        <w:t>4)</w:t>
      </w:r>
    </w:p>
    <w:p w:rsidR="00721D2D" w:rsidRPr="00300406" w:rsidRDefault="00721D2D" w:rsidP="00721D2D">
      <w:pPr>
        <w:pStyle w:val="Broodtekst"/>
        <w:tabs>
          <w:tab w:val="clear" w:pos="227"/>
          <w:tab w:val="left" w:pos="284"/>
          <w:tab w:val="right" w:pos="7797"/>
        </w:tabs>
      </w:pPr>
      <w:r w:rsidRPr="00300406">
        <w:t>C)</w:t>
      </w:r>
      <w:r w:rsidRPr="00300406">
        <w:tab/>
        <w:t>…</w:t>
      </w:r>
      <w:r w:rsidRPr="00300406">
        <w:tab/>
      </w:r>
      <w:r w:rsidRPr="00300406">
        <w:tab/>
      </w:r>
      <w:r w:rsidRPr="00300406">
        <w:tab/>
        <w:t>1)</w:t>
      </w:r>
    </w:p>
    <w:p w:rsidR="00721D2D" w:rsidRPr="00300406" w:rsidRDefault="00721D2D" w:rsidP="00721D2D">
      <w:pPr>
        <w:pStyle w:val="Broodtekst"/>
        <w:tabs>
          <w:tab w:val="clear" w:pos="227"/>
          <w:tab w:val="left" w:pos="284"/>
          <w:tab w:val="right" w:pos="7797"/>
        </w:tabs>
      </w:pPr>
      <w:r w:rsidRPr="00300406">
        <w:tab/>
        <w:t>gevestigd te …</w:t>
      </w:r>
      <w:r w:rsidRPr="00300406">
        <w:tab/>
        <w:t>2)</w:t>
      </w:r>
    </w:p>
    <w:p w:rsidR="00721D2D" w:rsidRPr="00300406" w:rsidRDefault="00721D2D" w:rsidP="00721D2D">
      <w:pPr>
        <w:pStyle w:val="Broodtekst"/>
        <w:tabs>
          <w:tab w:val="clear" w:pos="227"/>
          <w:tab w:val="left" w:pos="284"/>
          <w:tab w:val="right" w:pos="7797"/>
        </w:tabs>
      </w:pPr>
      <w:r w:rsidRPr="00300406">
        <w:tab/>
        <w:t>KvK-nummer: …</w:t>
      </w:r>
      <w:r w:rsidRPr="00300406">
        <w:tab/>
        <w:t>3)</w:t>
      </w:r>
    </w:p>
    <w:p w:rsidR="00721D2D" w:rsidRPr="00300406" w:rsidRDefault="00721D2D" w:rsidP="00721D2D">
      <w:pPr>
        <w:pStyle w:val="Broodtekst"/>
        <w:tabs>
          <w:tab w:val="clear" w:pos="227"/>
          <w:tab w:val="left" w:pos="284"/>
          <w:tab w:val="right" w:pos="7797"/>
        </w:tabs>
      </w:pPr>
      <w:r w:rsidRPr="00300406">
        <w:tab/>
        <w:t>Vestigingsnummer: …</w:t>
      </w:r>
      <w:r w:rsidRPr="00300406">
        <w:tab/>
        <w:t>4)</w:t>
      </w:r>
    </w:p>
    <w:p w:rsidR="00721D2D" w:rsidRPr="00300406" w:rsidRDefault="00721D2D" w:rsidP="00721D2D">
      <w:pPr>
        <w:pStyle w:val="Broodtekst"/>
        <w:tabs>
          <w:tab w:val="clear" w:pos="227"/>
          <w:tab w:val="left" w:pos="284"/>
          <w:tab w:val="right" w:pos="7797"/>
        </w:tabs>
      </w:pPr>
      <w:r w:rsidRPr="00300406">
        <w:t>D)</w:t>
      </w:r>
      <w:r w:rsidRPr="00300406">
        <w:tab/>
        <w:t>…</w:t>
      </w:r>
      <w:r w:rsidRPr="00300406">
        <w:tab/>
      </w:r>
      <w:r w:rsidRPr="00300406">
        <w:tab/>
      </w:r>
      <w:r w:rsidRPr="00300406">
        <w:tab/>
        <w:t>1)</w:t>
      </w:r>
    </w:p>
    <w:p w:rsidR="00721D2D" w:rsidRPr="00300406" w:rsidRDefault="00721D2D" w:rsidP="00721D2D">
      <w:pPr>
        <w:pStyle w:val="Broodtekst"/>
        <w:tabs>
          <w:tab w:val="clear" w:pos="227"/>
          <w:tab w:val="left" w:pos="284"/>
          <w:tab w:val="right" w:pos="7797"/>
        </w:tabs>
      </w:pPr>
      <w:r w:rsidRPr="00300406">
        <w:tab/>
        <w:t>gevestigd te …</w:t>
      </w:r>
      <w:r w:rsidRPr="00300406">
        <w:tab/>
        <w:t>2)</w:t>
      </w:r>
    </w:p>
    <w:p w:rsidR="00721D2D" w:rsidRPr="00300406" w:rsidRDefault="00721D2D" w:rsidP="00721D2D">
      <w:pPr>
        <w:pStyle w:val="Broodtekst"/>
        <w:tabs>
          <w:tab w:val="clear" w:pos="227"/>
          <w:tab w:val="left" w:pos="284"/>
          <w:tab w:val="right" w:pos="7797"/>
        </w:tabs>
      </w:pPr>
      <w:r w:rsidRPr="00300406">
        <w:tab/>
        <w:t>KvK-nummer: …</w:t>
      </w:r>
      <w:r w:rsidRPr="00300406">
        <w:tab/>
        <w:t>3)</w:t>
      </w:r>
    </w:p>
    <w:p w:rsidR="00721D2D" w:rsidRPr="00300406" w:rsidRDefault="00721D2D" w:rsidP="00721D2D">
      <w:pPr>
        <w:pStyle w:val="Broodtekst"/>
        <w:tabs>
          <w:tab w:val="clear" w:pos="227"/>
          <w:tab w:val="left" w:pos="284"/>
          <w:tab w:val="right" w:pos="7797"/>
        </w:tabs>
      </w:pPr>
      <w:r w:rsidRPr="00300406">
        <w:tab/>
        <w:t>Vestigingsnummer: …</w:t>
      </w:r>
      <w:r w:rsidRPr="00300406">
        <w:tab/>
        <w:t>4)</w:t>
      </w:r>
    </w:p>
    <w:p w:rsidR="00721D2D" w:rsidRPr="00300406" w:rsidRDefault="00721D2D" w:rsidP="00721D2D">
      <w:pPr>
        <w:pStyle w:val="Broodtekst"/>
      </w:pPr>
    </w:p>
    <w:p w:rsidR="00817CE9" w:rsidRPr="00300406" w:rsidRDefault="00817CE9" w:rsidP="00817CE9">
      <w:pPr>
        <w:pStyle w:val="Broodtekst"/>
        <w:rPr>
          <w:color w:val="000000"/>
        </w:rPr>
      </w:pPr>
      <w:r w:rsidRPr="00300406">
        <w:t xml:space="preserve">verklaart (verklaren) zich door ondertekening dezes bereid de uitvoering van de opdracht met zaaknummer </w:t>
      </w:r>
      <w:r>
        <w:rPr>
          <w:color w:val="000000"/>
        </w:rPr>
        <w:t>31168279</w:t>
      </w:r>
      <w:r w:rsidRPr="00300406">
        <w:rPr>
          <w:color w:val="000000"/>
        </w:rPr>
        <w:t>,</w:t>
      </w:r>
      <w:r w:rsidRPr="00300406">
        <w:t xml:space="preserve"> voor </w:t>
      </w:r>
      <w:r>
        <w:t>de inzet van Marine Warranty Survey</w:t>
      </w:r>
      <w:r w:rsidR="00EC31E3">
        <w:t>or ten behoeve van het project V</w:t>
      </w:r>
      <w:r>
        <w:t xml:space="preserve">an </w:t>
      </w:r>
      <w:proofErr w:type="spellStart"/>
      <w:r>
        <w:t>Brienenoordbrug</w:t>
      </w:r>
      <w:proofErr w:type="spellEnd"/>
      <w:r w:rsidRPr="00300406">
        <w:rPr>
          <w:color w:val="000000"/>
        </w:rPr>
        <w:t>,</w:t>
      </w:r>
    </w:p>
    <w:p w:rsidR="00721D2D" w:rsidRPr="00300406" w:rsidRDefault="00721D2D" w:rsidP="00721D2D">
      <w:pPr>
        <w:pStyle w:val="Broodtekst"/>
      </w:pPr>
    </w:p>
    <w:p w:rsidR="00721D2D" w:rsidRPr="00300406" w:rsidRDefault="00721D2D" w:rsidP="00721D2D">
      <w:pPr>
        <w:pStyle w:val="Broodtekst"/>
      </w:pPr>
      <w:r w:rsidRPr="00300406">
        <w:t>aan te nemen voor een bedrag, de omzetbelasting daarin niet begrepen, van:</w:t>
      </w:r>
    </w:p>
    <w:p w:rsidR="00721D2D" w:rsidRPr="00300406" w:rsidRDefault="00721D2D" w:rsidP="00721D2D">
      <w:pPr>
        <w:pStyle w:val="Broodtekst"/>
        <w:tabs>
          <w:tab w:val="right" w:pos="7797"/>
        </w:tabs>
      </w:pPr>
      <w:r w:rsidRPr="00300406">
        <w:t>EUR …</w:t>
      </w:r>
      <w:r w:rsidRPr="00300406">
        <w:tab/>
      </w:r>
      <w:r w:rsidRPr="00300406">
        <w:tab/>
        <w:t>5)</w:t>
      </w:r>
    </w:p>
    <w:p w:rsidR="00721D2D" w:rsidRPr="00300406" w:rsidRDefault="00721D2D" w:rsidP="00721D2D">
      <w:pPr>
        <w:pStyle w:val="Broodtekst"/>
      </w:pPr>
    </w:p>
    <w:p w:rsidR="00721D2D" w:rsidRPr="00300406" w:rsidRDefault="00721D2D" w:rsidP="00721D2D">
      <w:pPr>
        <w:pStyle w:val="Broodtekst"/>
        <w:tabs>
          <w:tab w:val="right" w:pos="7797"/>
        </w:tabs>
      </w:pPr>
      <w:r w:rsidRPr="00300406">
        <w:t>(…</w:t>
      </w:r>
      <w:r w:rsidRPr="00300406">
        <w:tab/>
      </w:r>
      <w:r w:rsidRPr="00300406">
        <w:tab/>
      </w:r>
      <w:r w:rsidRPr="00300406">
        <w:tab/>
        <w:t>euro) 6)</w:t>
      </w:r>
    </w:p>
    <w:p w:rsidR="00721D2D" w:rsidRPr="00300406" w:rsidRDefault="00721D2D" w:rsidP="00721D2D">
      <w:pPr>
        <w:pStyle w:val="Broodtekst"/>
      </w:pPr>
    </w:p>
    <w:p w:rsidR="00721D2D" w:rsidRPr="00300406" w:rsidRDefault="00721D2D" w:rsidP="00721D2D">
      <w:pPr>
        <w:pStyle w:val="Broodtekst"/>
      </w:pPr>
      <w:r w:rsidRPr="00300406">
        <w:t>Het bedrag van de ter zake verschuldigde omzetbelasting bedraagt:</w:t>
      </w:r>
    </w:p>
    <w:p w:rsidR="00721D2D" w:rsidRPr="00300406" w:rsidRDefault="00721D2D" w:rsidP="00721D2D">
      <w:pPr>
        <w:pStyle w:val="Broodtekst"/>
        <w:tabs>
          <w:tab w:val="right" w:pos="7797"/>
        </w:tabs>
      </w:pPr>
      <w:r w:rsidRPr="00300406">
        <w:t>EUR …</w:t>
      </w:r>
      <w:r w:rsidRPr="00300406">
        <w:tab/>
      </w:r>
      <w:r w:rsidRPr="00300406">
        <w:tab/>
        <w:t>7)</w:t>
      </w:r>
    </w:p>
    <w:p w:rsidR="00721D2D" w:rsidRPr="00300406" w:rsidRDefault="00721D2D" w:rsidP="00721D2D">
      <w:pPr>
        <w:pStyle w:val="Broodtekst"/>
      </w:pPr>
    </w:p>
    <w:p w:rsidR="00721D2D" w:rsidRPr="00300406" w:rsidRDefault="00721D2D" w:rsidP="00721D2D">
      <w:pPr>
        <w:pStyle w:val="Broodtekst"/>
        <w:tabs>
          <w:tab w:val="right" w:pos="7797"/>
        </w:tabs>
      </w:pPr>
      <w:r w:rsidRPr="00300406">
        <w:t>(…</w:t>
      </w:r>
      <w:r w:rsidRPr="00300406">
        <w:tab/>
      </w:r>
      <w:r w:rsidRPr="00300406">
        <w:tab/>
      </w:r>
      <w:r w:rsidRPr="00300406">
        <w:tab/>
        <w:t>euro) 8)</w:t>
      </w:r>
    </w:p>
    <w:p w:rsidR="00721D2D" w:rsidRPr="00300406" w:rsidRDefault="00721D2D" w:rsidP="00721D2D">
      <w:pPr>
        <w:pStyle w:val="Broodtekst"/>
      </w:pPr>
    </w:p>
    <w:p w:rsidR="00721D2D" w:rsidRPr="00300406" w:rsidRDefault="00721D2D" w:rsidP="00721D2D">
      <w:pPr>
        <w:pStyle w:val="Broodtekst"/>
        <w:tabs>
          <w:tab w:val="right" w:pos="7797"/>
        </w:tabs>
      </w:pPr>
      <w:r w:rsidRPr="00300406">
        <w:t>De inschrijvers wijzen als gemachtigde om hen voor alle zaken te vertegenwoordigen aan, de hierboven onder A) genoemde inschrijver.</w:t>
      </w:r>
      <w:r w:rsidRPr="00300406">
        <w:tab/>
        <w:t>9)</w:t>
      </w:r>
    </w:p>
    <w:p w:rsidR="00721D2D" w:rsidRPr="00300406" w:rsidRDefault="00721D2D" w:rsidP="00721D2D">
      <w:pPr>
        <w:pStyle w:val="Broodtekst"/>
      </w:pPr>
    </w:p>
    <w:p w:rsidR="00721D2D" w:rsidRPr="00300406" w:rsidRDefault="00721D2D" w:rsidP="00721D2D">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rsidR="00721D2D" w:rsidRPr="00300406" w:rsidRDefault="00721D2D" w:rsidP="00721D2D">
      <w:pPr>
        <w:pStyle w:val="Broodtekst"/>
        <w:tabs>
          <w:tab w:val="right" w:pos="7797"/>
        </w:tabs>
      </w:pPr>
      <w:r w:rsidRPr="00300406">
        <w:t>…</w:t>
      </w:r>
      <w:r w:rsidRPr="00300406">
        <w:tab/>
      </w:r>
      <w:r w:rsidRPr="00300406">
        <w:tab/>
      </w:r>
      <w:r w:rsidRPr="00300406">
        <w:tab/>
      </w:r>
      <w:r w:rsidRPr="00300406">
        <w:tab/>
        <w:t>10)</w:t>
      </w:r>
    </w:p>
    <w:p w:rsidR="00721D2D" w:rsidRPr="00300406" w:rsidRDefault="00721D2D" w:rsidP="00721D2D">
      <w:pPr>
        <w:pStyle w:val="Broodtekst"/>
        <w:tabs>
          <w:tab w:val="right" w:pos="7797"/>
        </w:tabs>
      </w:pPr>
      <w:r w:rsidRPr="00300406">
        <w:t>…</w:t>
      </w:r>
      <w:r w:rsidRPr="00300406">
        <w:tab/>
      </w:r>
      <w:r w:rsidRPr="00300406">
        <w:tab/>
      </w:r>
      <w:r w:rsidRPr="00300406">
        <w:tab/>
      </w:r>
      <w:r w:rsidRPr="00300406">
        <w:tab/>
        <w:t>10)</w:t>
      </w:r>
    </w:p>
    <w:p w:rsidR="00721D2D" w:rsidRPr="00300406" w:rsidRDefault="00721D2D" w:rsidP="00721D2D">
      <w:pPr>
        <w:pStyle w:val="Broodtekst"/>
      </w:pPr>
    </w:p>
    <w:p w:rsidR="00721D2D" w:rsidRPr="00300406" w:rsidRDefault="00721D2D" w:rsidP="00721D2D">
      <w:pPr>
        <w:pStyle w:val="Broodtekst"/>
      </w:pPr>
      <w:r w:rsidRPr="00300406">
        <w:lastRenderedPageBreak/>
        <w:t>De inschrijver(s) verklaart (verklaren) deze inschrijving te doen overeenkomstig de bepalingen van het Aanbestedingsreglement Werken 2016 en met inachtneming van de bepalingen en de gegevens zoals deze zijn omschreven in d</w:t>
      </w:r>
      <w:bookmarkStart w:id="0" w:name="_GoBack"/>
      <w:bookmarkEnd w:id="0"/>
      <w:r w:rsidRPr="00300406">
        <w:t>e aanbestedingsstukken.</w:t>
      </w:r>
    </w:p>
    <w:p w:rsidR="00721D2D" w:rsidRPr="00300406" w:rsidRDefault="00721D2D" w:rsidP="00721D2D">
      <w:pPr>
        <w:pStyle w:val="Broodtekst"/>
      </w:pPr>
    </w:p>
    <w:p w:rsidR="00721D2D" w:rsidRPr="00300406" w:rsidRDefault="00721D2D" w:rsidP="00721D2D">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721D2D" w:rsidRPr="00300406" w:rsidRDefault="00721D2D" w:rsidP="00721D2D">
      <w:pPr>
        <w:pStyle w:val="Broodtekst"/>
      </w:pPr>
    </w:p>
    <w:p w:rsidR="00721D2D" w:rsidRPr="00300406" w:rsidRDefault="00721D2D" w:rsidP="00721D2D">
      <w:pPr>
        <w:pStyle w:val="Broodtekst"/>
        <w:rPr>
          <w:b/>
        </w:rPr>
      </w:pPr>
      <w:r w:rsidRPr="00300406">
        <w:rPr>
          <w:b/>
        </w:rPr>
        <w:t>Ondertekening</w:t>
      </w:r>
    </w:p>
    <w:p w:rsidR="00721D2D" w:rsidRPr="00300406" w:rsidRDefault="00721D2D" w:rsidP="00721D2D">
      <w:pPr>
        <w:pStyle w:val="Broodtekst"/>
      </w:pPr>
    </w:p>
    <w:p w:rsidR="00817CE9" w:rsidRPr="00300406" w:rsidRDefault="00817CE9" w:rsidP="00817CE9">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 w:name="bwParagraaf_nr_631_8"/>
      <w:r>
        <w:t>4.3.1</w:t>
      </w:r>
      <w:bookmarkEnd w:id="1"/>
      <w:r w:rsidRPr="00300406">
        <w:rPr>
          <w:color w:val="000000" w:themeColor="text1"/>
        </w:rPr>
        <w:t>.</w:t>
      </w:r>
    </w:p>
    <w:p w:rsidR="00721D2D" w:rsidRPr="00300406" w:rsidRDefault="00721D2D" w:rsidP="00721D2D">
      <w:pPr>
        <w:pStyle w:val="Broodtekst"/>
      </w:pPr>
    </w:p>
    <w:p w:rsidR="00721D2D" w:rsidRPr="00300406" w:rsidRDefault="00721D2D" w:rsidP="00721D2D">
      <w:pPr>
        <w:pStyle w:val="Broodtekst"/>
        <w:rPr>
          <w:b/>
        </w:rPr>
      </w:pPr>
      <w:r w:rsidRPr="00300406">
        <w:rPr>
          <w:b/>
        </w:rPr>
        <w:t>Toelichting:</w:t>
      </w:r>
    </w:p>
    <w:p w:rsidR="00721D2D" w:rsidRPr="00300406" w:rsidRDefault="00721D2D" w:rsidP="00721D2D">
      <w:pPr>
        <w:pStyle w:val="Broodtekst"/>
        <w:rPr>
          <w:b/>
        </w:rPr>
      </w:pP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 xml:space="preserve">Inschrijvingssom in cijfers. </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 xml:space="preserve">Inschrijvingssom in letters. </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 xml:space="preserve">Bedrag van de omzetbelasting in cijfers. </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 xml:space="preserve">Bedrag van de omzetbelasting in letters. </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rsidR="00721D2D" w:rsidRPr="00300406" w:rsidRDefault="00721D2D" w:rsidP="00721D2D">
      <w:pPr>
        <w:pStyle w:val="Broodtekst"/>
        <w:numPr>
          <w:ilvl w:val="1"/>
          <w:numId w:val="32"/>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rsidR="00721D2D" w:rsidRPr="00300406" w:rsidRDefault="00721D2D" w:rsidP="00721D2D">
      <w:pPr>
        <w:spacing w:line="240" w:lineRule="auto"/>
        <w:rPr>
          <w:rFonts w:cs="Verdana"/>
          <w:szCs w:val="18"/>
        </w:rPr>
      </w:pPr>
    </w:p>
    <w:p w:rsidR="003F5EB0" w:rsidRPr="003F5EB0" w:rsidRDefault="003F5EB0" w:rsidP="003F5EB0"/>
    <w:sectPr w:rsidR="003F5EB0" w:rsidRPr="003F5EB0" w:rsidSect="00505299">
      <w:headerReference w:type="default" r:id="rId8"/>
      <w:footerReference w:type="default" r:id="rId9"/>
      <w:type w:val="continuous"/>
      <w:pgSz w:w="11906" w:h="16838"/>
      <w:pgMar w:top="283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D2D" w:rsidRDefault="00721D2D" w:rsidP="0088501B">
      <w:r>
        <w:separator/>
      </w:r>
    </w:p>
  </w:endnote>
  <w:endnote w:type="continuationSeparator" w:id="0">
    <w:p w:rsidR="00721D2D" w:rsidRDefault="00721D2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299" w:rsidRDefault="00505299">
    <w:pPr>
      <w:pStyle w:val="Voettekst"/>
    </w:pPr>
    <w:r w:rsidRPr="008D5041">
      <w:rPr>
        <w:szCs w:val="13"/>
      </w:rPr>
      <w:t>RWS BEDRIJFSVERTROUWELIJK</w:t>
    </w:r>
    <w:r w:rsidDel="00CD6042">
      <w:rPr>
        <w:sz w:val="16"/>
        <w:szCs w:val="16"/>
      </w:rPr>
      <w:t xml:space="preserve"> </w:t>
    </w:r>
    <w:r>
      <w:rPr>
        <w:sz w:val="16"/>
        <w:szCs w:val="16"/>
      </w:rPr>
      <w:t xml:space="preserve">               </w:t>
    </w:r>
    <w:r>
      <w:rPr>
        <w:sz w:val="16"/>
        <w:szCs w:val="16"/>
      </w:rPr>
      <w:tab/>
      <w:t xml:space="preserve">     </w:t>
    </w:r>
    <w:r w:rsidRPr="008D12FE">
      <w:rPr>
        <w:szCs w:val="13"/>
      </w:rPr>
      <w:t xml:space="preserve">ZAAKNUMMER </w:t>
    </w:r>
    <w:r>
      <w:rPr>
        <w:szCs w:val="13"/>
      </w:rPr>
      <w:t>31</w:t>
    </w:r>
    <w:r w:rsidR="002370F7">
      <w:rPr>
        <w:szCs w:val="13"/>
      </w:rPr>
      <w:t>1</w:t>
    </w:r>
    <w:r w:rsidR="00817CE9">
      <w:rPr>
        <w:szCs w:val="13"/>
      </w:rPr>
      <w:t>68279</w:t>
    </w:r>
    <w:r>
      <w:rPr>
        <w:szCs w:val="13"/>
      </w:rPr>
      <w:t xml:space="preserve">                     </w:t>
    </w:r>
    <w:r>
      <w:rPr>
        <w:szCs w:val="13"/>
      </w:rPr>
      <w:tab/>
    </w:r>
    <w:r w:rsidRPr="008D12FE">
      <w:rPr>
        <w:b/>
        <w:szCs w:val="13"/>
      </w:rPr>
      <w:t xml:space="preserve">Pagina </w:t>
    </w:r>
    <w:r w:rsidRPr="008D12FE">
      <w:rPr>
        <w:rStyle w:val="Paginanummer"/>
        <w:b/>
        <w:szCs w:val="13"/>
      </w:rPr>
      <w:fldChar w:fldCharType="begin"/>
    </w:r>
    <w:r w:rsidRPr="008D12FE">
      <w:rPr>
        <w:rStyle w:val="Paginanummer"/>
        <w:b/>
        <w:szCs w:val="13"/>
      </w:rPr>
      <w:instrText xml:space="preserve"> PAGE </w:instrText>
    </w:r>
    <w:r w:rsidRPr="008D12FE">
      <w:rPr>
        <w:rStyle w:val="Paginanummer"/>
        <w:b/>
        <w:szCs w:val="13"/>
      </w:rPr>
      <w:fldChar w:fldCharType="separate"/>
    </w:r>
    <w:r w:rsidR="00EC31E3">
      <w:rPr>
        <w:rStyle w:val="Paginanummer"/>
        <w:b/>
        <w:noProof/>
        <w:szCs w:val="13"/>
      </w:rPr>
      <w:t>2</w:t>
    </w:r>
    <w:r w:rsidRPr="008D12FE">
      <w:rPr>
        <w:rStyle w:val="Paginanummer"/>
        <w:b/>
        <w:szCs w:val="13"/>
      </w:rPr>
      <w:fldChar w:fldCharType="end"/>
    </w:r>
    <w:r w:rsidRPr="008D12FE">
      <w:rPr>
        <w:rStyle w:val="Paginanummer"/>
        <w:b/>
        <w:szCs w:val="13"/>
      </w:rPr>
      <w:t xml:space="preserve"> van </w:t>
    </w:r>
    <w:r w:rsidRPr="008D12FE">
      <w:rPr>
        <w:rStyle w:val="Paginanummer"/>
        <w:b/>
        <w:szCs w:val="13"/>
      </w:rPr>
      <w:fldChar w:fldCharType="begin"/>
    </w:r>
    <w:r w:rsidRPr="008D12FE">
      <w:rPr>
        <w:rStyle w:val="Paginanummer"/>
        <w:b/>
        <w:szCs w:val="13"/>
      </w:rPr>
      <w:instrText xml:space="preserve"> NUMPAGES </w:instrText>
    </w:r>
    <w:r w:rsidRPr="008D12FE">
      <w:rPr>
        <w:rStyle w:val="Paginanummer"/>
        <w:b/>
        <w:szCs w:val="13"/>
      </w:rPr>
      <w:fldChar w:fldCharType="separate"/>
    </w:r>
    <w:r w:rsidR="00EC31E3">
      <w:rPr>
        <w:rStyle w:val="Paginanummer"/>
        <w:b/>
        <w:noProof/>
        <w:szCs w:val="13"/>
      </w:rPr>
      <w:t>2</w:t>
    </w:r>
    <w:r w:rsidRPr="008D12FE">
      <w:rPr>
        <w:rStyle w:val="Paginanummer"/>
        <w:b/>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D2D" w:rsidRDefault="00721D2D" w:rsidP="0088501B">
      <w:r>
        <w:separator/>
      </w:r>
    </w:p>
  </w:footnote>
  <w:footnote w:type="continuationSeparator" w:id="0">
    <w:p w:rsidR="00721D2D" w:rsidRDefault="00721D2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299" w:rsidRDefault="00505299" w:rsidP="00505299">
    <w:pPr>
      <w:pStyle w:val="koptekst0"/>
    </w:pPr>
    <w:r>
      <w:rPr>
        <w:b w:val="0"/>
        <w:noProof/>
      </w:rPr>
      <w:drawing>
        <wp:anchor distT="0" distB="0" distL="114300" distR="114300" simplePos="0" relativeHeight="251659264" behindDoc="0" locked="0" layoutInCell="1" allowOverlap="1" wp14:anchorId="0D1F8ABD" wp14:editId="0E1A1E8C">
          <wp:simplePos x="0" y="0"/>
          <wp:positionH relativeFrom="margin">
            <wp:align>center</wp:align>
          </wp:positionH>
          <wp:positionV relativeFrom="page">
            <wp:align>top</wp:align>
          </wp:positionV>
          <wp:extent cx="467360" cy="1327785"/>
          <wp:effectExtent l="0" t="0" r="889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05299" w:rsidRDefault="00505299" w:rsidP="00505299">
    <w:pPr>
      <w:pStyle w:val="koptekst0"/>
      <w:tabs>
        <w:tab w:val="clear" w:pos="227"/>
        <w:tab w:val="clear" w:pos="454"/>
        <w:tab w:val="clear" w:pos="680"/>
        <w:tab w:val="left" w:pos="2051"/>
      </w:tabs>
    </w:pPr>
    <w:r>
      <w:tab/>
    </w:r>
  </w:p>
  <w:p w:rsidR="00505299" w:rsidRDefault="00505299" w:rsidP="00505299">
    <w:pPr>
      <w:pStyle w:val="koptekst0"/>
      <w:tabs>
        <w:tab w:val="clear" w:pos="227"/>
        <w:tab w:val="clear" w:pos="454"/>
        <w:tab w:val="clear" w:pos="680"/>
        <w:tab w:val="left" w:pos="1236"/>
      </w:tabs>
    </w:pPr>
    <w:r>
      <w:tab/>
    </w:r>
  </w:p>
  <w:p w:rsidR="00505299" w:rsidRDefault="00505299" w:rsidP="00505299">
    <w:pPr>
      <w:pStyle w:val="koptekst0"/>
    </w:pPr>
  </w:p>
  <w:p w:rsidR="00505299" w:rsidRDefault="00505299" w:rsidP="00505299">
    <w:pPr>
      <w:pStyle w:val="koptekst0"/>
    </w:pPr>
  </w:p>
  <w:p w:rsidR="00505299" w:rsidRDefault="00505299" w:rsidP="00505299">
    <w:pPr>
      <w:pStyle w:val="koptekst0"/>
    </w:pPr>
  </w:p>
  <w:p w:rsidR="00505299" w:rsidRDefault="00505299" w:rsidP="00505299">
    <w:pPr>
      <w:pStyle w:val="koptekst0"/>
    </w:pPr>
  </w:p>
  <w:p w:rsidR="00505299" w:rsidRDefault="00505299" w:rsidP="00505299">
    <w:pPr>
      <w:pStyle w:val="koptekst0"/>
    </w:pPr>
  </w:p>
  <w:p w:rsidR="00505299" w:rsidRDefault="00505299" w:rsidP="00505299">
    <w:pPr>
      <w:pStyle w:val="koptekst0"/>
    </w:pPr>
    <w:r>
      <w:tab/>
    </w:r>
    <w:r>
      <w:tab/>
    </w:r>
    <w:r>
      <w:tab/>
    </w:r>
    <w:r>
      <w:tab/>
    </w:r>
    <w:r>
      <w:tab/>
    </w:r>
    <w:r>
      <w:tab/>
    </w:r>
    <w:r>
      <w:tab/>
    </w:r>
    <w:r>
      <w:tab/>
    </w:r>
    <w:r>
      <w:tab/>
    </w:r>
    <w:r>
      <w:tab/>
      <w:t xml:space="preserve">     </w:t>
    </w:r>
    <w:r>
      <w:tab/>
      <w:t xml:space="preserve">              Zaaknummer </w:t>
    </w:r>
    <w:r>
      <w:rPr>
        <w:b w:val="0"/>
        <w:noProof/>
        <w:sz w:val="20"/>
      </w:rPr>
      <w:drawing>
        <wp:anchor distT="0" distB="0" distL="114300" distR="114300" simplePos="0" relativeHeight="251660288" behindDoc="1" locked="1" layoutInCell="1" allowOverlap="1" wp14:anchorId="1B12A8F1" wp14:editId="35E7F55A">
          <wp:simplePos x="0" y="0"/>
          <wp:positionH relativeFrom="column">
            <wp:posOffset>2875280</wp:posOffset>
          </wp:positionH>
          <wp:positionV relativeFrom="paragraph">
            <wp:posOffset>-1364615</wp:posOffset>
          </wp:positionV>
          <wp:extent cx="2365375" cy="1327785"/>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rotWithShape="1">
                  <a:blip r:embed="rId2">
                    <a:extLst>
                      <a:ext uri="{28A0092B-C50C-407E-A947-70E740481C1C}">
                        <a14:useLocalDpi xmlns:a14="http://schemas.microsoft.com/office/drawing/2010/main" val="0"/>
                      </a:ext>
                    </a:extLst>
                  </a:blip>
                  <a:srcRect b="17018"/>
                  <a:stretch/>
                </pic:blipFill>
                <pic:spPr bwMode="auto">
                  <a:xfrm>
                    <a:off x="0" y="0"/>
                    <a:ext cx="2365375" cy="1327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CE9">
      <w:t>31168279</w:t>
    </w:r>
  </w:p>
  <w:p w:rsidR="00505299" w:rsidRPr="00505299" w:rsidRDefault="00505299" w:rsidP="00505299">
    <w:pPr>
      <w:pStyle w:val="koptekst0"/>
      <w:rPr>
        <w:b w:val="0"/>
      </w:rPr>
    </w:pPr>
    <w:r>
      <w:tab/>
    </w:r>
    <w:r>
      <w:tab/>
    </w:r>
    <w:r>
      <w:tab/>
    </w:r>
    <w:r>
      <w:tab/>
    </w:r>
    <w:r>
      <w:tab/>
    </w:r>
    <w:r>
      <w:tab/>
    </w:r>
    <w:r>
      <w:tab/>
    </w:r>
    <w:r>
      <w:tab/>
    </w:r>
    <w:r>
      <w:tab/>
    </w:r>
    <w:r>
      <w:tab/>
    </w:r>
    <w:r>
      <w:tab/>
    </w:r>
    <w:r w:rsidRPr="002325CE">
      <w:rPr>
        <w:b w:val="0"/>
      </w:rPr>
      <w:t xml:space="preserve">          </w:t>
    </w:r>
    <w:r>
      <w:rPr>
        <w:b w:val="0"/>
      </w:rPr>
      <w:t xml:space="preserve">    </w:t>
    </w:r>
    <w:r w:rsidRPr="002325CE">
      <w:rPr>
        <w:b w:val="0"/>
      </w:rPr>
      <w:t>RWS Bedrijfsvertrouwelijk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299" w:rsidRPr="00505299" w:rsidRDefault="00505299" w:rsidP="00505299">
    <w:pPr>
      <w:pStyle w:val="koptekst0"/>
      <w:jc w:val="right"/>
      <w:rPr>
        <w:b w:val="0"/>
      </w:rPr>
    </w:pPr>
  </w:p>
  <w:p w:rsidR="00505299" w:rsidRPr="00505299" w:rsidRDefault="00EC31E3" w:rsidP="00505299">
    <w:pPr>
      <w:pStyle w:val="koptekst0"/>
      <w:jc w:val="right"/>
      <w:rPr>
        <w:b w:val="0"/>
      </w:rPr>
    </w:pPr>
    <w:r>
      <w:rPr>
        <w:b w:val="0"/>
      </w:rPr>
      <w:t>Bijlage E</w:t>
    </w:r>
    <w:r w:rsidR="00505299" w:rsidRPr="00505299">
      <w:rPr>
        <w:b w:val="0"/>
      </w:rPr>
      <w:t xml:space="preserve"> Inschrijvingsbiljet</w:t>
    </w:r>
    <w:r w:rsidR="00505299" w:rsidRPr="00505299">
      <w:rPr>
        <w:b w:val="0"/>
        <w:noProof/>
      </w:rPr>
      <w:drawing>
        <wp:anchor distT="0" distB="0" distL="114300" distR="114300" simplePos="0" relativeHeight="251662336" behindDoc="0" locked="0" layoutInCell="1" allowOverlap="1" wp14:anchorId="352A6D0D" wp14:editId="37A65D52">
          <wp:simplePos x="0" y="0"/>
          <wp:positionH relativeFrom="margin">
            <wp:align>center</wp:align>
          </wp:positionH>
          <wp:positionV relativeFrom="page">
            <wp:align>top</wp:align>
          </wp:positionV>
          <wp:extent cx="467360" cy="1327785"/>
          <wp:effectExtent l="0" t="0" r="889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05299" w:rsidRPr="00505299" w:rsidRDefault="00505299" w:rsidP="00505299">
    <w:pPr>
      <w:pStyle w:val="koptekst0"/>
      <w:rPr>
        <w:b w:val="0"/>
      </w:rPr>
    </w:pPr>
  </w:p>
  <w:p w:rsidR="00505299" w:rsidRPr="00505299" w:rsidRDefault="00505299" w:rsidP="00505299">
    <w:pPr>
      <w:pStyle w:val="koptekst0"/>
      <w:tabs>
        <w:tab w:val="clear" w:pos="227"/>
        <w:tab w:val="clear" w:pos="454"/>
        <w:tab w:val="clear" w:pos="680"/>
        <w:tab w:val="left" w:pos="1236"/>
      </w:tabs>
      <w:rPr>
        <w:b w:val="0"/>
      </w:rPr>
    </w:pPr>
    <w:r w:rsidRPr="00505299">
      <w:rPr>
        <w:b w:val="0"/>
      </w:rPr>
      <w:tab/>
    </w:r>
  </w:p>
  <w:p w:rsidR="00505299" w:rsidRPr="00505299" w:rsidRDefault="00505299" w:rsidP="00505299">
    <w:pPr>
      <w:pStyle w:val="koptekst0"/>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6"/>
  </w:num>
  <w:num w:numId="16">
    <w:abstractNumId w:val="22"/>
  </w:num>
  <w:num w:numId="17">
    <w:abstractNumId w:val="8"/>
  </w:num>
  <w:num w:numId="18">
    <w:abstractNumId w:val="19"/>
  </w:num>
  <w:num w:numId="19">
    <w:abstractNumId w:val="30"/>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D2D"/>
    <w:rsid w:val="00043163"/>
    <w:rsid w:val="00056D70"/>
    <w:rsid w:val="000B3F94"/>
    <w:rsid w:val="000C3E66"/>
    <w:rsid w:val="000E1F3B"/>
    <w:rsid w:val="00173156"/>
    <w:rsid w:val="00192ADD"/>
    <w:rsid w:val="001D6F03"/>
    <w:rsid w:val="002370F7"/>
    <w:rsid w:val="00284545"/>
    <w:rsid w:val="002A6578"/>
    <w:rsid w:val="002B1092"/>
    <w:rsid w:val="002E0FD2"/>
    <w:rsid w:val="0038549E"/>
    <w:rsid w:val="003C4BF2"/>
    <w:rsid w:val="003D51FB"/>
    <w:rsid w:val="003F5EB0"/>
    <w:rsid w:val="003F6EDB"/>
    <w:rsid w:val="003F7628"/>
    <w:rsid w:val="0040142D"/>
    <w:rsid w:val="0040571B"/>
    <w:rsid w:val="00450447"/>
    <w:rsid w:val="004B0EA1"/>
    <w:rsid w:val="004D766D"/>
    <w:rsid w:val="00505299"/>
    <w:rsid w:val="005A4FBE"/>
    <w:rsid w:val="005D2CF1"/>
    <w:rsid w:val="005E046F"/>
    <w:rsid w:val="006006F5"/>
    <w:rsid w:val="00650A9B"/>
    <w:rsid w:val="006D2E66"/>
    <w:rsid w:val="006F42D7"/>
    <w:rsid w:val="00713006"/>
    <w:rsid w:val="00721D2D"/>
    <w:rsid w:val="007435A7"/>
    <w:rsid w:val="007F4AEA"/>
    <w:rsid w:val="00817CE9"/>
    <w:rsid w:val="0088386A"/>
    <w:rsid w:val="0088501B"/>
    <w:rsid w:val="008D2753"/>
    <w:rsid w:val="008E3581"/>
    <w:rsid w:val="00905289"/>
    <w:rsid w:val="009C5CF5"/>
    <w:rsid w:val="009D7D7B"/>
    <w:rsid w:val="00A32591"/>
    <w:rsid w:val="00A77ABF"/>
    <w:rsid w:val="00A863E9"/>
    <w:rsid w:val="00B022C4"/>
    <w:rsid w:val="00B559E9"/>
    <w:rsid w:val="00B72222"/>
    <w:rsid w:val="00B80650"/>
    <w:rsid w:val="00C36FAA"/>
    <w:rsid w:val="00C71133"/>
    <w:rsid w:val="00CA55CC"/>
    <w:rsid w:val="00CB3317"/>
    <w:rsid w:val="00D32291"/>
    <w:rsid w:val="00DA3555"/>
    <w:rsid w:val="00E456EE"/>
    <w:rsid w:val="00E914B4"/>
    <w:rsid w:val="00EC31E3"/>
    <w:rsid w:val="00ED7AB9"/>
    <w:rsid w:val="00EE5BBE"/>
    <w:rsid w:val="00F53074"/>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DF9794"/>
  <w15:chartTrackingRefBased/>
  <w15:docId w15:val="{2B2DE394-FB2D-4CEE-BF5C-B69A6BE9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721D2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721D2D"/>
    <w:pPr>
      <w:tabs>
        <w:tab w:val="left" w:pos="227"/>
        <w:tab w:val="left" w:pos="454"/>
        <w:tab w:val="left" w:pos="680"/>
      </w:tabs>
      <w:autoSpaceDE w:val="0"/>
      <w:autoSpaceDN w:val="0"/>
      <w:adjustRightInd w:val="0"/>
    </w:pPr>
    <w:rPr>
      <w:szCs w:val="18"/>
    </w:rPr>
  </w:style>
  <w:style w:type="paragraph" w:customStyle="1" w:styleId="koptekst0">
    <w:name w:val="koptekst"/>
    <w:basedOn w:val="Standaard"/>
    <w:rsid w:val="00505299"/>
    <w:pPr>
      <w:tabs>
        <w:tab w:val="left" w:pos="227"/>
        <w:tab w:val="left" w:pos="454"/>
        <w:tab w:val="left" w:pos="680"/>
      </w:tabs>
      <w:autoSpaceDE w:val="0"/>
      <w:autoSpaceDN w:val="0"/>
      <w:adjustRightInd w:val="0"/>
      <w:spacing w:line="180" w:lineRule="atLeast"/>
    </w:pPr>
    <w:rPr>
      <w:b/>
      <w:sz w:val="13"/>
      <w:szCs w:val="18"/>
    </w:rPr>
  </w:style>
  <w:style w:type="character" w:styleId="Paginanummer">
    <w:name w:val="page number"/>
    <w:basedOn w:val="Standaardalinea-lettertype"/>
    <w:rsid w:val="00505299"/>
    <w:rPr>
      <w:rFonts w:cs="Times New Roman"/>
    </w:rPr>
  </w:style>
  <w:style w:type="character" w:customStyle="1" w:styleId="BroodtekstChar">
    <w:name w:val="Broodtekst Char"/>
    <w:basedOn w:val="Standaardalinea-lettertype"/>
    <w:link w:val="Broodtekst"/>
    <w:rsid w:val="00817CE9"/>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2724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Wiegers, Daniëlle (GPO)</cp:lastModifiedBy>
  <cp:revision>9</cp:revision>
  <dcterms:created xsi:type="dcterms:W3CDTF">2020-10-30T08:55:00Z</dcterms:created>
  <dcterms:modified xsi:type="dcterms:W3CDTF">2021-09-26T18:57:00Z</dcterms:modified>
</cp:coreProperties>
</file>