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E9988C" w14:textId="5515F072" w:rsidR="001E52C3" w:rsidRDefault="00801438" w:rsidP="001E52C3">
      <w:pPr>
        <w:pStyle w:val="Bijlage"/>
      </w:pPr>
      <w:bookmarkStart w:id="0" w:name="_Toc95391041"/>
      <w:r>
        <w:t xml:space="preserve">Bijlage </w:t>
      </w:r>
      <w:r w:rsidR="001E52C3">
        <w:t>A</w:t>
      </w:r>
      <w:r>
        <w:t xml:space="preserve"> </w:t>
      </w:r>
      <w:bookmarkStart w:id="1" w:name="_Toc67928880"/>
      <w:bookmarkStart w:id="2" w:name="_Toc95391039"/>
      <w:bookmarkEnd w:id="0"/>
      <w:r w:rsidR="001E52C3">
        <w:t>Instructies indienen Inschrijving</w:t>
      </w:r>
      <w:bookmarkEnd w:id="1"/>
      <w:bookmarkEnd w:id="2"/>
    </w:p>
    <w:p w14:paraId="148E123F" w14:textId="77777777" w:rsidR="001E52C3" w:rsidRDefault="001E52C3" w:rsidP="001E52C3">
      <w:r>
        <w:t>Om deelname aan deze Europese aanbesteding zo eenvoudig mogelijk is onderstaande checklist en (invul) documenten beschikbaar gesteld.</w:t>
      </w:r>
    </w:p>
    <w:p w14:paraId="295EB721" w14:textId="77777777" w:rsidR="001E52C3" w:rsidRDefault="001E52C3" w:rsidP="001E52C3"/>
    <w:tbl>
      <w:tblPr>
        <w:tblStyle w:val="SNTabel"/>
        <w:tblW w:w="9764" w:type="dxa"/>
        <w:tblLook w:val="01E0" w:firstRow="1" w:lastRow="1" w:firstColumn="1" w:lastColumn="1" w:noHBand="0" w:noVBand="0"/>
      </w:tblPr>
      <w:tblGrid>
        <w:gridCol w:w="1292"/>
        <w:gridCol w:w="3665"/>
        <w:gridCol w:w="4103"/>
        <w:gridCol w:w="704"/>
      </w:tblGrid>
      <w:tr w:rsidR="001E52C3" w14:paraId="69024127" w14:textId="77777777" w:rsidTr="007E170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292" w:type="dxa"/>
          </w:tcPr>
          <w:p w14:paraId="31A44854" w14:textId="77777777" w:rsidR="001E52C3" w:rsidRDefault="001E52C3" w:rsidP="007E170D">
            <w:pPr>
              <w:pStyle w:val="SNTabelkop"/>
              <w:widowControl w:val="0"/>
              <w:suppressAutoHyphens w:val="0"/>
            </w:pPr>
            <w:r>
              <w:t>Format</w:t>
            </w:r>
          </w:p>
        </w:tc>
        <w:tc>
          <w:tcPr>
            <w:tcW w:w="3665" w:type="dxa"/>
          </w:tcPr>
          <w:p w14:paraId="0677821B" w14:textId="77777777" w:rsidR="001E52C3" w:rsidRDefault="001E52C3" w:rsidP="007E170D">
            <w:pPr>
              <w:pStyle w:val="SNTabelkop"/>
              <w:widowControl w:val="0"/>
              <w:suppressAutoHyphens w:val="0"/>
            </w:pPr>
            <w:r>
              <w:t>Wat</w:t>
            </w:r>
          </w:p>
        </w:tc>
        <w:tc>
          <w:tcPr>
            <w:tcW w:w="4103" w:type="dxa"/>
          </w:tcPr>
          <w:p w14:paraId="31C6F324" w14:textId="77777777" w:rsidR="001E52C3" w:rsidRDefault="001E52C3" w:rsidP="007E170D">
            <w:pPr>
              <w:pStyle w:val="SNTabelkop"/>
              <w:widowControl w:val="0"/>
              <w:suppressAutoHyphens w:val="0"/>
            </w:pPr>
            <w:r>
              <w:t>Omschrijving</w:t>
            </w:r>
          </w:p>
        </w:tc>
        <w:tc>
          <w:tcPr>
            <w:tcW w:w="704" w:type="dxa"/>
          </w:tcPr>
          <w:p w14:paraId="386A81CC" w14:textId="77777777" w:rsidR="001E52C3" w:rsidRDefault="001E52C3" w:rsidP="007E170D">
            <w:pPr>
              <w:pStyle w:val="SNTabelkop"/>
              <w:widowControl w:val="0"/>
              <w:suppressAutoHyphens w:val="0"/>
            </w:pPr>
            <w:r>
              <w:t>Check</w:t>
            </w:r>
          </w:p>
        </w:tc>
      </w:tr>
      <w:tr w:rsidR="001E52C3" w14:paraId="20AAC3B4" w14:textId="77777777" w:rsidTr="007E170D">
        <w:tc>
          <w:tcPr>
            <w:tcW w:w="1292" w:type="dxa"/>
          </w:tcPr>
          <w:p w14:paraId="168A7167" w14:textId="77777777" w:rsidR="001E52C3" w:rsidRDefault="001E52C3" w:rsidP="007E170D">
            <w:pPr>
              <w:pStyle w:val="SNTabeltekst"/>
              <w:widowControl w:val="0"/>
            </w:pPr>
            <w:r>
              <w:t>Vrij</w:t>
            </w:r>
          </w:p>
        </w:tc>
        <w:tc>
          <w:tcPr>
            <w:tcW w:w="3665" w:type="dxa"/>
          </w:tcPr>
          <w:p w14:paraId="582D3609" w14:textId="77777777" w:rsidR="001E52C3" w:rsidRDefault="001E52C3" w:rsidP="007E170D">
            <w:pPr>
              <w:pStyle w:val="SNTabeltekst"/>
              <w:widowControl w:val="0"/>
            </w:pPr>
            <w:r>
              <w:t>Aanbiedingsbrief</w:t>
            </w:r>
          </w:p>
        </w:tc>
        <w:tc>
          <w:tcPr>
            <w:tcW w:w="4103" w:type="dxa"/>
          </w:tcPr>
          <w:p w14:paraId="597EEB42" w14:textId="77777777" w:rsidR="001E52C3" w:rsidRPr="00182C4D" w:rsidRDefault="001E52C3" w:rsidP="007E170D">
            <w:pPr>
              <w:pStyle w:val="SNTabeltekst"/>
              <w:widowControl w:val="0"/>
              <w:rPr>
                <w:rFonts w:eastAsia="Wingdings" w:cs="Wingdings"/>
              </w:rPr>
            </w:pPr>
            <w:r>
              <w:rPr>
                <w:rFonts w:eastAsia="Wingdings" w:cs="Wingdings"/>
              </w:rPr>
              <w:t>Een aanbiedingsbrief zoals gebruikelijk bij offertes. Een korte introductie van uw organisatie, en een korte inleiding op uw voorstel.</w:t>
            </w:r>
            <w:r>
              <w:rPr>
                <w:rFonts w:eastAsia="Wingdings" w:cs="Wingdings"/>
              </w:rPr>
              <w:br/>
              <w:t>Geef gestandsdoeningstermijn aan, aanbiedende entiteit (</w:t>
            </w:r>
            <w:proofErr w:type="spellStart"/>
            <w:r>
              <w:rPr>
                <w:rFonts w:eastAsia="Wingdings" w:cs="Wingdings"/>
              </w:rPr>
              <w:t>kvk</w:t>
            </w:r>
            <w:proofErr w:type="spellEnd"/>
            <w:r>
              <w:rPr>
                <w:rFonts w:eastAsia="Wingdings" w:cs="Wingdings"/>
              </w:rPr>
              <w:t>) en rechtsgeldig ondertekening.</w:t>
            </w:r>
          </w:p>
        </w:tc>
        <w:tc>
          <w:tcPr>
            <w:tcW w:w="704" w:type="dxa"/>
          </w:tcPr>
          <w:p w14:paraId="751423B5" w14:textId="77777777" w:rsidR="001E52C3" w:rsidRDefault="001E52C3" w:rsidP="007E170D">
            <w:pPr>
              <w:pStyle w:val="SNTabeltekst"/>
              <w:widowControl w:val="0"/>
              <w:jc w:val="center"/>
            </w:pPr>
            <w:r>
              <w:rPr>
                <w:rFonts w:ascii="Wingdings" w:eastAsia="Wingdings" w:hAnsi="Wingdings" w:cs="Wingdings"/>
              </w:rPr>
              <w:t></w:t>
            </w:r>
          </w:p>
        </w:tc>
      </w:tr>
      <w:tr w:rsidR="001E52C3" w14:paraId="13365194" w14:textId="77777777" w:rsidTr="007E170D">
        <w:tc>
          <w:tcPr>
            <w:tcW w:w="1292" w:type="dxa"/>
          </w:tcPr>
          <w:p w14:paraId="52228810" w14:textId="77777777" w:rsidR="001E52C3" w:rsidRDefault="001E52C3" w:rsidP="007E170D">
            <w:pPr>
              <w:pStyle w:val="SNTabeltekst"/>
              <w:widowControl w:val="0"/>
            </w:pPr>
            <w:r>
              <w:t>Bijlage B</w:t>
            </w:r>
          </w:p>
        </w:tc>
        <w:tc>
          <w:tcPr>
            <w:tcW w:w="3665" w:type="dxa"/>
          </w:tcPr>
          <w:p w14:paraId="11CAA615" w14:textId="77777777" w:rsidR="001E52C3" w:rsidRDefault="001E52C3" w:rsidP="007E170D">
            <w:pPr>
              <w:pStyle w:val="SNTabeltekst"/>
              <w:widowControl w:val="0"/>
            </w:pPr>
            <w:r>
              <w:t>Ingevulde en ondertekende (interactieve) pdf Uniform Aanbestedingsdocument</w:t>
            </w:r>
          </w:p>
        </w:tc>
        <w:tc>
          <w:tcPr>
            <w:tcW w:w="4103" w:type="dxa"/>
          </w:tcPr>
          <w:p w14:paraId="2652260F" w14:textId="77777777" w:rsidR="001E52C3" w:rsidRDefault="001E52C3" w:rsidP="007E170D">
            <w:pPr>
              <w:pStyle w:val="SNTabeltekst"/>
              <w:widowControl w:val="0"/>
              <w:rPr>
                <w:rFonts w:eastAsia="Wingdings" w:cstheme="minorHAnsi"/>
              </w:rPr>
            </w:pPr>
            <w:r w:rsidRPr="0051639E">
              <w:rPr>
                <w:rFonts w:eastAsia="Wingdings" w:cstheme="minorHAnsi"/>
              </w:rPr>
              <w:t xml:space="preserve">Het Uniform Europees Aanbestedingsdocument (UEA) is een eigen verklaring over de financiële toestand, de bekwaamheid en de geschiktheid van ondernemingen voor een aanbestedingsprocedure. </w:t>
            </w:r>
            <w:r>
              <w:rPr>
                <w:rFonts w:eastAsia="Wingdings" w:cstheme="minorHAnsi"/>
              </w:rPr>
              <w:t>H</w:t>
            </w:r>
            <w:r w:rsidRPr="0051639E">
              <w:rPr>
                <w:rFonts w:eastAsia="Wingdings" w:cstheme="minorHAnsi"/>
              </w:rPr>
              <w:t xml:space="preserve">et volledige bewijsmateriaal </w:t>
            </w:r>
            <w:r>
              <w:rPr>
                <w:rFonts w:eastAsia="Wingdings" w:cstheme="minorHAnsi"/>
              </w:rPr>
              <w:t>zoals certificering, bewijs belastingen e.d. is (nog) niet nodig</w:t>
            </w:r>
            <w:r w:rsidRPr="0051639E">
              <w:rPr>
                <w:rFonts w:eastAsia="Wingdings" w:cstheme="minorHAnsi"/>
              </w:rPr>
              <w:t xml:space="preserve">, </w:t>
            </w:r>
            <w:r>
              <w:rPr>
                <w:rFonts w:eastAsia="Wingdings" w:cstheme="minorHAnsi"/>
              </w:rPr>
              <w:t>maar wel wanneer daar om verzocht. Wat in de regel enkel aan de te gunnen partij gevraagd wordt</w:t>
            </w:r>
            <w:r w:rsidRPr="0051639E">
              <w:rPr>
                <w:rFonts w:eastAsia="Wingdings" w:cstheme="minorHAnsi"/>
              </w:rPr>
              <w:t>.</w:t>
            </w:r>
            <w:r>
              <w:rPr>
                <w:rFonts w:eastAsia="Wingdings" w:cstheme="minorHAnsi"/>
              </w:rPr>
              <w:br/>
              <w:t xml:space="preserve">Let op! </w:t>
            </w:r>
            <w:proofErr w:type="gramStart"/>
            <w:r>
              <w:rPr>
                <w:rFonts w:eastAsia="Wingdings" w:cstheme="minorHAnsi"/>
              </w:rPr>
              <w:t>u</w:t>
            </w:r>
            <w:proofErr w:type="gramEnd"/>
            <w:r>
              <w:rPr>
                <w:rFonts w:eastAsia="Wingdings" w:cstheme="minorHAnsi"/>
              </w:rPr>
              <w:t xml:space="preserve"> verklaart impliciet via deel IV:</w:t>
            </w:r>
          </w:p>
          <w:p w14:paraId="388ACA4B" w14:textId="77777777" w:rsidR="001E52C3" w:rsidRDefault="001E52C3" w:rsidP="007E170D">
            <w:pPr>
              <w:pStyle w:val="SNTabeltekst"/>
              <w:widowControl w:val="0"/>
              <w:rPr>
                <w:rFonts w:eastAsia="Wingdings" w:cstheme="minorHAnsi"/>
              </w:rPr>
            </w:pPr>
            <w:r>
              <w:rPr>
                <w:rFonts w:eastAsia="Wingdings" w:cstheme="minorHAnsi"/>
              </w:rPr>
              <w:t>Dat u m</w:t>
            </w:r>
            <w:r w:rsidRPr="00CE35AC">
              <w:rPr>
                <w:rFonts w:eastAsia="Wingdings" w:cstheme="minorHAnsi"/>
              </w:rPr>
              <w:t xml:space="preserve">inimaal twee medewerkers in dienstverband </w:t>
            </w:r>
            <w:r>
              <w:rPr>
                <w:rFonts w:eastAsia="Wingdings" w:cstheme="minorHAnsi"/>
              </w:rPr>
              <w:t>heeft</w:t>
            </w:r>
            <w:r w:rsidRPr="00CE35AC">
              <w:rPr>
                <w:rFonts w:eastAsia="Wingdings" w:cstheme="minorHAnsi"/>
              </w:rPr>
              <w:t xml:space="preserve"> met aantoonbare technische bekwaamheid als </w:t>
            </w:r>
            <w:proofErr w:type="spellStart"/>
            <w:r w:rsidRPr="00CE35AC">
              <w:rPr>
                <w:rFonts w:eastAsia="Wingdings" w:cstheme="minorHAnsi"/>
              </w:rPr>
              <w:t>Magento</w:t>
            </w:r>
            <w:proofErr w:type="spellEnd"/>
            <w:r w:rsidRPr="00CE35AC">
              <w:rPr>
                <w:rFonts w:eastAsia="Wingdings" w:cstheme="minorHAnsi"/>
              </w:rPr>
              <w:t xml:space="preserve"> ontwikkelaar</w:t>
            </w:r>
            <w:r>
              <w:rPr>
                <w:rFonts w:eastAsia="Wingdings" w:cstheme="minorHAnsi"/>
              </w:rPr>
              <w:t xml:space="preserve"> </w:t>
            </w:r>
            <w:r w:rsidRPr="00182C4D">
              <w:rPr>
                <w:rFonts w:eastAsia="Wingdings" w:cstheme="minorHAnsi"/>
              </w:rPr>
              <w:t>met minimaal 6 maanden ervaring</w:t>
            </w:r>
            <w:r>
              <w:rPr>
                <w:rFonts w:eastAsia="Wingdings" w:cstheme="minorHAnsi"/>
              </w:rPr>
              <w:t>. Zie KC3.</w:t>
            </w:r>
          </w:p>
          <w:p w14:paraId="3F7F659B" w14:textId="77777777" w:rsidR="001E52C3" w:rsidRPr="00C506A7" w:rsidRDefault="001E52C3" w:rsidP="007E170D">
            <w:pPr>
              <w:pStyle w:val="SNTabeltekst"/>
              <w:widowControl w:val="0"/>
              <w:rPr>
                <w:rFonts w:eastAsia="Wingdings" w:cstheme="minorHAnsi"/>
              </w:rPr>
            </w:pPr>
            <w:r>
              <w:rPr>
                <w:rFonts w:eastAsia="Wingdings" w:cstheme="minorHAnsi"/>
              </w:rPr>
              <w:t>Dat u de k</w:t>
            </w:r>
            <w:r w:rsidRPr="00182C4D">
              <w:rPr>
                <w:rFonts w:eastAsia="Wingdings" w:cstheme="minorHAnsi"/>
              </w:rPr>
              <w:t>waliteitsborging informatiebeveiliging</w:t>
            </w:r>
            <w:r>
              <w:rPr>
                <w:rFonts w:eastAsia="Wingdings" w:cstheme="minorHAnsi"/>
              </w:rPr>
              <w:t xml:space="preserve"> van uw dienstverlening kunt aantonen en waarborgen. Zie paragraaf 3.3.2.</w:t>
            </w:r>
          </w:p>
        </w:tc>
        <w:tc>
          <w:tcPr>
            <w:tcW w:w="704" w:type="dxa"/>
          </w:tcPr>
          <w:p w14:paraId="1569B44B" w14:textId="77777777" w:rsidR="001E52C3" w:rsidRDefault="001E52C3" w:rsidP="007E170D">
            <w:pPr>
              <w:pStyle w:val="SNTabeltekst"/>
              <w:widowControl w:val="0"/>
              <w:jc w:val="center"/>
            </w:pPr>
            <w:r>
              <w:rPr>
                <w:rFonts w:ascii="Wingdings" w:eastAsia="Wingdings" w:hAnsi="Wingdings" w:cs="Wingdings"/>
              </w:rPr>
              <w:t></w:t>
            </w:r>
          </w:p>
        </w:tc>
      </w:tr>
      <w:tr w:rsidR="001E52C3" w14:paraId="5E77D8CF" w14:textId="77777777" w:rsidTr="007E170D">
        <w:tc>
          <w:tcPr>
            <w:tcW w:w="1292" w:type="dxa"/>
          </w:tcPr>
          <w:p w14:paraId="25E45450" w14:textId="77777777" w:rsidR="001E52C3" w:rsidRDefault="001E52C3" w:rsidP="007E170D">
            <w:pPr>
              <w:pStyle w:val="SNTabeltekst"/>
              <w:widowControl w:val="0"/>
            </w:pPr>
            <w:r>
              <w:t>Bijlage C1</w:t>
            </w:r>
          </w:p>
        </w:tc>
        <w:tc>
          <w:tcPr>
            <w:tcW w:w="3665" w:type="dxa"/>
          </w:tcPr>
          <w:p w14:paraId="438347B8" w14:textId="77777777" w:rsidR="001E52C3" w:rsidRDefault="001E52C3" w:rsidP="007E170D">
            <w:pPr>
              <w:pStyle w:val="SNTabeltekst"/>
              <w:widowControl w:val="0"/>
            </w:pPr>
            <w:r>
              <w:t>Ref</w:t>
            </w:r>
            <w:bookmarkStart w:id="3" w:name="_GoBack"/>
            <w:bookmarkEnd w:id="3"/>
            <w:r>
              <w:t>erenties</w:t>
            </w:r>
          </w:p>
        </w:tc>
        <w:tc>
          <w:tcPr>
            <w:tcW w:w="4103" w:type="dxa"/>
          </w:tcPr>
          <w:p w14:paraId="1E6342B3" w14:textId="77777777" w:rsidR="001E52C3" w:rsidRDefault="001E52C3" w:rsidP="007E170D">
            <w:pPr>
              <w:pStyle w:val="SNTabeltekst"/>
              <w:widowControl w:val="0"/>
              <w:rPr>
                <w:rFonts w:eastAsia="Wingdings" w:cstheme="minorHAnsi"/>
              </w:rPr>
            </w:pPr>
            <w:r>
              <w:rPr>
                <w:rFonts w:eastAsia="Wingdings" w:cstheme="minorHAnsi"/>
              </w:rPr>
              <w:t>Minimaal 2 referenties waarmee de kerncompetenties KC1 en KC2 aangegeven wordt:</w:t>
            </w:r>
          </w:p>
          <w:p w14:paraId="6102933C" w14:textId="77777777" w:rsidR="001E52C3" w:rsidRPr="00182C4D" w:rsidRDefault="001E52C3" w:rsidP="007E170D">
            <w:pPr>
              <w:pStyle w:val="SNTabeltekst"/>
              <w:widowControl w:val="0"/>
              <w:rPr>
                <w:rFonts w:eastAsia="Wingdings" w:cstheme="minorHAnsi"/>
              </w:rPr>
            </w:pPr>
            <w:r w:rsidRPr="00182C4D">
              <w:rPr>
                <w:rFonts w:eastAsia="Wingdings" w:cstheme="minorHAnsi"/>
              </w:rPr>
              <w:t>KC1: aantoonbare ervaring met het technisch beheer en door-ontwikkeling van e-commerce websites</w:t>
            </w:r>
            <w:r>
              <w:rPr>
                <w:rFonts w:eastAsia="Wingdings" w:cstheme="minorHAnsi"/>
              </w:rPr>
              <w:t xml:space="preserve"> Magento2</w:t>
            </w:r>
            <w:r w:rsidRPr="00182C4D">
              <w:rPr>
                <w:rFonts w:eastAsia="Wingdings" w:cstheme="minorHAnsi"/>
              </w:rPr>
              <w:t>.</w:t>
            </w:r>
          </w:p>
          <w:p w14:paraId="3AD74634" w14:textId="77777777" w:rsidR="001E52C3" w:rsidRPr="00C506A7" w:rsidRDefault="001E52C3" w:rsidP="007E170D">
            <w:pPr>
              <w:pStyle w:val="SNTabeltekst"/>
              <w:widowControl w:val="0"/>
              <w:rPr>
                <w:rFonts w:eastAsia="Wingdings" w:cstheme="minorHAnsi"/>
              </w:rPr>
            </w:pPr>
            <w:r w:rsidRPr="00182C4D">
              <w:rPr>
                <w:rFonts w:eastAsia="Wingdings" w:cstheme="minorHAnsi"/>
              </w:rPr>
              <w:t>KC2: aantoonbare ervaring met het gebruik van (federatieve) single-</w:t>
            </w:r>
            <w:proofErr w:type="spellStart"/>
            <w:r w:rsidRPr="00182C4D">
              <w:rPr>
                <w:rFonts w:eastAsia="Wingdings" w:cstheme="minorHAnsi"/>
              </w:rPr>
              <w:t>sign</w:t>
            </w:r>
            <w:proofErr w:type="spellEnd"/>
            <w:r w:rsidRPr="00182C4D">
              <w:rPr>
                <w:rFonts w:eastAsia="Wingdings" w:cstheme="minorHAnsi"/>
              </w:rPr>
              <w:t xml:space="preserve">-on authenticatie in het ontsluiten van </w:t>
            </w:r>
            <w:proofErr w:type="spellStart"/>
            <w:r w:rsidRPr="00182C4D">
              <w:rPr>
                <w:rFonts w:eastAsia="Wingdings" w:cstheme="minorHAnsi"/>
              </w:rPr>
              <w:t>webservices</w:t>
            </w:r>
            <w:proofErr w:type="spellEnd"/>
            <w:r w:rsidRPr="00182C4D">
              <w:rPr>
                <w:rFonts w:eastAsia="Wingdings" w:cstheme="minorHAnsi"/>
              </w:rPr>
              <w:t xml:space="preserve"> en/of websites voor een organisatie overstijgende gesloten doelgroep.</w:t>
            </w:r>
          </w:p>
        </w:tc>
        <w:tc>
          <w:tcPr>
            <w:tcW w:w="704" w:type="dxa"/>
          </w:tcPr>
          <w:p w14:paraId="6FAD17D2" w14:textId="77777777" w:rsidR="001E52C3" w:rsidRDefault="001E52C3" w:rsidP="007E170D">
            <w:pPr>
              <w:pStyle w:val="SNTabeltekst"/>
              <w:widowControl w:val="0"/>
              <w:jc w:val="center"/>
            </w:pPr>
            <w:r>
              <w:rPr>
                <w:rFonts w:ascii="Wingdings" w:eastAsia="Wingdings" w:hAnsi="Wingdings" w:cs="Wingdings"/>
              </w:rPr>
              <w:t></w:t>
            </w:r>
          </w:p>
        </w:tc>
      </w:tr>
      <w:tr w:rsidR="001E52C3" w14:paraId="3D60E054" w14:textId="77777777" w:rsidTr="007E170D">
        <w:tc>
          <w:tcPr>
            <w:tcW w:w="1292" w:type="dxa"/>
          </w:tcPr>
          <w:p w14:paraId="36C5716A" w14:textId="77777777" w:rsidR="001E52C3" w:rsidRDefault="001E52C3" w:rsidP="007E170D">
            <w:pPr>
              <w:pStyle w:val="SNTabeltekst"/>
              <w:widowControl w:val="0"/>
            </w:pPr>
            <w:r>
              <w:t>Bijlage C2</w:t>
            </w:r>
          </w:p>
        </w:tc>
        <w:tc>
          <w:tcPr>
            <w:tcW w:w="3665" w:type="dxa"/>
          </w:tcPr>
          <w:p w14:paraId="4F9CBEC8" w14:textId="77777777" w:rsidR="001E52C3" w:rsidRDefault="001E52C3" w:rsidP="007E170D">
            <w:pPr>
              <w:pStyle w:val="SNTabeltekst"/>
              <w:widowControl w:val="0"/>
            </w:pPr>
            <w:r>
              <w:t>Programma van eisen</w:t>
            </w:r>
          </w:p>
        </w:tc>
        <w:tc>
          <w:tcPr>
            <w:tcW w:w="4103" w:type="dxa"/>
          </w:tcPr>
          <w:p w14:paraId="4B4FDF3D" w14:textId="77777777" w:rsidR="001E52C3" w:rsidRDefault="001E52C3" w:rsidP="007E170D">
            <w:pPr>
              <w:pStyle w:val="SNTabeltekst"/>
              <w:widowControl w:val="0"/>
              <w:rPr>
                <w:rFonts w:eastAsia="Wingdings" w:cstheme="minorHAnsi"/>
              </w:rPr>
            </w:pPr>
            <w:r>
              <w:rPr>
                <w:rFonts w:eastAsia="Wingdings" w:cstheme="minorHAnsi"/>
              </w:rPr>
              <w:t>Akkoord met de door SURF voorgelegde beheerovereenkomst en ook met de verwerkersovereenkomst.</w:t>
            </w:r>
          </w:p>
          <w:p w14:paraId="5234062B" w14:textId="77777777" w:rsidR="001E52C3" w:rsidRPr="00C506A7" w:rsidRDefault="001E52C3" w:rsidP="007E170D">
            <w:pPr>
              <w:pStyle w:val="SNTabeltekst"/>
              <w:widowControl w:val="0"/>
              <w:rPr>
                <w:rFonts w:eastAsia="Wingdings" w:cstheme="minorHAnsi"/>
              </w:rPr>
            </w:pPr>
            <w:r>
              <w:rPr>
                <w:rFonts w:eastAsia="Wingdings" w:cstheme="minorHAnsi"/>
              </w:rPr>
              <w:t>Let op! Behalve enige detaillering (invulling) is er na de vragenronde geen aanpassing aan de artikelen mogelijk.</w:t>
            </w:r>
          </w:p>
        </w:tc>
        <w:tc>
          <w:tcPr>
            <w:tcW w:w="704" w:type="dxa"/>
          </w:tcPr>
          <w:p w14:paraId="30DD85C0" w14:textId="77777777" w:rsidR="001E52C3" w:rsidRDefault="001E52C3" w:rsidP="007E170D">
            <w:pPr>
              <w:pStyle w:val="SNTabeltekst"/>
              <w:widowControl w:val="0"/>
              <w:jc w:val="center"/>
            </w:pPr>
            <w:r>
              <w:rPr>
                <w:rFonts w:ascii="Wingdings" w:eastAsia="Wingdings" w:hAnsi="Wingdings" w:cs="Wingdings"/>
              </w:rPr>
              <w:t></w:t>
            </w:r>
          </w:p>
        </w:tc>
      </w:tr>
      <w:tr w:rsidR="001E52C3" w14:paraId="5FBCDE19" w14:textId="77777777" w:rsidTr="007E170D">
        <w:tc>
          <w:tcPr>
            <w:tcW w:w="1292" w:type="dxa"/>
          </w:tcPr>
          <w:p w14:paraId="488ADE97" w14:textId="77777777" w:rsidR="001E52C3" w:rsidRDefault="001E52C3" w:rsidP="007E170D">
            <w:pPr>
              <w:pStyle w:val="SNTabeltekst"/>
              <w:widowControl w:val="0"/>
            </w:pPr>
            <w:r>
              <w:lastRenderedPageBreak/>
              <w:t>Bijlage C3</w:t>
            </w:r>
          </w:p>
        </w:tc>
        <w:tc>
          <w:tcPr>
            <w:tcW w:w="3665" w:type="dxa"/>
          </w:tcPr>
          <w:p w14:paraId="128A2C29" w14:textId="77777777" w:rsidR="001E52C3" w:rsidRDefault="001E52C3" w:rsidP="007E170D">
            <w:pPr>
              <w:pStyle w:val="SNTabeltekst"/>
              <w:widowControl w:val="0"/>
            </w:pPr>
            <w:r>
              <w:t xml:space="preserve">Beantwoording Wensen </w:t>
            </w:r>
          </w:p>
        </w:tc>
        <w:tc>
          <w:tcPr>
            <w:tcW w:w="4103" w:type="dxa"/>
          </w:tcPr>
          <w:p w14:paraId="59CCEA8C" w14:textId="77777777" w:rsidR="001E52C3" w:rsidRPr="00C506A7" w:rsidRDefault="001E52C3" w:rsidP="007E170D">
            <w:pPr>
              <w:pStyle w:val="SNTabeltekst"/>
              <w:widowControl w:val="0"/>
              <w:rPr>
                <w:rFonts w:eastAsia="Wingdings" w:cstheme="minorHAnsi"/>
              </w:rPr>
            </w:pPr>
            <w:r>
              <w:rPr>
                <w:rFonts w:eastAsia="Wingdings" w:cstheme="minorHAnsi"/>
              </w:rPr>
              <w:t xml:space="preserve">Dit is de eigenlijke kern van uw offerte en waar uw beschrijving van voorgestelde dienstverlening zich onderscheidt. De beantwoording van </w:t>
            </w:r>
            <w:proofErr w:type="spellStart"/>
            <w:r>
              <w:rPr>
                <w:rFonts w:eastAsia="Wingdings" w:cstheme="minorHAnsi"/>
              </w:rPr>
              <w:t>subgunningscriteria</w:t>
            </w:r>
            <w:proofErr w:type="spellEnd"/>
            <w:r>
              <w:rPr>
                <w:rFonts w:eastAsia="Wingdings" w:cstheme="minorHAnsi"/>
              </w:rPr>
              <w:t xml:space="preserve"> (</w:t>
            </w:r>
            <w:proofErr w:type="spellStart"/>
            <w:r>
              <w:rPr>
                <w:rFonts w:eastAsia="Wingdings" w:cstheme="minorHAnsi"/>
              </w:rPr>
              <w:t>aka</w:t>
            </w:r>
            <w:proofErr w:type="spellEnd"/>
            <w:r>
              <w:rPr>
                <w:rFonts w:eastAsia="Wingdings" w:cstheme="minorHAnsi"/>
              </w:rPr>
              <w:t xml:space="preserve"> wensen) wordt beoordeeld en punten toegekend. Geef duidelijke en concrete antwoorden.</w:t>
            </w:r>
          </w:p>
        </w:tc>
        <w:tc>
          <w:tcPr>
            <w:tcW w:w="704" w:type="dxa"/>
          </w:tcPr>
          <w:p w14:paraId="254EEBE8" w14:textId="77777777" w:rsidR="001E52C3" w:rsidRDefault="001E52C3" w:rsidP="007E170D">
            <w:pPr>
              <w:pStyle w:val="SNTabeltekst"/>
              <w:widowControl w:val="0"/>
              <w:jc w:val="center"/>
            </w:pPr>
            <w:r>
              <w:rPr>
                <w:rFonts w:ascii="Wingdings" w:eastAsia="Wingdings" w:hAnsi="Wingdings" w:cs="Wingdings"/>
              </w:rPr>
              <w:t></w:t>
            </w:r>
          </w:p>
        </w:tc>
      </w:tr>
      <w:tr w:rsidR="001E52C3" w14:paraId="0C2D4555" w14:textId="77777777" w:rsidTr="007E170D">
        <w:tc>
          <w:tcPr>
            <w:tcW w:w="1292" w:type="dxa"/>
          </w:tcPr>
          <w:p w14:paraId="6BA15579" w14:textId="77777777" w:rsidR="001E52C3" w:rsidRDefault="001E52C3" w:rsidP="007E170D">
            <w:pPr>
              <w:pStyle w:val="SNTabeltekst"/>
              <w:widowControl w:val="0"/>
            </w:pPr>
            <w:r>
              <w:t>Bijlage E</w:t>
            </w:r>
          </w:p>
        </w:tc>
        <w:tc>
          <w:tcPr>
            <w:tcW w:w="3665" w:type="dxa"/>
          </w:tcPr>
          <w:p w14:paraId="2758EE7B" w14:textId="77777777" w:rsidR="001E52C3" w:rsidRDefault="001E52C3" w:rsidP="007E170D">
            <w:pPr>
              <w:pStyle w:val="SNTabeltekst"/>
              <w:widowControl w:val="0"/>
            </w:pPr>
            <w:r>
              <w:t>Checklist Beveiligingsmaatregelen</w:t>
            </w:r>
            <w:r>
              <w:br/>
              <w:t xml:space="preserve"> </w:t>
            </w:r>
          </w:p>
        </w:tc>
        <w:tc>
          <w:tcPr>
            <w:tcW w:w="4103" w:type="dxa"/>
          </w:tcPr>
          <w:p w14:paraId="19C1B157" w14:textId="77777777" w:rsidR="001E52C3" w:rsidRPr="00C506A7" w:rsidRDefault="001E52C3" w:rsidP="007E170D">
            <w:pPr>
              <w:pStyle w:val="SNTabeltekst"/>
              <w:widowControl w:val="0"/>
              <w:rPr>
                <w:rFonts w:eastAsia="Wingdings" w:cstheme="minorHAnsi"/>
              </w:rPr>
            </w:pPr>
            <w:r>
              <w:rPr>
                <w:rFonts w:eastAsia="Wingdings" w:cstheme="minorHAnsi"/>
              </w:rPr>
              <w:t xml:space="preserve">Dit document is een hulpmiddel. </w:t>
            </w:r>
            <w:r>
              <w:rPr>
                <w:rFonts w:eastAsia="Wingdings" w:cstheme="minorHAnsi"/>
              </w:rPr>
              <w:br/>
              <w:t>Invullen en indienen mag, maar is niet verplicht</w:t>
            </w:r>
            <w:r w:rsidRPr="00C544B3">
              <w:rPr>
                <w:rFonts w:eastAsia="Wingdings" w:cstheme="minorHAnsi"/>
              </w:rPr>
              <w:t>.</w:t>
            </w:r>
            <w:r>
              <w:rPr>
                <w:rFonts w:eastAsia="Wingdings" w:cstheme="minorHAnsi"/>
              </w:rPr>
              <w:br/>
              <w:t xml:space="preserve">Na de voorgenomen gunning speelt dit document een belangrijke rol. Namelijk </w:t>
            </w:r>
            <w:r w:rsidRPr="00C544B3">
              <w:rPr>
                <w:rFonts w:eastAsia="Wingdings" w:cstheme="minorHAnsi"/>
              </w:rPr>
              <w:t xml:space="preserve">om vast te stellen dat de informatiebeveiliging </w:t>
            </w:r>
            <w:r>
              <w:rPr>
                <w:rFonts w:eastAsia="Wingdings" w:cstheme="minorHAnsi"/>
              </w:rPr>
              <w:t>in orde is</w:t>
            </w:r>
            <w:r w:rsidRPr="00C544B3">
              <w:rPr>
                <w:rFonts w:eastAsia="Wingdings" w:cstheme="minorHAnsi"/>
              </w:rPr>
              <w:t>.</w:t>
            </w:r>
          </w:p>
        </w:tc>
        <w:tc>
          <w:tcPr>
            <w:tcW w:w="704" w:type="dxa"/>
          </w:tcPr>
          <w:p w14:paraId="36BD031D" w14:textId="77777777" w:rsidR="001E52C3" w:rsidRDefault="001E52C3" w:rsidP="007E170D">
            <w:pPr>
              <w:pStyle w:val="SNTabeltekst"/>
              <w:widowControl w:val="0"/>
              <w:jc w:val="center"/>
            </w:pPr>
            <w:r>
              <w:rPr>
                <w:rFonts w:ascii="Wingdings" w:eastAsia="Wingdings" w:hAnsi="Wingdings" w:cs="Wingdings"/>
              </w:rPr>
              <w:t></w:t>
            </w:r>
          </w:p>
        </w:tc>
      </w:tr>
    </w:tbl>
    <w:p w14:paraId="3FC98088" w14:textId="77777777" w:rsidR="001E52C3" w:rsidRDefault="001E52C3" w:rsidP="001E52C3"/>
    <w:p w14:paraId="3054B328" w14:textId="77777777" w:rsidR="001E52C3" w:rsidRDefault="001E52C3" w:rsidP="001E52C3">
      <w:pPr>
        <w:pStyle w:val="BasistekstSURF"/>
      </w:pPr>
    </w:p>
    <w:p w14:paraId="3C69BF87" w14:textId="77777777" w:rsidR="001E52C3" w:rsidRDefault="001E52C3" w:rsidP="001E52C3">
      <w:pPr>
        <w:pStyle w:val="BasistekstSURF"/>
      </w:pPr>
    </w:p>
    <w:p w14:paraId="3FE56826" w14:textId="77777777" w:rsidR="001E52C3" w:rsidRDefault="001E52C3" w:rsidP="001E52C3">
      <w:pPr>
        <w:pStyle w:val="BasistekstSURF"/>
      </w:pPr>
    </w:p>
    <w:p w14:paraId="1D95A968" w14:textId="4EE9A5E3" w:rsidR="00882E6E" w:rsidRDefault="00882E6E">
      <w:pPr>
        <w:pStyle w:val="BasistekstSURF"/>
      </w:pPr>
    </w:p>
    <w:sectPr w:rsidR="00882E6E">
      <w:headerReference w:type="default" r:id="rId13"/>
      <w:footerReference w:type="default" r:id="rId14"/>
      <w:headerReference w:type="first" r:id="rId15"/>
      <w:pgSz w:w="11906" w:h="16838"/>
      <w:pgMar w:top="2070" w:right="1616" w:bottom="1531" w:left="1616" w:header="284" w:footer="284" w:gutter="0"/>
      <w:cols w:space="720"/>
      <w:formProt w:val="0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565CA52" w16cex:dateUtc="2021-02-05T08:54:00Z"/>
  <w16cex:commentExtensible w16cex:durableId="25A55332" w16cex:dateUtc="2022-02-02T18:00:00Z"/>
  <w16cex:commentExtensible w16cex:durableId="2565CA53" w16cex:dateUtc="2021-12-07T16:57:00Z"/>
  <w16cex:commentExtensible w16cex:durableId="25A546F4" w16cex:dateUtc="2022-02-02T17:07:00Z"/>
  <w16cex:commentExtensible w16cex:durableId="25A4D716" w16cex:dateUtc="2022-02-02T09:10:00Z"/>
  <w16cex:commentExtensible w16cex:durableId="25A54840" w16cex:dateUtc="2022-02-02T17:13:00Z"/>
  <w16cex:commentExtensible w16cex:durableId="2565CA5B" w16cex:dateUtc="2021-12-02T11:07:00Z"/>
  <w16cex:commentExtensible w16cex:durableId="259D070B" w16cex:dateUtc="2022-01-27T10:56:00Z"/>
  <w16cex:commentExtensible w16cex:durableId="2565CA5C" w16cex:dateUtc="2021-11-29T12:58:00Z"/>
  <w16cex:commentExtensible w16cex:durableId="2565CA5D" w16cex:dateUtc="2021-12-07T17:02:00Z"/>
  <w16cex:commentExtensible w16cex:durableId="25A54918" w16cex:dateUtc="2022-02-02T17:16:00Z"/>
  <w16cex:commentExtensible w16cex:durableId="2565CA63" w16cex:dateUtc="2021-12-02T10:47:00Z"/>
  <w16cex:commentExtensible w16cex:durableId="2565CA64" w16cex:dateUtc="2021-12-07T17:17:00Z"/>
  <w16cex:commentExtensible w16cex:durableId="25A54CD3" w16cex:dateUtc="2022-02-02T17:32:00Z"/>
  <w16cex:commentExtensible w16cex:durableId="25A389BF" w16cex:dateUtc="2022-02-01T09:28:00Z"/>
  <w16cex:commentExtensible w16cex:durableId="25A38B27" w16cex:dateUtc="2022-02-01T09:34:00Z"/>
  <w16cex:commentExtensible w16cex:durableId="25A54F52" w16cex:dateUtc="2022-02-02T17:43:00Z"/>
  <w16cex:commentExtensible w16cex:durableId="25A55068" w16cex:dateUtc="2022-02-02T17:48:00Z"/>
  <w16cex:commentExtensible w16cex:durableId="25A55238" w16cex:dateUtc="2022-02-02T17:55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1F05D67" w14:textId="77777777" w:rsidR="00407828" w:rsidRDefault="00407828">
      <w:pPr>
        <w:spacing w:line="240" w:lineRule="auto"/>
      </w:pPr>
      <w:r>
        <w:separator/>
      </w:r>
    </w:p>
  </w:endnote>
  <w:endnote w:type="continuationSeparator" w:id="0">
    <w:p w14:paraId="330E513D" w14:textId="77777777" w:rsidR="00407828" w:rsidRDefault="0040782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OpenSymbol">
    <w:altName w:val="Arial Unicode MS"/>
    <w:panose1 w:val="020B0604020202020204"/>
    <w:charset w:val="01"/>
    <w:family w:val="auto"/>
    <w:pitch w:val="variable"/>
  </w:font>
  <w:font w:name="Maiandra GD">
    <w:altName w:val="Calibri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rlito">
    <w:altName w:val="Calibri"/>
    <w:panose1 w:val="020B0604020202020204"/>
    <w:charset w:val="01"/>
    <w:family w:val="roman"/>
    <w:pitch w:val="variable"/>
  </w:font>
  <w:font w:name="Noto Sans SC Regular">
    <w:panose1 w:val="020B0604020202020204"/>
    <w:charset w:val="00"/>
    <w:family w:val="roman"/>
    <w:notTrueType/>
    <w:pitch w:val="default"/>
  </w:font>
  <w:font w:name="Noto Sans Devanagari">
    <w:altName w:val="Cambria"/>
    <w:panose1 w:val="020B0604020202020204"/>
    <w:charset w:val="00"/>
    <w:family w:val="roman"/>
    <w:notTrueType/>
    <w:pitch w:val="default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pPr w:vertAnchor="page" w:horzAnchor="page" w:tblpXSpec="right" w:tblpYSpec="bottom"/>
      <w:tblW w:w="1814" w:type="dxa"/>
      <w:jc w:val="right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794"/>
      <w:gridCol w:w="1020"/>
    </w:tblGrid>
    <w:tr w:rsidR="00027856" w14:paraId="1512B68D" w14:textId="77777777">
      <w:trPr>
        <w:cantSplit/>
        <w:trHeight w:hRule="exact" w:val="270"/>
        <w:jc w:val="right"/>
      </w:trPr>
      <w:tc>
        <w:tcPr>
          <w:tcW w:w="794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14:paraId="187C3EB4" w14:textId="77777777" w:rsidR="00027856" w:rsidRDefault="00027856">
          <w:pPr>
            <w:pStyle w:val="PaginanummerSURF"/>
            <w:widowControl w:val="0"/>
          </w:pPr>
          <w:r>
            <w:fldChar w:fldCharType="begin"/>
          </w:r>
          <w:r>
            <w:instrText>PAGE</w:instrText>
          </w:r>
          <w:r>
            <w:fldChar w:fldCharType="separate"/>
          </w:r>
          <w:r>
            <w:t>16</w:t>
          </w:r>
          <w:r>
            <w:fldChar w:fldCharType="end"/>
          </w:r>
          <w:r>
            <w:t>/</w:t>
          </w:r>
          <w:r>
            <w:fldChar w:fldCharType="begin"/>
          </w:r>
          <w:r>
            <w:instrText>NUMPAGES</w:instrText>
          </w:r>
          <w:r>
            <w:fldChar w:fldCharType="separate"/>
          </w:r>
          <w:r>
            <w:t>27</w:t>
          </w:r>
          <w:r>
            <w:fldChar w:fldCharType="end"/>
          </w:r>
        </w:p>
      </w:tc>
      <w:tc>
        <w:tcPr>
          <w:tcW w:w="1019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14:paraId="717E4B11" w14:textId="77777777" w:rsidR="00027856" w:rsidRDefault="00027856">
          <w:pPr>
            <w:pStyle w:val="VoettekstSURF"/>
            <w:widowControl w:val="0"/>
          </w:pPr>
        </w:p>
      </w:tc>
    </w:tr>
    <w:tr w:rsidR="00027856" w14:paraId="74C94E03" w14:textId="77777777">
      <w:trPr>
        <w:cantSplit/>
        <w:trHeight w:hRule="exact" w:val="935"/>
        <w:jc w:val="right"/>
      </w:trPr>
      <w:tc>
        <w:tcPr>
          <w:tcW w:w="794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14:paraId="09F1FDF1" w14:textId="77777777" w:rsidR="00027856" w:rsidRDefault="00027856">
          <w:pPr>
            <w:pStyle w:val="PaginanummerSURF"/>
            <w:widowControl w:val="0"/>
          </w:pPr>
        </w:p>
      </w:tc>
      <w:tc>
        <w:tcPr>
          <w:tcW w:w="1019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14:paraId="23A7BB4D" w14:textId="77777777" w:rsidR="00027856" w:rsidRDefault="00027856">
          <w:pPr>
            <w:pStyle w:val="PaginanummerSURF"/>
            <w:widowControl w:val="0"/>
          </w:pPr>
        </w:p>
      </w:tc>
    </w:tr>
  </w:tbl>
  <w:p w14:paraId="69C2CF82" w14:textId="77777777" w:rsidR="00027856" w:rsidRDefault="0002785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43A95B8" w14:textId="77777777" w:rsidR="00407828" w:rsidRDefault="00407828">
      <w:pPr>
        <w:rPr>
          <w:sz w:val="12"/>
        </w:rPr>
      </w:pPr>
    </w:p>
  </w:footnote>
  <w:footnote w:type="continuationSeparator" w:id="0">
    <w:p w14:paraId="1B7B8396" w14:textId="77777777" w:rsidR="00407828" w:rsidRDefault="00407828">
      <w:pPr>
        <w:rPr>
          <w:sz w:val="12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1A7CEA" w14:textId="77777777" w:rsidR="00027856" w:rsidRDefault="00027856">
    <w:pPr>
      <w:pStyle w:val="Header"/>
    </w:pPr>
  </w:p>
  <w:p w14:paraId="0E36F055" w14:textId="77777777" w:rsidR="00027856" w:rsidRDefault="00027856">
    <w:pPr>
      <w:pStyle w:val="BasistekstSURF"/>
    </w:pPr>
    <w:r>
      <w:rPr>
        <w:noProof/>
      </w:rPr>
      <mc:AlternateContent>
        <mc:Choice Requires="wpg">
          <w:drawing>
            <wp:anchor distT="0" distB="0" distL="0" distR="0" simplePos="0" relativeHeight="28" behindDoc="1" locked="0" layoutInCell="1" allowOverlap="1" wp14:anchorId="1A81D35A" wp14:editId="0195E902">
              <wp:simplePos x="0" y="0"/>
              <wp:positionH relativeFrom="column">
                <wp:align>right</wp:align>
              </wp:positionH>
              <wp:positionV relativeFrom="page">
                <wp:posOffset>0</wp:posOffset>
              </wp:positionV>
              <wp:extent cx="1509395" cy="674370"/>
              <wp:effectExtent l="0" t="0" r="0" b="0"/>
              <wp:wrapNone/>
              <wp:docPr id="3" name="JE1903141056JU Surf 002.emf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508760" cy="673560"/>
                        <a:chOff x="0" y="0"/>
                        <a:chExt cx="0" cy="0"/>
                      </a:xfrm>
                    </wpg:grpSpPr>
                    <wps:wsp>
                      <wps:cNvPr id="2" name="Rectangle 2"/>
                      <wps:cNvSpPr/>
                      <wps:spPr>
                        <a:xfrm>
                          <a:off x="0" y="0"/>
                          <a:ext cx="383040" cy="38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  <wps:wsp>
                      <wps:cNvPr id="4" name="Freeform 4"/>
                      <wps:cNvSpPr/>
                      <wps:spPr>
                        <a:xfrm>
                          <a:off x="1374120" y="658440"/>
                          <a:ext cx="134640" cy="151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72" h="751">
                              <a:moveTo>
                                <a:pt x="1359" y="454"/>
                              </a:moveTo>
                              <a:cubicBezTo>
                                <a:pt x="1421" y="454"/>
                                <a:pt x="1471" y="504"/>
                                <a:pt x="1471" y="566"/>
                              </a:cubicBezTo>
                              <a:cubicBezTo>
                                <a:pt x="1471" y="638"/>
                                <a:pt x="1471" y="638"/>
                                <a:pt x="1471" y="638"/>
                              </a:cubicBezTo>
                              <a:cubicBezTo>
                                <a:pt x="1471" y="700"/>
                                <a:pt x="1421" y="750"/>
                                <a:pt x="1359" y="750"/>
                              </a:cubicBezTo>
                              <a:cubicBezTo>
                                <a:pt x="1191" y="750"/>
                                <a:pt x="1191" y="750"/>
                                <a:pt x="1191" y="750"/>
                              </a:cubicBezTo>
                              <a:cubicBezTo>
                                <a:pt x="1129" y="750"/>
                                <a:pt x="1079" y="700"/>
                                <a:pt x="1079" y="638"/>
                              </a:cubicBezTo>
                              <a:cubicBezTo>
                                <a:pt x="1079" y="593"/>
                                <a:pt x="1079" y="593"/>
                                <a:pt x="1079" y="593"/>
                              </a:cubicBezTo>
                              <a:cubicBezTo>
                                <a:pt x="1079" y="516"/>
                                <a:pt x="1016" y="454"/>
                                <a:pt x="938" y="454"/>
                              </a:cubicBezTo>
                              <a:cubicBezTo>
                                <a:pt x="139" y="454"/>
                                <a:pt x="139" y="454"/>
                                <a:pt x="139" y="454"/>
                              </a:cubicBezTo>
                              <a:cubicBezTo>
                                <a:pt x="63" y="454"/>
                                <a:pt x="0" y="390"/>
                                <a:pt x="0" y="313"/>
                              </a:cubicBezTo>
                              <a:cubicBezTo>
                                <a:pt x="0" y="139"/>
                                <a:pt x="0" y="139"/>
                                <a:pt x="0" y="139"/>
                              </a:cubicBezTo>
                              <a:cubicBezTo>
                                <a:pt x="0" y="63"/>
                                <a:pt x="63" y="0"/>
                                <a:pt x="139" y="0"/>
                              </a:cubicBezTo>
                              <a:cubicBezTo>
                                <a:pt x="938" y="0"/>
                                <a:pt x="938" y="0"/>
                                <a:pt x="938" y="0"/>
                              </a:cubicBezTo>
                              <a:cubicBezTo>
                                <a:pt x="1016" y="0"/>
                                <a:pt x="1079" y="63"/>
                                <a:pt x="1079" y="139"/>
                              </a:cubicBezTo>
                              <a:cubicBezTo>
                                <a:pt x="1079" y="313"/>
                                <a:pt x="1079" y="313"/>
                                <a:pt x="1079" y="313"/>
                              </a:cubicBezTo>
                              <a:cubicBezTo>
                                <a:pt x="1079" y="390"/>
                                <a:pt x="1141" y="454"/>
                                <a:pt x="1219" y="454"/>
                              </a:cubicBezTo>
                              <a:lnTo>
                                <a:pt x="1359" y="45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9211A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  <wps:wsp>
                      <wps:cNvPr id="5" name="Freeform 5"/>
                      <wps:cNvSpPr/>
                      <wps:spPr>
                        <a:xfrm>
                          <a:off x="1385640" y="660960"/>
                          <a:ext cx="74880" cy="39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21" h="209">
                              <a:moveTo>
                                <a:pt x="163" y="147"/>
                              </a:moveTo>
                              <a:cubicBezTo>
                                <a:pt x="163" y="184"/>
                                <a:pt x="128" y="208"/>
                                <a:pt x="83" y="208"/>
                              </a:cubicBezTo>
                              <a:cubicBezTo>
                                <a:pt x="45" y="208"/>
                                <a:pt x="0" y="197"/>
                                <a:pt x="0" y="175"/>
                              </a:cubicBezTo>
                              <a:cubicBezTo>
                                <a:pt x="0" y="161"/>
                                <a:pt x="8" y="154"/>
                                <a:pt x="22" y="154"/>
                              </a:cubicBezTo>
                              <a:cubicBezTo>
                                <a:pt x="28" y="154"/>
                                <a:pt x="35" y="155"/>
                                <a:pt x="42" y="157"/>
                              </a:cubicBezTo>
                              <a:cubicBezTo>
                                <a:pt x="53" y="161"/>
                                <a:pt x="64" y="165"/>
                                <a:pt x="83" y="165"/>
                              </a:cubicBezTo>
                              <a:cubicBezTo>
                                <a:pt x="98" y="165"/>
                                <a:pt x="115" y="158"/>
                                <a:pt x="115" y="146"/>
                              </a:cubicBezTo>
                              <a:cubicBezTo>
                                <a:pt x="115" y="135"/>
                                <a:pt x="102" y="131"/>
                                <a:pt x="85" y="126"/>
                              </a:cubicBezTo>
                              <a:cubicBezTo>
                                <a:pt x="51" y="115"/>
                                <a:pt x="51" y="115"/>
                                <a:pt x="51" y="115"/>
                              </a:cubicBezTo>
                              <a:cubicBezTo>
                                <a:pt x="27" y="108"/>
                                <a:pt x="5" y="91"/>
                                <a:pt x="5" y="61"/>
                              </a:cubicBezTo>
                              <a:cubicBezTo>
                                <a:pt x="5" y="25"/>
                                <a:pt x="38" y="0"/>
                                <a:pt x="82" y="0"/>
                              </a:cubicBezTo>
                              <a:cubicBezTo>
                                <a:pt x="116" y="0"/>
                                <a:pt x="157" y="12"/>
                                <a:pt x="157" y="33"/>
                              </a:cubicBezTo>
                              <a:cubicBezTo>
                                <a:pt x="157" y="47"/>
                                <a:pt x="150" y="55"/>
                                <a:pt x="137" y="55"/>
                              </a:cubicBezTo>
                              <a:cubicBezTo>
                                <a:pt x="131" y="55"/>
                                <a:pt x="125" y="54"/>
                                <a:pt x="119" y="51"/>
                              </a:cubicBezTo>
                              <a:cubicBezTo>
                                <a:pt x="109" y="47"/>
                                <a:pt x="98" y="44"/>
                                <a:pt x="82" y="44"/>
                              </a:cubicBezTo>
                              <a:cubicBezTo>
                                <a:pt x="70" y="44"/>
                                <a:pt x="53" y="48"/>
                                <a:pt x="53" y="59"/>
                              </a:cubicBezTo>
                              <a:cubicBezTo>
                                <a:pt x="53" y="68"/>
                                <a:pt x="61" y="72"/>
                                <a:pt x="77" y="77"/>
                              </a:cubicBezTo>
                              <a:cubicBezTo>
                                <a:pt x="115" y="89"/>
                                <a:pt x="115" y="89"/>
                                <a:pt x="115" y="89"/>
                              </a:cubicBezTo>
                              <a:cubicBezTo>
                                <a:pt x="140" y="97"/>
                                <a:pt x="163" y="111"/>
                                <a:pt x="163" y="147"/>
                              </a:cubicBezTo>
                              <a:moveTo>
                                <a:pt x="369" y="1"/>
                              </a:moveTo>
                              <a:cubicBezTo>
                                <a:pt x="354" y="1"/>
                                <a:pt x="346" y="9"/>
                                <a:pt x="346" y="25"/>
                              </a:cubicBezTo>
                              <a:cubicBezTo>
                                <a:pt x="346" y="112"/>
                                <a:pt x="346" y="112"/>
                                <a:pt x="346" y="112"/>
                              </a:cubicBezTo>
                              <a:cubicBezTo>
                                <a:pt x="346" y="144"/>
                                <a:pt x="327" y="163"/>
                                <a:pt x="300" y="163"/>
                              </a:cubicBezTo>
                              <a:cubicBezTo>
                                <a:pt x="274" y="163"/>
                                <a:pt x="255" y="144"/>
                                <a:pt x="255" y="112"/>
                              </a:cubicBezTo>
                              <a:cubicBezTo>
                                <a:pt x="255" y="25"/>
                                <a:pt x="255" y="25"/>
                                <a:pt x="255" y="25"/>
                              </a:cubicBezTo>
                              <a:cubicBezTo>
                                <a:pt x="255" y="9"/>
                                <a:pt x="247" y="1"/>
                                <a:pt x="232" y="1"/>
                              </a:cubicBezTo>
                              <a:cubicBezTo>
                                <a:pt x="217" y="1"/>
                                <a:pt x="209" y="9"/>
                                <a:pt x="209" y="25"/>
                              </a:cubicBezTo>
                              <a:cubicBezTo>
                                <a:pt x="209" y="112"/>
                                <a:pt x="209" y="112"/>
                                <a:pt x="209" y="112"/>
                              </a:cubicBezTo>
                              <a:cubicBezTo>
                                <a:pt x="209" y="171"/>
                                <a:pt x="247" y="208"/>
                                <a:pt x="300" y="208"/>
                              </a:cubicBezTo>
                              <a:cubicBezTo>
                                <a:pt x="353" y="208"/>
                                <a:pt x="393" y="171"/>
                                <a:pt x="393" y="112"/>
                              </a:cubicBezTo>
                              <a:cubicBezTo>
                                <a:pt x="393" y="25"/>
                                <a:pt x="393" y="25"/>
                                <a:pt x="393" y="25"/>
                              </a:cubicBezTo>
                              <a:cubicBezTo>
                                <a:pt x="393" y="9"/>
                                <a:pt x="385" y="1"/>
                                <a:pt x="369" y="1"/>
                              </a:cubicBezTo>
                              <a:moveTo>
                                <a:pt x="581" y="130"/>
                              </a:moveTo>
                              <a:cubicBezTo>
                                <a:pt x="602" y="173"/>
                                <a:pt x="602" y="173"/>
                                <a:pt x="602" y="173"/>
                              </a:cubicBezTo>
                              <a:cubicBezTo>
                                <a:pt x="604" y="177"/>
                                <a:pt x="605" y="182"/>
                                <a:pt x="605" y="185"/>
                              </a:cubicBezTo>
                              <a:cubicBezTo>
                                <a:pt x="605" y="198"/>
                                <a:pt x="590" y="207"/>
                                <a:pt x="579" y="207"/>
                              </a:cubicBezTo>
                              <a:cubicBezTo>
                                <a:pt x="570" y="207"/>
                                <a:pt x="564" y="202"/>
                                <a:pt x="559" y="192"/>
                              </a:cubicBezTo>
                              <a:cubicBezTo>
                                <a:pt x="536" y="143"/>
                                <a:pt x="536" y="143"/>
                                <a:pt x="536" y="143"/>
                              </a:cubicBezTo>
                              <a:cubicBezTo>
                                <a:pt x="494" y="143"/>
                                <a:pt x="494" y="143"/>
                                <a:pt x="494" y="143"/>
                              </a:cubicBezTo>
                              <a:cubicBezTo>
                                <a:pt x="494" y="184"/>
                                <a:pt x="494" y="184"/>
                                <a:pt x="494" y="184"/>
                              </a:cubicBezTo>
                              <a:cubicBezTo>
                                <a:pt x="494" y="199"/>
                                <a:pt x="485" y="207"/>
                                <a:pt x="470" y="207"/>
                              </a:cubicBezTo>
                              <a:cubicBezTo>
                                <a:pt x="455" y="207"/>
                                <a:pt x="447" y="199"/>
                                <a:pt x="447" y="184"/>
                              </a:cubicBezTo>
                              <a:cubicBezTo>
                                <a:pt x="447" y="26"/>
                                <a:pt x="447" y="26"/>
                                <a:pt x="447" y="26"/>
                              </a:cubicBezTo>
                              <a:cubicBezTo>
                                <a:pt x="447" y="11"/>
                                <a:pt x="455" y="3"/>
                                <a:pt x="470" y="3"/>
                              </a:cubicBezTo>
                              <a:cubicBezTo>
                                <a:pt x="537" y="3"/>
                                <a:pt x="537" y="3"/>
                                <a:pt x="537" y="3"/>
                              </a:cubicBezTo>
                              <a:cubicBezTo>
                                <a:pt x="582" y="3"/>
                                <a:pt x="613" y="32"/>
                                <a:pt x="613" y="75"/>
                              </a:cubicBezTo>
                              <a:cubicBezTo>
                                <a:pt x="613" y="100"/>
                                <a:pt x="601" y="119"/>
                                <a:pt x="581" y="130"/>
                              </a:cubicBezTo>
                              <a:moveTo>
                                <a:pt x="565" y="75"/>
                              </a:moveTo>
                              <a:cubicBezTo>
                                <a:pt x="565" y="55"/>
                                <a:pt x="550" y="47"/>
                                <a:pt x="533" y="47"/>
                              </a:cubicBezTo>
                              <a:cubicBezTo>
                                <a:pt x="494" y="47"/>
                                <a:pt x="494" y="47"/>
                                <a:pt x="494" y="47"/>
                              </a:cubicBezTo>
                              <a:cubicBezTo>
                                <a:pt x="494" y="101"/>
                                <a:pt x="494" y="101"/>
                                <a:pt x="494" y="101"/>
                              </a:cubicBezTo>
                              <a:cubicBezTo>
                                <a:pt x="533" y="101"/>
                                <a:pt x="533" y="101"/>
                                <a:pt x="533" y="101"/>
                              </a:cubicBezTo>
                              <a:cubicBezTo>
                                <a:pt x="550" y="101"/>
                                <a:pt x="565" y="93"/>
                                <a:pt x="565" y="75"/>
                              </a:cubicBezTo>
                              <a:moveTo>
                                <a:pt x="798" y="3"/>
                              </a:moveTo>
                              <a:cubicBezTo>
                                <a:pt x="686" y="3"/>
                                <a:pt x="686" y="3"/>
                                <a:pt x="686" y="3"/>
                              </a:cubicBezTo>
                              <a:cubicBezTo>
                                <a:pt x="671" y="3"/>
                                <a:pt x="663" y="11"/>
                                <a:pt x="663" y="26"/>
                              </a:cubicBezTo>
                              <a:cubicBezTo>
                                <a:pt x="663" y="184"/>
                                <a:pt x="663" y="184"/>
                                <a:pt x="663" y="184"/>
                              </a:cubicBezTo>
                              <a:cubicBezTo>
                                <a:pt x="663" y="199"/>
                                <a:pt x="671" y="207"/>
                                <a:pt x="686" y="207"/>
                              </a:cubicBezTo>
                              <a:cubicBezTo>
                                <a:pt x="702" y="207"/>
                                <a:pt x="710" y="199"/>
                                <a:pt x="710" y="184"/>
                              </a:cubicBezTo>
                              <a:cubicBezTo>
                                <a:pt x="710" y="134"/>
                                <a:pt x="710" y="134"/>
                                <a:pt x="710" y="134"/>
                              </a:cubicBezTo>
                              <a:cubicBezTo>
                                <a:pt x="765" y="134"/>
                                <a:pt x="765" y="134"/>
                                <a:pt x="765" y="134"/>
                              </a:cubicBezTo>
                              <a:cubicBezTo>
                                <a:pt x="779" y="134"/>
                                <a:pt x="787" y="127"/>
                                <a:pt x="787" y="112"/>
                              </a:cubicBezTo>
                              <a:cubicBezTo>
                                <a:pt x="787" y="97"/>
                                <a:pt x="779" y="90"/>
                                <a:pt x="765" y="90"/>
                              </a:cubicBezTo>
                              <a:cubicBezTo>
                                <a:pt x="710" y="90"/>
                                <a:pt x="710" y="90"/>
                                <a:pt x="710" y="90"/>
                              </a:cubicBezTo>
                              <a:cubicBezTo>
                                <a:pt x="710" y="47"/>
                                <a:pt x="710" y="47"/>
                                <a:pt x="710" y="47"/>
                              </a:cubicBezTo>
                              <a:cubicBezTo>
                                <a:pt x="798" y="47"/>
                                <a:pt x="798" y="47"/>
                                <a:pt x="798" y="47"/>
                              </a:cubicBezTo>
                              <a:cubicBezTo>
                                <a:pt x="813" y="47"/>
                                <a:pt x="820" y="39"/>
                                <a:pt x="820" y="25"/>
                              </a:cubicBezTo>
                              <a:cubicBezTo>
                                <a:pt x="820" y="11"/>
                                <a:pt x="813" y="3"/>
                                <a:pt x="798" y="3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w16cex="http://schemas.microsoft.com/office/word/2018/wordml/cex" xmlns:w16="http://schemas.microsoft.com/office/word/2018/wordml" xmlns:w16sdtdh="http://schemas.microsoft.com/office/word/2020/wordml/sdtdatahash">
          <w:pict>
            <v:group id="shape_0" alt="JE1903141056JU Surf 002.emf" style="position:absolute;margin-left:314.85pt;margin-top:0pt;width:118.8pt;height:53.05pt" coordorigin="6297,0" coordsize="2376,1061">
              <v:rect id="shape_0" ID="Rechthoek 2" stroked="f" style="position:absolute;left:6297;top:0;width:602;height:59;mso-position-horizontal:right;mso-position-vertical-relative:page">
                <w10:wrap type="none"/>
                <v:fill o:detectmouseclick="t" on="false"/>
                <v:stroke color="#3465a4" joinstyle="round" endcap="flat"/>
              </v:rect>
            </v:group>
          </w:pict>
        </mc:Fallback>
      </mc:AlternateContent>
    </w:r>
    <w:r>
      <w:t xml:space="preserve"> </w:t>
    </w:r>
  </w:p>
  <w:p w14:paraId="6CAE9FC1" w14:textId="77777777" w:rsidR="00027856" w:rsidRDefault="00027856">
    <w:pPr>
      <w:pStyle w:val="BasistekstSURF"/>
    </w:pPr>
  </w:p>
  <w:tbl>
    <w:tblPr>
      <w:tblStyle w:val="TableGrid"/>
      <w:tblpPr w:vertAnchor="page" w:horzAnchor="margin" w:tblpY="443"/>
      <w:tblW w:w="7870" w:type="dxa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7870"/>
    </w:tblGrid>
    <w:tr w:rsidR="00027856" w14:paraId="1005545A" w14:textId="77777777">
      <w:tc>
        <w:tcPr>
          <w:tcW w:w="7870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14:paraId="023395C5" w14:textId="2E262EA3" w:rsidR="00027856" w:rsidRDefault="00407828">
          <w:pPr>
            <w:pStyle w:val="KoptekstSURF"/>
            <w:widowControl w:val="0"/>
          </w:pPr>
          <w:sdt>
            <w:sdtPr>
              <w:id w:val="616101767"/>
              <w:dataBinding w:prefixMappings="xmlns:ns0='http://www.joulesunlimited.com/ccmappings' " w:xpath="/ns0:ju[1]/ns0:Titel[1]" w:storeItemID="{9E5BEB2E-B072-475D-AECE-C9134362F88B}"/>
              <w:text/>
            </w:sdtPr>
            <w:sdtEndPr/>
            <w:sdtContent>
              <w:r w:rsidR="00801438">
                <w:t>Inschrijving</w:t>
              </w:r>
              <w:r w:rsidR="00027856">
                <w:t xml:space="preserve"> Europese Aanbesteding</w:t>
              </w:r>
            </w:sdtContent>
          </w:sdt>
          <w:r w:rsidR="00027856">
            <w:t xml:space="preserve"> - </w:t>
          </w:r>
          <w:sdt>
            <w:sdtPr>
              <w:id w:val="1800801006"/>
              <w:dataBinding w:prefixMappings="xmlns:ns0='http://www.joulesunlimited.com/ccmappings' " w:xpath="/ns0:ju[1]/ns0:Ondertitel[1]" w:storeItemID="{9E5BEB2E-B072-475D-AECE-C9134362F88B}"/>
              <w:text/>
            </w:sdtPr>
            <w:sdtEndPr/>
            <w:sdtContent>
              <w:r w:rsidR="00027856">
                <w:t xml:space="preserve">Beheer en doorontwikkeling </w:t>
              </w:r>
              <w:proofErr w:type="spellStart"/>
              <w:r w:rsidR="00027856">
                <w:t>Magento</w:t>
              </w:r>
              <w:proofErr w:type="spellEnd"/>
              <w:r w:rsidR="00027856">
                <w:t xml:space="preserve"> Webshops SURF</w:t>
              </w:r>
            </w:sdtContent>
          </w:sdt>
        </w:p>
      </w:tc>
    </w:tr>
  </w:tbl>
  <w:p w14:paraId="3781B380" w14:textId="77777777" w:rsidR="00027856" w:rsidRDefault="00027856">
    <w:pPr>
      <w:pStyle w:val="BasistekstSURF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300C6E" w14:textId="77777777" w:rsidR="00027856" w:rsidRDefault="00027856">
    <w:pPr>
      <w:pStyle w:val="Header"/>
    </w:pPr>
  </w:p>
  <w:p w14:paraId="6F5996D3" w14:textId="7222AB4A" w:rsidR="00027856" w:rsidRDefault="00027856">
    <w:pPr>
      <w:pStyle w:val="BasistekstSURF"/>
    </w:pPr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3F2D00"/>
    <w:multiLevelType w:val="multilevel"/>
    <w:tmpl w:val="186EA972"/>
    <w:lvl w:ilvl="0">
      <w:start w:val="1"/>
      <w:numFmt w:val="decimal"/>
      <w:suff w:val="space"/>
      <w:lvlText w:val="Bijlage %1"/>
      <w:lvlJc w:val="left"/>
      <w:pPr>
        <w:tabs>
          <w:tab w:val="num" w:pos="0"/>
        </w:tabs>
        <w:ind w:left="284" w:hanging="284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567" w:hanging="567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284" w:hanging="284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284" w:hanging="28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284" w:hanging="284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284" w:hanging="284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284" w:hanging="284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284" w:hanging="284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284" w:hanging="284"/>
      </w:pPr>
    </w:lvl>
  </w:abstractNum>
  <w:abstractNum w:abstractNumId="1" w15:restartNumberingAfterBreak="0">
    <w:nsid w:val="05374DE1"/>
    <w:multiLevelType w:val="multilevel"/>
    <w:tmpl w:val="E36EB4DE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114375CC"/>
    <w:multiLevelType w:val="multilevel"/>
    <w:tmpl w:val="D4C63AEC"/>
    <w:lvl w:ilvl="0">
      <w:start w:val="1"/>
      <w:numFmt w:val="decimal"/>
      <w:lvlText w:val="%1"/>
      <w:lvlJc w:val="left"/>
      <w:pPr>
        <w:tabs>
          <w:tab w:val="num" w:pos="0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584" w:hanging="1584"/>
      </w:pPr>
    </w:lvl>
  </w:abstractNum>
  <w:abstractNum w:abstractNumId="3" w15:restartNumberingAfterBreak="0">
    <w:nsid w:val="1ADD4F3A"/>
    <w:multiLevelType w:val="multilevel"/>
    <w:tmpl w:val="4CE08BAC"/>
    <w:lvl w:ilvl="0">
      <w:start w:val="1"/>
      <w:numFmt w:val="decimal"/>
      <w:pStyle w:val="Heading1"/>
      <w:lvlText w:val="%1"/>
      <w:lvlJc w:val="left"/>
      <w:pPr>
        <w:tabs>
          <w:tab w:val="num" w:pos="0"/>
        </w:tabs>
        <w:ind w:left="567" w:hanging="567"/>
      </w:pPr>
    </w:lvl>
    <w:lvl w:ilvl="1">
      <w:start w:val="1"/>
      <w:numFmt w:val="decimal"/>
      <w:pStyle w:val="Heading2"/>
      <w:lvlText w:val="%1.%2"/>
      <w:lvlJc w:val="left"/>
      <w:pPr>
        <w:tabs>
          <w:tab w:val="num" w:pos="0"/>
        </w:tabs>
        <w:ind w:left="567" w:hanging="567"/>
      </w:pPr>
    </w:lvl>
    <w:lvl w:ilvl="2">
      <w:start w:val="1"/>
      <w:numFmt w:val="decimal"/>
      <w:pStyle w:val="Heading3"/>
      <w:lvlText w:val="%1.%2.%3"/>
      <w:lvlJc w:val="left"/>
      <w:pPr>
        <w:tabs>
          <w:tab w:val="num" w:pos="0"/>
        </w:tabs>
        <w:ind w:left="851" w:hanging="851"/>
      </w:pPr>
    </w:lvl>
    <w:lvl w:ilvl="3">
      <w:start w:val="1"/>
      <w:numFmt w:val="decimal"/>
      <w:pStyle w:val="Heading4"/>
      <w:lvlText w:val="%1.%2.%3.%4"/>
      <w:lvlJc w:val="left"/>
      <w:pPr>
        <w:tabs>
          <w:tab w:val="num" w:pos="0"/>
        </w:tabs>
        <w:ind w:left="851" w:hanging="851"/>
      </w:pPr>
    </w:lvl>
    <w:lvl w:ilvl="4">
      <w:start w:val="1"/>
      <w:numFmt w:val="decimal"/>
      <w:pStyle w:val="Heading5"/>
      <w:lvlText w:val="%1.%2.%3.%4.%5"/>
      <w:lvlJc w:val="left"/>
      <w:pPr>
        <w:tabs>
          <w:tab w:val="num" w:pos="0"/>
        </w:tabs>
        <w:ind w:left="851" w:hanging="851"/>
      </w:pPr>
    </w:lvl>
    <w:lvl w:ilvl="5">
      <w:start w:val="1"/>
      <w:numFmt w:val="decimal"/>
      <w:pStyle w:val="Heading6"/>
      <w:lvlText w:val="%1.%2.%3.%4.%5.%6"/>
      <w:lvlJc w:val="left"/>
      <w:pPr>
        <w:tabs>
          <w:tab w:val="num" w:pos="0"/>
        </w:tabs>
        <w:ind w:left="992" w:hanging="992"/>
      </w:p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0"/>
        </w:tabs>
        <w:ind w:left="1134" w:hanging="1134"/>
      </w:p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0"/>
        </w:tabs>
        <w:ind w:left="1276" w:hanging="1276"/>
      </w:p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0"/>
        </w:tabs>
        <w:ind w:left="1418" w:hanging="1418"/>
      </w:pPr>
    </w:lvl>
  </w:abstractNum>
  <w:abstractNum w:abstractNumId="4" w15:restartNumberingAfterBreak="0">
    <w:nsid w:val="207270DB"/>
    <w:multiLevelType w:val="multilevel"/>
    <w:tmpl w:val="9574160E"/>
    <w:lvl w:ilvl="0">
      <w:start w:val="3"/>
      <w:numFmt w:val="bullet"/>
      <w:lvlText w:val="-"/>
      <w:lvlJc w:val="left"/>
      <w:pPr>
        <w:tabs>
          <w:tab w:val="num" w:pos="0"/>
        </w:tabs>
        <w:ind w:left="1069" w:hanging="360"/>
      </w:pPr>
      <w:rPr>
        <w:rFonts w:ascii="Calibri" w:hAnsi="Calibri" w:cs="Calibri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78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0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2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4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6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38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0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29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23287CDF"/>
    <w:multiLevelType w:val="hybridMultilevel"/>
    <w:tmpl w:val="13BA1504"/>
    <w:lvl w:ilvl="0" w:tplc="4BCA15E4">
      <w:start w:val="1"/>
      <w:numFmt w:val="upp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016712"/>
    <w:multiLevelType w:val="multilevel"/>
    <w:tmpl w:val="C5EA2A02"/>
    <w:lvl w:ilvl="0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>
      <w:start w:val="1"/>
      <w:numFmt w:val="bullet"/>
      <w:lvlText w:val="-"/>
      <w:lvlJc w:val="left"/>
      <w:pPr>
        <w:tabs>
          <w:tab w:val="num" w:pos="777"/>
        </w:tabs>
        <w:ind w:left="777" w:hanging="210"/>
      </w:pPr>
      <w:rPr>
        <w:rFonts w:ascii="Verdana" w:hAnsi="Verdana" w:cs="Verdana" w:hint="default"/>
      </w:rPr>
    </w:lvl>
    <w:lvl w:ilvl="2">
      <w:start w:val="1"/>
      <w:numFmt w:val="lowerRoman"/>
      <w:lvlText w:val="%3)"/>
      <w:lvlJc w:val="left"/>
      <w:pPr>
        <w:tabs>
          <w:tab w:val="num" w:pos="0"/>
        </w:tabs>
        <w:ind w:left="357" w:firstLine="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357" w:firstLine="0"/>
      </w:p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357" w:firstLine="0"/>
      </w:pPr>
    </w:lvl>
    <w:lvl w:ilvl="5">
      <w:start w:val="1"/>
      <w:numFmt w:val="lowerRoman"/>
      <w:lvlText w:val="(%6)"/>
      <w:lvlJc w:val="left"/>
      <w:pPr>
        <w:tabs>
          <w:tab w:val="num" w:pos="0"/>
        </w:tabs>
        <w:ind w:left="357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357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57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357" w:firstLine="0"/>
      </w:pPr>
    </w:lvl>
  </w:abstractNum>
  <w:abstractNum w:abstractNumId="7" w15:restartNumberingAfterBreak="0">
    <w:nsid w:val="2D4A2736"/>
    <w:multiLevelType w:val="multilevel"/>
    <w:tmpl w:val="FD461B1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8" w15:restartNumberingAfterBreak="0">
    <w:nsid w:val="320240A6"/>
    <w:multiLevelType w:val="multilevel"/>
    <w:tmpl w:val="CF907BB4"/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3E725CCC"/>
    <w:multiLevelType w:val="multilevel"/>
    <w:tmpl w:val="A7306C0C"/>
    <w:lvl w:ilvl="0">
      <w:start w:val="1"/>
      <w:numFmt w:val="bullet"/>
      <w:lvlText w:val=""/>
      <w:lvlJc w:val="left"/>
      <w:pPr>
        <w:tabs>
          <w:tab w:val="num" w:pos="0"/>
        </w:tabs>
        <w:ind w:left="717" w:hanging="360"/>
      </w:pPr>
      <w:rPr>
        <w:rFonts w:ascii="Symbol" w:hAnsi="Symbol" w:cs="Symbol" w:hint="default"/>
      </w:rPr>
    </w:lvl>
    <w:lvl w:ilvl="1">
      <w:start w:val="1"/>
      <w:numFmt w:val="bullet"/>
      <w:lvlText w:val="-"/>
      <w:lvlJc w:val="left"/>
      <w:pPr>
        <w:tabs>
          <w:tab w:val="num" w:pos="777"/>
        </w:tabs>
        <w:ind w:left="777" w:hanging="210"/>
      </w:pPr>
      <w:rPr>
        <w:rFonts w:ascii="Verdana" w:hAnsi="Verdana" w:cs="Verdana" w:hint="default"/>
      </w:rPr>
    </w:lvl>
    <w:lvl w:ilvl="2">
      <w:start w:val="1"/>
      <w:numFmt w:val="lowerRoman"/>
      <w:lvlText w:val="%3)"/>
      <w:lvlJc w:val="left"/>
      <w:pPr>
        <w:tabs>
          <w:tab w:val="num" w:pos="0"/>
        </w:tabs>
        <w:ind w:left="357" w:firstLine="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357" w:firstLine="0"/>
      </w:p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357" w:firstLine="0"/>
      </w:pPr>
    </w:lvl>
    <w:lvl w:ilvl="5">
      <w:start w:val="1"/>
      <w:numFmt w:val="lowerRoman"/>
      <w:lvlText w:val="(%6)"/>
      <w:lvlJc w:val="left"/>
      <w:pPr>
        <w:tabs>
          <w:tab w:val="num" w:pos="0"/>
        </w:tabs>
        <w:ind w:left="357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357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57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357" w:firstLine="0"/>
      </w:pPr>
    </w:lvl>
  </w:abstractNum>
  <w:abstractNum w:abstractNumId="10" w15:restartNumberingAfterBreak="0">
    <w:nsid w:val="431B3362"/>
    <w:multiLevelType w:val="multilevel"/>
    <w:tmpl w:val="E96689AA"/>
    <w:lvl w:ilvl="0"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OpenSymbol" w:hAnsi="OpenSymbol" w:cs="Open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4D82453E"/>
    <w:multiLevelType w:val="multilevel"/>
    <w:tmpl w:val="5CD61B6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2" w15:restartNumberingAfterBreak="0">
    <w:nsid w:val="554166B5"/>
    <w:multiLevelType w:val="multilevel"/>
    <w:tmpl w:val="12384292"/>
    <w:lvl w:ilvl="0">
      <w:start w:val="1"/>
      <w:numFmt w:val="upperLetter"/>
      <w:lvlText w:val="Bijlage %1"/>
      <w:lvlJc w:val="left"/>
      <w:pPr>
        <w:tabs>
          <w:tab w:val="num" w:pos="1440"/>
        </w:tabs>
        <w:ind w:left="1191" w:hanging="1191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5B77363F"/>
    <w:multiLevelType w:val="multilevel"/>
    <w:tmpl w:val="76D09D6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4" w15:restartNumberingAfterBreak="0">
    <w:nsid w:val="5D1529AD"/>
    <w:multiLevelType w:val="multilevel"/>
    <w:tmpl w:val="22BC06C4"/>
    <w:lvl w:ilvl="0">
      <w:start w:val="1"/>
      <w:numFmt w:val="decimal"/>
      <w:lvlText w:val="%1"/>
      <w:lvlJc w:val="left"/>
      <w:pPr>
        <w:tabs>
          <w:tab w:val="num" w:pos="0"/>
        </w:tabs>
        <w:ind w:left="567" w:hanging="567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567" w:hanging="567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851" w:hanging="851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851" w:hanging="851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851" w:hanging="851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992" w:hanging="992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134" w:hanging="1134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276" w:hanging="1276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418" w:hanging="1418"/>
      </w:pPr>
    </w:lvl>
  </w:abstractNum>
  <w:abstractNum w:abstractNumId="15" w15:restartNumberingAfterBreak="0">
    <w:nsid w:val="5E286D42"/>
    <w:multiLevelType w:val="multilevel"/>
    <w:tmpl w:val="BD68DDF6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OpenSymbol" w:hAnsi="OpenSymbol" w:cs="Open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61BB0ED9"/>
    <w:multiLevelType w:val="multilevel"/>
    <w:tmpl w:val="EA1E461C"/>
    <w:lvl w:ilvl="0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-"/>
      <w:lvlJc w:val="left"/>
      <w:pPr>
        <w:tabs>
          <w:tab w:val="num" w:pos="777"/>
        </w:tabs>
        <w:ind w:left="777" w:hanging="210"/>
      </w:pPr>
      <w:rPr>
        <w:rFonts w:ascii="Verdana" w:hAnsi="Verdana" w:hint="default"/>
        <w:color w:val="auto"/>
      </w:rPr>
    </w:lvl>
    <w:lvl w:ilvl="2">
      <w:start w:val="1"/>
      <w:numFmt w:val="lowerRoman"/>
      <w:lvlText w:val="%3)"/>
      <w:lvlJc w:val="left"/>
      <w:pPr>
        <w:ind w:left="357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357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357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357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57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57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57" w:firstLine="0"/>
      </w:pPr>
      <w:rPr>
        <w:rFonts w:hint="default"/>
      </w:rPr>
    </w:lvl>
  </w:abstractNum>
  <w:abstractNum w:abstractNumId="17" w15:restartNumberingAfterBreak="0">
    <w:nsid w:val="67B37FFC"/>
    <w:multiLevelType w:val="multilevel"/>
    <w:tmpl w:val="BD68DDF6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OpenSymbol" w:hAnsi="OpenSymbol" w:cs="Open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7B7C13BF"/>
    <w:multiLevelType w:val="multilevel"/>
    <w:tmpl w:val="7556C1B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3"/>
  </w:num>
  <w:num w:numId="2">
    <w:abstractNumId w:val="14"/>
  </w:num>
  <w:num w:numId="3">
    <w:abstractNumId w:val="0"/>
  </w:num>
  <w:num w:numId="4">
    <w:abstractNumId w:val="2"/>
  </w:num>
  <w:num w:numId="5">
    <w:abstractNumId w:val="18"/>
  </w:num>
  <w:num w:numId="6">
    <w:abstractNumId w:val="11"/>
  </w:num>
  <w:num w:numId="7">
    <w:abstractNumId w:val="1"/>
  </w:num>
  <w:num w:numId="8">
    <w:abstractNumId w:val="4"/>
  </w:num>
  <w:num w:numId="9">
    <w:abstractNumId w:val="7"/>
  </w:num>
  <w:num w:numId="10">
    <w:abstractNumId w:val="13"/>
  </w:num>
  <w:num w:numId="11">
    <w:abstractNumId w:val="9"/>
  </w:num>
  <w:num w:numId="12">
    <w:abstractNumId w:val="10"/>
  </w:num>
  <w:num w:numId="13">
    <w:abstractNumId w:val="12"/>
  </w:num>
  <w:num w:numId="14">
    <w:abstractNumId w:val="5"/>
  </w:num>
  <w:num w:numId="15">
    <w:abstractNumId w:val="6"/>
  </w:num>
  <w:num w:numId="16">
    <w:abstractNumId w:val="8"/>
  </w:num>
  <w:num w:numId="17">
    <w:abstractNumId w:val="16"/>
  </w:num>
  <w:num w:numId="18">
    <w:abstractNumId w:val="15"/>
  </w:num>
  <w:num w:numId="1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removePersonalInformation/>
  <w:removeDateAndTime/>
  <w:proofState w:spelling="clean" w:grammar="clean"/>
  <w:defaultTabStop w:val="709"/>
  <w:autoHyphenation/>
  <w:hyphenationZone w:val="425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2179"/>
    <w:rsid w:val="00014656"/>
    <w:rsid w:val="00027856"/>
    <w:rsid w:val="00037FAC"/>
    <w:rsid w:val="000809F5"/>
    <w:rsid w:val="000F466A"/>
    <w:rsid w:val="00106A68"/>
    <w:rsid w:val="00126671"/>
    <w:rsid w:val="00140CB8"/>
    <w:rsid w:val="00174243"/>
    <w:rsid w:val="00182C4D"/>
    <w:rsid w:val="001905EF"/>
    <w:rsid w:val="00191076"/>
    <w:rsid w:val="001E52C3"/>
    <w:rsid w:val="001F5737"/>
    <w:rsid w:val="00200056"/>
    <w:rsid w:val="00276539"/>
    <w:rsid w:val="002D0C41"/>
    <w:rsid w:val="002E0DDD"/>
    <w:rsid w:val="002F2179"/>
    <w:rsid w:val="00303160"/>
    <w:rsid w:val="003329F7"/>
    <w:rsid w:val="003563B5"/>
    <w:rsid w:val="00395A37"/>
    <w:rsid w:val="003A33C9"/>
    <w:rsid w:val="003D4791"/>
    <w:rsid w:val="003E5B51"/>
    <w:rsid w:val="00407828"/>
    <w:rsid w:val="0041211D"/>
    <w:rsid w:val="004320D4"/>
    <w:rsid w:val="00441745"/>
    <w:rsid w:val="00472E48"/>
    <w:rsid w:val="0048582C"/>
    <w:rsid w:val="004A08F2"/>
    <w:rsid w:val="004A69DB"/>
    <w:rsid w:val="004E097E"/>
    <w:rsid w:val="00504236"/>
    <w:rsid w:val="005151CA"/>
    <w:rsid w:val="0051639E"/>
    <w:rsid w:val="0052223F"/>
    <w:rsid w:val="00552596"/>
    <w:rsid w:val="005B3E12"/>
    <w:rsid w:val="005B5214"/>
    <w:rsid w:val="005C5699"/>
    <w:rsid w:val="005C7053"/>
    <w:rsid w:val="00665F3B"/>
    <w:rsid w:val="00666FC0"/>
    <w:rsid w:val="0069698C"/>
    <w:rsid w:val="006C46D2"/>
    <w:rsid w:val="006D304B"/>
    <w:rsid w:val="006E2359"/>
    <w:rsid w:val="007762BE"/>
    <w:rsid w:val="00784357"/>
    <w:rsid w:val="00787737"/>
    <w:rsid w:val="007A2994"/>
    <w:rsid w:val="00801438"/>
    <w:rsid w:val="0080531C"/>
    <w:rsid w:val="008220D8"/>
    <w:rsid w:val="00835240"/>
    <w:rsid w:val="00840BA1"/>
    <w:rsid w:val="0084270B"/>
    <w:rsid w:val="00882E6E"/>
    <w:rsid w:val="008B408B"/>
    <w:rsid w:val="008B79B2"/>
    <w:rsid w:val="008C1DBF"/>
    <w:rsid w:val="008E76AF"/>
    <w:rsid w:val="008F365C"/>
    <w:rsid w:val="009148D4"/>
    <w:rsid w:val="0094135F"/>
    <w:rsid w:val="009624F1"/>
    <w:rsid w:val="00994425"/>
    <w:rsid w:val="00994696"/>
    <w:rsid w:val="009E096C"/>
    <w:rsid w:val="009F42A8"/>
    <w:rsid w:val="00A019FF"/>
    <w:rsid w:val="00A062D7"/>
    <w:rsid w:val="00A11E54"/>
    <w:rsid w:val="00A17421"/>
    <w:rsid w:val="00A20A22"/>
    <w:rsid w:val="00A25DD3"/>
    <w:rsid w:val="00A55C8D"/>
    <w:rsid w:val="00A8138C"/>
    <w:rsid w:val="00AA676A"/>
    <w:rsid w:val="00AC0B26"/>
    <w:rsid w:val="00AC22E3"/>
    <w:rsid w:val="00AD406A"/>
    <w:rsid w:val="00AE0393"/>
    <w:rsid w:val="00B34266"/>
    <w:rsid w:val="00B6468D"/>
    <w:rsid w:val="00B660AF"/>
    <w:rsid w:val="00BB2B59"/>
    <w:rsid w:val="00BF4B44"/>
    <w:rsid w:val="00C16E54"/>
    <w:rsid w:val="00C36835"/>
    <w:rsid w:val="00C506A7"/>
    <w:rsid w:val="00C544B3"/>
    <w:rsid w:val="00C92B31"/>
    <w:rsid w:val="00CE35AC"/>
    <w:rsid w:val="00CF3DFB"/>
    <w:rsid w:val="00CF40C4"/>
    <w:rsid w:val="00CF4776"/>
    <w:rsid w:val="00D10CF4"/>
    <w:rsid w:val="00D36040"/>
    <w:rsid w:val="00D62996"/>
    <w:rsid w:val="00D86372"/>
    <w:rsid w:val="00DA5E82"/>
    <w:rsid w:val="00DC0786"/>
    <w:rsid w:val="00DC79DB"/>
    <w:rsid w:val="00E31F48"/>
    <w:rsid w:val="00E33DA2"/>
    <w:rsid w:val="00E37E4A"/>
    <w:rsid w:val="00E401D0"/>
    <w:rsid w:val="00E92BD5"/>
    <w:rsid w:val="00EB73B5"/>
    <w:rsid w:val="00ED2B7C"/>
    <w:rsid w:val="00EE1CF2"/>
    <w:rsid w:val="00F01038"/>
    <w:rsid w:val="00F2511B"/>
    <w:rsid w:val="00F2517A"/>
    <w:rsid w:val="00F37B76"/>
    <w:rsid w:val="00F54AFC"/>
    <w:rsid w:val="00F55C03"/>
    <w:rsid w:val="00F731BD"/>
    <w:rsid w:val="00FA1475"/>
    <w:rsid w:val="00FB659E"/>
    <w:rsid w:val="00FD756A"/>
    <w:rsid w:val="00FF75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DA2E4A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>
      <w:pPr>
        <w:suppressAutoHyphens/>
      </w:pPr>
    </w:pPrDefault>
  </w:docDefaults>
  <w:latentStyles w:defLockedState="0" w:defUIPriority="98" w:defSemiHidden="0" w:defUnhideWhenUsed="0" w:defQFormat="0" w:count="375">
    <w:lsdException w:name="Normal" w:uiPriority="4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4" w:unhideWhenUsed="1"/>
    <w:lsdException w:name="toc 5" w:semiHidden="1" w:uiPriority="4" w:unhideWhenUsed="1"/>
    <w:lsdException w:name="toc 6" w:semiHidden="1" w:uiPriority="4" w:unhideWhenUsed="1"/>
    <w:lsdException w:name="toc 7" w:semiHidden="1" w:uiPriority="4" w:unhideWhenUsed="1"/>
    <w:lsdException w:name="toc 8" w:semiHidden="1" w:uiPriority="4" w:unhideWhenUsed="1"/>
    <w:lsdException w:name="toc 9" w:semiHidden="1" w:uiPriority="4" w:unhideWhenUsed="1"/>
    <w:lsdException w:name="Normal Indent" w:semiHidden="1" w:unhideWhenUsed="1"/>
    <w:lsdException w:name="footnote text" w:semiHidden="1" w:uiPriority="4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4" w:unhideWhenUsed="1" w:qFormat="1"/>
    <w:lsdException w:name="table of figures" w:semiHidden="1" w:uiPriority="4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iPriority="4" w:unhideWhenUsed="1"/>
    <w:lsdException w:name="endnote text" w:semiHidden="1" w:uiPriority="4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4" w:unhideWhenUsed="1"/>
    <w:lsdException w:name="Emphasis" w:uiPriority="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39"/>
    <w:lsdException w:name="Table Theme" w:semiHidden="1" w:uiPriority="0" w:unhideWhenUsed="1"/>
    <w:lsdException w:name="Placeholder Text" w:semiHidden="1"/>
    <w:lsdException w:name="No Spacing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Bibliography" w:semiHidden="1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iPriority="99" w:unhideWhenUsed="1"/>
  </w:latentStyles>
  <w:style w:type="paragraph" w:default="1" w:styleId="Normal">
    <w:name w:val="Normal"/>
    <w:next w:val="BasistekstSURF"/>
    <w:uiPriority w:val="4"/>
    <w:qFormat/>
    <w:rsid w:val="0068750D"/>
    <w:pPr>
      <w:suppressAutoHyphens w:val="0"/>
      <w:spacing w:line="270" w:lineRule="atLeast"/>
    </w:pPr>
    <w:rPr>
      <w:rFonts w:ascii="Calibri" w:hAnsi="Calibri" w:cs="Maiandra GD"/>
      <w:color w:val="000000" w:themeColor="text1"/>
      <w:sz w:val="22"/>
      <w:szCs w:val="18"/>
    </w:rPr>
  </w:style>
  <w:style w:type="paragraph" w:styleId="Heading1">
    <w:name w:val="heading 1"/>
    <w:basedOn w:val="ZsysbasisSURF"/>
    <w:next w:val="BasistekstSURF"/>
    <w:link w:val="Heading1Char"/>
    <w:uiPriority w:val="9"/>
    <w:qFormat/>
    <w:rsid w:val="00AB0414"/>
    <w:pPr>
      <w:keepNext/>
      <w:keepLines/>
      <w:pageBreakBefore/>
      <w:numPr>
        <w:numId w:val="1"/>
      </w:numPr>
      <w:spacing w:before="240" w:after="270" w:line="400" w:lineRule="exact"/>
      <w:outlineLvl w:val="0"/>
    </w:pPr>
    <w:rPr>
      <w:b/>
      <w:bCs/>
      <w:sz w:val="32"/>
      <w:szCs w:val="32"/>
    </w:rPr>
  </w:style>
  <w:style w:type="paragraph" w:styleId="Heading2">
    <w:name w:val="heading 2"/>
    <w:basedOn w:val="ZsysbasisSURF"/>
    <w:next w:val="BasistekstSURF"/>
    <w:link w:val="Heading2Char"/>
    <w:uiPriority w:val="9"/>
    <w:qFormat/>
    <w:rsid w:val="00AB0414"/>
    <w:pPr>
      <w:keepNext/>
      <w:keepLines/>
      <w:numPr>
        <w:ilvl w:val="1"/>
        <w:numId w:val="1"/>
      </w:numPr>
      <w:spacing w:before="270" w:after="120" w:line="320" w:lineRule="exact"/>
      <w:outlineLvl w:val="1"/>
    </w:pPr>
    <w:rPr>
      <w:b/>
      <w:bCs/>
      <w:iCs/>
      <w:sz w:val="26"/>
      <w:szCs w:val="28"/>
    </w:rPr>
  </w:style>
  <w:style w:type="paragraph" w:styleId="Heading3">
    <w:name w:val="heading 3"/>
    <w:basedOn w:val="ZsysbasisSURF"/>
    <w:next w:val="BasistekstSURF"/>
    <w:link w:val="Heading3Char"/>
    <w:uiPriority w:val="9"/>
    <w:qFormat/>
    <w:rsid w:val="00AB0414"/>
    <w:pPr>
      <w:keepNext/>
      <w:keepLines/>
      <w:numPr>
        <w:ilvl w:val="2"/>
        <w:numId w:val="1"/>
      </w:numPr>
      <w:spacing w:before="270" w:after="120"/>
      <w:outlineLvl w:val="2"/>
    </w:pPr>
    <w:rPr>
      <w:b/>
      <w:iCs/>
    </w:rPr>
  </w:style>
  <w:style w:type="paragraph" w:styleId="Heading4">
    <w:name w:val="heading 4"/>
    <w:basedOn w:val="ZsysbasisSURF"/>
    <w:next w:val="BasistekstSURF"/>
    <w:link w:val="Heading4Char"/>
    <w:uiPriority w:val="9"/>
    <w:qFormat/>
    <w:rsid w:val="00AB0414"/>
    <w:pPr>
      <w:keepNext/>
      <w:keepLines/>
      <w:numPr>
        <w:ilvl w:val="3"/>
        <w:numId w:val="1"/>
      </w:numPr>
      <w:spacing w:before="270" w:after="120"/>
      <w:outlineLvl w:val="3"/>
    </w:pPr>
    <w:rPr>
      <w:bCs/>
      <w:i/>
      <w:szCs w:val="24"/>
    </w:rPr>
  </w:style>
  <w:style w:type="paragraph" w:styleId="Heading5">
    <w:name w:val="heading 5"/>
    <w:basedOn w:val="ZsysbasisSURF"/>
    <w:next w:val="BasistekstSURF"/>
    <w:uiPriority w:val="9"/>
    <w:qFormat/>
    <w:rsid w:val="002B0F6F"/>
    <w:pPr>
      <w:keepNext/>
      <w:keepLines/>
      <w:numPr>
        <w:ilvl w:val="4"/>
        <w:numId w:val="1"/>
      </w:numPr>
      <w:outlineLvl w:val="4"/>
    </w:pPr>
    <w:rPr>
      <w:bCs/>
      <w:iCs/>
      <w:szCs w:val="22"/>
    </w:rPr>
  </w:style>
  <w:style w:type="paragraph" w:styleId="Heading6">
    <w:name w:val="heading 6"/>
    <w:basedOn w:val="ZsysbasisSURF"/>
    <w:next w:val="BasistekstSURF"/>
    <w:uiPriority w:val="9"/>
    <w:qFormat/>
    <w:rsid w:val="002B0F6F"/>
    <w:pPr>
      <w:keepNext/>
      <w:keepLines/>
      <w:numPr>
        <w:ilvl w:val="5"/>
        <w:numId w:val="1"/>
      </w:numPr>
      <w:outlineLvl w:val="5"/>
    </w:pPr>
  </w:style>
  <w:style w:type="paragraph" w:styleId="Heading7">
    <w:name w:val="heading 7"/>
    <w:basedOn w:val="ZsysbasisSURF"/>
    <w:next w:val="BasistekstSURF"/>
    <w:uiPriority w:val="9"/>
    <w:qFormat/>
    <w:rsid w:val="002B0F6F"/>
    <w:pPr>
      <w:keepNext/>
      <w:keepLines/>
      <w:numPr>
        <w:ilvl w:val="6"/>
        <w:numId w:val="1"/>
      </w:numPr>
      <w:outlineLvl w:val="6"/>
    </w:pPr>
    <w:rPr>
      <w:bCs/>
      <w:szCs w:val="20"/>
    </w:rPr>
  </w:style>
  <w:style w:type="paragraph" w:styleId="Heading8">
    <w:name w:val="heading 8"/>
    <w:basedOn w:val="ZsysbasisSURF"/>
    <w:next w:val="BasistekstSURF"/>
    <w:uiPriority w:val="9"/>
    <w:qFormat/>
    <w:rsid w:val="002B0F6F"/>
    <w:pPr>
      <w:keepNext/>
      <w:keepLines/>
      <w:numPr>
        <w:ilvl w:val="7"/>
        <w:numId w:val="1"/>
      </w:numPr>
      <w:outlineLvl w:val="7"/>
    </w:pPr>
    <w:rPr>
      <w:iCs/>
      <w:szCs w:val="20"/>
    </w:rPr>
  </w:style>
  <w:style w:type="paragraph" w:styleId="Heading9">
    <w:name w:val="heading 9"/>
    <w:basedOn w:val="ZsysbasisSURF"/>
    <w:next w:val="BasistekstSURF"/>
    <w:uiPriority w:val="9"/>
    <w:qFormat/>
    <w:rsid w:val="002B0F6F"/>
    <w:pPr>
      <w:keepNext/>
      <w:keepLines/>
      <w:numPr>
        <w:ilvl w:val="8"/>
        <w:numId w:val="1"/>
      </w:numPr>
      <w:outlineLvl w:val="8"/>
    </w:pPr>
    <w:rPr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ezochteinternetkoppeling">
    <w:name w:val="Bezochte internetkoppeling"/>
    <w:basedOn w:val="DefaultParagraphFont"/>
    <w:uiPriority w:val="4"/>
    <w:rsid w:val="0073233B"/>
    <w:rPr>
      <w:color w:val="0077C8" w:themeColor="accent3"/>
      <w:u w:val="none"/>
    </w:rPr>
  </w:style>
  <w:style w:type="character" w:customStyle="1" w:styleId="Internetkoppeling">
    <w:name w:val="Internetkoppeling"/>
    <w:basedOn w:val="DefaultParagraphFont"/>
    <w:uiPriority w:val="99"/>
    <w:rsid w:val="0073233B"/>
    <w:rPr>
      <w:color w:val="0077C8" w:themeColor="accent3"/>
      <w:u w:val="none"/>
    </w:rPr>
  </w:style>
  <w:style w:type="character" w:styleId="PageNumber">
    <w:name w:val="page number"/>
    <w:basedOn w:val="DefaultParagraphFont"/>
    <w:uiPriority w:val="98"/>
    <w:semiHidden/>
    <w:qFormat/>
    <w:rsid w:val="00122DED"/>
  </w:style>
  <w:style w:type="character" w:customStyle="1" w:styleId="zsysVeldMarkering">
    <w:name w:val="zsysVeldMarkering"/>
    <w:basedOn w:val="DefaultParagraphFont"/>
    <w:uiPriority w:val="97"/>
    <w:semiHidden/>
    <w:qFormat/>
    <w:rsid w:val="00DF1BBC"/>
    <w:rPr>
      <w:color w:val="000000"/>
      <w:shd w:val="clear" w:color="auto" w:fill="FFFF00"/>
    </w:rPr>
  </w:style>
  <w:style w:type="character" w:styleId="IntenseEmphasis">
    <w:name w:val="Intense Emphasis"/>
    <w:basedOn w:val="DefaultParagraphFont"/>
    <w:uiPriority w:val="98"/>
    <w:semiHidden/>
    <w:qFormat/>
    <w:rsid w:val="00FC3FA5"/>
    <w:rPr>
      <w:b/>
      <w:bCs/>
      <w:i/>
      <w:iCs/>
      <w:color w:val="auto"/>
    </w:rPr>
  </w:style>
  <w:style w:type="character" w:customStyle="1" w:styleId="BodyTextFirstIndentChar">
    <w:name w:val="Body Text First Indent Char"/>
    <w:basedOn w:val="BodyTextChar"/>
    <w:qFormat/>
    <w:rsid w:val="00E7078D"/>
    <w:rPr>
      <w:rFonts w:asciiTheme="minorHAnsi" w:hAnsiTheme="minorHAnsi" w:cs="Maiandra GD"/>
      <w:color w:val="000000" w:themeColor="text1"/>
      <w:sz w:val="18"/>
      <w:szCs w:val="18"/>
    </w:rPr>
  </w:style>
  <w:style w:type="character" w:customStyle="1" w:styleId="BodyTextIndentChar">
    <w:name w:val="Body Text Indent Char"/>
    <w:basedOn w:val="DefaultParagraphFont"/>
    <w:link w:val="BodyTextIndent"/>
    <w:qFormat/>
    <w:rsid w:val="00E7078D"/>
    <w:rPr>
      <w:rFonts w:ascii="Maiandra GD" w:hAnsi="Maiandra GD" w:cs="Maiandra GD"/>
      <w:sz w:val="18"/>
      <w:szCs w:val="18"/>
    </w:rPr>
  </w:style>
  <w:style w:type="character" w:customStyle="1" w:styleId="ZsysbasisSURFChar">
    <w:name w:val="Zsysbasis SURF Char"/>
    <w:basedOn w:val="DefaultParagraphFont"/>
    <w:link w:val="ZsysbasisSURF"/>
    <w:semiHidden/>
    <w:qFormat/>
    <w:rsid w:val="0068750D"/>
    <w:rPr>
      <w:rFonts w:ascii="Calibri" w:hAnsi="Calibri" w:cs="Maiandra GD"/>
      <w:color w:val="000000" w:themeColor="text1"/>
      <w:sz w:val="22"/>
      <w:szCs w:val="18"/>
    </w:rPr>
  </w:style>
  <w:style w:type="character" w:customStyle="1" w:styleId="Voetnootanker">
    <w:name w:val="Voetnootanker"/>
    <w:rsid w:val="0068067C"/>
    <w:rPr>
      <w:vertAlign w:val="superscript"/>
    </w:rPr>
  </w:style>
  <w:style w:type="character" w:customStyle="1" w:styleId="FootnoteCharacters">
    <w:name w:val="Footnote Characters"/>
    <w:uiPriority w:val="4"/>
    <w:qFormat/>
    <w:rsid w:val="0068067C"/>
    <w:rPr>
      <w:vertAlign w:val="superscript"/>
    </w:rPr>
  </w:style>
  <w:style w:type="character" w:styleId="Strong">
    <w:name w:val="Strong"/>
    <w:basedOn w:val="DefaultParagraphFont"/>
    <w:uiPriority w:val="98"/>
    <w:semiHidden/>
    <w:qFormat/>
    <w:rsid w:val="00451FDB"/>
    <w:rPr>
      <w:b w:val="0"/>
      <w:bCs w:val="0"/>
    </w:rPr>
  </w:style>
  <w:style w:type="character" w:customStyle="1" w:styleId="CommentTextChar">
    <w:name w:val="Comment Text Char"/>
    <w:basedOn w:val="ZsysbasisSURFChar"/>
    <w:link w:val="CommentText"/>
    <w:uiPriority w:val="99"/>
    <w:semiHidden/>
    <w:qFormat/>
    <w:rsid w:val="008736AE"/>
    <w:rPr>
      <w:rFonts w:asciiTheme="minorHAnsi" w:hAnsiTheme="minorHAnsi" w:cs="Maiandra GD"/>
      <w:color w:val="000000" w:themeColor="text1"/>
      <w:sz w:val="18"/>
      <w:szCs w:val="18"/>
    </w:rPr>
  </w:style>
  <w:style w:type="character" w:styleId="IntenseReference">
    <w:name w:val="Intense Reference"/>
    <w:basedOn w:val="DefaultParagraphFont"/>
    <w:uiPriority w:val="98"/>
    <w:semiHidden/>
    <w:qFormat/>
    <w:rsid w:val="00FC3FA5"/>
    <w:rPr>
      <w:b/>
      <w:bCs/>
      <w:smallCaps/>
      <w:color w:val="auto"/>
      <w:spacing w:val="5"/>
      <w:u w:val="single"/>
    </w:rPr>
  </w:style>
  <w:style w:type="character" w:styleId="CommentReference">
    <w:name w:val="annotation reference"/>
    <w:basedOn w:val="DefaultParagraphFont"/>
    <w:uiPriority w:val="99"/>
    <w:semiHidden/>
    <w:qFormat/>
    <w:rsid w:val="0020607F"/>
    <w:rPr>
      <w:sz w:val="18"/>
      <w:szCs w:val="18"/>
    </w:rPr>
  </w:style>
  <w:style w:type="character" w:styleId="BookTitle">
    <w:name w:val="Book Title"/>
    <w:basedOn w:val="DefaultParagraphFont"/>
    <w:uiPriority w:val="98"/>
    <w:semiHidden/>
    <w:qFormat/>
    <w:rsid w:val="00E07762"/>
    <w:rPr>
      <w:b/>
      <w:bCs/>
      <w:smallCaps/>
      <w:spacing w:val="5"/>
    </w:rPr>
  </w:style>
  <w:style w:type="character" w:styleId="PlaceholderText">
    <w:name w:val="Placeholder Text"/>
    <w:basedOn w:val="zsysVeldMarkering"/>
    <w:uiPriority w:val="98"/>
    <w:semiHidden/>
    <w:qFormat/>
    <w:rsid w:val="004C51F8"/>
    <w:rPr>
      <w:color w:val="000000"/>
      <w:shd w:val="clear" w:color="auto" w:fill="FFFF00"/>
    </w:rPr>
  </w:style>
  <w:style w:type="character" w:styleId="SubtleReference">
    <w:name w:val="Subtle Reference"/>
    <w:basedOn w:val="DefaultParagraphFont"/>
    <w:uiPriority w:val="98"/>
    <w:semiHidden/>
    <w:qFormat/>
    <w:rsid w:val="008736AE"/>
    <w:rPr>
      <w:smallCaps/>
      <w:color w:val="auto"/>
      <w:u w:val="single"/>
    </w:rPr>
  </w:style>
  <w:style w:type="character" w:styleId="SubtleEmphasis">
    <w:name w:val="Subtle Emphasis"/>
    <w:basedOn w:val="DefaultParagraphFont"/>
    <w:uiPriority w:val="98"/>
    <w:semiHidden/>
    <w:qFormat/>
    <w:rsid w:val="00FC3FA5"/>
    <w:rPr>
      <w:i/>
      <w:iCs/>
      <w:color w:val="auto"/>
    </w:rPr>
  </w:style>
  <w:style w:type="character" w:customStyle="1" w:styleId="QuoteChar">
    <w:name w:val="Quote Char"/>
    <w:basedOn w:val="DefaultParagraphFont"/>
    <w:link w:val="Quote"/>
    <w:uiPriority w:val="29"/>
    <w:semiHidden/>
    <w:qFormat/>
    <w:rsid w:val="00F33259"/>
    <w:rPr>
      <w:rFonts w:ascii="Maiandra GD" w:hAnsi="Maiandra GD" w:cs="Maiandra GD"/>
      <w:i/>
      <w:iCs/>
      <w:color w:val="000000" w:themeColor="text1"/>
      <w:sz w:val="18"/>
      <w:szCs w:val="18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qFormat/>
    <w:rsid w:val="00F33259"/>
    <w:rPr>
      <w:rFonts w:ascii="Maiandra GD" w:hAnsi="Maiandra GD" w:cs="Maiandra GD"/>
      <w:b/>
      <w:bCs/>
      <w:i/>
      <w:iCs/>
      <w:sz w:val="18"/>
      <w:szCs w:val="18"/>
    </w:rPr>
  </w:style>
  <w:style w:type="character" w:customStyle="1" w:styleId="Eindnootanker">
    <w:name w:val="Eindnootanker"/>
    <w:rPr>
      <w:vertAlign w:val="superscript"/>
    </w:rPr>
  </w:style>
  <w:style w:type="character" w:customStyle="1" w:styleId="EndnoteCharacters">
    <w:name w:val="Endnote Characters"/>
    <w:basedOn w:val="DefaultParagraphFont"/>
    <w:uiPriority w:val="4"/>
    <w:qFormat/>
    <w:rsid w:val="00E07762"/>
    <w:rPr>
      <w:vertAlign w:val="superscript"/>
    </w:rPr>
  </w:style>
  <w:style w:type="character" w:styleId="HTMLCode">
    <w:name w:val="HTML Code"/>
    <w:basedOn w:val="DefaultParagraphFont"/>
    <w:uiPriority w:val="98"/>
    <w:semiHidden/>
    <w:qFormat/>
    <w:rsid w:val="00E07762"/>
    <w:rPr>
      <w:rFonts w:ascii="Consolas" w:hAnsi="Consolas"/>
      <w:sz w:val="20"/>
      <w:szCs w:val="20"/>
    </w:rPr>
  </w:style>
  <w:style w:type="character" w:styleId="HTMLDefinition">
    <w:name w:val="HTML Definition"/>
    <w:basedOn w:val="DefaultParagraphFont"/>
    <w:uiPriority w:val="98"/>
    <w:semiHidden/>
    <w:qFormat/>
    <w:rsid w:val="00E07762"/>
    <w:rPr>
      <w:i/>
      <w:iCs/>
    </w:rPr>
  </w:style>
  <w:style w:type="character" w:styleId="HTMLVariable">
    <w:name w:val="HTML Variable"/>
    <w:basedOn w:val="DefaultParagraphFont"/>
    <w:uiPriority w:val="98"/>
    <w:semiHidden/>
    <w:qFormat/>
    <w:rsid w:val="00E07762"/>
    <w:rPr>
      <w:i/>
      <w:iCs/>
    </w:rPr>
  </w:style>
  <w:style w:type="character" w:styleId="HTMLAcronym">
    <w:name w:val="HTML Acronym"/>
    <w:basedOn w:val="DefaultParagraphFont"/>
    <w:uiPriority w:val="98"/>
    <w:semiHidden/>
    <w:qFormat/>
    <w:rsid w:val="00E07762"/>
  </w:style>
  <w:style w:type="character" w:styleId="HTMLCite">
    <w:name w:val="HTML Cite"/>
    <w:basedOn w:val="DefaultParagraphFont"/>
    <w:uiPriority w:val="98"/>
    <w:semiHidden/>
    <w:qFormat/>
    <w:rsid w:val="00E07762"/>
    <w:rPr>
      <w:i/>
      <w:iCs/>
    </w:rPr>
  </w:style>
  <w:style w:type="character" w:styleId="HTMLTypewriter">
    <w:name w:val="HTML Typewriter"/>
    <w:basedOn w:val="DefaultParagraphFont"/>
    <w:uiPriority w:val="98"/>
    <w:semiHidden/>
    <w:qFormat/>
    <w:rsid w:val="00E07762"/>
    <w:rPr>
      <w:rFonts w:ascii="Consolas" w:hAnsi="Consolas"/>
      <w:sz w:val="20"/>
      <w:szCs w:val="20"/>
    </w:rPr>
  </w:style>
  <w:style w:type="character" w:styleId="HTMLKeyboard">
    <w:name w:val="HTML Keyboard"/>
    <w:basedOn w:val="DefaultParagraphFont"/>
    <w:uiPriority w:val="98"/>
    <w:semiHidden/>
    <w:qFormat/>
    <w:rsid w:val="00E07762"/>
    <w:rPr>
      <w:rFonts w:ascii="Consolas" w:hAnsi="Consolas"/>
      <w:sz w:val="20"/>
      <w:szCs w:val="20"/>
    </w:rPr>
  </w:style>
  <w:style w:type="character" w:styleId="HTMLSample">
    <w:name w:val="HTML Sample"/>
    <w:basedOn w:val="DefaultParagraphFont"/>
    <w:uiPriority w:val="98"/>
    <w:semiHidden/>
    <w:qFormat/>
    <w:rsid w:val="00E07762"/>
    <w:rPr>
      <w:rFonts w:ascii="Consolas" w:hAnsi="Consolas"/>
      <w:sz w:val="24"/>
      <w:szCs w:val="24"/>
    </w:rPr>
  </w:style>
  <w:style w:type="character" w:customStyle="1" w:styleId="Geaccentueerd">
    <w:name w:val="Geaccentueerd"/>
    <w:basedOn w:val="DefaultParagraphFont"/>
    <w:qFormat/>
    <w:rsid w:val="00E07762"/>
    <w:rPr>
      <w:i/>
      <w:iCs/>
    </w:rPr>
  </w:style>
  <w:style w:type="character" w:styleId="LineNumber">
    <w:name w:val="line number"/>
    <w:basedOn w:val="DefaultParagraphFont"/>
    <w:uiPriority w:val="98"/>
    <w:semiHidden/>
    <w:qFormat/>
    <w:rsid w:val="00E07762"/>
  </w:style>
  <w:style w:type="character" w:customStyle="1" w:styleId="CommentSubjectChar">
    <w:name w:val="Comment Subject Char"/>
    <w:basedOn w:val="CommentTextChar"/>
    <w:link w:val="CommentSubject"/>
    <w:qFormat/>
    <w:rsid w:val="00E7078D"/>
    <w:rPr>
      <w:rFonts w:asciiTheme="minorHAnsi" w:hAnsiTheme="minorHAnsi" w:cs="Maiandra GD"/>
      <w:b/>
      <w:bCs/>
      <w:color w:val="000000" w:themeColor="text1"/>
      <w:sz w:val="18"/>
      <w:szCs w:val="18"/>
    </w:rPr>
  </w:style>
  <w:style w:type="character" w:customStyle="1" w:styleId="BodyText2Char">
    <w:name w:val="Body Text 2 Char"/>
    <w:basedOn w:val="DefaultParagraphFont"/>
    <w:link w:val="BodyText2"/>
    <w:qFormat/>
    <w:rsid w:val="00E7078D"/>
    <w:rPr>
      <w:rFonts w:ascii="Maiandra GD" w:hAnsi="Maiandra GD" w:cs="Maiandra GD"/>
      <w:sz w:val="18"/>
      <w:szCs w:val="18"/>
    </w:rPr>
  </w:style>
  <w:style w:type="character" w:customStyle="1" w:styleId="BodyTextChar">
    <w:name w:val="Body Text Char"/>
    <w:basedOn w:val="ZsysbasisSURFChar"/>
    <w:link w:val="BodyText"/>
    <w:semiHidden/>
    <w:qFormat/>
    <w:rsid w:val="00E7078D"/>
    <w:rPr>
      <w:rFonts w:asciiTheme="minorHAnsi" w:hAnsiTheme="minorHAnsi" w:cs="Maiandra GD"/>
      <w:color w:val="000000" w:themeColor="text1"/>
      <w:sz w:val="18"/>
      <w:szCs w:val="18"/>
    </w:rPr>
  </w:style>
  <w:style w:type="character" w:customStyle="1" w:styleId="BodyTextFirstIndent2Char">
    <w:name w:val="Body Text First Indent 2 Char"/>
    <w:basedOn w:val="BodyTextIndentChar"/>
    <w:link w:val="BodyTextFirstIndent2"/>
    <w:qFormat/>
    <w:rsid w:val="00E7078D"/>
    <w:rPr>
      <w:rFonts w:ascii="Maiandra GD" w:hAnsi="Maiandra GD" w:cs="Maiandra GD"/>
      <w:sz w:val="18"/>
      <w:szCs w:val="18"/>
    </w:rPr>
  </w:style>
  <w:style w:type="character" w:customStyle="1" w:styleId="BodyTextIndent2Char">
    <w:name w:val="Body Text Indent 2 Char"/>
    <w:basedOn w:val="DefaultParagraphFont"/>
    <w:link w:val="BodyTextIndent2"/>
    <w:qFormat/>
    <w:rsid w:val="00E7078D"/>
    <w:rPr>
      <w:rFonts w:ascii="Maiandra GD" w:hAnsi="Maiandra GD" w:cs="Maiandra GD"/>
      <w:sz w:val="18"/>
      <w:szCs w:val="18"/>
    </w:rPr>
  </w:style>
  <w:style w:type="character" w:customStyle="1" w:styleId="BodyTextIndent3Char">
    <w:name w:val="Body Text Indent 3 Char"/>
    <w:basedOn w:val="DefaultParagraphFont"/>
    <w:link w:val="BodyTextIndent3"/>
    <w:qFormat/>
    <w:rsid w:val="00E7078D"/>
    <w:rPr>
      <w:rFonts w:ascii="Maiandra GD" w:hAnsi="Maiandra GD" w:cs="Maiandra GD"/>
      <w:sz w:val="18"/>
      <w:szCs w:val="16"/>
    </w:rPr>
  </w:style>
  <w:style w:type="character" w:customStyle="1" w:styleId="KopteksttekenopmaakSURF">
    <w:name w:val="Koptekst tekenopmaak SURF"/>
    <w:basedOn w:val="DefaultParagraphFont"/>
    <w:uiPriority w:val="4"/>
    <w:qFormat/>
    <w:rsid w:val="00955BF7"/>
    <w:rPr>
      <w:b/>
    </w:rPr>
  </w:style>
  <w:style w:type="character" w:styleId="Hashtag">
    <w:name w:val="Hashtag"/>
    <w:basedOn w:val="DefaultParagraphFont"/>
    <w:uiPriority w:val="98"/>
    <w:semiHidden/>
    <w:unhideWhenUsed/>
    <w:qFormat/>
    <w:rsid w:val="0086502D"/>
    <w:rPr>
      <w:color w:val="2B579A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86502D"/>
    <w:rPr>
      <w:color w:val="605E5C"/>
      <w:shd w:val="clear" w:color="auto" w:fill="E1DFDD"/>
    </w:rPr>
  </w:style>
  <w:style w:type="character" w:styleId="SmartHyperlink">
    <w:name w:val="Smart Hyperlink"/>
    <w:basedOn w:val="DefaultParagraphFont"/>
    <w:uiPriority w:val="98"/>
    <w:semiHidden/>
    <w:unhideWhenUsed/>
    <w:qFormat/>
    <w:rsid w:val="0086502D"/>
    <w:rPr>
      <w:u w:val="dotted"/>
    </w:rPr>
  </w:style>
  <w:style w:type="character" w:customStyle="1" w:styleId="SmartLink1">
    <w:name w:val="SmartLink1"/>
    <w:basedOn w:val="DefaultParagraphFont"/>
    <w:uiPriority w:val="98"/>
    <w:semiHidden/>
    <w:unhideWhenUsed/>
    <w:qFormat/>
    <w:rsid w:val="0086502D"/>
    <w:rPr>
      <w:color w:val="2B579A"/>
      <w:shd w:val="clear" w:color="auto" w:fill="E1DFDD"/>
    </w:rPr>
  </w:style>
  <w:style w:type="character" w:styleId="Mention">
    <w:name w:val="Mention"/>
    <w:basedOn w:val="DefaultParagraphFont"/>
    <w:uiPriority w:val="98"/>
    <w:semiHidden/>
    <w:unhideWhenUsed/>
    <w:qFormat/>
    <w:rsid w:val="0086502D"/>
    <w:rPr>
      <w:color w:val="2B579A"/>
      <w:shd w:val="clear" w:color="auto" w:fill="E1DFDD"/>
    </w:rPr>
  </w:style>
  <w:style w:type="character" w:customStyle="1" w:styleId="ListParagraphChar">
    <w:name w:val="List Paragraph Char"/>
    <w:basedOn w:val="DefaultParagraphFont"/>
    <w:link w:val="ListParagraph"/>
    <w:uiPriority w:val="34"/>
    <w:qFormat/>
    <w:locked/>
    <w:rsid w:val="003B16B5"/>
    <w:rPr>
      <w:rFonts w:ascii="Calibri" w:hAnsi="Calibri" w:cs="Maiandra GD"/>
      <w:color w:val="000000" w:themeColor="text1"/>
      <w:sz w:val="22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qFormat/>
    <w:rsid w:val="003B16B5"/>
    <w:rPr>
      <w:rFonts w:ascii="Calibri" w:hAnsi="Calibri" w:cs="Maiandra GD"/>
      <w:b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qFormat/>
    <w:rsid w:val="003B16B5"/>
    <w:rPr>
      <w:rFonts w:ascii="Calibri" w:hAnsi="Calibri" w:cs="Maiandra GD"/>
      <w:b/>
      <w:bCs/>
      <w:iCs/>
      <w:color w:val="000000" w:themeColor="text1"/>
      <w:sz w:val="26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qFormat/>
    <w:rsid w:val="003B16B5"/>
    <w:rPr>
      <w:rFonts w:ascii="Calibri" w:hAnsi="Calibri" w:cs="Maiandra GD"/>
      <w:b/>
      <w:iCs/>
      <w:color w:val="000000" w:themeColor="text1"/>
      <w:sz w:val="22"/>
      <w:szCs w:val="18"/>
    </w:rPr>
  </w:style>
  <w:style w:type="character" w:customStyle="1" w:styleId="Heading4Char">
    <w:name w:val="Heading 4 Char"/>
    <w:basedOn w:val="DefaultParagraphFont"/>
    <w:link w:val="Heading4"/>
    <w:uiPriority w:val="9"/>
    <w:qFormat/>
    <w:rsid w:val="003B16B5"/>
    <w:rPr>
      <w:rFonts w:ascii="Calibri" w:hAnsi="Calibri" w:cs="Maiandra GD"/>
      <w:bCs/>
      <w:i/>
      <w:color w:val="000000" w:themeColor="text1"/>
      <w:sz w:val="22"/>
      <w:szCs w:val="24"/>
    </w:rPr>
  </w:style>
  <w:style w:type="character" w:customStyle="1" w:styleId="normaltextrun">
    <w:name w:val="normaltextrun"/>
    <w:basedOn w:val="DefaultParagraphFont"/>
    <w:qFormat/>
    <w:rsid w:val="003B16B5"/>
  </w:style>
  <w:style w:type="character" w:customStyle="1" w:styleId="contextualspellingandgrammarerror">
    <w:name w:val="contextualspellingandgrammarerror"/>
    <w:basedOn w:val="DefaultParagraphFont"/>
    <w:qFormat/>
    <w:rsid w:val="003B16B5"/>
  </w:style>
  <w:style w:type="character" w:customStyle="1" w:styleId="eop">
    <w:name w:val="eop"/>
    <w:basedOn w:val="DefaultParagraphFont"/>
    <w:qFormat/>
    <w:rsid w:val="003B16B5"/>
  </w:style>
  <w:style w:type="character" w:customStyle="1" w:styleId="scxw208528353">
    <w:name w:val="scxw208528353"/>
    <w:basedOn w:val="DefaultParagraphFont"/>
    <w:qFormat/>
    <w:rsid w:val="003B16B5"/>
  </w:style>
  <w:style w:type="character" w:customStyle="1" w:styleId="spellingerror">
    <w:name w:val="spellingerror"/>
    <w:basedOn w:val="DefaultParagraphFont"/>
    <w:qFormat/>
    <w:rsid w:val="003B16B5"/>
  </w:style>
  <w:style w:type="character" w:customStyle="1" w:styleId="PlainTextChar">
    <w:name w:val="Plain Text Char"/>
    <w:basedOn w:val="DefaultParagraphFont"/>
    <w:link w:val="PlainText"/>
    <w:uiPriority w:val="99"/>
    <w:semiHidden/>
    <w:qFormat/>
    <w:rsid w:val="00F07750"/>
    <w:rPr>
      <w:rFonts w:ascii="Calibri" w:hAnsi="Calibri" w:cs="Maiandra GD"/>
      <w:color w:val="000000" w:themeColor="text1"/>
      <w:sz w:val="22"/>
      <w:szCs w:val="18"/>
    </w:rPr>
  </w:style>
  <w:style w:type="character" w:customStyle="1" w:styleId="FootnoteTextChar">
    <w:name w:val="Footnote Text Char"/>
    <w:basedOn w:val="DefaultParagraphFont"/>
    <w:link w:val="FootnoteText"/>
    <w:uiPriority w:val="99"/>
    <w:qFormat/>
    <w:rsid w:val="0068067C"/>
    <w:rPr>
      <w:rFonts w:ascii="Calibri" w:hAnsi="Calibri" w:cs="Maiandra GD"/>
      <w:color w:val="000000" w:themeColor="text1"/>
      <w:sz w:val="15"/>
      <w:szCs w:val="18"/>
    </w:rPr>
  </w:style>
  <w:style w:type="character" w:customStyle="1" w:styleId="Voetnoottekens">
    <w:name w:val="Voetnoottekens"/>
    <w:qFormat/>
    <w:rsid w:val="0068067C"/>
  </w:style>
  <w:style w:type="character" w:customStyle="1" w:styleId="Indexkoppeling">
    <w:name w:val="Indexkoppeling"/>
    <w:qFormat/>
  </w:style>
  <w:style w:type="character" w:customStyle="1" w:styleId="Eindnoottekens">
    <w:name w:val="Eindnoottekens"/>
    <w:qFormat/>
  </w:style>
  <w:style w:type="paragraph" w:customStyle="1" w:styleId="Kop">
    <w:name w:val="Kop"/>
    <w:basedOn w:val="Normal"/>
    <w:next w:val="BodyText"/>
    <w:qFormat/>
    <w:pPr>
      <w:keepNext/>
      <w:spacing w:before="240" w:after="120"/>
    </w:pPr>
    <w:rPr>
      <w:rFonts w:ascii="Carlito" w:eastAsia="Noto Sans SC Regular" w:hAnsi="Carlito" w:cs="Noto Sans Devanagari"/>
      <w:sz w:val="28"/>
      <w:szCs w:val="28"/>
    </w:rPr>
  </w:style>
  <w:style w:type="paragraph" w:styleId="BodyText">
    <w:name w:val="Body Text"/>
    <w:basedOn w:val="ZsysbasisSURF"/>
    <w:next w:val="BasistekstSURF"/>
    <w:link w:val="BodyTextChar"/>
    <w:uiPriority w:val="98"/>
    <w:semiHidden/>
    <w:rsid w:val="0020607F"/>
  </w:style>
  <w:style w:type="paragraph" w:styleId="List">
    <w:name w:val="List"/>
    <w:basedOn w:val="ZsysbasisSURF"/>
    <w:next w:val="BasistekstSURF"/>
    <w:uiPriority w:val="98"/>
    <w:semiHidden/>
    <w:rsid w:val="00F33259"/>
    <w:pPr>
      <w:ind w:left="284" w:hanging="284"/>
    </w:pPr>
  </w:style>
  <w:style w:type="paragraph" w:styleId="Caption">
    <w:name w:val="caption"/>
    <w:basedOn w:val="ZsysbasisSURF"/>
    <w:next w:val="BasistekstSURF"/>
    <w:uiPriority w:val="4"/>
    <w:qFormat/>
    <w:rsid w:val="0020607F"/>
  </w:style>
  <w:style w:type="paragraph" w:customStyle="1" w:styleId="Index">
    <w:name w:val="Index"/>
    <w:basedOn w:val="Normal"/>
    <w:qFormat/>
    <w:pPr>
      <w:suppressLineNumbers/>
    </w:pPr>
    <w:rPr>
      <w:rFonts w:cs="Noto Sans Devanagari"/>
    </w:rPr>
  </w:style>
  <w:style w:type="paragraph" w:customStyle="1" w:styleId="BasistekstSURF">
    <w:name w:val="Basistekst SURF"/>
    <w:basedOn w:val="ZsysbasisSURF"/>
    <w:qFormat/>
    <w:rsid w:val="00122DED"/>
  </w:style>
  <w:style w:type="paragraph" w:customStyle="1" w:styleId="ZsysbasisSURF">
    <w:name w:val="Zsysbasis SURF"/>
    <w:next w:val="BasistekstSURF"/>
    <w:link w:val="ZsysbasisSURFChar"/>
    <w:uiPriority w:val="4"/>
    <w:semiHidden/>
    <w:qFormat/>
    <w:rsid w:val="0068750D"/>
    <w:pPr>
      <w:spacing w:line="270" w:lineRule="atLeast"/>
    </w:pPr>
    <w:rPr>
      <w:rFonts w:ascii="Calibri" w:hAnsi="Calibri" w:cs="Maiandra GD"/>
      <w:color w:val="000000" w:themeColor="text1"/>
      <w:sz w:val="22"/>
      <w:szCs w:val="18"/>
    </w:rPr>
  </w:style>
  <w:style w:type="paragraph" w:customStyle="1" w:styleId="BasistekstvetSURF">
    <w:name w:val="Basistekst vet SURF"/>
    <w:basedOn w:val="ZsysbasisSURF"/>
    <w:next w:val="BasistekstSURF"/>
    <w:uiPriority w:val="1"/>
    <w:qFormat/>
    <w:rsid w:val="00122DED"/>
    <w:rPr>
      <w:b/>
      <w:bCs/>
    </w:rPr>
  </w:style>
  <w:style w:type="paragraph" w:customStyle="1" w:styleId="AdresvakSURF">
    <w:name w:val="Adresvak SURF"/>
    <w:basedOn w:val="ZsysbasisSURF"/>
    <w:uiPriority w:val="4"/>
    <w:qFormat/>
    <w:rsid w:val="00731A90"/>
    <w:pPr>
      <w:spacing w:line="240" w:lineRule="exact"/>
    </w:pPr>
  </w:style>
  <w:style w:type="paragraph" w:customStyle="1" w:styleId="Kop-envoettekst">
    <w:name w:val="Kop- en voettekst"/>
    <w:basedOn w:val="Normal"/>
    <w:qFormat/>
  </w:style>
  <w:style w:type="paragraph" w:styleId="Header">
    <w:name w:val="header"/>
    <w:basedOn w:val="ZsysbasisSURF"/>
    <w:next w:val="BasistekstSURF"/>
    <w:uiPriority w:val="98"/>
    <w:semiHidden/>
    <w:rsid w:val="00122DED"/>
  </w:style>
  <w:style w:type="paragraph" w:styleId="Footer">
    <w:name w:val="footer"/>
    <w:basedOn w:val="ZsysbasisSURF"/>
    <w:next w:val="BasistekstSURF"/>
    <w:uiPriority w:val="98"/>
    <w:semiHidden/>
    <w:rsid w:val="00122DED"/>
    <w:pPr>
      <w:jc w:val="right"/>
    </w:pPr>
  </w:style>
  <w:style w:type="paragraph" w:customStyle="1" w:styleId="KoptekstSURF">
    <w:name w:val="Koptekst SURF"/>
    <w:basedOn w:val="ZsysbasisdocumentgegevensSURF"/>
    <w:uiPriority w:val="4"/>
    <w:qFormat/>
    <w:rsid w:val="00955BF7"/>
    <w:rPr>
      <w:sz w:val="19"/>
    </w:rPr>
  </w:style>
  <w:style w:type="paragraph" w:customStyle="1" w:styleId="VoettekstSURF">
    <w:name w:val="Voettekst SURF"/>
    <w:basedOn w:val="ZsysbasisdocumentgegevensSURF"/>
    <w:uiPriority w:val="4"/>
    <w:qFormat/>
    <w:rsid w:val="00E334BB"/>
  </w:style>
  <w:style w:type="paragraph" w:customStyle="1" w:styleId="BasistekstcursiefSURF">
    <w:name w:val="Basistekst cursief SURF"/>
    <w:basedOn w:val="ZsysbasisSURF"/>
    <w:next w:val="BasistekstSURF"/>
    <w:uiPriority w:val="2"/>
    <w:qFormat/>
    <w:rsid w:val="00122DED"/>
    <w:rPr>
      <w:i/>
      <w:iCs/>
    </w:rPr>
  </w:style>
  <w:style w:type="paragraph" w:styleId="Salutation">
    <w:name w:val="Salutation"/>
    <w:basedOn w:val="ZsysbasisSURF"/>
    <w:next w:val="BasistekstSURF"/>
    <w:uiPriority w:val="98"/>
    <w:semiHidden/>
    <w:rsid w:val="0020607F"/>
  </w:style>
  <w:style w:type="paragraph" w:styleId="EnvelopeAddress">
    <w:name w:val="envelope address"/>
    <w:basedOn w:val="ZsysbasisSURF"/>
    <w:next w:val="BasistekstSURF"/>
    <w:uiPriority w:val="98"/>
    <w:semiHidden/>
    <w:qFormat/>
    <w:rsid w:val="0020607F"/>
  </w:style>
  <w:style w:type="paragraph" w:styleId="Closing">
    <w:name w:val="Closing"/>
    <w:basedOn w:val="ZsysbasisSURF"/>
    <w:next w:val="BasistekstSURF"/>
    <w:uiPriority w:val="98"/>
    <w:semiHidden/>
    <w:qFormat/>
    <w:rsid w:val="0020607F"/>
  </w:style>
  <w:style w:type="paragraph" w:customStyle="1" w:styleId="Inspring1eniveauSURF">
    <w:name w:val="Inspring 1e niveau SURF"/>
    <w:basedOn w:val="ZsysbasisSURF"/>
    <w:uiPriority w:val="4"/>
    <w:qFormat/>
    <w:rsid w:val="00122DED"/>
    <w:pPr>
      <w:tabs>
        <w:tab w:val="left" w:pos="284"/>
      </w:tabs>
      <w:ind w:left="284" w:hanging="284"/>
    </w:pPr>
  </w:style>
  <w:style w:type="paragraph" w:customStyle="1" w:styleId="Inspring2eniveauSURF">
    <w:name w:val="Inspring 2e niveau SURF"/>
    <w:basedOn w:val="ZsysbasisSURF"/>
    <w:uiPriority w:val="4"/>
    <w:qFormat/>
    <w:rsid w:val="00122DED"/>
    <w:pPr>
      <w:tabs>
        <w:tab w:val="left" w:pos="567"/>
      </w:tabs>
      <w:ind w:left="568" w:hanging="284"/>
    </w:pPr>
  </w:style>
  <w:style w:type="paragraph" w:customStyle="1" w:styleId="Inspring3eniveauSURF">
    <w:name w:val="Inspring 3e niveau SURF"/>
    <w:basedOn w:val="ZsysbasisSURF"/>
    <w:uiPriority w:val="4"/>
    <w:qFormat/>
    <w:rsid w:val="00122DED"/>
    <w:pPr>
      <w:tabs>
        <w:tab w:val="left" w:pos="851"/>
      </w:tabs>
      <w:ind w:left="851" w:hanging="284"/>
    </w:pPr>
  </w:style>
  <w:style w:type="paragraph" w:customStyle="1" w:styleId="Zwevend1eniveauSURF">
    <w:name w:val="Zwevend 1e niveau SURF"/>
    <w:basedOn w:val="ZsysbasisSURF"/>
    <w:uiPriority w:val="4"/>
    <w:qFormat/>
    <w:rsid w:val="00122DED"/>
    <w:pPr>
      <w:ind w:left="284"/>
    </w:pPr>
  </w:style>
  <w:style w:type="paragraph" w:customStyle="1" w:styleId="Zwevend2eniveauSURF">
    <w:name w:val="Zwevend 2e niveau SURF"/>
    <w:basedOn w:val="ZsysbasisSURF"/>
    <w:uiPriority w:val="4"/>
    <w:qFormat/>
    <w:rsid w:val="00122DED"/>
    <w:pPr>
      <w:ind w:left="567"/>
    </w:pPr>
  </w:style>
  <w:style w:type="paragraph" w:customStyle="1" w:styleId="Zwevend3eniveauSURF">
    <w:name w:val="Zwevend 3e niveau SURF"/>
    <w:basedOn w:val="ZsysbasisSURF"/>
    <w:uiPriority w:val="4"/>
    <w:qFormat/>
    <w:rsid w:val="00122DED"/>
    <w:pPr>
      <w:ind w:left="851"/>
    </w:pPr>
  </w:style>
  <w:style w:type="paragraph" w:styleId="TOC1">
    <w:name w:val="toc 1"/>
    <w:basedOn w:val="ZsysbasistocSURF"/>
    <w:next w:val="BasistekstSURF"/>
    <w:uiPriority w:val="39"/>
    <w:rsid w:val="00822167"/>
    <w:pPr>
      <w:spacing w:before="220" w:after="260" w:line="320" w:lineRule="exact"/>
    </w:pPr>
    <w:rPr>
      <w:b/>
      <w:sz w:val="26"/>
    </w:rPr>
  </w:style>
  <w:style w:type="paragraph" w:styleId="TOC2">
    <w:name w:val="toc 2"/>
    <w:basedOn w:val="ZsysbasistocSURF"/>
    <w:next w:val="BasistekstSURF"/>
    <w:uiPriority w:val="39"/>
    <w:rsid w:val="00822167"/>
    <w:pPr>
      <w:ind w:left="850" w:hanging="510"/>
    </w:pPr>
    <w:rPr>
      <w:b/>
    </w:rPr>
  </w:style>
  <w:style w:type="paragraph" w:styleId="TOC3">
    <w:name w:val="toc 3"/>
    <w:basedOn w:val="ZsysbasistocSURF"/>
    <w:next w:val="BasistekstSURF"/>
    <w:uiPriority w:val="39"/>
    <w:rsid w:val="00822167"/>
    <w:pPr>
      <w:ind w:left="1531" w:hanging="680"/>
    </w:pPr>
    <w:rPr>
      <w:i/>
    </w:rPr>
  </w:style>
  <w:style w:type="paragraph" w:styleId="TOC4">
    <w:name w:val="toc 4"/>
    <w:basedOn w:val="ZsysbasistocSURF"/>
    <w:next w:val="BasistekstSURF"/>
    <w:uiPriority w:val="4"/>
    <w:rsid w:val="00B01892"/>
    <w:pPr>
      <w:ind w:left="2212" w:hanging="851"/>
    </w:pPr>
    <w:rPr>
      <w:i/>
    </w:rPr>
  </w:style>
  <w:style w:type="paragraph" w:styleId="TableofAuthorities">
    <w:name w:val="table of authorities"/>
    <w:basedOn w:val="ZsysbasisSURF"/>
    <w:next w:val="BasistekstSURF"/>
    <w:uiPriority w:val="98"/>
    <w:semiHidden/>
    <w:qFormat/>
    <w:rsid w:val="00F33259"/>
    <w:pPr>
      <w:ind w:left="180" w:hanging="180"/>
    </w:pPr>
  </w:style>
  <w:style w:type="paragraph" w:styleId="Index2">
    <w:name w:val="index 2"/>
    <w:basedOn w:val="ZsysbasisSURF"/>
    <w:next w:val="BasistekstSURF"/>
    <w:uiPriority w:val="98"/>
    <w:semiHidden/>
    <w:qFormat/>
    <w:rsid w:val="00122DED"/>
  </w:style>
  <w:style w:type="paragraph" w:styleId="Index3">
    <w:name w:val="index 3"/>
    <w:basedOn w:val="ZsysbasisSURF"/>
    <w:next w:val="BasistekstSURF"/>
    <w:uiPriority w:val="98"/>
    <w:semiHidden/>
    <w:qFormat/>
    <w:rsid w:val="00122DED"/>
  </w:style>
  <w:style w:type="paragraph" w:styleId="Subtitle">
    <w:name w:val="Subtitle"/>
    <w:basedOn w:val="ZsysbasisSURF"/>
    <w:next w:val="BasistekstSURF"/>
    <w:uiPriority w:val="98"/>
    <w:semiHidden/>
    <w:qFormat/>
    <w:rsid w:val="00122DED"/>
  </w:style>
  <w:style w:type="paragraph" w:styleId="Title">
    <w:name w:val="Title"/>
    <w:basedOn w:val="ZsysbasisSURF"/>
    <w:next w:val="BasistekstSURF"/>
    <w:uiPriority w:val="98"/>
    <w:semiHidden/>
    <w:qFormat/>
    <w:rsid w:val="00122DED"/>
  </w:style>
  <w:style w:type="paragraph" w:customStyle="1" w:styleId="Kop2zondernummerSURF">
    <w:name w:val="Kop 2 zonder nummer SURF"/>
    <w:basedOn w:val="ZsysbasisSURF"/>
    <w:next w:val="BasistekstSURF"/>
    <w:uiPriority w:val="4"/>
    <w:qFormat/>
    <w:rsid w:val="00955BF7"/>
    <w:pPr>
      <w:keepNext/>
      <w:keepLines/>
      <w:spacing w:before="270" w:line="320" w:lineRule="exact"/>
      <w:outlineLvl w:val="1"/>
    </w:pPr>
    <w:rPr>
      <w:b/>
      <w:bCs/>
      <w:iCs/>
      <w:sz w:val="26"/>
      <w:szCs w:val="28"/>
    </w:rPr>
  </w:style>
  <w:style w:type="paragraph" w:customStyle="1" w:styleId="Kop1zondernummerSURF">
    <w:name w:val="Kop 1 zonder nummer SURF"/>
    <w:basedOn w:val="ZsysbasisSURF"/>
    <w:next w:val="BasistekstSURF"/>
    <w:uiPriority w:val="4"/>
    <w:qFormat/>
    <w:rsid w:val="00955BF7"/>
    <w:pPr>
      <w:keepNext/>
      <w:keepLines/>
      <w:pageBreakBefore/>
      <w:spacing w:after="270" w:line="400" w:lineRule="exact"/>
      <w:outlineLvl w:val="0"/>
    </w:pPr>
    <w:rPr>
      <w:b/>
      <w:bCs/>
      <w:sz w:val="32"/>
      <w:szCs w:val="32"/>
    </w:rPr>
  </w:style>
  <w:style w:type="paragraph" w:customStyle="1" w:styleId="Kop3zondernummerSURF">
    <w:name w:val="Kop 3 zonder nummer SURF"/>
    <w:basedOn w:val="ZsysbasisSURF"/>
    <w:next w:val="BasistekstSURF"/>
    <w:uiPriority w:val="4"/>
    <w:qFormat/>
    <w:rsid w:val="00955BF7"/>
    <w:pPr>
      <w:keepNext/>
      <w:keepLines/>
      <w:spacing w:before="270"/>
      <w:outlineLvl w:val="2"/>
    </w:pPr>
    <w:rPr>
      <w:b/>
      <w:iCs/>
    </w:rPr>
  </w:style>
  <w:style w:type="paragraph" w:styleId="Index4">
    <w:name w:val="index 4"/>
    <w:basedOn w:val="Normal"/>
    <w:next w:val="Normal"/>
    <w:uiPriority w:val="98"/>
    <w:semiHidden/>
    <w:qFormat/>
    <w:rsid w:val="00122DED"/>
    <w:pPr>
      <w:ind w:left="720" w:hanging="180"/>
    </w:pPr>
  </w:style>
  <w:style w:type="paragraph" w:styleId="Index5">
    <w:name w:val="index 5"/>
    <w:basedOn w:val="Normal"/>
    <w:next w:val="Normal"/>
    <w:uiPriority w:val="98"/>
    <w:semiHidden/>
    <w:qFormat/>
    <w:rsid w:val="00122DED"/>
    <w:pPr>
      <w:ind w:left="900" w:hanging="180"/>
    </w:pPr>
  </w:style>
  <w:style w:type="paragraph" w:styleId="Index6">
    <w:name w:val="index 6"/>
    <w:basedOn w:val="Normal"/>
    <w:next w:val="Normal"/>
    <w:uiPriority w:val="98"/>
    <w:semiHidden/>
    <w:qFormat/>
    <w:rsid w:val="00122DED"/>
    <w:pPr>
      <w:ind w:left="1080" w:hanging="180"/>
    </w:pPr>
  </w:style>
  <w:style w:type="paragraph" w:styleId="Index7">
    <w:name w:val="index 7"/>
    <w:basedOn w:val="Normal"/>
    <w:next w:val="Normal"/>
    <w:uiPriority w:val="98"/>
    <w:semiHidden/>
    <w:qFormat/>
    <w:rsid w:val="00122DED"/>
    <w:pPr>
      <w:ind w:left="1260" w:hanging="180"/>
    </w:pPr>
  </w:style>
  <w:style w:type="paragraph" w:styleId="Index8">
    <w:name w:val="index 8"/>
    <w:basedOn w:val="Normal"/>
    <w:next w:val="Normal"/>
    <w:uiPriority w:val="98"/>
    <w:semiHidden/>
    <w:qFormat/>
    <w:rsid w:val="00122DED"/>
    <w:pPr>
      <w:ind w:left="1440" w:hanging="180"/>
    </w:pPr>
  </w:style>
  <w:style w:type="paragraph" w:styleId="Index9">
    <w:name w:val="index 9"/>
    <w:basedOn w:val="Normal"/>
    <w:next w:val="Normal"/>
    <w:uiPriority w:val="98"/>
    <w:semiHidden/>
    <w:qFormat/>
    <w:rsid w:val="00122DED"/>
    <w:pPr>
      <w:ind w:left="1620" w:hanging="180"/>
    </w:pPr>
  </w:style>
  <w:style w:type="paragraph" w:styleId="TOC5">
    <w:name w:val="toc 5"/>
    <w:basedOn w:val="ZsysbasistocSURF"/>
    <w:next w:val="BasistekstSURF"/>
    <w:uiPriority w:val="4"/>
    <w:rsid w:val="00CE1C77"/>
    <w:pPr>
      <w:spacing w:before="220" w:after="260" w:line="320" w:lineRule="exact"/>
      <w:ind w:left="0" w:firstLine="0"/>
    </w:pPr>
    <w:rPr>
      <w:b/>
      <w:sz w:val="26"/>
    </w:rPr>
  </w:style>
  <w:style w:type="paragraph" w:styleId="TOC6">
    <w:name w:val="toc 6"/>
    <w:basedOn w:val="ZsysbasistocSURF"/>
    <w:next w:val="BasistekstSURF"/>
    <w:uiPriority w:val="4"/>
    <w:rsid w:val="00CE1C77"/>
    <w:pPr>
      <w:ind w:firstLine="0"/>
    </w:pPr>
    <w:rPr>
      <w:b/>
    </w:rPr>
  </w:style>
  <w:style w:type="paragraph" w:styleId="TOC7">
    <w:name w:val="toc 7"/>
    <w:basedOn w:val="ZsysbasistocSURF"/>
    <w:next w:val="BasistekstSURF"/>
    <w:uiPriority w:val="4"/>
    <w:rsid w:val="00CE1C77"/>
    <w:pPr>
      <w:ind w:left="851" w:firstLine="0"/>
    </w:pPr>
    <w:rPr>
      <w:i/>
    </w:rPr>
  </w:style>
  <w:style w:type="paragraph" w:styleId="TOC8">
    <w:name w:val="toc 8"/>
    <w:basedOn w:val="ZsysbasistocSURF"/>
    <w:next w:val="BasistekstSURF"/>
    <w:uiPriority w:val="4"/>
    <w:rsid w:val="00CE1C77"/>
    <w:pPr>
      <w:spacing w:before="220" w:line="320" w:lineRule="exact"/>
      <w:ind w:left="851" w:hanging="851"/>
    </w:pPr>
    <w:rPr>
      <w:b/>
      <w:sz w:val="26"/>
    </w:rPr>
  </w:style>
  <w:style w:type="paragraph" w:styleId="TOC9">
    <w:name w:val="toc 9"/>
    <w:basedOn w:val="ZsysbasistocSURF"/>
    <w:next w:val="BasistekstSURF"/>
    <w:uiPriority w:val="4"/>
    <w:rsid w:val="00CE1C77"/>
    <w:pPr>
      <w:ind w:left="850" w:hanging="510"/>
    </w:pPr>
    <w:rPr>
      <w:b/>
    </w:rPr>
  </w:style>
  <w:style w:type="paragraph" w:styleId="EnvelopeReturn">
    <w:name w:val="envelope return"/>
    <w:basedOn w:val="ZsysbasisSURF"/>
    <w:next w:val="BasistekstSURF"/>
    <w:uiPriority w:val="98"/>
    <w:semiHidden/>
    <w:qFormat/>
    <w:rsid w:val="0020607F"/>
  </w:style>
  <w:style w:type="paragraph" w:styleId="MessageHeader">
    <w:name w:val="Message Header"/>
    <w:basedOn w:val="ZsysbasisSURF"/>
    <w:next w:val="BasistekstSURF"/>
    <w:uiPriority w:val="98"/>
    <w:semiHidden/>
    <w:qFormat/>
    <w:rsid w:val="0020607F"/>
  </w:style>
  <w:style w:type="paragraph" w:styleId="BlockText">
    <w:name w:val="Block Text"/>
    <w:basedOn w:val="ZsysbasisSURF"/>
    <w:next w:val="BasistekstSURF"/>
    <w:uiPriority w:val="98"/>
    <w:semiHidden/>
    <w:qFormat/>
    <w:rsid w:val="0020607F"/>
  </w:style>
  <w:style w:type="paragraph" w:styleId="E-mailSignature">
    <w:name w:val="E-mail Signature"/>
    <w:basedOn w:val="ZsysbasisSURF"/>
    <w:next w:val="BasistekstSURF"/>
    <w:uiPriority w:val="98"/>
    <w:semiHidden/>
    <w:qFormat/>
    <w:rsid w:val="0020607F"/>
  </w:style>
  <w:style w:type="paragraph" w:styleId="Signature">
    <w:name w:val="Signature"/>
    <w:basedOn w:val="ZsysbasisSURF"/>
    <w:next w:val="BasistekstSURF"/>
    <w:uiPriority w:val="98"/>
    <w:semiHidden/>
    <w:rsid w:val="0020607F"/>
  </w:style>
  <w:style w:type="paragraph" w:styleId="HTMLPreformatted">
    <w:name w:val="HTML Preformatted"/>
    <w:basedOn w:val="ZsysbasisSURF"/>
    <w:next w:val="BasistekstSURF"/>
    <w:uiPriority w:val="98"/>
    <w:semiHidden/>
    <w:qFormat/>
    <w:rsid w:val="0020607F"/>
  </w:style>
  <w:style w:type="paragraph" w:styleId="HTMLAddress">
    <w:name w:val="HTML Address"/>
    <w:basedOn w:val="ZsysbasisSURF"/>
    <w:next w:val="BasistekstSURF"/>
    <w:uiPriority w:val="98"/>
    <w:semiHidden/>
    <w:qFormat/>
    <w:rsid w:val="0020607F"/>
  </w:style>
  <w:style w:type="paragraph" w:styleId="ListBullet3">
    <w:name w:val="List Bullet 3"/>
    <w:basedOn w:val="ZsysbasisSURF"/>
    <w:next w:val="BasistekstSURF"/>
    <w:uiPriority w:val="98"/>
    <w:semiHidden/>
    <w:qFormat/>
    <w:rsid w:val="00E7078D"/>
    <w:pPr>
      <w:ind w:left="924" w:hanging="357"/>
    </w:pPr>
  </w:style>
  <w:style w:type="paragraph" w:styleId="ListBullet4">
    <w:name w:val="List Bullet 4"/>
    <w:basedOn w:val="ZsysbasisSURF"/>
    <w:next w:val="BasistekstSURF"/>
    <w:uiPriority w:val="98"/>
    <w:semiHidden/>
    <w:qFormat/>
    <w:rsid w:val="00E7078D"/>
    <w:pPr>
      <w:ind w:left="1208" w:hanging="357"/>
    </w:pPr>
  </w:style>
  <w:style w:type="paragraph" w:styleId="ListBullet5">
    <w:name w:val="List Bullet 5"/>
    <w:basedOn w:val="ZsysbasisSURF"/>
    <w:next w:val="BasistekstSURF"/>
    <w:uiPriority w:val="98"/>
    <w:semiHidden/>
    <w:qFormat/>
    <w:rsid w:val="00E7078D"/>
    <w:pPr>
      <w:ind w:left="1491" w:hanging="357"/>
    </w:pPr>
  </w:style>
  <w:style w:type="paragraph" w:styleId="ListNumber">
    <w:name w:val="List Number"/>
    <w:basedOn w:val="ZsysbasisSURF"/>
    <w:next w:val="BasistekstSURF"/>
    <w:uiPriority w:val="98"/>
    <w:semiHidden/>
    <w:qFormat/>
    <w:rsid w:val="00705849"/>
    <w:pPr>
      <w:ind w:left="357" w:hanging="357"/>
    </w:pPr>
  </w:style>
  <w:style w:type="paragraph" w:styleId="Index1">
    <w:name w:val="index 1"/>
    <w:basedOn w:val="ZsysbasisSURF"/>
    <w:next w:val="BasistekstSURF"/>
    <w:uiPriority w:val="98"/>
    <w:semiHidden/>
    <w:qFormat/>
    <w:rsid w:val="00F33259"/>
  </w:style>
  <w:style w:type="paragraph" w:styleId="ListBullet">
    <w:name w:val="List Bullet"/>
    <w:basedOn w:val="ZsysbasisSURF"/>
    <w:next w:val="BasistekstSURF"/>
    <w:uiPriority w:val="98"/>
    <w:semiHidden/>
    <w:qFormat/>
    <w:rsid w:val="00E7078D"/>
    <w:pPr>
      <w:ind w:left="357" w:hanging="357"/>
    </w:pPr>
  </w:style>
  <w:style w:type="paragraph" w:styleId="ListBullet2">
    <w:name w:val="List Bullet 2"/>
    <w:basedOn w:val="ZsysbasisSURF"/>
    <w:next w:val="BasistekstSURF"/>
    <w:uiPriority w:val="98"/>
    <w:semiHidden/>
    <w:qFormat/>
    <w:rsid w:val="00E7078D"/>
    <w:pPr>
      <w:ind w:left="641" w:hanging="357"/>
    </w:pPr>
  </w:style>
  <w:style w:type="paragraph" w:styleId="ListNumber2">
    <w:name w:val="List Number 2"/>
    <w:basedOn w:val="ZsysbasisSURF"/>
    <w:next w:val="BasistekstSURF"/>
    <w:uiPriority w:val="98"/>
    <w:semiHidden/>
    <w:qFormat/>
    <w:rsid w:val="00705849"/>
    <w:pPr>
      <w:ind w:left="641" w:hanging="357"/>
    </w:pPr>
  </w:style>
  <w:style w:type="paragraph" w:styleId="ListNumber3">
    <w:name w:val="List Number 3"/>
    <w:basedOn w:val="ZsysbasisSURF"/>
    <w:next w:val="BasistekstSURF"/>
    <w:uiPriority w:val="98"/>
    <w:semiHidden/>
    <w:qFormat/>
    <w:rsid w:val="00705849"/>
    <w:pPr>
      <w:ind w:left="924" w:hanging="357"/>
    </w:pPr>
  </w:style>
  <w:style w:type="paragraph" w:styleId="ListNumber4">
    <w:name w:val="List Number 4"/>
    <w:basedOn w:val="ZsysbasisSURF"/>
    <w:next w:val="BasistekstSURF"/>
    <w:uiPriority w:val="98"/>
    <w:semiHidden/>
    <w:qFormat/>
    <w:rsid w:val="00705849"/>
    <w:pPr>
      <w:ind w:left="1208" w:hanging="357"/>
    </w:pPr>
  </w:style>
  <w:style w:type="paragraph" w:styleId="ListNumber5">
    <w:name w:val="List Number 5"/>
    <w:basedOn w:val="ZsysbasisSURF"/>
    <w:next w:val="BasistekstSURF"/>
    <w:uiPriority w:val="98"/>
    <w:semiHidden/>
    <w:qFormat/>
    <w:rsid w:val="00705849"/>
    <w:pPr>
      <w:ind w:left="1491" w:hanging="357"/>
    </w:pPr>
  </w:style>
  <w:style w:type="paragraph" w:styleId="ListContinue">
    <w:name w:val="List Continue"/>
    <w:basedOn w:val="ZsysbasisSURF"/>
    <w:next w:val="BasistekstSURF"/>
    <w:uiPriority w:val="98"/>
    <w:semiHidden/>
    <w:qFormat/>
    <w:rsid w:val="00705849"/>
    <w:pPr>
      <w:ind w:left="284"/>
    </w:pPr>
  </w:style>
  <w:style w:type="paragraph" w:styleId="ListContinue2">
    <w:name w:val="List Continue 2"/>
    <w:basedOn w:val="ZsysbasisSURF"/>
    <w:next w:val="BasistekstSURF"/>
    <w:uiPriority w:val="98"/>
    <w:semiHidden/>
    <w:qFormat/>
    <w:rsid w:val="00705849"/>
    <w:pPr>
      <w:ind w:left="567"/>
    </w:pPr>
  </w:style>
  <w:style w:type="paragraph" w:styleId="ListContinue3">
    <w:name w:val="List Continue 3"/>
    <w:basedOn w:val="ZsysbasisSURF"/>
    <w:next w:val="BasistekstSURF"/>
    <w:uiPriority w:val="98"/>
    <w:semiHidden/>
    <w:qFormat/>
    <w:rsid w:val="00705849"/>
    <w:pPr>
      <w:ind w:left="851"/>
    </w:pPr>
  </w:style>
  <w:style w:type="paragraph" w:styleId="ListContinue4">
    <w:name w:val="List Continue 4"/>
    <w:basedOn w:val="ZsysbasisSURF"/>
    <w:next w:val="BasistekstSURF"/>
    <w:uiPriority w:val="98"/>
    <w:semiHidden/>
    <w:qFormat/>
    <w:rsid w:val="00705849"/>
    <w:pPr>
      <w:ind w:left="1134"/>
    </w:pPr>
  </w:style>
  <w:style w:type="paragraph" w:styleId="ListContinue5">
    <w:name w:val="List Continue 5"/>
    <w:basedOn w:val="ZsysbasisSURF"/>
    <w:next w:val="BasistekstSURF"/>
    <w:uiPriority w:val="98"/>
    <w:semiHidden/>
    <w:qFormat/>
    <w:rsid w:val="00705849"/>
    <w:pPr>
      <w:ind w:left="1418"/>
    </w:pPr>
  </w:style>
  <w:style w:type="paragraph" w:styleId="NormalWeb">
    <w:name w:val="Normal (Web)"/>
    <w:basedOn w:val="ZsysbasisSURF"/>
    <w:next w:val="BasistekstSURF"/>
    <w:uiPriority w:val="98"/>
    <w:semiHidden/>
    <w:qFormat/>
    <w:rsid w:val="0020607F"/>
  </w:style>
  <w:style w:type="paragraph" w:styleId="NoteHeading">
    <w:name w:val="Note Heading"/>
    <w:basedOn w:val="ZsysbasisSURF"/>
    <w:next w:val="BasistekstSURF"/>
    <w:uiPriority w:val="98"/>
    <w:semiHidden/>
    <w:qFormat/>
    <w:rsid w:val="0020607F"/>
  </w:style>
  <w:style w:type="paragraph" w:styleId="BodyText2">
    <w:name w:val="Body Text 2"/>
    <w:basedOn w:val="ZsysbasisSURF"/>
    <w:next w:val="BasistekstSURF"/>
    <w:link w:val="BodyText2Char"/>
    <w:uiPriority w:val="98"/>
    <w:semiHidden/>
    <w:qFormat/>
    <w:rsid w:val="00E7078D"/>
  </w:style>
  <w:style w:type="paragraph" w:styleId="BodyText3">
    <w:name w:val="Body Text 3"/>
    <w:basedOn w:val="ZsysbasisSURF"/>
    <w:next w:val="BasistekstSURF"/>
    <w:uiPriority w:val="98"/>
    <w:semiHidden/>
    <w:qFormat/>
    <w:rsid w:val="0020607F"/>
  </w:style>
  <w:style w:type="paragraph" w:styleId="BodyTextIndent">
    <w:name w:val="Body Text Indent"/>
    <w:basedOn w:val="ZsysbasisSURF"/>
    <w:next w:val="BasistekstSURF"/>
    <w:link w:val="BodyTextIndentChar"/>
    <w:uiPriority w:val="98"/>
    <w:semiHidden/>
    <w:rsid w:val="00E7078D"/>
    <w:pPr>
      <w:ind w:left="284"/>
    </w:pPr>
  </w:style>
  <w:style w:type="paragraph" w:styleId="BodyTextFirstIndent2">
    <w:name w:val="Body Text First Indent 2"/>
    <w:basedOn w:val="ZsysbasisSURF"/>
    <w:next w:val="BasistekstSURF"/>
    <w:link w:val="BodyTextFirstIndent2Char"/>
    <w:uiPriority w:val="98"/>
    <w:semiHidden/>
    <w:qFormat/>
    <w:rsid w:val="00E7078D"/>
    <w:pPr>
      <w:ind w:left="360" w:firstLine="360"/>
    </w:pPr>
  </w:style>
  <w:style w:type="paragraph" w:styleId="NormalIndent">
    <w:name w:val="Normal Indent"/>
    <w:basedOn w:val="ZsysbasisSURF"/>
    <w:next w:val="BasistekstSURF"/>
    <w:uiPriority w:val="98"/>
    <w:semiHidden/>
    <w:qFormat/>
    <w:rsid w:val="0020607F"/>
  </w:style>
  <w:style w:type="paragraph" w:styleId="FootnoteText">
    <w:name w:val="footnote text"/>
    <w:basedOn w:val="ZsysbasisSURF"/>
    <w:link w:val="FootnoteTextChar"/>
    <w:uiPriority w:val="4"/>
    <w:rsid w:val="00CB7600"/>
    <w:rPr>
      <w:sz w:val="15"/>
    </w:rPr>
  </w:style>
  <w:style w:type="paragraph" w:styleId="Date">
    <w:name w:val="Date"/>
    <w:basedOn w:val="ZsysbasisSURF"/>
    <w:next w:val="BasistekstSURF"/>
    <w:uiPriority w:val="98"/>
    <w:semiHidden/>
    <w:qFormat/>
    <w:rsid w:val="0020607F"/>
  </w:style>
  <w:style w:type="paragraph" w:styleId="PlainText">
    <w:name w:val="Plain Text"/>
    <w:basedOn w:val="ZsysbasisSURF"/>
    <w:next w:val="BasistekstSURF"/>
    <w:link w:val="PlainTextChar"/>
    <w:uiPriority w:val="99"/>
    <w:semiHidden/>
    <w:qFormat/>
    <w:rsid w:val="0020607F"/>
  </w:style>
  <w:style w:type="paragraph" w:styleId="BalloonText">
    <w:name w:val="Balloon Text"/>
    <w:basedOn w:val="ZsysbasisSURF"/>
    <w:next w:val="BasistekstSURF"/>
    <w:uiPriority w:val="98"/>
    <w:semiHidden/>
    <w:qFormat/>
    <w:rsid w:val="0020607F"/>
  </w:style>
  <w:style w:type="paragraph" w:styleId="DocumentMap">
    <w:name w:val="Document Map"/>
    <w:basedOn w:val="ZsysbasisSURF"/>
    <w:next w:val="BasistekstSURF"/>
    <w:uiPriority w:val="98"/>
    <w:semiHidden/>
    <w:qFormat/>
    <w:rsid w:val="0020607F"/>
  </w:style>
  <w:style w:type="paragraph" w:styleId="EndnoteText">
    <w:name w:val="endnote text"/>
    <w:basedOn w:val="ZsysbasisSURF"/>
    <w:next w:val="BasistekstSURF"/>
    <w:uiPriority w:val="4"/>
    <w:rsid w:val="0020607F"/>
  </w:style>
  <w:style w:type="paragraph" w:styleId="IndexHeading">
    <w:name w:val="index heading"/>
    <w:basedOn w:val="ZsysbasisSURF"/>
    <w:next w:val="BasistekstSURF"/>
    <w:uiPriority w:val="98"/>
    <w:semiHidden/>
    <w:qFormat/>
    <w:rsid w:val="0020607F"/>
  </w:style>
  <w:style w:type="paragraph" w:styleId="TOAHeading">
    <w:name w:val="toa heading"/>
    <w:basedOn w:val="ZsysbasisSURF"/>
    <w:next w:val="BasistekstSURF"/>
    <w:uiPriority w:val="98"/>
    <w:semiHidden/>
    <w:qFormat/>
    <w:rsid w:val="0020607F"/>
  </w:style>
  <w:style w:type="paragraph" w:styleId="MacroText">
    <w:name w:val="macro"/>
    <w:basedOn w:val="ZsysbasisSURF"/>
    <w:next w:val="BasistekstSURF"/>
    <w:uiPriority w:val="98"/>
    <w:semiHidden/>
    <w:qFormat/>
    <w:rsid w:val="0020607F"/>
  </w:style>
  <w:style w:type="paragraph" w:styleId="CommentText">
    <w:name w:val="annotation text"/>
    <w:basedOn w:val="ZsysbasisSURF"/>
    <w:next w:val="BasistekstSURF"/>
    <w:link w:val="CommentTextChar"/>
    <w:uiPriority w:val="99"/>
    <w:semiHidden/>
    <w:qFormat/>
    <w:rsid w:val="0020607F"/>
  </w:style>
  <w:style w:type="paragraph" w:customStyle="1" w:styleId="Opsommingteken1eniveauSURF">
    <w:name w:val="Opsomming teken 1e niveau SURF"/>
    <w:basedOn w:val="ZsysbasisSURF"/>
    <w:uiPriority w:val="4"/>
    <w:qFormat/>
    <w:rsid w:val="00BD77CC"/>
    <w:pPr>
      <w:spacing w:line="240" w:lineRule="exact"/>
    </w:pPr>
  </w:style>
  <w:style w:type="paragraph" w:customStyle="1" w:styleId="Opsommingteken2eniveauSURF">
    <w:name w:val="Opsomming teken 2e niveau SURF"/>
    <w:basedOn w:val="ZsysbasisSURF"/>
    <w:uiPriority w:val="4"/>
    <w:qFormat/>
    <w:rsid w:val="00BD77CC"/>
    <w:pPr>
      <w:spacing w:line="240" w:lineRule="exact"/>
    </w:pPr>
  </w:style>
  <w:style w:type="paragraph" w:customStyle="1" w:styleId="Opsommingteken3eniveauSURF">
    <w:name w:val="Opsomming teken 3e niveau SURF"/>
    <w:basedOn w:val="ZsysbasisSURF"/>
    <w:uiPriority w:val="4"/>
    <w:qFormat/>
    <w:rsid w:val="00BD77CC"/>
    <w:pPr>
      <w:spacing w:line="240" w:lineRule="exact"/>
    </w:pPr>
  </w:style>
  <w:style w:type="paragraph" w:customStyle="1" w:styleId="Opsommingkleineletter1eniveauSURF">
    <w:name w:val="Opsomming kleine letter 1e niveau SURF"/>
    <w:basedOn w:val="ZsysbasisSURF"/>
    <w:uiPriority w:val="4"/>
    <w:qFormat/>
    <w:rsid w:val="00BD77CC"/>
    <w:pPr>
      <w:spacing w:line="240" w:lineRule="exact"/>
    </w:pPr>
  </w:style>
  <w:style w:type="paragraph" w:customStyle="1" w:styleId="Opsommingkleineletter2eniveauSURF">
    <w:name w:val="Opsomming kleine letter 2e niveau SURF"/>
    <w:basedOn w:val="ZsysbasisSURF"/>
    <w:uiPriority w:val="4"/>
    <w:qFormat/>
    <w:rsid w:val="00BD77CC"/>
    <w:pPr>
      <w:spacing w:line="240" w:lineRule="exact"/>
    </w:pPr>
  </w:style>
  <w:style w:type="paragraph" w:customStyle="1" w:styleId="Opsommingkleineletter3eniveauSURF">
    <w:name w:val="Opsomming kleine letter 3e niveau SURF"/>
    <w:basedOn w:val="ZsysbasisSURF"/>
    <w:uiPriority w:val="4"/>
    <w:qFormat/>
    <w:rsid w:val="00BD77CC"/>
    <w:pPr>
      <w:spacing w:line="240" w:lineRule="exact"/>
      <w:ind w:left="851"/>
    </w:pPr>
  </w:style>
  <w:style w:type="paragraph" w:customStyle="1" w:styleId="Opsommingnummer1eniveauSURF">
    <w:name w:val="Opsomming nummer 1e niveau SURF"/>
    <w:basedOn w:val="ZsysbasisSURF"/>
    <w:uiPriority w:val="4"/>
    <w:qFormat/>
    <w:rsid w:val="00BD77CC"/>
    <w:pPr>
      <w:spacing w:line="240" w:lineRule="exact"/>
    </w:pPr>
  </w:style>
  <w:style w:type="paragraph" w:customStyle="1" w:styleId="Opsommingnummer2eniveauSURF">
    <w:name w:val="Opsomming nummer 2e niveau SURF"/>
    <w:basedOn w:val="ZsysbasisSURF"/>
    <w:uiPriority w:val="4"/>
    <w:qFormat/>
    <w:rsid w:val="00BD77CC"/>
    <w:pPr>
      <w:spacing w:line="240" w:lineRule="exact"/>
    </w:pPr>
  </w:style>
  <w:style w:type="paragraph" w:customStyle="1" w:styleId="Opsommingnummer3eniveauSURF">
    <w:name w:val="Opsomming nummer 3e niveau SURF"/>
    <w:basedOn w:val="ZsysbasisSURF"/>
    <w:uiPriority w:val="4"/>
    <w:qFormat/>
    <w:rsid w:val="00BD77CC"/>
    <w:pPr>
      <w:spacing w:line="240" w:lineRule="exact"/>
      <w:ind w:left="851"/>
    </w:pPr>
  </w:style>
  <w:style w:type="paragraph" w:styleId="Bibliography">
    <w:name w:val="Bibliography"/>
    <w:basedOn w:val="ZsysbasisSURF"/>
    <w:next w:val="BasistekstSURF"/>
    <w:uiPriority w:val="98"/>
    <w:semiHidden/>
    <w:qFormat/>
    <w:rsid w:val="00E07762"/>
  </w:style>
  <w:style w:type="paragraph" w:styleId="Quote">
    <w:name w:val="Quote"/>
    <w:basedOn w:val="ZsysbasisSURF"/>
    <w:next w:val="BasistekstSURF"/>
    <w:link w:val="QuoteChar"/>
    <w:uiPriority w:val="98"/>
    <w:semiHidden/>
    <w:qFormat/>
    <w:rsid w:val="00E07762"/>
    <w:rPr>
      <w:i/>
      <w:iCs/>
    </w:rPr>
  </w:style>
  <w:style w:type="paragraph" w:styleId="IntenseQuote">
    <w:name w:val="Intense Quote"/>
    <w:basedOn w:val="ZsysbasisSURF"/>
    <w:next w:val="BasistekstSURF"/>
    <w:link w:val="IntenseQuoteChar"/>
    <w:uiPriority w:val="98"/>
    <w:semiHidden/>
    <w:qFormat/>
    <w:rsid w:val="00F33259"/>
    <w:pPr>
      <w:spacing w:before="200" w:after="280"/>
      <w:ind w:left="936" w:right="936"/>
    </w:pPr>
    <w:rPr>
      <w:b/>
      <w:bCs/>
      <w:i/>
      <w:iCs/>
    </w:rPr>
  </w:style>
  <w:style w:type="paragraph" w:styleId="NoSpacing">
    <w:name w:val="No Spacing"/>
    <w:basedOn w:val="ZsysbasisSURF"/>
    <w:next w:val="BasistekstSURF"/>
    <w:uiPriority w:val="98"/>
    <w:semiHidden/>
    <w:qFormat/>
    <w:rsid w:val="00D27D0E"/>
  </w:style>
  <w:style w:type="paragraph" w:styleId="TOCHeading">
    <w:name w:val="TOC Heading"/>
    <w:basedOn w:val="ZsysbasisSURF"/>
    <w:next w:val="BasistekstSURF"/>
    <w:uiPriority w:val="39"/>
    <w:unhideWhenUsed/>
    <w:qFormat/>
    <w:rsid w:val="00FC3FA5"/>
    <w:pPr>
      <w:keepLines/>
      <w:spacing w:before="480"/>
    </w:pPr>
    <w:rPr>
      <w:rFonts w:asciiTheme="majorHAnsi" w:eastAsiaTheme="majorEastAsia" w:hAnsiTheme="majorHAnsi" w:cstheme="majorBidi"/>
      <w:sz w:val="28"/>
      <w:szCs w:val="28"/>
    </w:rPr>
  </w:style>
  <w:style w:type="paragraph" w:styleId="ListParagraph">
    <w:name w:val="List Paragraph"/>
    <w:basedOn w:val="ZsysbasisSURF"/>
    <w:next w:val="BasistekstSURF"/>
    <w:link w:val="ListParagraphChar"/>
    <w:uiPriority w:val="34"/>
    <w:qFormat/>
    <w:rsid w:val="00E7078D"/>
    <w:pPr>
      <w:ind w:left="720"/>
    </w:pPr>
  </w:style>
  <w:style w:type="paragraph" w:customStyle="1" w:styleId="ZsyseenpuntSURF">
    <w:name w:val="Zsyseenpunt SURF"/>
    <w:basedOn w:val="ZsysbasisSURF"/>
    <w:uiPriority w:val="4"/>
    <w:semiHidden/>
    <w:qFormat/>
    <w:rsid w:val="00756C31"/>
    <w:pPr>
      <w:spacing w:line="20" w:lineRule="exact"/>
    </w:pPr>
    <w:rPr>
      <w:sz w:val="2"/>
    </w:rPr>
  </w:style>
  <w:style w:type="paragraph" w:customStyle="1" w:styleId="ZsysbasisdocumentgegevensSURF">
    <w:name w:val="Zsysbasisdocumentgegevens SURF"/>
    <w:basedOn w:val="ZsysbasisSURF"/>
    <w:next w:val="BasistekstSURF"/>
    <w:uiPriority w:val="4"/>
    <w:semiHidden/>
    <w:qFormat/>
    <w:rsid w:val="002B0F6F"/>
    <w:pPr>
      <w:spacing w:line="260" w:lineRule="exact"/>
    </w:pPr>
  </w:style>
  <w:style w:type="paragraph" w:customStyle="1" w:styleId="DocumentgegevenskopjeSURF">
    <w:name w:val="Documentgegevens kopje SURF"/>
    <w:basedOn w:val="ZsysbasisdocumentgegevensSURF"/>
    <w:uiPriority w:val="4"/>
    <w:qFormat/>
    <w:rsid w:val="003320FE"/>
  </w:style>
  <w:style w:type="paragraph" w:customStyle="1" w:styleId="DocumentgegevensSURF">
    <w:name w:val="Documentgegevens SURF"/>
    <w:basedOn w:val="ZsysbasisdocumentgegevensSURF"/>
    <w:uiPriority w:val="4"/>
    <w:qFormat/>
    <w:rsid w:val="00756C31"/>
  </w:style>
  <w:style w:type="paragraph" w:customStyle="1" w:styleId="PaginanummerSURF">
    <w:name w:val="Paginanummer SURF"/>
    <w:basedOn w:val="ZsysbasisdocumentgegevensSURF"/>
    <w:uiPriority w:val="4"/>
    <w:qFormat/>
    <w:rsid w:val="0086291D"/>
    <w:pPr>
      <w:spacing w:line="257" w:lineRule="exact"/>
      <w:jc w:val="right"/>
    </w:pPr>
    <w:rPr>
      <w:sz w:val="18"/>
    </w:rPr>
  </w:style>
  <w:style w:type="paragraph" w:customStyle="1" w:styleId="AfzendergegevensSURF">
    <w:name w:val="Afzendergegevens SURF"/>
    <w:basedOn w:val="ZsysbasisdocumentgegevensSURF"/>
    <w:uiPriority w:val="4"/>
    <w:qFormat/>
    <w:rsid w:val="00731A90"/>
    <w:pPr>
      <w:spacing w:line="200" w:lineRule="exact"/>
    </w:pPr>
    <w:rPr>
      <w:sz w:val="18"/>
    </w:rPr>
  </w:style>
  <w:style w:type="paragraph" w:customStyle="1" w:styleId="AfzendergegevenskopjeSURF">
    <w:name w:val="Afzendergegevens kopje SURF"/>
    <w:basedOn w:val="ZsysbasisdocumentgegevensSURF"/>
    <w:uiPriority w:val="4"/>
    <w:qFormat/>
    <w:rsid w:val="00731A90"/>
    <w:pPr>
      <w:spacing w:line="200" w:lineRule="exact"/>
    </w:pPr>
    <w:rPr>
      <w:b/>
      <w:sz w:val="18"/>
    </w:rPr>
  </w:style>
  <w:style w:type="paragraph" w:customStyle="1" w:styleId="AlineavoorafbeeldingSURF">
    <w:name w:val="Alinea voor afbeelding SURF"/>
    <w:basedOn w:val="ZsysbasisSURF"/>
    <w:next w:val="BasistekstSURF"/>
    <w:uiPriority w:val="4"/>
    <w:qFormat/>
    <w:rsid w:val="00BB239A"/>
  </w:style>
  <w:style w:type="paragraph" w:customStyle="1" w:styleId="TitelSURF">
    <w:name w:val="Titel SURF"/>
    <w:basedOn w:val="ZsysbasisSURF"/>
    <w:uiPriority w:val="4"/>
    <w:qFormat/>
    <w:rsid w:val="000E1539"/>
    <w:pPr>
      <w:keepLines/>
      <w:spacing w:line="480" w:lineRule="exact"/>
    </w:pPr>
    <w:rPr>
      <w:b/>
      <w:sz w:val="40"/>
    </w:rPr>
  </w:style>
  <w:style w:type="paragraph" w:customStyle="1" w:styleId="SubtitelSURF">
    <w:name w:val="Subtitel SURF"/>
    <w:basedOn w:val="ZsysbasisSURF"/>
    <w:uiPriority w:val="4"/>
    <w:qFormat/>
    <w:rsid w:val="002B0F6F"/>
    <w:pPr>
      <w:keepLines/>
      <w:spacing w:before="60" w:line="420" w:lineRule="exact"/>
    </w:pPr>
    <w:rPr>
      <w:sz w:val="34"/>
    </w:rPr>
  </w:style>
  <w:style w:type="paragraph" w:customStyle="1" w:styleId="Bijlagekop1SURF">
    <w:name w:val="Bijlage kop 1 SURF"/>
    <w:basedOn w:val="ZsysbasisSURF"/>
    <w:next w:val="BasistekstSURF"/>
    <w:uiPriority w:val="4"/>
    <w:qFormat/>
    <w:rsid w:val="00994BDE"/>
    <w:pPr>
      <w:keepNext/>
      <w:keepLines/>
      <w:pageBreakBefore/>
      <w:tabs>
        <w:tab w:val="left" w:pos="709"/>
      </w:tabs>
      <w:spacing w:after="270" w:line="400" w:lineRule="exact"/>
      <w:outlineLvl w:val="0"/>
    </w:pPr>
    <w:rPr>
      <w:b/>
      <w:bCs/>
      <w:sz w:val="32"/>
      <w:szCs w:val="32"/>
    </w:rPr>
  </w:style>
  <w:style w:type="paragraph" w:customStyle="1" w:styleId="Bijlagekop2SURF">
    <w:name w:val="Bijlage kop 2 SURF"/>
    <w:basedOn w:val="ZsysbasisSURF"/>
    <w:next w:val="BasistekstSURF"/>
    <w:uiPriority w:val="4"/>
    <w:qFormat/>
    <w:rsid w:val="00955BF7"/>
    <w:pPr>
      <w:keepNext/>
      <w:keepLines/>
      <w:spacing w:before="270" w:line="320" w:lineRule="exact"/>
      <w:outlineLvl w:val="1"/>
    </w:pPr>
    <w:rPr>
      <w:b/>
      <w:bCs/>
      <w:iCs/>
      <w:sz w:val="26"/>
      <w:szCs w:val="28"/>
    </w:rPr>
  </w:style>
  <w:style w:type="paragraph" w:styleId="CommentSubject">
    <w:name w:val="annotation subject"/>
    <w:basedOn w:val="ZsysbasisSURF"/>
    <w:next w:val="BasistekstSURF"/>
    <w:link w:val="CommentSubjectChar"/>
    <w:uiPriority w:val="98"/>
    <w:semiHidden/>
    <w:qFormat/>
    <w:rsid w:val="00E7078D"/>
    <w:rPr>
      <w:b/>
      <w:bCs/>
      <w:szCs w:val="20"/>
    </w:rPr>
  </w:style>
  <w:style w:type="paragraph" w:styleId="BodyTextIndent2">
    <w:name w:val="Body Text Indent 2"/>
    <w:basedOn w:val="ZsysbasisSURF"/>
    <w:next w:val="BasistekstSURF"/>
    <w:link w:val="BodyTextIndent2Char"/>
    <w:uiPriority w:val="98"/>
    <w:semiHidden/>
    <w:qFormat/>
    <w:rsid w:val="00E7078D"/>
    <w:pPr>
      <w:ind w:left="284"/>
    </w:pPr>
  </w:style>
  <w:style w:type="paragraph" w:styleId="BodyTextIndent3">
    <w:name w:val="Body Text Indent 3"/>
    <w:basedOn w:val="ZsysbasisSURF"/>
    <w:next w:val="BasistekstSURF"/>
    <w:link w:val="BodyTextIndent3Char"/>
    <w:uiPriority w:val="98"/>
    <w:semiHidden/>
    <w:qFormat/>
    <w:rsid w:val="00E7078D"/>
    <w:pPr>
      <w:ind w:left="284"/>
    </w:pPr>
    <w:rPr>
      <w:szCs w:val="16"/>
    </w:rPr>
  </w:style>
  <w:style w:type="paragraph" w:styleId="TableofFigures">
    <w:name w:val="table of figures"/>
    <w:basedOn w:val="ZsysbasisSURF"/>
    <w:next w:val="BasistekstSURF"/>
    <w:uiPriority w:val="4"/>
    <w:qFormat/>
    <w:rsid w:val="00DD2A9E"/>
  </w:style>
  <w:style w:type="paragraph" w:customStyle="1" w:styleId="ZsysbasistocSURF">
    <w:name w:val="Zsysbasistoc SURF"/>
    <w:basedOn w:val="ZsysbasisSURF"/>
    <w:next w:val="BasistekstSURF"/>
    <w:uiPriority w:val="4"/>
    <w:semiHidden/>
    <w:qFormat/>
    <w:rsid w:val="00D11693"/>
    <w:pPr>
      <w:tabs>
        <w:tab w:val="right" w:pos="9270"/>
      </w:tabs>
      <w:spacing w:line="260" w:lineRule="exact"/>
      <w:ind w:left="340" w:right="1134" w:hanging="340"/>
    </w:pPr>
    <w:rPr>
      <w:color w:val="auto"/>
    </w:rPr>
  </w:style>
  <w:style w:type="paragraph" w:customStyle="1" w:styleId="AgendapuntSURF">
    <w:name w:val="Agendapunt SURF"/>
    <w:basedOn w:val="ZsysbasisSURF"/>
    <w:uiPriority w:val="4"/>
    <w:qFormat/>
    <w:rsid w:val="001C6232"/>
  </w:style>
  <w:style w:type="paragraph" w:customStyle="1" w:styleId="ZsysbasistabeltekstSURF">
    <w:name w:val="Zsysbasistabeltekst SURF"/>
    <w:basedOn w:val="ZsysbasisSURF"/>
    <w:next w:val="TabeltekstSURF"/>
    <w:uiPriority w:val="4"/>
    <w:semiHidden/>
    <w:qFormat/>
    <w:rsid w:val="00BD77CC"/>
    <w:rPr>
      <w:sz w:val="20"/>
    </w:rPr>
  </w:style>
  <w:style w:type="paragraph" w:customStyle="1" w:styleId="TabeltekstSURF">
    <w:name w:val="Tabeltekst SURF"/>
    <w:basedOn w:val="ZsysbasistabeltekstSURF"/>
    <w:uiPriority w:val="4"/>
    <w:qFormat/>
    <w:rsid w:val="00F93FFE"/>
  </w:style>
  <w:style w:type="paragraph" w:customStyle="1" w:styleId="TabelkopjeSURF">
    <w:name w:val="Tabelkopje SURF"/>
    <w:basedOn w:val="ZsysbasistabeltekstSURF"/>
    <w:next w:val="TabeltekstSURF"/>
    <w:uiPriority w:val="4"/>
    <w:qFormat/>
    <w:rsid w:val="00312D26"/>
    <w:rPr>
      <w:b/>
    </w:rPr>
  </w:style>
  <w:style w:type="paragraph" w:customStyle="1" w:styleId="DocumentnaamSURF">
    <w:name w:val="Documentnaam SURF"/>
    <w:basedOn w:val="ZsysbasisSURF"/>
    <w:next w:val="BasistekstSURF"/>
    <w:uiPriority w:val="4"/>
    <w:qFormat/>
    <w:rsid w:val="00D517F6"/>
    <w:rPr>
      <w:b/>
      <w:sz w:val="28"/>
    </w:rPr>
  </w:style>
  <w:style w:type="paragraph" w:customStyle="1" w:styleId="KaderkopSURF">
    <w:name w:val="Kaderkop SURF"/>
    <w:basedOn w:val="ZsysbasisSURF"/>
    <w:next w:val="BasistekstSURF"/>
    <w:uiPriority w:val="4"/>
    <w:qFormat/>
    <w:rsid w:val="002D12C0"/>
    <w:rPr>
      <w:b/>
    </w:rPr>
  </w:style>
  <w:style w:type="paragraph" w:customStyle="1" w:styleId="Kop4zondernummerSURF">
    <w:name w:val="Kop 4 zonder nummer SURF"/>
    <w:basedOn w:val="ZsysbasisSURF"/>
    <w:next w:val="BasistekstSURF"/>
    <w:uiPriority w:val="4"/>
    <w:qFormat/>
    <w:rsid w:val="00955BF7"/>
    <w:pPr>
      <w:keepNext/>
      <w:keepLines/>
      <w:spacing w:before="270"/>
    </w:pPr>
    <w:rPr>
      <w:bCs/>
      <w:i/>
      <w:szCs w:val="24"/>
    </w:rPr>
  </w:style>
  <w:style w:type="paragraph" w:customStyle="1" w:styleId="KopinhoudsopgaveSURF">
    <w:name w:val="Kop inhoudsopgave SURF"/>
    <w:basedOn w:val="ZsysbasisSURF"/>
    <w:next w:val="BasistekstSURF"/>
    <w:uiPriority w:val="4"/>
    <w:qFormat/>
    <w:rsid w:val="00822167"/>
    <w:pPr>
      <w:spacing w:line="360" w:lineRule="exact"/>
    </w:pPr>
    <w:rPr>
      <w:b/>
      <w:sz w:val="32"/>
    </w:rPr>
  </w:style>
  <w:style w:type="paragraph" w:customStyle="1" w:styleId="LicentietekstSURF">
    <w:name w:val="Licentietekst SURF"/>
    <w:basedOn w:val="ZsysbasisSURF"/>
    <w:uiPriority w:val="4"/>
    <w:qFormat/>
    <w:rsid w:val="00031B2D"/>
    <w:pPr>
      <w:spacing w:line="260" w:lineRule="exact"/>
    </w:pPr>
    <w:rPr>
      <w:sz w:val="19"/>
    </w:rPr>
  </w:style>
  <w:style w:type="paragraph" w:customStyle="1" w:styleId="Default">
    <w:name w:val="Default"/>
    <w:qFormat/>
    <w:rsid w:val="003B16B5"/>
    <w:rPr>
      <w:rFonts w:ascii="Verdana" w:hAnsi="Verdana" w:cs="Verdana"/>
      <w:color w:val="000000"/>
      <w:sz w:val="24"/>
      <w:szCs w:val="24"/>
    </w:rPr>
  </w:style>
  <w:style w:type="paragraph" w:customStyle="1" w:styleId="paragraph">
    <w:name w:val="paragraph"/>
    <w:basedOn w:val="Normal"/>
    <w:qFormat/>
    <w:rsid w:val="003B16B5"/>
    <w:pPr>
      <w:spacing w:beforeAutospacing="1" w:afterAutospacing="1" w:line="240" w:lineRule="auto"/>
    </w:pPr>
    <w:rPr>
      <w:rFonts w:ascii="Times New Roman" w:hAnsi="Times New Roman" w:cs="Times New Roman"/>
      <w:color w:val="auto"/>
      <w:sz w:val="24"/>
      <w:szCs w:val="24"/>
    </w:rPr>
  </w:style>
  <w:style w:type="paragraph" w:customStyle="1" w:styleId="SNOpsomming">
    <w:name w:val="SN_Opsomming"/>
    <w:basedOn w:val="Normal"/>
    <w:qFormat/>
    <w:rsid w:val="0068067C"/>
    <w:pPr>
      <w:spacing w:after="260" w:line="260" w:lineRule="atLeast"/>
      <w:contextualSpacing/>
    </w:pPr>
    <w:rPr>
      <w:rFonts w:asciiTheme="minorHAnsi" w:hAnsiTheme="minorHAnsi" w:cs="Times New Roman"/>
      <w:color w:val="auto"/>
      <w:sz w:val="20"/>
      <w:lang w:eastAsia="en-US"/>
    </w:rPr>
  </w:style>
  <w:style w:type="paragraph" w:customStyle="1" w:styleId="SNTabeltekst">
    <w:name w:val="SN_Tabeltekst"/>
    <w:basedOn w:val="Normal"/>
    <w:qFormat/>
    <w:rsid w:val="00B34982"/>
    <w:pPr>
      <w:suppressAutoHyphens/>
      <w:spacing w:before="60" w:after="140" w:line="260" w:lineRule="atLeast"/>
    </w:pPr>
    <w:rPr>
      <w:rFonts w:asciiTheme="minorHAnsi" w:hAnsiTheme="minorHAnsi" w:cs="Times New Roman"/>
      <w:color w:val="auto"/>
      <w:spacing w:val="6"/>
      <w:sz w:val="17"/>
      <w:lang w:eastAsia="en-US"/>
    </w:rPr>
  </w:style>
  <w:style w:type="paragraph" w:customStyle="1" w:styleId="SNTabelkop">
    <w:name w:val="SN_Tabelkop"/>
    <w:basedOn w:val="SNTabeltekst"/>
    <w:qFormat/>
    <w:rsid w:val="00B34982"/>
    <w:pPr>
      <w:keepNext/>
    </w:pPr>
    <w:rPr>
      <w:b/>
    </w:rPr>
  </w:style>
  <w:style w:type="paragraph" w:customStyle="1" w:styleId="Bijlage">
    <w:name w:val="Bijlage"/>
    <w:basedOn w:val="Heading1"/>
    <w:qFormat/>
    <w:rsid w:val="00B34982"/>
    <w:pPr>
      <w:keepLines w:val="0"/>
      <w:numPr>
        <w:numId w:val="0"/>
      </w:numPr>
      <w:spacing w:after="60" w:line="280" w:lineRule="atLeast"/>
      <w:ind w:left="794" w:hanging="794"/>
      <w:jc w:val="both"/>
    </w:pPr>
    <w:rPr>
      <w:rFonts w:ascii="Arial" w:hAnsi="Arial" w:cs="Times New Roman"/>
      <w:bCs w:val="0"/>
      <w:color w:val="auto"/>
      <w:kern w:val="2"/>
      <w:sz w:val="28"/>
      <w:szCs w:val="20"/>
      <w:lang w:eastAsia="en-US"/>
    </w:rPr>
  </w:style>
  <w:style w:type="paragraph" w:customStyle="1" w:styleId="Kop3ongenummerd">
    <w:name w:val="Kop 3 ongenummerd"/>
    <w:basedOn w:val="Heading3"/>
    <w:qFormat/>
    <w:rsid w:val="00692951"/>
    <w:pPr>
      <w:keepLines w:val="0"/>
      <w:numPr>
        <w:ilvl w:val="0"/>
        <w:numId w:val="0"/>
      </w:numPr>
      <w:spacing w:before="180" w:after="60" w:line="255" w:lineRule="atLeast"/>
      <w:ind w:left="794" w:hanging="794"/>
      <w:jc w:val="both"/>
    </w:pPr>
    <w:rPr>
      <w:rFonts w:ascii="Arial" w:hAnsi="Arial" w:cs="Times New Roman"/>
      <w:iCs w:val="0"/>
      <w:color w:val="auto"/>
      <w:sz w:val="20"/>
      <w:szCs w:val="20"/>
      <w:lang w:eastAsia="en-US"/>
    </w:rPr>
  </w:style>
  <w:style w:type="paragraph" w:customStyle="1" w:styleId="Frame-inhoud">
    <w:name w:val="Frame-inhoud"/>
    <w:basedOn w:val="Normal"/>
    <w:qFormat/>
  </w:style>
  <w:style w:type="numbering" w:styleId="111111">
    <w:name w:val="Outline List 2"/>
    <w:uiPriority w:val="98"/>
    <w:semiHidden/>
    <w:qFormat/>
    <w:rsid w:val="00E07762"/>
  </w:style>
  <w:style w:type="numbering" w:styleId="1ai">
    <w:name w:val="Outline List 1"/>
    <w:uiPriority w:val="98"/>
    <w:semiHidden/>
    <w:qFormat/>
    <w:rsid w:val="00E07762"/>
  </w:style>
  <w:style w:type="numbering" w:styleId="ArticleSection">
    <w:name w:val="Outline List 3"/>
    <w:uiPriority w:val="98"/>
    <w:semiHidden/>
    <w:qFormat/>
    <w:rsid w:val="00E07762"/>
  </w:style>
  <w:style w:type="numbering" w:customStyle="1" w:styleId="OpsommingkleineletterSURF">
    <w:name w:val="Opsomming kleine letter SURF"/>
    <w:uiPriority w:val="4"/>
    <w:semiHidden/>
    <w:qFormat/>
    <w:rsid w:val="00B01DA1"/>
  </w:style>
  <w:style w:type="numbering" w:customStyle="1" w:styleId="OpsommingnummerSURF">
    <w:name w:val="Opsomming nummer SURF"/>
    <w:uiPriority w:val="4"/>
    <w:semiHidden/>
    <w:qFormat/>
    <w:rsid w:val="00B01DA1"/>
  </w:style>
  <w:style w:type="numbering" w:customStyle="1" w:styleId="KopnummeringSURF">
    <w:name w:val="Kopnummering SURF"/>
    <w:uiPriority w:val="4"/>
    <w:semiHidden/>
    <w:qFormat/>
    <w:rsid w:val="002B0F6F"/>
  </w:style>
  <w:style w:type="numbering" w:customStyle="1" w:styleId="OpsommingtekenSURF">
    <w:name w:val="Opsomming teken SURF"/>
    <w:uiPriority w:val="4"/>
    <w:semiHidden/>
    <w:qFormat/>
    <w:rsid w:val="0075717F"/>
  </w:style>
  <w:style w:type="numbering" w:customStyle="1" w:styleId="BijlagenummeringSURF">
    <w:name w:val="Bijlagenummering SURF"/>
    <w:uiPriority w:val="4"/>
    <w:semiHidden/>
    <w:qFormat/>
    <w:rsid w:val="00345315"/>
  </w:style>
  <w:style w:type="numbering" w:customStyle="1" w:styleId="AgendapuntlijstSURF">
    <w:name w:val="Agendapunt (lijst) SURF"/>
    <w:uiPriority w:val="4"/>
    <w:semiHidden/>
    <w:qFormat/>
    <w:rsid w:val="001C6232"/>
  </w:style>
  <w:style w:type="table" w:styleId="Table3Deffects1">
    <w:name w:val="Table 3D effects 1"/>
    <w:basedOn w:val="TableNormal"/>
    <w:semiHidden/>
    <w:rsid w:val="00451FDB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451FDB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451FDB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imple1">
    <w:name w:val="Table Simple 1"/>
    <w:basedOn w:val="TableNormal"/>
    <w:semiHidden/>
    <w:rsid w:val="008D7BD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8D7BD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ntemporary">
    <w:name w:val="Table Contemporary"/>
    <w:basedOn w:val="TableNormal"/>
    <w:semiHidden/>
    <w:rsid w:val="008D7BD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semiHidden/>
    <w:rsid w:val="008D7BD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LightList-Accent6">
    <w:name w:val="Light List Accent 6"/>
    <w:basedOn w:val="TableNormal"/>
    <w:uiPriority w:val="61"/>
    <w:rsid w:val="00E07762"/>
    <w:tblPr>
      <w:tblStyleRowBandSize w:val="1"/>
      <w:tblStyleColBandSize w:val="1"/>
      <w:tblBorders>
        <w:top w:val="single" w:sz="8" w:space="0" w:color="A9C23F" w:themeColor="accent6"/>
        <w:left w:val="single" w:sz="8" w:space="0" w:color="A9C23F" w:themeColor="accent6"/>
        <w:bottom w:val="single" w:sz="8" w:space="0" w:color="A9C23F" w:themeColor="accent6"/>
        <w:right w:val="single" w:sz="8" w:space="0" w:color="A9C23F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9C23F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9C23F" w:themeColor="accent6"/>
          <w:left w:val="single" w:sz="8" w:space="0" w:color="A9C23F" w:themeColor="accent6"/>
          <w:bottom w:val="single" w:sz="8" w:space="0" w:color="A9C23F" w:themeColor="accent6"/>
          <w:right w:val="single" w:sz="8" w:space="0" w:color="A9C23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9C23F" w:themeColor="accent6"/>
          <w:left w:val="single" w:sz="8" w:space="0" w:color="A9C23F" w:themeColor="accent6"/>
          <w:bottom w:val="single" w:sz="8" w:space="0" w:color="A9C23F" w:themeColor="accent6"/>
          <w:right w:val="single" w:sz="8" w:space="0" w:color="A9C23F" w:themeColor="accent6"/>
        </w:tcBorders>
      </w:tcPr>
    </w:tblStylePr>
    <w:tblStylePr w:type="band1Horz">
      <w:tblPr/>
      <w:tcPr>
        <w:tcBorders>
          <w:top w:val="single" w:sz="8" w:space="0" w:color="A9C23F" w:themeColor="accent6"/>
          <w:left w:val="single" w:sz="8" w:space="0" w:color="A9C23F" w:themeColor="accent6"/>
          <w:bottom w:val="single" w:sz="8" w:space="0" w:color="A9C23F" w:themeColor="accent6"/>
          <w:right w:val="single" w:sz="8" w:space="0" w:color="A9C23F" w:themeColor="accent6"/>
        </w:tcBorders>
      </w:tcPr>
    </w:tblStylePr>
  </w:style>
  <w:style w:type="table" w:styleId="LightList-Accent5">
    <w:name w:val="Light List Accent 5"/>
    <w:basedOn w:val="TableNormal"/>
    <w:uiPriority w:val="61"/>
    <w:rsid w:val="00E07762"/>
    <w:tblPr>
      <w:tblStyleRowBandSize w:val="1"/>
      <w:tblStyleColBandSize w:val="1"/>
      <w:tblBorders>
        <w:top w:val="single" w:sz="8" w:space="0" w:color="FEDB00" w:themeColor="accent5"/>
        <w:left w:val="single" w:sz="8" w:space="0" w:color="FEDB00" w:themeColor="accent5"/>
        <w:bottom w:val="single" w:sz="8" w:space="0" w:color="FEDB00" w:themeColor="accent5"/>
        <w:right w:val="single" w:sz="8" w:space="0" w:color="FEDB00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EDB00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EDB00" w:themeColor="accent5"/>
          <w:left w:val="single" w:sz="8" w:space="0" w:color="FEDB00" w:themeColor="accent5"/>
          <w:bottom w:val="single" w:sz="8" w:space="0" w:color="FEDB00" w:themeColor="accent5"/>
          <w:right w:val="single" w:sz="8" w:space="0" w:color="FEDB0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EDB00" w:themeColor="accent5"/>
          <w:left w:val="single" w:sz="8" w:space="0" w:color="FEDB00" w:themeColor="accent5"/>
          <w:bottom w:val="single" w:sz="8" w:space="0" w:color="FEDB00" w:themeColor="accent5"/>
          <w:right w:val="single" w:sz="8" w:space="0" w:color="FEDB00" w:themeColor="accent5"/>
        </w:tcBorders>
      </w:tcPr>
    </w:tblStylePr>
    <w:tblStylePr w:type="band1Horz">
      <w:tblPr/>
      <w:tcPr>
        <w:tcBorders>
          <w:top w:val="single" w:sz="8" w:space="0" w:color="FEDB00" w:themeColor="accent5"/>
          <w:left w:val="single" w:sz="8" w:space="0" w:color="FEDB00" w:themeColor="accent5"/>
          <w:bottom w:val="single" w:sz="8" w:space="0" w:color="FEDB00" w:themeColor="accent5"/>
          <w:right w:val="single" w:sz="8" w:space="0" w:color="FEDB00" w:themeColor="accent5"/>
        </w:tcBorders>
      </w:tcPr>
    </w:tblStylePr>
  </w:style>
  <w:style w:type="table" w:styleId="LightList-Accent4">
    <w:name w:val="Light List Accent 4"/>
    <w:basedOn w:val="TableNormal"/>
    <w:uiPriority w:val="61"/>
    <w:rsid w:val="00E07762"/>
    <w:tblPr>
      <w:tblStyleRowBandSize w:val="1"/>
      <w:tblStyleColBandSize w:val="1"/>
      <w:tblBorders>
        <w:top w:val="single" w:sz="8" w:space="0" w:color="009F4D" w:themeColor="accent4"/>
        <w:left w:val="single" w:sz="8" w:space="0" w:color="009F4D" w:themeColor="accent4"/>
        <w:bottom w:val="single" w:sz="8" w:space="0" w:color="009F4D" w:themeColor="accent4"/>
        <w:right w:val="single" w:sz="8" w:space="0" w:color="009F4D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9F4D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F4D" w:themeColor="accent4"/>
          <w:left w:val="single" w:sz="8" w:space="0" w:color="009F4D" w:themeColor="accent4"/>
          <w:bottom w:val="single" w:sz="8" w:space="0" w:color="009F4D" w:themeColor="accent4"/>
          <w:right w:val="single" w:sz="8" w:space="0" w:color="009F4D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9F4D" w:themeColor="accent4"/>
          <w:left w:val="single" w:sz="8" w:space="0" w:color="009F4D" w:themeColor="accent4"/>
          <w:bottom w:val="single" w:sz="8" w:space="0" w:color="009F4D" w:themeColor="accent4"/>
          <w:right w:val="single" w:sz="8" w:space="0" w:color="009F4D" w:themeColor="accent4"/>
        </w:tcBorders>
      </w:tcPr>
    </w:tblStylePr>
    <w:tblStylePr w:type="band1Horz">
      <w:tblPr/>
      <w:tcPr>
        <w:tcBorders>
          <w:top w:val="single" w:sz="8" w:space="0" w:color="009F4D" w:themeColor="accent4"/>
          <w:left w:val="single" w:sz="8" w:space="0" w:color="009F4D" w:themeColor="accent4"/>
          <w:bottom w:val="single" w:sz="8" w:space="0" w:color="009F4D" w:themeColor="accent4"/>
          <w:right w:val="single" w:sz="8" w:space="0" w:color="009F4D" w:themeColor="accent4"/>
        </w:tcBorders>
      </w:tcPr>
    </w:tblStylePr>
  </w:style>
  <w:style w:type="table" w:styleId="LightList-Accent3">
    <w:name w:val="Light List Accent 3"/>
    <w:basedOn w:val="TableNormal"/>
    <w:uiPriority w:val="61"/>
    <w:rsid w:val="00E07762"/>
    <w:tblPr>
      <w:tblStyleRowBandSize w:val="1"/>
      <w:tblStyleColBandSize w:val="1"/>
      <w:tblBorders>
        <w:top w:val="single" w:sz="8" w:space="0" w:color="0077C8" w:themeColor="accent3"/>
        <w:left w:val="single" w:sz="8" w:space="0" w:color="0077C8" w:themeColor="accent3"/>
        <w:bottom w:val="single" w:sz="8" w:space="0" w:color="0077C8" w:themeColor="accent3"/>
        <w:right w:val="single" w:sz="8" w:space="0" w:color="0077C8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77C8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77C8" w:themeColor="accent3"/>
          <w:left w:val="single" w:sz="8" w:space="0" w:color="0077C8" w:themeColor="accent3"/>
          <w:bottom w:val="single" w:sz="8" w:space="0" w:color="0077C8" w:themeColor="accent3"/>
          <w:right w:val="single" w:sz="8" w:space="0" w:color="0077C8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77C8" w:themeColor="accent3"/>
          <w:left w:val="single" w:sz="8" w:space="0" w:color="0077C8" w:themeColor="accent3"/>
          <w:bottom w:val="single" w:sz="8" w:space="0" w:color="0077C8" w:themeColor="accent3"/>
          <w:right w:val="single" w:sz="8" w:space="0" w:color="0077C8" w:themeColor="accent3"/>
        </w:tcBorders>
      </w:tcPr>
    </w:tblStylePr>
    <w:tblStylePr w:type="band1Horz">
      <w:tblPr/>
      <w:tcPr>
        <w:tcBorders>
          <w:top w:val="single" w:sz="8" w:space="0" w:color="0077C8" w:themeColor="accent3"/>
          <w:left w:val="single" w:sz="8" w:space="0" w:color="0077C8" w:themeColor="accent3"/>
          <w:bottom w:val="single" w:sz="8" w:space="0" w:color="0077C8" w:themeColor="accent3"/>
          <w:right w:val="single" w:sz="8" w:space="0" w:color="0077C8" w:themeColor="accent3"/>
        </w:tcBorders>
      </w:tcPr>
    </w:tblStylePr>
  </w:style>
  <w:style w:type="table" w:styleId="LightList-Accent2">
    <w:name w:val="Light List Accent 2"/>
    <w:basedOn w:val="TableNormal"/>
    <w:uiPriority w:val="61"/>
    <w:rsid w:val="00E07762"/>
    <w:tblPr>
      <w:tblStyleRowBandSize w:val="1"/>
      <w:tblStyleColBandSize w:val="1"/>
      <w:tblBorders>
        <w:top w:val="single" w:sz="8" w:space="0" w:color="E03C31" w:themeColor="accent2"/>
        <w:left w:val="single" w:sz="8" w:space="0" w:color="E03C31" w:themeColor="accent2"/>
        <w:bottom w:val="single" w:sz="8" w:space="0" w:color="E03C31" w:themeColor="accent2"/>
        <w:right w:val="single" w:sz="8" w:space="0" w:color="E03C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3C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3C31" w:themeColor="accent2"/>
          <w:left w:val="single" w:sz="8" w:space="0" w:color="E03C31" w:themeColor="accent2"/>
          <w:bottom w:val="single" w:sz="8" w:space="0" w:color="E03C31" w:themeColor="accent2"/>
          <w:right w:val="single" w:sz="8" w:space="0" w:color="E03C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3C31" w:themeColor="accent2"/>
          <w:left w:val="single" w:sz="8" w:space="0" w:color="E03C31" w:themeColor="accent2"/>
          <w:bottom w:val="single" w:sz="8" w:space="0" w:color="E03C31" w:themeColor="accent2"/>
          <w:right w:val="single" w:sz="8" w:space="0" w:color="E03C31" w:themeColor="accent2"/>
        </w:tcBorders>
      </w:tcPr>
    </w:tblStylePr>
    <w:tblStylePr w:type="band1Horz">
      <w:tblPr/>
      <w:tcPr>
        <w:tcBorders>
          <w:top w:val="single" w:sz="8" w:space="0" w:color="E03C31" w:themeColor="accent2"/>
          <w:left w:val="single" w:sz="8" w:space="0" w:color="E03C31" w:themeColor="accent2"/>
          <w:bottom w:val="single" w:sz="8" w:space="0" w:color="E03C31" w:themeColor="accent2"/>
          <w:right w:val="single" w:sz="8" w:space="0" w:color="E03C31" w:themeColor="accent2"/>
        </w:tcBorders>
      </w:tcPr>
    </w:tblStylePr>
  </w:style>
  <w:style w:type="table" w:styleId="LightShading-Accent6">
    <w:name w:val="Light Shading Accent 6"/>
    <w:basedOn w:val="TableNormal"/>
    <w:uiPriority w:val="60"/>
    <w:rsid w:val="00E07762"/>
    <w:rPr>
      <w:color w:val="7E912E" w:themeColor="accent6" w:themeShade="BF"/>
    </w:rPr>
    <w:tblPr>
      <w:tblStyleRowBandSize w:val="1"/>
      <w:tblStyleColBandSize w:val="1"/>
      <w:tblBorders>
        <w:top w:val="single" w:sz="8" w:space="0" w:color="A9C23F" w:themeColor="accent6"/>
        <w:bottom w:val="single" w:sz="8" w:space="0" w:color="A9C23F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9C23F" w:themeColor="accent6"/>
          <w:left w:val="nil"/>
          <w:bottom w:val="single" w:sz="8" w:space="0" w:color="A9C23F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9C23F" w:themeColor="accent6"/>
          <w:left w:val="nil"/>
          <w:bottom w:val="single" w:sz="8" w:space="0" w:color="A9C23F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9F0CF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9F0CF" w:themeFill="accent6" w:themeFillTint="3F"/>
      </w:tcPr>
    </w:tblStylePr>
  </w:style>
  <w:style w:type="table" w:styleId="TableClassic1">
    <w:name w:val="Table Classic 1"/>
    <w:basedOn w:val="TableNormal"/>
    <w:semiHidden/>
    <w:rsid w:val="008D7BD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8D7BD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8D7BD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8D7BDD"/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8D7BD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8D7BD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Professional">
    <w:name w:val="Table Professional"/>
    <w:basedOn w:val="TableNormal"/>
    <w:semiHidden/>
    <w:rsid w:val="008D7BD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semiHidden/>
    <w:rsid w:val="008D7BDD"/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8D7BD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8D7BDD"/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8D7BD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8D7BD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semiHidden/>
    <w:rsid w:val="008D7BD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8D7BD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8D7BD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8D7BD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8D7BD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8D7BD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8D7BD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Grid">
    <w:name w:val="Table Grid"/>
    <w:basedOn w:val="TableNormal"/>
    <w:uiPriority w:val="39"/>
    <w:rsid w:val="009225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1">
    <w:name w:val="Table Grid 1"/>
    <w:basedOn w:val="TableNormal"/>
    <w:semiHidden/>
    <w:rsid w:val="008D7BD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8D7BD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8D7BD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8D7BD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rsid w:val="008D7BD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semiHidden/>
    <w:rsid w:val="008D7B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Subtle1">
    <w:name w:val="Table Subtle 1"/>
    <w:basedOn w:val="TableNormal"/>
    <w:semiHidden/>
    <w:rsid w:val="008D7BD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8D7BD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1">
    <w:name w:val="Table Web 1"/>
    <w:basedOn w:val="TableNormal"/>
    <w:semiHidden/>
    <w:rsid w:val="008D7BDD"/>
    <w:tblPr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8D7BDD"/>
    <w:tblPr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8D7BDD"/>
    <w:tblPr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LightShading-Accent5">
    <w:name w:val="Light Shading Accent 5"/>
    <w:basedOn w:val="TableNormal"/>
    <w:uiPriority w:val="60"/>
    <w:rsid w:val="00E07762"/>
    <w:rPr>
      <w:color w:val="BEA300" w:themeColor="accent5" w:themeShade="BF"/>
    </w:rPr>
    <w:tblPr>
      <w:tblStyleRowBandSize w:val="1"/>
      <w:tblStyleColBandSize w:val="1"/>
      <w:tblBorders>
        <w:top w:val="single" w:sz="8" w:space="0" w:color="FEDB00" w:themeColor="accent5"/>
        <w:bottom w:val="single" w:sz="8" w:space="0" w:color="FEDB00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EDB00" w:themeColor="accent5"/>
          <w:left w:val="nil"/>
          <w:bottom w:val="single" w:sz="8" w:space="0" w:color="FEDB00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EDB00" w:themeColor="accent5"/>
          <w:left w:val="nil"/>
          <w:bottom w:val="single" w:sz="8" w:space="0" w:color="FEDB00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6BF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F6BF" w:themeFill="accent5" w:themeFillTint="3F"/>
      </w:tcPr>
    </w:tblStylePr>
  </w:style>
  <w:style w:type="table" w:styleId="LightShading-Accent4">
    <w:name w:val="Light Shading Accent 4"/>
    <w:basedOn w:val="TableNormal"/>
    <w:uiPriority w:val="60"/>
    <w:rsid w:val="00E07762"/>
    <w:rPr>
      <w:color w:val="007739" w:themeColor="accent4" w:themeShade="BF"/>
    </w:rPr>
    <w:tblPr>
      <w:tblStyleRowBandSize w:val="1"/>
      <w:tblStyleColBandSize w:val="1"/>
      <w:tblBorders>
        <w:top w:val="single" w:sz="8" w:space="0" w:color="009F4D" w:themeColor="accent4"/>
        <w:bottom w:val="single" w:sz="8" w:space="0" w:color="009F4D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9F4D" w:themeColor="accent4"/>
          <w:left w:val="nil"/>
          <w:bottom w:val="single" w:sz="8" w:space="0" w:color="009F4D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9F4D" w:themeColor="accent4"/>
          <w:left w:val="nil"/>
          <w:bottom w:val="single" w:sz="8" w:space="0" w:color="009F4D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8FFD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8FFD1" w:themeFill="accent4" w:themeFillTint="3F"/>
      </w:tcPr>
    </w:tblStylePr>
  </w:style>
  <w:style w:type="table" w:styleId="LightShading-Accent3">
    <w:name w:val="Light Shading Accent 3"/>
    <w:basedOn w:val="TableNormal"/>
    <w:uiPriority w:val="60"/>
    <w:rsid w:val="00E07762"/>
    <w:rPr>
      <w:color w:val="005895" w:themeColor="accent3" w:themeShade="BF"/>
    </w:rPr>
    <w:tblPr>
      <w:tblStyleRowBandSize w:val="1"/>
      <w:tblStyleColBandSize w:val="1"/>
      <w:tblBorders>
        <w:top w:val="single" w:sz="8" w:space="0" w:color="0077C8" w:themeColor="accent3"/>
        <w:bottom w:val="single" w:sz="8" w:space="0" w:color="0077C8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77C8" w:themeColor="accent3"/>
          <w:left w:val="nil"/>
          <w:bottom w:val="single" w:sz="8" w:space="0" w:color="0077C8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77C8" w:themeColor="accent3"/>
          <w:left w:val="nil"/>
          <w:bottom w:val="single" w:sz="8" w:space="0" w:color="0077C8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DFFF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2DFFF" w:themeFill="accent3" w:themeFillTint="3F"/>
      </w:tcPr>
    </w:tblStylePr>
  </w:style>
  <w:style w:type="table" w:styleId="LightShading-Accent2">
    <w:name w:val="Light Shading Accent 2"/>
    <w:basedOn w:val="TableNormal"/>
    <w:uiPriority w:val="60"/>
    <w:rsid w:val="00E07762"/>
    <w:rPr>
      <w:color w:val="B1241A" w:themeColor="accent2" w:themeShade="BF"/>
    </w:rPr>
    <w:tblPr>
      <w:tblStyleRowBandSize w:val="1"/>
      <w:tblStyleColBandSize w:val="1"/>
      <w:tblBorders>
        <w:top w:val="single" w:sz="8" w:space="0" w:color="E03C31" w:themeColor="accent2"/>
        <w:bottom w:val="single" w:sz="8" w:space="0" w:color="E03C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3C31" w:themeColor="accent2"/>
          <w:left w:val="nil"/>
          <w:bottom w:val="single" w:sz="8" w:space="0" w:color="E03C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3C31" w:themeColor="accent2"/>
          <w:left w:val="nil"/>
          <w:bottom w:val="single" w:sz="8" w:space="0" w:color="E03C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ECC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CECC" w:themeFill="accent2" w:themeFillTint="3F"/>
      </w:tcPr>
    </w:tblStylePr>
  </w:style>
  <w:style w:type="table" w:styleId="LightGrid-Accent6">
    <w:name w:val="Light Grid Accent 6"/>
    <w:basedOn w:val="TableNormal"/>
    <w:uiPriority w:val="62"/>
    <w:rsid w:val="00E07762"/>
    <w:tblPr>
      <w:tblStyleRowBandSize w:val="1"/>
      <w:tblStyleColBandSize w:val="1"/>
      <w:tblBorders>
        <w:top w:val="single" w:sz="8" w:space="0" w:color="A9C23F" w:themeColor="accent6"/>
        <w:left w:val="single" w:sz="8" w:space="0" w:color="A9C23F" w:themeColor="accent6"/>
        <w:bottom w:val="single" w:sz="8" w:space="0" w:color="A9C23F" w:themeColor="accent6"/>
        <w:right w:val="single" w:sz="8" w:space="0" w:color="A9C23F" w:themeColor="accent6"/>
        <w:insideH w:val="single" w:sz="8" w:space="0" w:color="A9C23F" w:themeColor="accent6"/>
        <w:insideV w:val="single" w:sz="8" w:space="0" w:color="A9C23F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9C23F" w:themeColor="accent6"/>
          <w:left w:val="single" w:sz="8" w:space="0" w:color="A9C23F" w:themeColor="accent6"/>
          <w:bottom w:val="single" w:sz="18" w:space="0" w:color="A9C23F" w:themeColor="accent6"/>
          <w:right w:val="single" w:sz="8" w:space="0" w:color="A9C23F" w:themeColor="accent6"/>
          <w:insideH w:val="nil"/>
          <w:insideV w:val="single" w:sz="8" w:space="0" w:color="A9C23F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9C23F" w:themeColor="accent6"/>
          <w:left w:val="single" w:sz="8" w:space="0" w:color="A9C23F" w:themeColor="accent6"/>
          <w:bottom w:val="single" w:sz="8" w:space="0" w:color="A9C23F" w:themeColor="accent6"/>
          <w:right w:val="single" w:sz="8" w:space="0" w:color="A9C23F" w:themeColor="accent6"/>
          <w:insideH w:val="nil"/>
          <w:insideV w:val="single" w:sz="8" w:space="0" w:color="A9C23F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9C23F" w:themeColor="accent6"/>
          <w:left w:val="single" w:sz="8" w:space="0" w:color="A9C23F" w:themeColor="accent6"/>
          <w:bottom w:val="single" w:sz="8" w:space="0" w:color="A9C23F" w:themeColor="accent6"/>
          <w:right w:val="single" w:sz="8" w:space="0" w:color="A9C23F" w:themeColor="accent6"/>
        </w:tcBorders>
      </w:tcPr>
    </w:tblStylePr>
    <w:tblStylePr w:type="band1Vert">
      <w:tblPr/>
      <w:tcPr>
        <w:tcBorders>
          <w:top w:val="single" w:sz="8" w:space="0" w:color="A9C23F" w:themeColor="accent6"/>
          <w:left w:val="single" w:sz="8" w:space="0" w:color="A9C23F" w:themeColor="accent6"/>
          <w:bottom w:val="single" w:sz="8" w:space="0" w:color="A9C23F" w:themeColor="accent6"/>
          <w:right w:val="single" w:sz="8" w:space="0" w:color="A9C23F" w:themeColor="accent6"/>
        </w:tcBorders>
        <w:shd w:val="clear" w:color="auto" w:fill="E9F0CF" w:themeFill="accent6" w:themeFillTint="3F"/>
      </w:tcPr>
    </w:tblStylePr>
    <w:tblStylePr w:type="band1Horz">
      <w:tblPr/>
      <w:tcPr>
        <w:tcBorders>
          <w:top w:val="single" w:sz="8" w:space="0" w:color="A9C23F" w:themeColor="accent6"/>
          <w:left w:val="single" w:sz="8" w:space="0" w:color="A9C23F" w:themeColor="accent6"/>
          <w:bottom w:val="single" w:sz="8" w:space="0" w:color="A9C23F" w:themeColor="accent6"/>
          <w:right w:val="single" w:sz="8" w:space="0" w:color="A9C23F" w:themeColor="accent6"/>
          <w:insideV w:val="single" w:sz="8" w:space="0" w:color="A9C23F" w:themeColor="accent6"/>
        </w:tcBorders>
        <w:shd w:val="clear" w:color="auto" w:fill="E9F0CF" w:themeFill="accent6" w:themeFillTint="3F"/>
      </w:tcPr>
    </w:tblStylePr>
    <w:tblStylePr w:type="band2Horz">
      <w:tblPr/>
      <w:tcPr>
        <w:tcBorders>
          <w:top w:val="single" w:sz="8" w:space="0" w:color="A9C23F" w:themeColor="accent6"/>
          <w:left w:val="single" w:sz="8" w:space="0" w:color="A9C23F" w:themeColor="accent6"/>
          <w:bottom w:val="single" w:sz="8" w:space="0" w:color="A9C23F" w:themeColor="accent6"/>
          <w:right w:val="single" w:sz="8" w:space="0" w:color="A9C23F" w:themeColor="accent6"/>
          <w:insideV w:val="single" w:sz="8" w:space="0" w:color="A9C23F" w:themeColor="accent6"/>
        </w:tcBorders>
      </w:tcPr>
    </w:tblStylePr>
  </w:style>
  <w:style w:type="table" w:styleId="LightGrid-Accent5">
    <w:name w:val="Light Grid Accent 5"/>
    <w:basedOn w:val="TableNormal"/>
    <w:uiPriority w:val="62"/>
    <w:rsid w:val="00E07762"/>
    <w:tblPr>
      <w:tblStyleRowBandSize w:val="1"/>
      <w:tblStyleColBandSize w:val="1"/>
      <w:tblBorders>
        <w:top w:val="single" w:sz="8" w:space="0" w:color="FEDB00" w:themeColor="accent5"/>
        <w:left w:val="single" w:sz="8" w:space="0" w:color="FEDB00" w:themeColor="accent5"/>
        <w:bottom w:val="single" w:sz="8" w:space="0" w:color="FEDB00" w:themeColor="accent5"/>
        <w:right w:val="single" w:sz="8" w:space="0" w:color="FEDB00" w:themeColor="accent5"/>
        <w:insideH w:val="single" w:sz="8" w:space="0" w:color="FEDB00" w:themeColor="accent5"/>
        <w:insideV w:val="single" w:sz="8" w:space="0" w:color="FEDB00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EDB00" w:themeColor="accent5"/>
          <w:left w:val="single" w:sz="8" w:space="0" w:color="FEDB00" w:themeColor="accent5"/>
          <w:bottom w:val="single" w:sz="18" w:space="0" w:color="FEDB00" w:themeColor="accent5"/>
          <w:right w:val="single" w:sz="8" w:space="0" w:color="FEDB00" w:themeColor="accent5"/>
          <w:insideH w:val="nil"/>
          <w:insideV w:val="single" w:sz="8" w:space="0" w:color="FEDB00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EDB00" w:themeColor="accent5"/>
          <w:left w:val="single" w:sz="8" w:space="0" w:color="FEDB00" w:themeColor="accent5"/>
          <w:bottom w:val="single" w:sz="8" w:space="0" w:color="FEDB00" w:themeColor="accent5"/>
          <w:right w:val="single" w:sz="8" w:space="0" w:color="FEDB00" w:themeColor="accent5"/>
          <w:insideH w:val="nil"/>
          <w:insideV w:val="single" w:sz="8" w:space="0" w:color="FEDB00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EDB00" w:themeColor="accent5"/>
          <w:left w:val="single" w:sz="8" w:space="0" w:color="FEDB00" w:themeColor="accent5"/>
          <w:bottom w:val="single" w:sz="8" w:space="0" w:color="FEDB00" w:themeColor="accent5"/>
          <w:right w:val="single" w:sz="8" w:space="0" w:color="FEDB00" w:themeColor="accent5"/>
        </w:tcBorders>
      </w:tcPr>
    </w:tblStylePr>
    <w:tblStylePr w:type="band1Vert">
      <w:tblPr/>
      <w:tcPr>
        <w:tcBorders>
          <w:top w:val="single" w:sz="8" w:space="0" w:color="FEDB00" w:themeColor="accent5"/>
          <w:left w:val="single" w:sz="8" w:space="0" w:color="FEDB00" w:themeColor="accent5"/>
          <w:bottom w:val="single" w:sz="8" w:space="0" w:color="FEDB00" w:themeColor="accent5"/>
          <w:right w:val="single" w:sz="8" w:space="0" w:color="FEDB00" w:themeColor="accent5"/>
        </w:tcBorders>
        <w:shd w:val="clear" w:color="auto" w:fill="FFF6BF" w:themeFill="accent5" w:themeFillTint="3F"/>
      </w:tcPr>
    </w:tblStylePr>
    <w:tblStylePr w:type="band1Horz">
      <w:tblPr/>
      <w:tcPr>
        <w:tcBorders>
          <w:top w:val="single" w:sz="8" w:space="0" w:color="FEDB00" w:themeColor="accent5"/>
          <w:left w:val="single" w:sz="8" w:space="0" w:color="FEDB00" w:themeColor="accent5"/>
          <w:bottom w:val="single" w:sz="8" w:space="0" w:color="FEDB00" w:themeColor="accent5"/>
          <w:right w:val="single" w:sz="8" w:space="0" w:color="FEDB00" w:themeColor="accent5"/>
          <w:insideV w:val="single" w:sz="8" w:space="0" w:color="FEDB00" w:themeColor="accent5"/>
        </w:tcBorders>
        <w:shd w:val="clear" w:color="auto" w:fill="FFF6BF" w:themeFill="accent5" w:themeFillTint="3F"/>
      </w:tcPr>
    </w:tblStylePr>
    <w:tblStylePr w:type="band2Horz">
      <w:tblPr/>
      <w:tcPr>
        <w:tcBorders>
          <w:top w:val="single" w:sz="8" w:space="0" w:color="FEDB00" w:themeColor="accent5"/>
          <w:left w:val="single" w:sz="8" w:space="0" w:color="FEDB00" w:themeColor="accent5"/>
          <w:bottom w:val="single" w:sz="8" w:space="0" w:color="FEDB00" w:themeColor="accent5"/>
          <w:right w:val="single" w:sz="8" w:space="0" w:color="FEDB00" w:themeColor="accent5"/>
          <w:insideV w:val="single" w:sz="8" w:space="0" w:color="FEDB00" w:themeColor="accent5"/>
        </w:tcBorders>
      </w:tcPr>
    </w:tblStylePr>
  </w:style>
  <w:style w:type="table" w:styleId="LightGrid-Accent4">
    <w:name w:val="Light Grid Accent 4"/>
    <w:basedOn w:val="TableNormal"/>
    <w:uiPriority w:val="62"/>
    <w:rsid w:val="00E07762"/>
    <w:tblPr>
      <w:tblStyleRowBandSize w:val="1"/>
      <w:tblStyleColBandSize w:val="1"/>
      <w:tblBorders>
        <w:top w:val="single" w:sz="8" w:space="0" w:color="009F4D" w:themeColor="accent4"/>
        <w:left w:val="single" w:sz="8" w:space="0" w:color="009F4D" w:themeColor="accent4"/>
        <w:bottom w:val="single" w:sz="8" w:space="0" w:color="009F4D" w:themeColor="accent4"/>
        <w:right w:val="single" w:sz="8" w:space="0" w:color="009F4D" w:themeColor="accent4"/>
        <w:insideH w:val="single" w:sz="8" w:space="0" w:color="009F4D" w:themeColor="accent4"/>
        <w:insideV w:val="single" w:sz="8" w:space="0" w:color="009F4D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9F4D" w:themeColor="accent4"/>
          <w:left w:val="single" w:sz="8" w:space="0" w:color="009F4D" w:themeColor="accent4"/>
          <w:bottom w:val="single" w:sz="18" w:space="0" w:color="009F4D" w:themeColor="accent4"/>
          <w:right w:val="single" w:sz="8" w:space="0" w:color="009F4D" w:themeColor="accent4"/>
          <w:insideH w:val="nil"/>
          <w:insideV w:val="single" w:sz="8" w:space="0" w:color="009F4D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9F4D" w:themeColor="accent4"/>
          <w:left w:val="single" w:sz="8" w:space="0" w:color="009F4D" w:themeColor="accent4"/>
          <w:bottom w:val="single" w:sz="8" w:space="0" w:color="009F4D" w:themeColor="accent4"/>
          <w:right w:val="single" w:sz="8" w:space="0" w:color="009F4D" w:themeColor="accent4"/>
          <w:insideH w:val="nil"/>
          <w:insideV w:val="single" w:sz="8" w:space="0" w:color="009F4D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9F4D" w:themeColor="accent4"/>
          <w:left w:val="single" w:sz="8" w:space="0" w:color="009F4D" w:themeColor="accent4"/>
          <w:bottom w:val="single" w:sz="8" w:space="0" w:color="009F4D" w:themeColor="accent4"/>
          <w:right w:val="single" w:sz="8" w:space="0" w:color="009F4D" w:themeColor="accent4"/>
        </w:tcBorders>
      </w:tcPr>
    </w:tblStylePr>
    <w:tblStylePr w:type="band1Vert">
      <w:tblPr/>
      <w:tcPr>
        <w:tcBorders>
          <w:top w:val="single" w:sz="8" w:space="0" w:color="009F4D" w:themeColor="accent4"/>
          <w:left w:val="single" w:sz="8" w:space="0" w:color="009F4D" w:themeColor="accent4"/>
          <w:bottom w:val="single" w:sz="8" w:space="0" w:color="009F4D" w:themeColor="accent4"/>
          <w:right w:val="single" w:sz="8" w:space="0" w:color="009F4D" w:themeColor="accent4"/>
        </w:tcBorders>
        <w:shd w:val="clear" w:color="auto" w:fill="A8FFD1" w:themeFill="accent4" w:themeFillTint="3F"/>
      </w:tcPr>
    </w:tblStylePr>
    <w:tblStylePr w:type="band1Horz">
      <w:tblPr/>
      <w:tcPr>
        <w:tcBorders>
          <w:top w:val="single" w:sz="8" w:space="0" w:color="009F4D" w:themeColor="accent4"/>
          <w:left w:val="single" w:sz="8" w:space="0" w:color="009F4D" w:themeColor="accent4"/>
          <w:bottom w:val="single" w:sz="8" w:space="0" w:color="009F4D" w:themeColor="accent4"/>
          <w:right w:val="single" w:sz="8" w:space="0" w:color="009F4D" w:themeColor="accent4"/>
          <w:insideV w:val="single" w:sz="8" w:space="0" w:color="009F4D" w:themeColor="accent4"/>
        </w:tcBorders>
        <w:shd w:val="clear" w:color="auto" w:fill="A8FFD1" w:themeFill="accent4" w:themeFillTint="3F"/>
      </w:tcPr>
    </w:tblStylePr>
    <w:tblStylePr w:type="band2Horz">
      <w:tblPr/>
      <w:tcPr>
        <w:tcBorders>
          <w:top w:val="single" w:sz="8" w:space="0" w:color="009F4D" w:themeColor="accent4"/>
          <w:left w:val="single" w:sz="8" w:space="0" w:color="009F4D" w:themeColor="accent4"/>
          <w:bottom w:val="single" w:sz="8" w:space="0" w:color="009F4D" w:themeColor="accent4"/>
          <w:right w:val="single" w:sz="8" w:space="0" w:color="009F4D" w:themeColor="accent4"/>
          <w:insideV w:val="single" w:sz="8" w:space="0" w:color="009F4D" w:themeColor="accent4"/>
        </w:tcBorders>
      </w:tcPr>
    </w:tblStylePr>
  </w:style>
  <w:style w:type="table" w:styleId="LightGrid-Accent3">
    <w:name w:val="Light Grid Accent 3"/>
    <w:basedOn w:val="TableNormal"/>
    <w:uiPriority w:val="62"/>
    <w:rsid w:val="00E07762"/>
    <w:tblPr>
      <w:tblStyleRowBandSize w:val="1"/>
      <w:tblStyleColBandSize w:val="1"/>
      <w:tblBorders>
        <w:top w:val="single" w:sz="8" w:space="0" w:color="0077C8" w:themeColor="accent3"/>
        <w:left w:val="single" w:sz="8" w:space="0" w:color="0077C8" w:themeColor="accent3"/>
        <w:bottom w:val="single" w:sz="8" w:space="0" w:color="0077C8" w:themeColor="accent3"/>
        <w:right w:val="single" w:sz="8" w:space="0" w:color="0077C8" w:themeColor="accent3"/>
        <w:insideH w:val="single" w:sz="8" w:space="0" w:color="0077C8" w:themeColor="accent3"/>
        <w:insideV w:val="single" w:sz="8" w:space="0" w:color="0077C8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77C8" w:themeColor="accent3"/>
          <w:left w:val="single" w:sz="8" w:space="0" w:color="0077C8" w:themeColor="accent3"/>
          <w:bottom w:val="single" w:sz="18" w:space="0" w:color="0077C8" w:themeColor="accent3"/>
          <w:right w:val="single" w:sz="8" w:space="0" w:color="0077C8" w:themeColor="accent3"/>
          <w:insideH w:val="nil"/>
          <w:insideV w:val="single" w:sz="8" w:space="0" w:color="0077C8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77C8" w:themeColor="accent3"/>
          <w:left w:val="single" w:sz="8" w:space="0" w:color="0077C8" w:themeColor="accent3"/>
          <w:bottom w:val="single" w:sz="8" w:space="0" w:color="0077C8" w:themeColor="accent3"/>
          <w:right w:val="single" w:sz="8" w:space="0" w:color="0077C8" w:themeColor="accent3"/>
          <w:insideH w:val="nil"/>
          <w:insideV w:val="single" w:sz="8" w:space="0" w:color="0077C8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77C8" w:themeColor="accent3"/>
          <w:left w:val="single" w:sz="8" w:space="0" w:color="0077C8" w:themeColor="accent3"/>
          <w:bottom w:val="single" w:sz="8" w:space="0" w:color="0077C8" w:themeColor="accent3"/>
          <w:right w:val="single" w:sz="8" w:space="0" w:color="0077C8" w:themeColor="accent3"/>
        </w:tcBorders>
      </w:tcPr>
    </w:tblStylePr>
    <w:tblStylePr w:type="band1Vert">
      <w:tblPr/>
      <w:tcPr>
        <w:tcBorders>
          <w:top w:val="single" w:sz="8" w:space="0" w:color="0077C8" w:themeColor="accent3"/>
          <w:left w:val="single" w:sz="8" w:space="0" w:color="0077C8" w:themeColor="accent3"/>
          <w:bottom w:val="single" w:sz="8" w:space="0" w:color="0077C8" w:themeColor="accent3"/>
          <w:right w:val="single" w:sz="8" w:space="0" w:color="0077C8" w:themeColor="accent3"/>
        </w:tcBorders>
        <w:shd w:val="clear" w:color="auto" w:fill="B2DFFF" w:themeFill="accent3" w:themeFillTint="3F"/>
      </w:tcPr>
    </w:tblStylePr>
    <w:tblStylePr w:type="band1Horz">
      <w:tblPr/>
      <w:tcPr>
        <w:tcBorders>
          <w:top w:val="single" w:sz="8" w:space="0" w:color="0077C8" w:themeColor="accent3"/>
          <w:left w:val="single" w:sz="8" w:space="0" w:color="0077C8" w:themeColor="accent3"/>
          <w:bottom w:val="single" w:sz="8" w:space="0" w:color="0077C8" w:themeColor="accent3"/>
          <w:right w:val="single" w:sz="8" w:space="0" w:color="0077C8" w:themeColor="accent3"/>
          <w:insideV w:val="single" w:sz="8" w:space="0" w:color="0077C8" w:themeColor="accent3"/>
        </w:tcBorders>
        <w:shd w:val="clear" w:color="auto" w:fill="B2DFFF" w:themeFill="accent3" w:themeFillTint="3F"/>
      </w:tcPr>
    </w:tblStylePr>
    <w:tblStylePr w:type="band2Horz">
      <w:tblPr/>
      <w:tcPr>
        <w:tcBorders>
          <w:top w:val="single" w:sz="8" w:space="0" w:color="0077C8" w:themeColor="accent3"/>
          <w:left w:val="single" w:sz="8" w:space="0" w:color="0077C8" w:themeColor="accent3"/>
          <w:bottom w:val="single" w:sz="8" w:space="0" w:color="0077C8" w:themeColor="accent3"/>
          <w:right w:val="single" w:sz="8" w:space="0" w:color="0077C8" w:themeColor="accent3"/>
          <w:insideV w:val="single" w:sz="8" w:space="0" w:color="0077C8" w:themeColor="accent3"/>
        </w:tcBorders>
      </w:tcPr>
    </w:tblStylePr>
  </w:style>
  <w:style w:type="table" w:styleId="LightGrid-Accent2">
    <w:name w:val="Light Grid Accent 2"/>
    <w:basedOn w:val="TableNormal"/>
    <w:uiPriority w:val="62"/>
    <w:rsid w:val="00E07762"/>
    <w:tblPr>
      <w:tblStyleRowBandSize w:val="1"/>
      <w:tblStyleColBandSize w:val="1"/>
      <w:tblBorders>
        <w:top w:val="single" w:sz="8" w:space="0" w:color="E03C31" w:themeColor="accent2"/>
        <w:left w:val="single" w:sz="8" w:space="0" w:color="E03C31" w:themeColor="accent2"/>
        <w:bottom w:val="single" w:sz="8" w:space="0" w:color="E03C31" w:themeColor="accent2"/>
        <w:right w:val="single" w:sz="8" w:space="0" w:color="E03C31" w:themeColor="accent2"/>
        <w:insideH w:val="single" w:sz="8" w:space="0" w:color="E03C31" w:themeColor="accent2"/>
        <w:insideV w:val="single" w:sz="8" w:space="0" w:color="E03C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3C31" w:themeColor="accent2"/>
          <w:left w:val="single" w:sz="8" w:space="0" w:color="E03C31" w:themeColor="accent2"/>
          <w:bottom w:val="single" w:sz="18" w:space="0" w:color="E03C31" w:themeColor="accent2"/>
          <w:right w:val="single" w:sz="8" w:space="0" w:color="E03C31" w:themeColor="accent2"/>
          <w:insideH w:val="nil"/>
          <w:insideV w:val="single" w:sz="8" w:space="0" w:color="E03C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3C31" w:themeColor="accent2"/>
          <w:left w:val="single" w:sz="8" w:space="0" w:color="E03C31" w:themeColor="accent2"/>
          <w:bottom w:val="single" w:sz="8" w:space="0" w:color="E03C31" w:themeColor="accent2"/>
          <w:right w:val="single" w:sz="8" w:space="0" w:color="E03C31" w:themeColor="accent2"/>
          <w:insideH w:val="nil"/>
          <w:insideV w:val="single" w:sz="8" w:space="0" w:color="E03C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3C31" w:themeColor="accent2"/>
          <w:left w:val="single" w:sz="8" w:space="0" w:color="E03C31" w:themeColor="accent2"/>
          <w:bottom w:val="single" w:sz="8" w:space="0" w:color="E03C31" w:themeColor="accent2"/>
          <w:right w:val="single" w:sz="8" w:space="0" w:color="E03C31" w:themeColor="accent2"/>
        </w:tcBorders>
      </w:tcPr>
    </w:tblStylePr>
    <w:tblStylePr w:type="band1Vert">
      <w:tblPr/>
      <w:tcPr>
        <w:tcBorders>
          <w:top w:val="single" w:sz="8" w:space="0" w:color="E03C31" w:themeColor="accent2"/>
          <w:left w:val="single" w:sz="8" w:space="0" w:color="E03C31" w:themeColor="accent2"/>
          <w:bottom w:val="single" w:sz="8" w:space="0" w:color="E03C31" w:themeColor="accent2"/>
          <w:right w:val="single" w:sz="8" w:space="0" w:color="E03C31" w:themeColor="accent2"/>
        </w:tcBorders>
        <w:shd w:val="clear" w:color="auto" w:fill="F7CECC" w:themeFill="accent2" w:themeFillTint="3F"/>
      </w:tcPr>
    </w:tblStylePr>
    <w:tblStylePr w:type="band1Horz">
      <w:tblPr/>
      <w:tcPr>
        <w:tcBorders>
          <w:top w:val="single" w:sz="8" w:space="0" w:color="E03C31" w:themeColor="accent2"/>
          <w:left w:val="single" w:sz="8" w:space="0" w:color="E03C31" w:themeColor="accent2"/>
          <w:bottom w:val="single" w:sz="8" w:space="0" w:color="E03C31" w:themeColor="accent2"/>
          <w:right w:val="single" w:sz="8" w:space="0" w:color="E03C31" w:themeColor="accent2"/>
          <w:insideV w:val="single" w:sz="8" w:space="0" w:color="E03C31" w:themeColor="accent2"/>
        </w:tcBorders>
        <w:shd w:val="clear" w:color="auto" w:fill="F7CECC" w:themeFill="accent2" w:themeFillTint="3F"/>
      </w:tcPr>
    </w:tblStylePr>
    <w:tblStylePr w:type="band2Horz">
      <w:tblPr/>
      <w:tcPr>
        <w:tcBorders>
          <w:top w:val="single" w:sz="8" w:space="0" w:color="E03C31" w:themeColor="accent2"/>
          <w:left w:val="single" w:sz="8" w:space="0" w:color="E03C31" w:themeColor="accent2"/>
          <w:bottom w:val="single" w:sz="8" w:space="0" w:color="E03C31" w:themeColor="accent2"/>
          <w:right w:val="single" w:sz="8" w:space="0" w:color="E03C31" w:themeColor="accent2"/>
          <w:insideV w:val="single" w:sz="8" w:space="0" w:color="E03C31" w:themeColor="accent2"/>
        </w:tcBorders>
      </w:tcPr>
    </w:tblStylePr>
  </w:style>
  <w:style w:type="table" w:styleId="ColorfulList-Accent6">
    <w:name w:val="Colorful List Accent 6"/>
    <w:basedOn w:val="TableNormal"/>
    <w:uiPriority w:val="72"/>
    <w:rsid w:val="00E07762"/>
    <w:rPr>
      <w:color w:val="000000" w:themeColor="text1"/>
    </w:rPr>
    <w:tblPr>
      <w:tblStyleRowBandSize w:val="1"/>
      <w:tblStyleColBandSize w:val="1"/>
    </w:tblPr>
    <w:tcPr>
      <w:shd w:val="clear" w:color="auto" w:fill="F6F9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BAE00" w:themeFill="accent5" w:themeFillShade="CC"/>
      </w:tcPr>
    </w:tblStylePr>
    <w:tblStylePr w:type="lastRow">
      <w:rPr>
        <w:b/>
        <w:bCs/>
        <w:color w:val="CBAE0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9F0CF" w:themeFill="accent6" w:themeFillTint="3F"/>
      </w:tcPr>
    </w:tblStylePr>
    <w:tblStylePr w:type="band1Horz">
      <w:tblPr/>
      <w:tcPr>
        <w:shd w:val="clear" w:color="auto" w:fill="EDF2D8" w:themeFill="accent6" w:themeFillTint="33"/>
      </w:tcPr>
    </w:tblStylePr>
  </w:style>
  <w:style w:type="table" w:styleId="ColorfulList-Accent5">
    <w:name w:val="Colorful List Accent 5"/>
    <w:basedOn w:val="TableNormal"/>
    <w:uiPriority w:val="72"/>
    <w:rsid w:val="00E07762"/>
    <w:rPr>
      <w:color w:val="000000" w:themeColor="text1"/>
    </w:rPr>
    <w:tblPr>
      <w:tblStyleRowBandSize w:val="1"/>
      <w:tblStyleColBandSize w:val="1"/>
    </w:tblPr>
    <w:tcPr>
      <w:shd w:val="clear" w:color="auto" w:fill="FFFBE5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79B31" w:themeFill="accent6" w:themeFillShade="CC"/>
      </w:tcPr>
    </w:tblStylePr>
    <w:tblStylePr w:type="lastRow">
      <w:rPr>
        <w:b/>
        <w:bCs/>
        <w:color w:val="879B31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6BF" w:themeFill="accent5" w:themeFillTint="3F"/>
      </w:tcPr>
    </w:tblStylePr>
    <w:tblStylePr w:type="band1Horz">
      <w:tblPr/>
      <w:tcPr>
        <w:shd w:val="clear" w:color="auto" w:fill="FFF7CB" w:themeFill="accent5" w:themeFillTint="33"/>
      </w:tcPr>
    </w:tblStylePr>
  </w:style>
  <w:style w:type="table" w:styleId="ColorfulList-Accent4">
    <w:name w:val="Colorful List Accent 4"/>
    <w:basedOn w:val="TableNormal"/>
    <w:uiPriority w:val="72"/>
    <w:rsid w:val="00E07762"/>
    <w:rPr>
      <w:color w:val="000000" w:themeColor="text1"/>
    </w:rPr>
    <w:tblPr>
      <w:tblStyleRowBandSize w:val="1"/>
      <w:tblStyleColBandSize w:val="1"/>
    </w:tblPr>
    <w:tcPr>
      <w:shd w:val="clear" w:color="auto" w:fill="DCFFED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5EA0" w:themeFill="accent3" w:themeFillShade="CC"/>
      </w:tcPr>
    </w:tblStylePr>
    <w:tblStylePr w:type="lastRow">
      <w:rPr>
        <w:b/>
        <w:bCs/>
        <w:color w:val="005EA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8FFD1" w:themeFill="accent4" w:themeFillTint="3F"/>
      </w:tcPr>
    </w:tblStylePr>
    <w:tblStylePr w:type="band1Horz">
      <w:tblPr/>
      <w:tcPr>
        <w:shd w:val="clear" w:color="auto" w:fill="B8FFDA" w:themeFill="accent4" w:themeFillTint="33"/>
      </w:tcPr>
    </w:tblStylePr>
  </w:style>
  <w:style w:type="table" w:styleId="ColorfulList-Accent3">
    <w:name w:val="Colorful List Accent 3"/>
    <w:basedOn w:val="TableNormal"/>
    <w:uiPriority w:val="72"/>
    <w:rsid w:val="00E07762"/>
    <w:rPr>
      <w:color w:val="000000" w:themeColor="text1"/>
    </w:rPr>
    <w:tblPr>
      <w:tblStyleRowBandSize w:val="1"/>
      <w:tblStyleColBandSize w:val="1"/>
    </w:tblPr>
    <w:tcPr>
      <w:shd w:val="clear" w:color="auto" w:fill="E0F2FF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7F3D" w:themeFill="accent4" w:themeFillShade="CC"/>
      </w:tcPr>
    </w:tblStylePr>
    <w:tblStylePr w:type="lastRow">
      <w:rPr>
        <w:b/>
        <w:bCs/>
        <w:color w:val="007F3D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2DFFF" w:themeFill="accent3" w:themeFillTint="3F"/>
      </w:tcPr>
    </w:tblStylePr>
    <w:tblStylePr w:type="band1Horz">
      <w:tblPr/>
      <w:tcPr>
        <w:shd w:val="clear" w:color="auto" w:fill="C1E5FF" w:themeFill="accent3" w:themeFillTint="33"/>
      </w:tcPr>
    </w:tblStylePr>
  </w:style>
  <w:style w:type="table" w:styleId="ColorfulList-Accent2">
    <w:name w:val="Colorful List Accent 2"/>
    <w:basedOn w:val="TableNormal"/>
    <w:uiPriority w:val="72"/>
    <w:rsid w:val="00E07762"/>
    <w:rPr>
      <w:color w:val="000000" w:themeColor="text1"/>
    </w:rPr>
    <w:tblPr>
      <w:tblStyleRowBandSize w:val="1"/>
      <w:tblStyleColBandSize w:val="1"/>
    </w:tblPr>
    <w:tcPr>
      <w:shd w:val="clear" w:color="auto" w:fill="FCEB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D261C" w:themeFill="accent2" w:themeFillShade="CC"/>
      </w:tcPr>
    </w:tblStylePr>
    <w:tblStylePr w:type="lastRow">
      <w:rPr>
        <w:b/>
        <w:bCs/>
        <w:color w:val="BD261C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CECC" w:themeFill="accent2" w:themeFillTint="3F"/>
      </w:tcPr>
    </w:tblStylePr>
    <w:tblStylePr w:type="band1Horz">
      <w:tblPr/>
      <w:tcPr>
        <w:shd w:val="clear" w:color="auto" w:fill="F8D7D5" w:themeFill="accent2" w:themeFillTint="33"/>
      </w:tcPr>
    </w:tblStylePr>
  </w:style>
  <w:style w:type="table" w:styleId="ColorfulList-Accent1">
    <w:name w:val="Colorful List Accent 1"/>
    <w:basedOn w:val="TableNormal"/>
    <w:uiPriority w:val="72"/>
    <w:rsid w:val="00E07762"/>
    <w:rPr>
      <w:color w:val="000000" w:themeColor="text1"/>
    </w:rPr>
    <w:tblPr>
      <w:tblStyleRowBandSize w:val="1"/>
      <w:tblStyleColBandSize w:val="1"/>
    </w:tblPr>
    <w:tcPr>
      <w:shd w:val="clear" w:color="auto" w:fill="FFF1E3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D261C" w:themeFill="accent2" w:themeFillShade="CC"/>
      </w:tcPr>
    </w:tblStylePr>
    <w:tblStylePr w:type="lastRow">
      <w:rPr>
        <w:b/>
        <w:bCs/>
        <w:color w:val="BD261C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DCBA" w:themeFill="accent1" w:themeFillTint="3F"/>
      </w:tcPr>
    </w:tblStylePr>
    <w:tblStylePr w:type="band1Horz">
      <w:tblPr/>
      <w:tcPr>
        <w:shd w:val="clear" w:color="auto" w:fill="FFE3C7" w:themeFill="accent1" w:themeFillTint="33"/>
      </w:tcPr>
    </w:tblStylePr>
  </w:style>
  <w:style w:type="table" w:styleId="ColorfulShading-Accent6">
    <w:name w:val="Colorful Shading Accent 6"/>
    <w:basedOn w:val="TableNormal"/>
    <w:uiPriority w:val="71"/>
    <w:rsid w:val="00E07762"/>
    <w:rPr>
      <w:color w:val="000000" w:themeColor="text1"/>
    </w:rPr>
    <w:tblPr>
      <w:tblStyleRowBandSize w:val="1"/>
      <w:tblStyleColBandSize w:val="1"/>
      <w:tblBorders>
        <w:top w:val="single" w:sz="24" w:space="0" w:color="FEDB00" w:themeColor="accent5"/>
        <w:left w:val="single" w:sz="4" w:space="0" w:color="A9C23F" w:themeColor="accent6"/>
        <w:bottom w:val="single" w:sz="4" w:space="0" w:color="A9C23F" w:themeColor="accent6"/>
        <w:right w:val="single" w:sz="4" w:space="0" w:color="A9C23F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9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EDB00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57425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9C23F" w:themeColor="accent6"/>
          <w:insideV w:val="nil"/>
        </w:tcBorders>
        <w:shd w:val="clear" w:color="auto" w:fill="657425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57425" w:themeFill="accent6" w:themeFillShade="99"/>
      </w:tcPr>
    </w:tblStylePr>
    <w:tblStylePr w:type="band1Vert">
      <w:tblPr/>
      <w:tcPr>
        <w:shd w:val="clear" w:color="auto" w:fill="DCE6B2" w:themeFill="accent6" w:themeFillTint="66"/>
      </w:tcPr>
    </w:tblStylePr>
    <w:tblStylePr w:type="band1Horz">
      <w:tblPr/>
      <w:tcPr>
        <w:shd w:val="clear" w:color="auto" w:fill="D4E09F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E07762"/>
    <w:rPr>
      <w:color w:val="000000" w:themeColor="text1"/>
    </w:rPr>
    <w:tblPr>
      <w:tblStyleRowBandSize w:val="1"/>
      <w:tblStyleColBandSize w:val="1"/>
      <w:tblBorders>
        <w:top w:val="single" w:sz="24" w:space="0" w:color="A9C23F" w:themeColor="accent6"/>
        <w:left w:val="single" w:sz="4" w:space="0" w:color="FEDB00" w:themeColor="accent5"/>
        <w:bottom w:val="single" w:sz="4" w:space="0" w:color="FEDB00" w:themeColor="accent5"/>
        <w:right w:val="single" w:sz="4" w:space="0" w:color="FEDB00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BE5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9C23F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88200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FEDB00" w:themeColor="accent5"/>
          <w:insideV w:val="nil"/>
        </w:tcBorders>
        <w:shd w:val="clear" w:color="auto" w:fill="988200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88200" w:themeFill="accent5" w:themeFillShade="99"/>
      </w:tcPr>
    </w:tblStylePr>
    <w:tblStylePr w:type="band1Vert">
      <w:tblPr/>
      <w:tcPr>
        <w:shd w:val="clear" w:color="auto" w:fill="FFF098" w:themeFill="accent5" w:themeFillTint="66"/>
      </w:tcPr>
    </w:tblStylePr>
    <w:tblStylePr w:type="band1Horz">
      <w:tblPr/>
      <w:tcPr>
        <w:shd w:val="clear" w:color="auto" w:fill="FFEC7F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4">
    <w:name w:val="Colorful Shading Accent 4"/>
    <w:basedOn w:val="TableNormal"/>
    <w:uiPriority w:val="71"/>
    <w:rsid w:val="00E07762"/>
    <w:rPr>
      <w:color w:val="000000" w:themeColor="text1"/>
    </w:rPr>
    <w:tblPr>
      <w:tblStyleRowBandSize w:val="1"/>
      <w:tblStyleColBandSize w:val="1"/>
      <w:tblBorders>
        <w:top w:val="single" w:sz="24" w:space="0" w:color="0077C8" w:themeColor="accent3"/>
        <w:left w:val="single" w:sz="4" w:space="0" w:color="009F4D" w:themeColor="accent4"/>
        <w:bottom w:val="single" w:sz="4" w:space="0" w:color="009F4D" w:themeColor="accent4"/>
        <w:right w:val="single" w:sz="4" w:space="0" w:color="009F4D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CFFED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77C8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5F2D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9F4D" w:themeColor="accent4"/>
          <w:insideV w:val="nil"/>
        </w:tcBorders>
        <w:shd w:val="clear" w:color="auto" w:fill="005F2D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5F2D" w:themeFill="accent4" w:themeFillShade="99"/>
      </w:tcPr>
    </w:tblStylePr>
    <w:tblStylePr w:type="band1Vert">
      <w:tblPr/>
      <w:tcPr>
        <w:shd w:val="clear" w:color="auto" w:fill="72FFB6" w:themeFill="accent4" w:themeFillTint="66"/>
      </w:tcPr>
    </w:tblStylePr>
    <w:tblStylePr w:type="band1Horz">
      <w:tblPr/>
      <w:tcPr>
        <w:shd w:val="clear" w:color="auto" w:fill="50FFA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E07762"/>
    <w:rPr>
      <w:color w:val="000000" w:themeColor="text1"/>
    </w:rPr>
    <w:tblPr>
      <w:tblStyleRowBandSize w:val="1"/>
      <w:tblStyleColBandSize w:val="1"/>
      <w:tblBorders>
        <w:top w:val="single" w:sz="24" w:space="0" w:color="009F4D" w:themeColor="accent4"/>
        <w:left w:val="single" w:sz="4" w:space="0" w:color="0077C8" w:themeColor="accent3"/>
        <w:bottom w:val="single" w:sz="4" w:space="0" w:color="0077C8" w:themeColor="accent3"/>
        <w:right w:val="single" w:sz="4" w:space="0" w:color="0077C8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0F2FF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9F4D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4778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77C8" w:themeColor="accent3"/>
          <w:insideV w:val="nil"/>
        </w:tcBorders>
        <w:shd w:val="clear" w:color="auto" w:fill="004778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4778" w:themeFill="accent3" w:themeFillShade="99"/>
      </w:tcPr>
    </w:tblStylePr>
    <w:tblStylePr w:type="band1Vert">
      <w:tblPr/>
      <w:tcPr>
        <w:shd w:val="clear" w:color="auto" w:fill="83CCFF" w:themeFill="accent3" w:themeFillTint="66"/>
      </w:tcPr>
    </w:tblStylePr>
    <w:tblStylePr w:type="band1Horz">
      <w:tblPr/>
      <w:tcPr>
        <w:shd w:val="clear" w:color="auto" w:fill="64BFFF" w:themeFill="accent3" w:themeFillTint="7F"/>
      </w:tcPr>
    </w:tblStylePr>
  </w:style>
  <w:style w:type="table" w:styleId="ColorfulShading-Accent2">
    <w:name w:val="Colorful Shading Accent 2"/>
    <w:basedOn w:val="TableNormal"/>
    <w:uiPriority w:val="71"/>
    <w:rsid w:val="00E07762"/>
    <w:rPr>
      <w:color w:val="000000" w:themeColor="text1"/>
    </w:rPr>
    <w:tblPr>
      <w:tblStyleRowBandSize w:val="1"/>
      <w:tblStyleColBandSize w:val="1"/>
      <w:tblBorders>
        <w:top w:val="single" w:sz="24" w:space="0" w:color="E03C31" w:themeColor="accent2"/>
        <w:left w:val="single" w:sz="4" w:space="0" w:color="E03C31" w:themeColor="accent2"/>
        <w:bottom w:val="single" w:sz="4" w:space="0" w:color="E03C31" w:themeColor="accent2"/>
        <w:right w:val="single" w:sz="4" w:space="0" w:color="E03C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EB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3C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1D15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E03C31" w:themeColor="accent2"/>
          <w:insideV w:val="nil"/>
        </w:tcBorders>
        <w:shd w:val="clear" w:color="auto" w:fill="8E1D15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1D15" w:themeFill="accent2" w:themeFillShade="99"/>
      </w:tcPr>
    </w:tblStylePr>
    <w:tblStylePr w:type="band1Vert">
      <w:tblPr/>
      <w:tcPr>
        <w:shd w:val="clear" w:color="auto" w:fill="F2B0AC" w:themeFill="accent2" w:themeFillTint="66"/>
      </w:tcPr>
    </w:tblStylePr>
    <w:tblStylePr w:type="band1Horz">
      <w:tblPr/>
      <w:tcPr>
        <w:shd w:val="clear" w:color="auto" w:fill="EF9D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E07762"/>
    <w:rPr>
      <w:color w:val="000000" w:themeColor="text1"/>
    </w:rPr>
    <w:tblPr>
      <w:tblStyleRowBandSize w:val="1"/>
      <w:tblStyleColBandSize w:val="1"/>
      <w:tblBorders>
        <w:top w:val="single" w:sz="24" w:space="0" w:color="E03C31" w:themeColor="accent2"/>
        <w:left w:val="single" w:sz="4" w:space="0" w:color="EA7600" w:themeColor="accent1"/>
        <w:bottom w:val="single" w:sz="4" w:space="0" w:color="EA7600" w:themeColor="accent1"/>
        <w:right w:val="single" w:sz="4" w:space="0" w:color="EA760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1E3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3C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C4600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EA7600" w:themeColor="accent1"/>
          <w:insideV w:val="nil"/>
        </w:tcBorders>
        <w:shd w:val="clear" w:color="auto" w:fill="8C4600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C4600" w:themeFill="accent1" w:themeFillShade="99"/>
      </w:tcPr>
    </w:tblStylePr>
    <w:tblStylePr w:type="band1Vert">
      <w:tblPr/>
      <w:tcPr>
        <w:shd w:val="clear" w:color="auto" w:fill="FFC790" w:themeFill="accent1" w:themeFillTint="66"/>
      </w:tcPr>
    </w:tblStylePr>
    <w:tblStylePr w:type="band1Horz">
      <w:tblPr/>
      <w:tcPr>
        <w:shd w:val="clear" w:color="auto" w:fill="FFBA75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Grid-Accent6">
    <w:name w:val="Colorful Grid Accent 6"/>
    <w:basedOn w:val="TableNormal"/>
    <w:uiPriority w:val="73"/>
    <w:rsid w:val="00E07762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F2D8" w:themeFill="accent6" w:themeFillTint="33"/>
    </w:tcPr>
    <w:tblStylePr w:type="firstRow">
      <w:rPr>
        <w:b/>
        <w:bCs/>
      </w:rPr>
      <w:tblPr/>
      <w:tcPr>
        <w:shd w:val="clear" w:color="auto" w:fill="DCE6B2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CE6B2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7E912E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7E912E" w:themeFill="accent6" w:themeFillShade="BF"/>
      </w:tcPr>
    </w:tblStylePr>
    <w:tblStylePr w:type="band1Vert">
      <w:tblPr/>
      <w:tcPr>
        <w:shd w:val="clear" w:color="auto" w:fill="D4E09F" w:themeFill="accent6" w:themeFillTint="7F"/>
      </w:tcPr>
    </w:tblStylePr>
    <w:tblStylePr w:type="band1Horz">
      <w:tblPr/>
      <w:tcPr>
        <w:shd w:val="clear" w:color="auto" w:fill="D4E09F" w:themeFill="accent6" w:themeFillTint="7F"/>
      </w:tcPr>
    </w:tblStylePr>
  </w:style>
  <w:style w:type="table" w:styleId="ColorfulGrid-Accent5">
    <w:name w:val="Colorful Grid Accent 5"/>
    <w:basedOn w:val="TableNormal"/>
    <w:uiPriority w:val="73"/>
    <w:rsid w:val="00E07762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7CB" w:themeFill="accent5" w:themeFillTint="33"/>
    </w:tcPr>
    <w:tblStylePr w:type="firstRow">
      <w:rPr>
        <w:b/>
        <w:bCs/>
      </w:rPr>
      <w:tblPr/>
      <w:tcPr>
        <w:shd w:val="clear" w:color="auto" w:fill="FFF09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F09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BEA300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BEA300" w:themeFill="accent5" w:themeFillShade="BF"/>
      </w:tcPr>
    </w:tblStylePr>
    <w:tblStylePr w:type="band1Vert">
      <w:tblPr/>
      <w:tcPr>
        <w:shd w:val="clear" w:color="auto" w:fill="FFEC7F" w:themeFill="accent5" w:themeFillTint="7F"/>
      </w:tcPr>
    </w:tblStylePr>
    <w:tblStylePr w:type="band1Horz">
      <w:tblPr/>
      <w:tcPr>
        <w:shd w:val="clear" w:color="auto" w:fill="FFEC7F" w:themeFill="accent5" w:themeFillTint="7F"/>
      </w:tcPr>
    </w:tblStylePr>
  </w:style>
  <w:style w:type="table" w:styleId="ColorfulGrid-Accent4">
    <w:name w:val="Colorful Grid Accent 4"/>
    <w:basedOn w:val="TableNormal"/>
    <w:uiPriority w:val="73"/>
    <w:rsid w:val="00E07762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8FFDA" w:themeFill="accent4" w:themeFillTint="33"/>
    </w:tcPr>
    <w:tblStylePr w:type="firstRow">
      <w:rPr>
        <w:b/>
        <w:bCs/>
      </w:rPr>
      <w:tblPr/>
      <w:tcPr>
        <w:shd w:val="clear" w:color="auto" w:fill="72FFB6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72FFB6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007739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007739" w:themeFill="accent4" w:themeFillShade="BF"/>
      </w:tcPr>
    </w:tblStylePr>
    <w:tblStylePr w:type="band1Vert">
      <w:tblPr/>
      <w:tcPr>
        <w:shd w:val="clear" w:color="auto" w:fill="50FFA4" w:themeFill="accent4" w:themeFillTint="7F"/>
      </w:tcPr>
    </w:tblStylePr>
    <w:tblStylePr w:type="band1Horz">
      <w:tblPr/>
      <w:tcPr>
        <w:shd w:val="clear" w:color="auto" w:fill="50FFA4" w:themeFill="accent4" w:themeFillTint="7F"/>
      </w:tcPr>
    </w:tblStylePr>
  </w:style>
  <w:style w:type="table" w:styleId="ColorfulGrid-Accent3">
    <w:name w:val="Colorful Grid Accent 3"/>
    <w:basedOn w:val="TableNormal"/>
    <w:uiPriority w:val="73"/>
    <w:rsid w:val="00E07762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E5FF" w:themeFill="accent3" w:themeFillTint="33"/>
    </w:tcPr>
    <w:tblStylePr w:type="firstRow">
      <w:rPr>
        <w:b/>
        <w:bCs/>
      </w:rPr>
      <w:tblPr/>
      <w:tcPr>
        <w:shd w:val="clear" w:color="auto" w:fill="83CCFF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3CCFF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005895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005895" w:themeFill="accent3" w:themeFillShade="BF"/>
      </w:tcPr>
    </w:tblStylePr>
    <w:tblStylePr w:type="band1Vert">
      <w:tblPr/>
      <w:tcPr>
        <w:shd w:val="clear" w:color="auto" w:fill="64BFFF" w:themeFill="accent3" w:themeFillTint="7F"/>
      </w:tcPr>
    </w:tblStylePr>
    <w:tblStylePr w:type="band1Horz">
      <w:tblPr/>
      <w:tcPr>
        <w:shd w:val="clear" w:color="auto" w:fill="64BFFF" w:themeFill="accent3" w:themeFillTint="7F"/>
      </w:tcPr>
    </w:tblStylePr>
  </w:style>
  <w:style w:type="table" w:styleId="ColorfulGrid-Accent2">
    <w:name w:val="Colorful Grid Accent 2"/>
    <w:basedOn w:val="TableNormal"/>
    <w:uiPriority w:val="73"/>
    <w:rsid w:val="00E07762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D7D5" w:themeFill="accent2" w:themeFillTint="33"/>
    </w:tcPr>
    <w:tblStylePr w:type="firstRow">
      <w:rPr>
        <w:b/>
        <w:bCs/>
      </w:rPr>
      <w:tblPr/>
      <w:tcPr>
        <w:shd w:val="clear" w:color="auto" w:fill="F2B0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B0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B1241A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B1241A" w:themeFill="accent2" w:themeFillShade="BF"/>
      </w:tcPr>
    </w:tblStylePr>
    <w:tblStylePr w:type="band1Vert">
      <w:tblPr/>
      <w:tcPr>
        <w:shd w:val="clear" w:color="auto" w:fill="EF9D98" w:themeFill="accent2" w:themeFillTint="7F"/>
      </w:tcPr>
    </w:tblStylePr>
    <w:tblStylePr w:type="band1Horz">
      <w:tblPr/>
      <w:tcPr>
        <w:shd w:val="clear" w:color="auto" w:fill="EF9D98" w:themeFill="accent2" w:themeFillTint="7F"/>
      </w:tcPr>
    </w:tblStylePr>
  </w:style>
  <w:style w:type="table" w:styleId="ColorfulGrid-Accent1">
    <w:name w:val="Colorful Grid Accent 1"/>
    <w:basedOn w:val="TableNormal"/>
    <w:uiPriority w:val="73"/>
    <w:rsid w:val="00E07762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E3C7" w:themeFill="accent1" w:themeFillTint="33"/>
    </w:tcPr>
    <w:tblStylePr w:type="firstRow">
      <w:rPr>
        <w:b/>
        <w:bCs/>
      </w:rPr>
      <w:tblPr/>
      <w:tcPr>
        <w:shd w:val="clear" w:color="auto" w:fill="FFC790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C790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AF5700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AF5700" w:themeFill="accent1" w:themeFillShade="BF"/>
      </w:tcPr>
    </w:tblStylePr>
    <w:tblStylePr w:type="band1Vert">
      <w:tblPr/>
      <w:tcPr>
        <w:shd w:val="clear" w:color="auto" w:fill="FFBA75" w:themeFill="accent1" w:themeFillTint="7F"/>
      </w:tcPr>
    </w:tblStylePr>
    <w:tblStylePr w:type="band1Horz">
      <w:tblPr/>
      <w:tcPr>
        <w:shd w:val="clear" w:color="auto" w:fill="FFBA75" w:themeFill="accent1" w:themeFillTint="7F"/>
      </w:tcPr>
    </w:tblStylePr>
  </w:style>
  <w:style w:type="table" w:styleId="MediumList2-Accent6">
    <w:name w:val="Medium List 2 Accent 6"/>
    <w:basedOn w:val="TableNormal"/>
    <w:uiPriority w:val="66"/>
    <w:rsid w:val="00E07762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9C23F" w:themeColor="accent6"/>
        <w:left w:val="single" w:sz="8" w:space="0" w:color="A9C23F" w:themeColor="accent6"/>
        <w:bottom w:val="single" w:sz="8" w:space="0" w:color="A9C23F" w:themeColor="accent6"/>
        <w:right w:val="single" w:sz="8" w:space="0" w:color="A9C23F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9C23F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9C23F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9C23F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9C23F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9F0CF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9F0CF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E07762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EDB00" w:themeColor="accent5"/>
        <w:left w:val="single" w:sz="8" w:space="0" w:color="FEDB00" w:themeColor="accent5"/>
        <w:bottom w:val="single" w:sz="8" w:space="0" w:color="FEDB00" w:themeColor="accent5"/>
        <w:right w:val="single" w:sz="8" w:space="0" w:color="FEDB00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EDB00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EDB00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EDB00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EDB00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6BF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F6BF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E07762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9F4D" w:themeColor="accent4"/>
        <w:left w:val="single" w:sz="8" w:space="0" w:color="009F4D" w:themeColor="accent4"/>
        <w:bottom w:val="single" w:sz="8" w:space="0" w:color="009F4D" w:themeColor="accent4"/>
        <w:right w:val="single" w:sz="8" w:space="0" w:color="009F4D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9F4D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9F4D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9F4D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9F4D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8FFD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8FFD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E07762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77C8" w:themeColor="accent3"/>
        <w:left w:val="single" w:sz="8" w:space="0" w:color="0077C8" w:themeColor="accent3"/>
        <w:bottom w:val="single" w:sz="8" w:space="0" w:color="0077C8" w:themeColor="accent3"/>
        <w:right w:val="single" w:sz="8" w:space="0" w:color="0077C8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77C8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77C8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77C8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77C8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DFFF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2DFFF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E07762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3C31" w:themeColor="accent2"/>
        <w:left w:val="single" w:sz="8" w:space="0" w:color="E03C31" w:themeColor="accent2"/>
        <w:bottom w:val="single" w:sz="8" w:space="0" w:color="E03C31" w:themeColor="accent2"/>
        <w:right w:val="single" w:sz="8" w:space="0" w:color="E03C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3C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03C31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3C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3C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ECC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CECC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E07762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A7600" w:themeColor="accent1"/>
        <w:left w:val="single" w:sz="8" w:space="0" w:color="EA7600" w:themeColor="accent1"/>
        <w:bottom w:val="single" w:sz="8" w:space="0" w:color="EA7600" w:themeColor="accent1"/>
        <w:right w:val="single" w:sz="8" w:space="0" w:color="EA760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A760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A7600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A760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A760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DCBA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DCBA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1-Accent6">
    <w:name w:val="Medium List 1 Accent 6"/>
    <w:basedOn w:val="TableNormal"/>
    <w:uiPriority w:val="65"/>
    <w:rsid w:val="00E07762"/>
    <w:rPr>
      <w:color w:val="000000" w:themeColor="text1"/>
    </w:rPr>
    <w:tblPr>
      <w:tblStyleRowBandSize w:val="1"/>
      <w:tblStyleColBandSize w:val="1"/>
      <w:tblBorders>
        <w:top w:val="single" w:sz="8" w:space="0" w:color="A9C23F" w:themeColor="accent6"/>
        <w:bottom w:val="single" w:sz="8" w:space="0" w:color="A9C23F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9C23F" w:themeColor="accent6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A9C23F" w:themeColor="accent6"/>
          <w:bottom w:val="single" w:sz="8" w:space="0" w:color="A9C23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9C23F" w:themeColor="accent6"/>
          <w:bottom w:val="single" w:sz="8" w:space="0" w:color="A9C23F" w:themeColor="accent6"/>
        </w:tcBorders>
      </w:tcPr>
    </w:tblStylePr>
    <w:tblStylePr w:type="band1Vert">
      <w:tblPr/>
      <w:tcPr>
        <w:shd w:val="clear" w:color="auto" w:fill="E9F0CF" w:themeFill="accent6" w:themeFillTint="3F"/>
      </w:tcPr>
    </w:tblStylePr>
    <w:tblStylePr w:type="band1Horz">
      <w:tblPr/>
      <w:tcPr>
        <w:shd w:val="clear" w:color="auto" w:fill="E9F0CF" w:themeFill="accent6" w:themeFillTint="3F"/>
      </w:tcPr>
    </w:tblStylePr>
  </w:style>
  <w:style w:type="table" w:styleId="MediumList1-Accent5">
    <w:name w:val="Medium List 1 Accent 5"/>
    <w:basedOn w:val="TableNormal"/>
    <w:uiPriority w:val="65"/>
    <w:rsid w:val="00E07762"/>
    <w:rPr>
      <w:color w:val="000000" w:themeColor="text1"/>
    </w:rPr>
    <w:tblPr>
      <w:tblStyleRowBandSize w:val="1"/>
      <w:tblStyleColBandSize w:val="1"/>
      <w:tblBorders>
        <w:top w:val="single" w:sz="8" w:space="0" w:color="FEDB00" w:themeColor="accent5"/>
        <w:bottom w:val="single" w:sz="8" w:space="0" w:color="FEDB00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EDB00" w:themeColor="accent5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FEDB00" w:themeColor="accent5"/>
          <w:bottom w:val="single" w:sz="8" w:space="0" w:color="FEDB0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EDB00" w:themeColor="accent5"/>
          <w:bottom w:val="single" w:sz="8" w:space="0" w:color="FEDB00" w:themeColor="accent5"/>
        </w:tcBorders>
      </w:tcPr>
    </w:tblStylePr>
    <w:tblStylePr w:type="band1Vert">
      <w:tblPr/>
      <w:tcPr>
        <w:shd w:val="clear" w:color="auto" w:fill="FFF6BF" w:themeFill="accent5" w:themeFillTint="3F"/>
      </w:tcPr>
    </w:tblStylePr>
    <w:tblStylePr w:type="band1Horz">
      <w:tblPr/>
      <w:tcPr>
        <w:shd w:val="clear" w:color="auto" w:fill="FFF6BF" w:themeFill="accent5" w:themeFillTint="3F"/>
      </w:tcPr>
    </w:tblStylePr>
  </w:style>
  <w:style w:type="table" w:styleId="MediumList1-Accent4">
    <w:name w:val="Medium List 1 Accent 4"/>
    <w:basedOn w:val="TableNormal"/>
    <w:uiPriority w:val="65"/>
    <w:rsid w:val="00E07762"/>
    <w:rPr>
      <w:color w:val="000000" w:themeColor="text1"/>
    </w:rPr>
    <w:tblPr>
      <w:tblStyleRowBandSize w:val="1"/>
      <w:tblStyleColBandSize w:val="1"/>
      <w:tblBorders>
        <w:top w:val="single" w:sz="8" w:space="0" w:color="009F4D" w:themeColor="accent4"/>
        <w:bottom w:val="single" w:sz="8" w:space="0" w:color="009F4D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9F4D" w:themeColor="accent4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009F4D" w:themeColor="accent4"/>
          <w:bottom w:val="single" w:sz="8" w:space="0" w:color="009F4D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9F4D" w:themeColor="accent4"/>
          <w:bottom w:val="single" w:sz="8" w:space="0" w:color="009F4D" w:themeColor="accent4"/>
        </w:tcBorders>
      </w:tcPr>
    </w:tblStylePr>
    <w:tblStylePr w:type="band1Vert">
      <w:tblPr/>
      <w:tcPr>
        <w:shd w:val="clear" w:color="auto" w:fill="A8FFD1" w:themeFill="accent4" w:themeFillTint="3F"/>
      </w:tcPr>
    </w:tblStylePr>
    <w:tblStylePr w:type="band1Horz">
      <w:tblPr/>
      <w:tcPr>
        <w:shd w:val="clear" w:color="auto" w:fill="A8FFD1" w:themeFill="accent4" w:themeFillTint="3F"/>
      </w:tcPr>
    </w:tblStylePr>
  </w:style>
  <w:style w:type="table" w:styleId="MediumList1-Accent3">
    <w:name w:val="Medium List 1 Accent 3"/>
    <w:basedOn w:val="TableNormal"/>
    <w:uiPriority w:val="65"/>
    <w:rsid w:val="00E07762"/>
    <w:rPr>
      <w:color w:val="000000" w:themeColor="text1"/>
    </w:rPr>
    <w:tblPr>
      <w:tblStyleRowBandSize w:val="1"/>
      <w:tblStyleColBandSize w:val="1"/>
      <w:tblBorders>
        <w:top w:val="single" w:sz="8" w:space="0" w:color="0077C8" w:themeColor="accent3"/>
        <w:bottom w:val="single" w:sz="8" w:space="0" w:color="0077C8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77C8" w:themeColor="accent3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0077C8" w:themeColor="accent3"/>
          <w:bottom w:val="single" w:sz="8" w:space="0" w:color="0077C8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77C8" w:themeColor="accent3"/>
          <w:bottom w:val="single" w:sz="8" w:space="0" w:color="0077C8" w:themeColor="accent3"/>
        </w:tcBorders>
      </w:tcPr>
    </w:tblStylePr>
    <w:tblStylePr w:type="band1Vert">
      <w:tblPr/>
      <w:tcPr>
        <w:shd w:val="clear" w:color="auto" w:fill="B2DFFF" w:themeFill="accent3" w:themeFillTint="3F"/>
      </w:tcPr>
    </w:tblStylePr>
    <w:tblStylePr w:type="band1Horz">
      <w:tblPr/>
      <w:tcPr>
        <w:shd w:val="clear" w:color="auto" w:fill="B2DFFF" w:themeFill="accent3" w:themeFillTint="3F"/>
      </w:tcPr>
    </w:tblStylePr>
  </w:style>
  <w:style w:type="table" w:styleId="MediumList1-Accent2">
    <w:name w:val="Medium List 1 Accent 2"/>
    <w:basedOn w:val="TableNormal"/>
    <w:uiPriority w:val="65"/>
    <w:rsid w:val="00E07762"/>
    <w:rPr>
      <w:color w:val="000000" w:themeColor="text1"/>
    </w:rPr>
    <w:tblPr>
      <w:tblStyleRowBandSize w:val="1"/>
      <w:tblStyleColBandSize w:val="1"/>
      <w:tblBorders>
        <w:top w:val="single" w:sz="8" w:space="0" w:color="E03C31" w:themeColor="accent2"/>
        <w:bottom w:val="single" w:sz="8" w:space="0" w:color="E03C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3C31" w:themeColor="accent2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E03C31" w:themeColor="accent2"/>
          <w:bottom w:val="single" w:sz="8" w:space="0" w:color="E03C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3C31" w:themeColor="accent2"/>
          <w:bottom w:val="single" w:sz="8" w:space="0" w:color="E03C31" w:themeColor="accent2"/>
        </w:tcBorders>
      </w:tcPr>
    </w:tblStylePr>
    <w:tblStylePr w:type="band1Vert">
      <w:tblPr/>
      <w:tcPr>
        <w:shd w:val="clear" w:color="auto" w:fill="F7CECC" w:themeFill="accent2" w:themeFillTint="3F"/>
      </w:tcPr>
    </w:tblStylePr>
    <w:tblStylePr w:type="band1Horz">
      <w:tblPr/>
      <w:tcPr>
        <w:shd w:val="clear" w:color="auto" w:fill="F7CECC" w:themeFill="accent2" w:themeFillTint="3F"/>
      </w:tcPr>
    </w:tblStylePr>
  </w:style>
  <w:style w:type="table" w:styleId="MediumShading2-Accent6">
    <w:name w:val="Medium Shading 2 Accent 6"/>
    <w:basedOn w:val="TableNormal"/>
    <w:uiPriority w:val="64"/>
    <w:rsid w:val="00E0776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9C23F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9C23F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9C23F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E0776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EDB00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EDB00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EDB00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E0776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9F4D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9F4D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9F4D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E0776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77C8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77C8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77C8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E0776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3C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3C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3C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E07762"/>
    <w:tblPr>
      <w:tblStyleRowBandSize w:val="1"/>
      <w:tblStyleColBandSize w:val="1"/>
      <w:tblBorders>
        <w:top w:val="single" w:sz="8" w:space="0" w:color="BED16F" w:themeColor="accent6" w:themeTint="BF"/>
        <w:left w:val="single" w:sz="8" w:space="0" w:color="BED16F" w:themeColor="accent6" w:themeTint="BF"/>
        <w:bottom w:val="single" w:sz="8" w:space="0" w:color="BED16F" w:themeColor="accent6" w:themeTint="BF"/>
        <w:right w:val="single" w:sz="8" w:space="0" w:color="BED16F" w:themeColor="accent6" w:themeTint="BF"/>
        <w:insideH w:val="single" w:sz="8" w:space="0" w:color="BED16F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9C23F" w:themeColor="accent6"/>
          <w:left w:val="single" w:sz="8" w:space="0" w:color="A9C23F" w:themeColor="accent6"/>
          <w:bottom w:val="single" w:sz="8" w:space="0" w:color="A9C23F" w:themeColor="accent6"/>
          <w:right w:val="single" w:sz="8" w:space="0" w:color="A9C23F" w:themeColor="accent6"/>
          <w:insideH w:val="nil"/>
          <w:insideV w:val="nil"/>
        </w:tcBorders>
        <w:shd w:val="clear" w:color="auto" w:fill="A9C23F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9C23F" w:themeColor="accent6"/>
          <w:left w:val="single" w:sz="8" w:space="0" w:color="A9C23F" w:themeColor="accent6"/>
          <w:bottom w:val="single" w:sz="8" w:space="0" w:color="A9C23F" w:themeColor="accent6"/>
          <w:right w:val="single" w:sz="8" w:space="0" w:color="A9C23F" w:themeColor="accent6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0CF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9F0CF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E07762"/>
    <w:tblPr>
      <w:tblStyleRowBandSize w:val="1"/>
      <w:tblStyleColBandSize w:val="1"/>
      <w:tblBorders>
        <w:top w:val="single" w:sz="8" w:space="0" w:color="FFE33F" w:themeColor="accent5" w:themeTint="BF"/>
        <w:left w:val="single" w:sz="8" w:space="0" w:color="FFE33F" w:themeColor="accent5" w:themeTint="BF"/>
        <w:bottom w:val="single" w:sz="8" w:space="0" w:color="FFE33F" w:themeColor="accent5" w:themeTint="BF"/>
        <w:right w:val="single" w:sz="8" w:space="0" w:color="FFE33F" w:themeColor="accent5" w:themeTint="BF"/>
        <w:insideH w:val="single" w:sz="8" w:space="0" w:color="FFE33F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EDB00" w:themeColor="accent5"/>
          <w:left w:val="single" w:sz="8" w:space="0" w:color="FEDB00" w:themeColor="accent5"/>
          <w:bottom w:val="single" w:sz="8" w:space="0" w:color="FEDB00" w:themeColor="accent5"/>
          <w:right w:val="single" w:sz="8" w:space="0" w:color="FEDB00" w:themeColor="accent5"/>
          <w:insideH w:val="nil"/>
          <w:insideV w:val="nil"/>
        </w:tcBorders>
        <w:shd w:val="clear" w:color="auto" w:fill="FEDB00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EDB00" w:themeColor="accent5"/>
          <w:left w:val="single" w:sz="8" w:space="0" w:color="FEDB00" w:themeColor="accent5"/>
          <w:bottom w:val="single" w:sz="8" w:space="0" w:color="FEDB00" w:themeColor="accent5"/>
          <w:right w:val="single" w:sz="8" w:space="0" w:color="FEDB00" w:themeColor="accent5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6BF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F6BF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E07762"/>
    <w:tblPr>
      <w:tblStyleRowBandSize w:val="1"/>
      <w:tblStyleColBandSize w:val="1"/>
      <w:tblBorders>
        <w:top w:val="single" w:sz="8" w:space="0" w:color="00F777" w:themeColor="accent4" w:themeTint="BF"/>
        <w:left w:val="single" w:sz="8" w:space="0" w:color="00F777" w:themeColor="accent4" w:themeTint="BF"/>
        <w:bottom w:val="single" w:sz="8" w:space="0" w:color="00F777" w:themeColor="accent4" w:themeTint="BF"/>
        <w:right w:val="single" w:sz="8" w:space="0" w:color="00F777" w:themeColor="accent4" w:themeTint="BF"/>
        <w:insideH w:val="single" w:sz="8" w:space="0" w:color="00F777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F4D" w:themeColor="accent4"/>
          <w:left w:val="single" w:sz="8" w:space="0" w:color="009F4D" w:themeColor="accent4"/>
          <w:bottom w:val="single" w:sz="8" w:space="0" w:color="009F4D" w:themeColor="accent4"/>
          <w:right w:val="single" w:sz="8" w:space="0" w:color="009F4D" w:themeColor="accent4"/>
          <w:insideH w:val="nil"/>
          <w:insideV w:val="nil"/>
        </w:tcBorders>
        <w:shd w:val="clear" w:color="auto" w:fill="009F4D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F4D" w:themeColor="accent4"/>
          <w:left w:val="single" w:sz="8" w:space="0" w:color="009F4D" w:themeColor="accent4"/>
          <w:bottom w:val="single" w:sz="8" w:space="0" w:color="009F4D" w:themeColor="accent4"/>
          <w:right w:val="single" w:sz="8" w:space="0" w:color="009F4D" w:themeColor="accent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8FFD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8FFD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E07762"/>
    <w:tblPr>
      <w:tblStyleRowBandSize w:val="1"/>
      <w:tblStyleColBandSize w:val="1"/>
      <w:tblBorders>
        <w:top w:val="single" w:sz="8" w:space="0" w:color="16A0FF" w:themeColor="accent3" w:themeTint="BF"/>
        <w:left w:val="single" w:sz="8" w:space="0" w:color="16A0FF" w:themeColor="accent3" w:themeTint="BF"/>
        <w:bottom w:val="single" w:sz="8" w:space="0" w:color="16A0FF" w:themeColor="accent3" w:themeTint="BF"/>
        <w:right w:val="single" w:sz="8" w:space="0" w:color="16A0FF" w:themeColor="accent3" w:themeTint="BF"/>
        <w:insideH w:val="single" w:sz="8" w:space="0" w:color="16A0FF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77C8" w:themeColor="accent3"/>
          <w:left w:val="single" w:sz="8" w:space="0" w:color="0077C8" w:themeColor="accent3"/>
          <w:bottom w:val="single" w:sz="8" w:space="0" w:color="0077C8" w:themeColor="accent3"/>
          <w:right w:val="single" w:sz="8" w:space="0" w:color="0077C8" w:themeColor="accent3"/>
          <w:insideH w:val="nil"/>
          <w:insideV w:val="nil"/>
        </w:tcBorders>
        <w:shd w:val="clear" w:color="auto" w:fill="0077C8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77C8" w:themeColor="accent3"/>
          <w:left w:val="single" w:sz="8" w:space="0" w:color="0077C8" w:themeColor="accent3"/>
          <w:bottom w:val="single" w:sz="8" w:space="0" w:color="0077C8" w:themeColor="accent3"/>
          <w:right w:val="single" w:sz="8" w:space="0" w:color="0077C8" w:themeColor="accent3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2DFFF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2DFFF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E07762"/>
    <w:tblPr>
      <w:tblStyleRowBandSize w:val="1"/>
      <w:tblStyleColBandSize w:val="1"/>
      <w:tblBorders>
        <w:top w:val="single" w:sz="8" w:space="0" w:color="E76C64" w:themeColor="accent2" w:themeTint="BF"/>
        <w:left w:val="single" w:sz="8" w:space="0" w:color="E76C64" w:themeColor="accent2" w:themeTint="BF"/>
        <w:bottom w:val="single" w:sz="8" w:space="0" w:color="E76C64" w:themeColor="accent2" w:themeTint="BF"/>
        <w:right w:val="single" w:sz="8" w:space="0" w:color="E76C64" w:themeColor="accent2" w:themeTint="BF"/>
        <w:insideH w:val="single" w:sz="8" w:space="0" w:color="E76C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03C31" w:themeColor="accent2"/>
          <w:left w:val="single" w:sz="8" w:space="0" w:color="E03C31" w:themeColor="accent2"/>
          <w:bottom w:val="single" w:sz="8" w:space="0" w:color="E03C31" w:themeColor="accent2"/>
          <w:right w:val="single" w:sz="8" w:space="0" w:color="E03C31" w:themeColor="accent2"/>
          <w:insideH w:val="nil"/>
          <w:insideV w:val="nil"/>
        </w:tcBorders>
        <w:shd w:val="clear" w:color="auto" w:fill="E03C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3C31" w:themeColor="accent2"/>
          <w:left w:val="single" w:sz="8" w:space="0" w:color="E03C31" w:themeColor="accent2"/>
          <w:bottom w:val="single" w:sz="8" w:space="0" w:color="E03C31" w:themeColor="accent2"/>
          <w:right w:val="single" w:sz="8" w:space="0" w:color="E03C31" w:themeColor="accent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CECC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CECC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Grid3-Accent6">
    <w:name w:val="Medium Grid 3 Accent 6"/>
    <w:basedOn w:val="TableNormal"/>
    <w:uiPriority w:val="69"/>
    <w:rsid w:val="00E0776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9F0CF" w:themeFill="accent6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9C23F" w:themeFill="accent6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9C23F" w:themeFill="accent6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9C23F" w:themeFill="accent6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9C23F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4E09F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4E09F" w:themeFill="accent6" w:themeFillTint="7F"/>
      </w:tcPr>
    </w:tblStylePr>
  </w:style>
  <w:style w:type="table" w:styleId="MediumGrid3-Accent5">
    <w:name w:val="Medium Grid 3 Accent 5"/>
    <w:basedOn w:val="TableNormal"/>
    <w:uiPriority w:val="69"/>
    <w:rsid w:val="00E0776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F6BF" w:themeFill="accent5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EDB00" w:themeFill="accent5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EDB00" w:themeFill="accent5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EDB00" w:themeFill="accent5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EDB00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EC7F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EC7F" w:themeFill="accent5" w:themeFillTint="7F"/>
      </w:tcPr>
    </w:tblStylePr>
  </w:style>
  <w:style w:type="table" w:styleId="MediumGrid3-Accent4">
    <w:name w:val="Medium Grid 3 Accent 4"/>
    <w:basedOn w:val="TableNormal"/>
    <w:uiPriority w:val="69"/>
    <w:rsid w:val="00E0776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8FFD1" w:themeFill="accent4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9F4D" w:themeFill="accent4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9F4D" w:themeFill="accent4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9F4D" w:themeFill="accent4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9F4D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50FFA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50FFA4" w:themeFill="accent4" w:themeFillTint="7F"/>
      </w:tcPr>
    </w:tblStylePr>
  </w:style>
  <w:style w:type="table" w:styleId="MediumGrid3-Accent3">
    <w:name w:val="Medium Grid 3 Accent 3"/>
    <w:basedOn w:val="TableNormal"/>
    <w:uiPriority w:val="69"/>
    <w:rsid w:val="00E0776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2DFFF" w:themeFill="accent3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77C8" w:themeFill="accent3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77C8" w:themeFill="accent3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77C8" w:themeFill="accent3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77C8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4BFFF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4BFFF" w:themeFill="accent3" w:themeFillTint="7F"/>
      </w:tcPr>
    </w:tblStylePr>
  </w:style>
  <w:style w:type="table" w:styleId="MediumGrid3-Accent2">
    <w:name w:val="Medium Grid 3 Accent 2"/>
    <w:basedOn w:val="TableNormal"/>
    <w:uiPriority w:val="69"/>
    <w:rsid w:val="00E0776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CECC" w:themeFill="accent2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3C31" w:themeFill="accent2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3C31" w:themeFill="accent2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3C31" w:themeFill="accent2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3C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9D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9D98" w:themeFill="accent2" w:themeFillTint="7F"/>
      </w:tcPr>
    </w:tblStylePr>
  </w:style>
  <w:style w:type="table" w:styleId="MediumGrid3-Accent1">
    <w:name w:val="Medium Grid 3 Accent 1"/>
    <w:basedOn w:val="TableNormal"/>
    <w:uiPriority w:val="69"/>
    <w:rsid w:val="00E0776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DCBA" w:themeFill="accent1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A7600" w:themeFill="accent1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A7600" w:themeFill="accent1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A7600" w:themeFill="accent1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A760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BA75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BA75" w:themeFill="accent1" w:themeFillTint="7F"/>
      </w:tcPr>
    </w:tblStylePr>
  </w:style>
  <w:style w:type="table" w:styleId="MediumGrid2-Accent6">
    <w:name w:val="Medium Grid 2 Accent 6"/>
    <w:basedOn w:val="TableNormal"/>
    <w:uiPriority w:val="68"/>
    <w:rsid w:val="00E07762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9C23F" w:themeColor="accent6"/>
        <w:left w:val="single" w:sz="8" w:space="0" w:color="A9C23F" w:themeColor="accent6"/>
        <w:bottom w:val="single" w:sz="8" w:space="0" w:color="A9C23F" w:themeColor="accent6"/>
        <w:right w:val="single" w:sz="8" w:space="0" w:color="A9C23F" w:themeColor="accent6"/>
        <w:insideH w:val="single" w:sz="8" w:space="0" w:color="A9C23F" w:themeColor="accent6"/>
        <w:insideV w:val="single" w:sz="8" w:space="0" w:color="A9C23F" w:themeColor="accent6"/>
      </w:tblBorders>
    </w:tblPr>
    <w:tcPr>
      <w:shd w:val="clear" w:color="auto" w:fill="E9F0CF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6F9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F2D8" w:themeFill="accent6" w:themeFillTint="33"/>
      </w:tcPr>
    </w:tblStylePr>
    <w:tblStylePr w:type="band1Vert">
      <w:tblPr/>
      <w:tcPr>
        <w:shd w:val="clear" w:color="auto" w:fill="D4E09F" w:themeFill="accent6" w:themeFillTint="7F"/>
      </w:tcPr>
    </w:tblStylePr>
    <w:tblStylePr w:type="band1Horz">
      <w:tblPr/>
      <w:tcPr>
        <w:tcBorders>
          <w:insideH w:val="single" w:sz="6" w:space="0" w:color="A9C23F" w:themeColor="accent6"/>
          <w:insideV w:val="single" w:sz="6" w:space="0" w:color="A9C23F" w:themeColor="accent6"/>
        </w:tcBorders>
        <w:shd w:val="clear" w:color="auto" w:fill="D4E09F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E07762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EDB00" w:themeColor="accent5"/>
        <w:left w:val="single" w:sz="8" w:space="0" w:color="FEDB00" w:themeColor="accent5"/>
        <w:bottom w:val="single" w:sz="8" w:space="0" w:color="FEDB00" w:themeColor="accent5"/>
        <w:right w:val="single" w:sz="8" w:space="0" w:color="FEDB00" w:themeColor="accent5"/>
        <w:insideH w:val="single" w:sz="8" w:space="0" w:color="FEDB00" w:themeColor="accent5"/>
        <w:insideV w:val="single" w:sz="8" w:space="0" w:color="FEDB00" w:themeColor="accent5"/>
      </w:tblBorders>
    </w:tblPr>
    <w:tcPr>
      <w:shd w:val="clear" w:color="auto" w:fill="FFF6BF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FFBE5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7CB" w:themeFill="accent5" w:themeFillTint="33"/>
      </w:tcPr>
    </w:tblStylePr>
    <w:tblStylePr w:type="band1Vert">
      <w:tblPr/>
      <w:tcPr>
        <w:shd w:val="clear" w:color="auto" w:fill="FFEC7F" w:themeFill="accent5" w:themeFillTint="7F"/>
      </w:tcPr>
    </w:tblStylePr>
    <w:tblStylePr w:type="band1Horz">
      <w:tblPr/>
      <w:tcPr>
        <w:tcBorders>
          <w:insideH w:val="single" w:sz="6" w:space="0" w:color="FEDB00" w:themeColor="accent5"/>
          <w:insideV w:val="single" w:sz="6" w:space="0" w:color="FEDB00" w:themeColor="accent5"/>
        </w:tcBorders>
        <w:shd w:val="clear" w:color="auto" w:fill="FFEC7F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E07762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9F4D" w:themeColor="accent4"/>
        <w:left w:val="single" w:sz="8" w:space="0" w:color="009F4D" w:themeColor="accent4"/>
        <w:bottom w:val="single" w:sz="8" w:space="0" w:color="009F4D" w:themeColor="accent4"/>
        <w:right w:val="single" w:sz="8" w:space="0" w:color="009F4D" w:themeColor="accent4"/>
        <w:insideH w:val="single" w:sz="8" w:space="0" w:color="009F4D" w:themeColor="accent4"/>
        <w:insideV w:val="single" w:sz="8" w:space="0" w:color="009F4D" w:themeColor="accent4"/>
      </w:tblBorders>
    </w:tblPr>
    <w:tcPr>
      <w:shd w:val="clear" w:color="auto" w:fill="A8FFD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DCFFED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8FFDA" w:themeFill="accent4" w:themeFillTint="33"/>
      </w:tcPr>
    </w:tblStylePr>
    <w:tblStylePr w:type="band1Vert">
      <w:tblPr/>
      <w:tcPr>
        <w:shd w:val="clear" w:color="auto" w:fill="50FFA4" w:themeFill="accent4" w:themeFillTint="7F"/>
      </w:tcPr>
    </w:tblStylePr>
    <w:tblStylePr w:type="band1Horz">
      <w:tblPr/>
      <w:tcPr>
        <w:tcBorders>
          <w:insideH w:val="single" w:sz="6" w:space="0" w:color="009F4D" w:themeColor="accent4"/>
          <w:insideV w:val="single" w:sz="6" w:space="0" w:color="009F4D" w:themeColor="accent4"/>
        </w:tcBorders>
        <w:shd w:val="clear" w:color="auto" w:fill="50FFA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E07762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77C8" w:themeColor="accent3"/>
        <w:left w:val="single" w:sz="8" w:space="0" w:color="0077C8" w:themeColor="accent3"/>
        <w:bottom w:val="single" w:sz="8" w:space="0" w:color="0077C8" w:themeColor="accent3"/>
        <w:right w:val="single" w:sz="8" w:space="0" w:color="0077C8" w:themeColor="accent3"/>
        <w:insideH w:val="single" w:sz="8" w:space="0" w:color="0077C8" w:themeColor="accent3"/>
        <w:insideV w:val="single" w:sz="8" w:space="0" w:color="0077C8" w:themeColor="accent3"/>
      </w:tblBorders>
    </w:tblPr>
    <w:tcPr>
      <w:shd w:val="clear" w:color="auto" w:fill="B2DFFF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0F2FF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E5FF" w:themeFill="accent3" w:themeFillTint="33"/>
      </w:tcPr>
    </w:tblStylePr>
    <w:tblStylePr w:type="band1Vert">
      <w:tblPr/>
      <w:tcPr>
        <w:shd w:val="clear" w:color="auto" w:fill="64BFFF" w:themeFill="accent3" w:themeFillTint="7F"/>
      </w:tcPr>
    </w:tblStylePr>
    <w:tblStylePr w:type="band1Horz">
      <w:tblPr/>
      <w:tcPr>
        <w:tcBorders>
          <w:insideH w:val="single" w:sz="6" w:space="0" w:color="0077C8" w:themeColor="accent3"/>
          <w:insideV w:val="single" w:sz="6" w:space="0" w:color="0077C8" w:themeColor="accent3"/>
        </w:tcBorders>
        <w:shd w:val="clear" w:color="auto" w:fill="64BFFF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E07762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3C31" w:themeColor="accent2"/>
        <w:left w:val="single" w:sz="8" w:space="0" w:color="E03C31" w:themeColor="accent2"/>
        <w:bottom w:val="single" w:sz="8" w:space="0" w:color="E03C31" w:themeColor="accent2"/>
        <w:right w:val="single" w:sz="8" w:space="0" w:color="E03C31" w:themeColor="accent2"/>
        <w:insideH w:val="single" w:sz="8" w:space="0" w:color="E03C31" w:themeColor="accent2"/>
        <w:insideV w:val="single" w:sz="8" w:space="0" w:color="E03C31" w:themeColor="accent2"/>
      </w:tblBorders>
    </w:tblPr>
    <w:tcPr>
      <w:shd w:val="clear" w:color="auto" w:fill="F7CECC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CEB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D7D5" w:themeFill="accent2" w:themeFillTint="33"/>
      </w:tcPr>
    </w:tblStylePr>
    <w:tblStylePr w:type="band1Vert">
      <w:tblPr/>
      <w:tcPr>
        <w:shd w:val="clear" w:color="auto" w:fill="EF9D98" w:themeFill="accent2" w:themeFillTint="7F"/>
      </w:tcPr>
    </w:tblStylePr>
    <w:tblStylePr w:type="band1Horz">
      <w:tblPr/>
      <w:tcPr>
        <w:tcBorders>
          <w:insideH w:val="single" w:sz="6" w:space="0" w:color="E03C31" w:themeColor="accent2"/>
          <w:insideV w:val="single" w:sz="6" w:space="0" w:color="E03C31" w:themeColor="accent2"/>
        </w:tcBorders>
        <w:shd w:val="clear" w:color="auto" w:fill="EF9D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E07762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A7600" w:themeColor="accent1"/>
        <w:left w:val="single" w:sz="8" w:space="0" w:color="EA7600" w:themeColor="accent1"/>
        <w:bottom w:val="single" w:sz="8" w:space="0" w:color="EA7600" w:themeColor="accent1"/>
        <w:right w:val="single" w:sz="8" w:space="0" w:color="EA7600" w:themeColor="accent1"/>
        <w:insideH w:val="single" w:sz="8" w:space="0" w:color="EA7600" w:themeColor="accent1"/>
        <w:insideV w:val="single" w:sz="8" w:space="0" w:color="EA7600" w:themeColor="accent1"/>
      </w:tblBorders>
    </w:tblPr>
    <w:tcPr>
      <w:shd w:val="clear" w:color="auto" w:fill="FFDCBA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FF1E3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3C7" w:themeFill="accent1" w:themeFillTint="33"/>
      </w:tcPr>
    </w:tblStylePr>
    <w:tblStylePr w:type="band1Vert">
      <w:tblPr/>
      <w:tcPr>
        <w:shd w:val="clear" w:color="auto" w:fill="FFBA75" w:themeFill="accent1" w:themeFillTint="7F"/>
      </w:tcPr>
    </w:tblStylePr>
    <w:tblStylePr w:type="band1Horz">
      <w:tblPr/>
      <w:tcPr>
        <w:tcBorders>
          <w:insideH w:val="single" w:sz="6" w:space="0" w:color="EA7600" w:themeColor="accent1"/>
          <w:insideV w:val="single" w:sz="6" w:space="0" w:color="EA7600" w:themeColor="accent1"/>
        </w:tcBorders>
        <w:shd w:val="clear" w:color="auto" w:fill="FFBA75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1-Accent6">
    <w:name w:val="Medium Grid 1 Accent 6"/>
    <w:basedOn w:val="TableNormal"/>
    <w:uiPriority w:val="67"/>
    <w:rsid w:val="00E07762"/>
    <w:tblPr>
      <w:tblStyleRowBandSize w:val="1"/>
      <w:tblStyleColBandSize w:val="1"/>
      <w:tblBorders>
        <w:top w:val="single" w:sz="8" w:space="0" w:color="BED16F" w:themeColor="accent6" w:themeTint="BF"/>
        <w:left w:val="single" w:sz="8" w:space="0" w:color="BED16F" w:themeColor="accent6" w:themeTint="BF"/>
        <w:bottom w:val="single" w:sz="8" w:space="0" w:color="BED16F" w:themeColor="accent6" w:themeTint="BF"/>
        <w:right w:val="single" w:sz="8" w:space="0" w:color="BED16F" w:themeColor="accent6" w:themeTint="BF"/>
        <w:insideH w:val="single" w:sz="8" w:space="0" w:color="BED16F" w:themeColor="accent6" w:themeTint="BF"/>
        <w:insideV w:val="single" w:sz="8" w:space="0" w:color="BED16F" w:themeColor="accent6" w:themeTint="BF"/>
      </w:tblBorders>
    </w:tblPr>
    <w:tcPr>
      <w:shd w:val="clear" w:color="auto" w:fill="E9F0CF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9C23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E09F" w:themeFill="accent6" w:themeFillTint="7F"/>
      </w:tcPr>
    </w:tblStylePr>
    <w:tblStylePr w:type="band1Horz">
      <w:tblPr/>
      <w:tcPr>
        <w:shd w:val="clear" w:color="auto" w:fill="D4E09F" w:themeFill="accent6" w:themeFillTint="7F"/>
      </w:tcPr>
    </w:tblStylePr>
  </w:style>
  <w:style w:type="table" w:styleId="MediumGrid1-Accent5">
    <w:name w:val="Medium Grid 1 Accent 5"/>
    <w:basedOn w:val="TableNormal"/>
    <w:uiPriority w:val="67"/>
    <w:rsid w:val="00E07762"/>
    <w:tblPr>
      <w:tblStyleRowBandSize w:val="1"/>
      <w:tblStyleColBandSize w:val="1"/>
      <w:tblBorders>
        <w:top w:val="single" w:sz="8" w:space="0" w:color="FFE33F" w:themeColor="accent5" w:themeTint="BF"/>
        <w:left w:val="single" w:sz="8" w:space="0" w:color="FFE33F" w:themeColor="accent5" w:themeTint="BF"/>
        <w:bottom w:val="single" w:sz="8" w:space="0" w:color="FFE33F" w:themeColor="accent5" w:themeTint="BF"/>
        <w:right w:val="single" w:sz="8" w:space="0" w:color="FFE33F" w:themeColor="accent5" w:themeTint="BF"/>
        <w:insideH w:val="single" w:sz="8" w:space="0" w:color="FFE33F" w:themeColor="accent5" w:themeTint="BF"/>
        <w:insideV w:val="single" w:sz="8" w:space="0" w:color="FFE33F" w:themeColor="accent5" w:themeTint="BF"/>
      </w:tblBorders>
    </w:tblPr>
    <w:tcPr>
      <w:shd w:val="clear" w:color="auto" w:fill="FFF6BF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EDB0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C7F" w:themeFill="accent5" w:themeFillTint="7F"/>
      </w:tcPr>
    </w:tblStylePr>
    <w:tblStylePr w:type="band1Horz">
      <w:tblPr/>
      <w:tcPr>
        <w:shd w:val="clear" w:color="auto" w:fill="FFEC7F" w:themeFill="accent5" w:themeFillTint="7F"/>
      </w:tcPr>
    </w:tblStylePr>
  </w:style>
  <w:style w:type="table" w:styleId="MediumGrid1-Accent4">
    <w:name w:val="Medium Grid 1 Accent 4"/>
    <w:basedOn w:val="TableNormal"/>
    <w:uiPriority w:val="67"/>
    <w:rsid w:val="00E07762"/>
    <w:tblPr>
      <w:tblStyleRowBandSize w:val="1"/>
      <w:tblStyleColBandSize w:val="1"/>
      <w:tblBorders>
        <w:top w:val="single" w:sz="8" w:space="0" w:color="00F777" w:themeColor="accent4" w:themeTint="BF"/>
        <w:left w:val="single" w:sz="8" w:space="0" w:color="00F777" w:themeColor="accent4" w:themeTint="BF"/>
        <w:bottom w:val="single" w:sz="8" w:space="0" w:color="00F777" w:themeColor="accent4" w:themeTint="BF"/>
        <w:right w:val="single" w:sz="8" w:space="0" w:color="00F777" w:themeColor="accent4" w:themeTint="BF"/>
        <w:insideH w:val="single" w:sz="8" w:space="0" w:color="00F777" w:themeColor="accent4" w:themeTint="BF"/>
        <w:insideV w:val="single" w:sz="8" w:space="0" w:color="00F777" w:themeColor="accent4" w:themeTint="BF"/>
      </w:tblBorders>
    </w:tblPr>
    <w:tcPr>
      <w:shd w:val="clear" w:color="auto" w:fill="A8FFD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9F4D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50FFA4" w:themeFill="accent4" w:themeFillTint="7F"/>
      </w:tcPr>
    </w:tblStylePr>
    <w:tblStylePr w:type="band1Horz">
      <w:tblPr/>
      <w:tcPr>
        <w:shd w:val="clear" w:color="auto" w:fill="50FFA4" w:themeFill="accent4" w:themeFillTint="7F"/>
      </w:tcPr>
    </w:tblStylePr>
  </w:style>
  <w:style w:type="table" w:styleId="MediumGrid1-Accent3">
    <w:name w:val="Medium Grid 1 Accent 3"/>
    <w:basedOn w:val="TableNormal"/>
    <w:uiPriority w:val="67"/>
    <w:rsid w:val="00E07762"/>
    <w:tblPr>
      <w:tblStyleRowBandSize w:val="1"/>
      <w:tblStyleColBandSize w:val="1"/>
      <w:tblBorders>
        <w:top w:val="single" w:sz="8" w:space="0" w:color="16A0FF" w:themeColor="accent3" w:themeTint="BF"/>
        <w:left w:val="single" w:sz="8" w:space="0" w:color="16A0FF" w:themeColor="accent3" w:themeTint="BF"/>
        <w:bottom w:val="single" w:sz="8" w:space="0" w:color="16A0FF" w:themeColor="accent3" w:themeTint="BF"/>
        <w:right w:val="single" w:sz="8" w:space="0" w:color="16A0FF" w:themeColor="accent3" w:themeTint="BF"/>
        <w:insideH w:val="single" w:sz="8" w:space="0" w:color="16A0FF" w:themeColor="accent3" w:themeTint="BF"/>
        <w:insideV w:val="single" w:sz="8" w:space="0" w:color="16A0FF" w:themeColor="accent3" w:themeTint="BF"/>
      </w:tblBorders>
    </w:tblPr>
    <w:tcPr>
      <w:shd w:val="clear" w:color="auto" w:fill="B2DFFF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77C8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4BFFF" w:themeFill="accent3" w:themeFillTint="7F"/>
      </w:tcPr>
    </w:tblStylePr>
    <w:tblStylePr w:type="band1Horz">
      <w:tblPr/>
      <w:tcPr>
        <w:shd w:val="clear" w:color="auto" w:fill="64BFFF" w:themeFill="accent3" w:themeFillTint="7F"/>
      </w:tcPr>
    </w:tblStylePr>
  </w:style>
  <w:style w:type="table" w:styleId="MediumGrid1-Accent2">
    <w:name w:val="Medium Grid 1 Accent 2"/>
    <w:basedOn w:val="TableNormal"/>
    <w:uiPriority w:val="67"/>
    <w:rsid w:val="00E07762"/>
    <w:tblPr>
      <w:tblStyleRowBandSize w:val="1"/>
      <w:tblStyleColBandSize w:val="1"/>
      <w:tblBorders>
        <w:top w:val="single" w:sz="8" w:space="0" w:color="E76C64" w:themeColor="accent2" w:themeTint="BF"/>
        <w:left w:val="single" w:sz="8" w:space="0" w:color="E76C64" w:themeColor="accent2" w:themeTint="BF"/>
        <w:bottom w:val="single" w:sz="8" w:space="0" w:color="E76C64" w:themeColor="accent2" w:themeTint="BF"/>
        <w:right w:val="single" w:sz="8" w:space="0" w:color="E76C64" w:themeColor="accent2" w:themeTint="BF"/>
        <w:insideH w:val="single" w:sz="8" w:space="0" w:color="E76C64" w:themeColor="accent2" w:themeTint="BF"/>
        <w:insideV w:val="single" w:sz="8" w:space="0" w:color="E76C64" w:themeColor="accent2" w:themeTint="BF"/>
      </w:tblBorders>
    </w:tblPr>
    <w:tcPr>
      <w:shd w:val="clear" w:color="auto" w:fill="F7CECC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03C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9D98" w:themeFill="accent2" w:themeFillTint="7F"/>
      </w:tcPr>
    </w:tblStylePr>
    <w:tblStylePr w:type="band1Horz">
      <w:tblPr/>
      <w:tcPr>
        <w:shd w:val="clear" w:color="auto" w:fill="EF9D98" w:themeFill="accent2" w:themeFillTint="7F"/>
      </w:tcPr>
    </w:tblStylePr>
  </w:style>
  <w:style w:type="table" w:styleId="MediumGrid1-Accent1">
    <w:name w:val="Medium Grid 1 Accent 1"/>
    <w:basedOn w:val="TableNormal"/>
    <w:uiPriority w:val="67"/>
    <w:rsid w:val="00E07762"/>
    <w:tblPr>
      <w:tblStyleRowBandSize w:val="1"/>
      <w:tblStyleColBandSize w:val="1"/>
      <w:tblBorders>
        <w:top w:val="single" w:sz="8" w:space="0" w:color="FF9730" w:themeColor="accent1" w:themeTint="BF"/>
        <w:left w:val="single" w:sz="8" w:space="0" w:color="FF9730" w:themeColor="accent1" w:themeTint="BF"/>
        <w:bottom w:val="single" w:sz="8" w:space="0" w:color="FF9730" w:themeColor="accent1" w:themeTint="BF"/>
        <w:right w:val="single" w:sz="8" w:space="0" w:color="FF9730" w:themeColor="accent1" w:themeTint="BF"/>
        <w:insideH w:val="single" w:sz="8" w:space="0" w:color="FF9730" w:themeColor="accent1" w:themeTint="BF"/>
        <w:insideV w:val="single" w:sz="8" w:space="0" w:color="FF9730" w:themeColor="accent1" w:themeTint="BF"/>
      </w:tblBorders>
    </w:tblPr>
    <w:tcPr>
      <w:shd w:val="clear" w:color="auto" w:fill="FFDCBA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A760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A75" w:themeFill="accent1" w:themeFillTint="7F"/>
      </w:tcPr>
    </w:tblStylePr>
    <w:tblStylePr w:type="band1Horz">
      <w:tblPr/>
      <w:tcPr>
        <w:shd w:val="clear" w:color="auto" w:fill="FFBA75" w:themeFill="accent1" w:themeFillTint="7F"/>
      </w:tcPr>
    </w:tblStylePr>
  </w:style>
  <w:style w:type="table" w:styleId="DarkList-Accent6">
    <w:name w:val="Dark List Accent 6"/>
    <w:basedOn w:val="TableNormal"/>
    <w:uiPriority w:val="70"/>
    <w:rsid w:val="00E07762"/>
    <w:rPr>
      <w:color w:val="FFFFFF" w:themeColor="background1"/>
    </w:rPr>
    <w:tblPr>
      <w:tblStyleRowBandSize w:val="1"/>
      <w:tblStyleColBandSize w:val="1"/>
    </w:tblPr>
    <w:tcPr>
      <w:shd w:val="clear" w:color="auto" w:fill="A9C23F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4601E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E912E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E912E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E912E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E912E" w:themeFill="accent6" w:themeFillShade="BF"/>
      </w:tcPr>
    </w:tblStylePr>
  </w:style>
  <w:style w:type="table" w:styleId="DarkList-Accent5">
    <w:name w:val="Dark List Accent 5"/>
    <w:basedOn w:val="TableNormal"/>
    <w:uiPriority w:val="70"/>
    <w:rsid w:val="00E07762"/>
    <w:rPr>
      <w:color w:val="FFFFFF" w:themeColor="background1"/>
    </w:rPr>
    <w:tblPr>
      <w:tblStyleRowBandSize w:val="1"/>
      <w:tblStyleColBandSize w:val="1"/>
    </w:tblPr>
    <w:tcPr>
      <w:shd w:val="clear" w:color="auto" w:fill="FEDB00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E6C00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EA300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EA300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EA300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EA300" w:themeFill="accent5" w:themeFillShade="BF"/>
      </w:tcPr>
    </w:tblStylePr>
  </w:style>
  <w:style w:type="table" w:styleId="DarkList-Accent4">
    <w:name w:val="Dark List Accent 4"/>
    <w:basedOn w:val="TableNormal"/>
    <w:uiPriority w:val="70"/>
    <w:rsid w:val="00E07762"/>
    <w:rPr>
      <w:color w:val="FFFFFF" w:themeColor="background1"/>
    </w:rPr>
    <w:tblPr>
      <w:tblStyleRowBandSize w:val="1"/>
      <w:tblStyleColBandSize w:val="1"/>
    </w:tblPr>
    <w:tcPr>
      <w:shd w:val="clear" w:color="auto" w:fill="009F4D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4F26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7739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7739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7739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7739" w:themeFill="accent4" w:themeFillShade="BF"/>
      </w:tcPr>
    </w:tblStylePr>
  </w:style>
  <w:style w:type="table" w:styleId="DarkList-Accent3">
    <w:name w:val="Dark List Accent 3"/>
    <w:basedOn w:val="TableNormal"/>
    <w:uiPriority w:val="70"/>
    <w:rsid w:val="00E07762"/>
    <w:rPr>
      <w:color w:val="FFFFFF" w:themeColor="background1"/>
    </w:rPr>
    <w:tblPr>
      <w:tblStyleRowBandSize w:val="1"/>
      <w:tblStyleColBandSize w:val="1"/>
    </w:tblPr>
    <w:tcPr>
      <w:shd w:val="clear" w:color="auto" w:fill="0077C8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3A63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5895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5895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5895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5895" w:themeFill="accent3" w:themeFillShade="BF"/>
      </w:tcPr>
    </w:tblStylePr>
  </w:style>
  <w:style w:type="table" w:styleId="DarkList-Accent2">
    <w:name w:val="Dark List Accent 2"/>
    <w:basedOn w:val="TableNormal"/>
    <w:uiPriority w:val="70"/>
    <w:rsid w:val="00E07762"/>
    <w:rPr>
      <w:color w:val="FFFFFF" w:themeColor="background1"/>
    </w:rPr>
    <w:tblPr>
      <w:tblStyleRowBandSize w:val="1"/>
      <w:tblStyleColBandSize w:val="1"/>
    </w:tblPr>
    <w:tcPr>
      <w:shd w:val="clear" w:color="auto" w:fill="E03C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51811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1241A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1241A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1241A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1241A" w:themeFill="accent2" w:themeFillShade="BF"/>
      </w:tcPr>
    </w:tblStylePr>
  </w:style>
  <w:style w:type="table" w:styleId="DarkList-Accent1">
    <w:name w:val="Dark List Accent 1"/>
    <w:basedOn w:val="TableNormal"/>
    <w:uiPriority w:val="70"/>
    <w:rsid w:val="00E07762"/>
    <w:rPr>
      <w:color w:val="FFFFFF" w:themeColor="background1"/>
    </w:rPr>
    <w:tblPr>
      <w:tblStyleRowBandSize w:val="1"/>
      <w:tblStyleColBandSize w:val="1"/>
    </w:tblPr>
    <w:tcPr>
      <w:shd w:val="clear" w:color="auto" w:fill="EA760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43A0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F5700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F5700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F5700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F5700" w:themeFill="accent1" w:themeFillShade="BF"/>
      </w:tcPr>
    </w:tblStylePr>
  </w:style>
  <w:style w:type="table" w:customStyle="1" w:styleId="TabelzonderopmaakSURF">
    <w:name w:val="Tabel zonder opmaak SURF"/>
    <w:basedOn w:val="TableNormal"/>
    <w:uiPriority w:val="99"/>
    <w:qFormat/>
    <w:rsid w:val="00D16E87"/>
    <w:tblPr>
      <w:tblCellMar>
        <w:left w:w="0" w:type="dxa"/>
        <w:right w:w="0" w:type="dxa"/>
      </w:tblCellMar>
    </w:tblPr>
  </w:style>
  <w:style w:type="table" w:customStyle="1" w:styleId="TabelstijllichtgroenSURF">
    <w:name w:val="Tabelstijl (lichtgroen) SURF"/>
    <w:basedOn w:val="TableNormal"/>
    <w:uiPriority w:val="99"/>
    <w:rsid w:val="00C85508"/>
    <w:tblPr>
      <w:tblBorders>
        <w:top w:val="single" w:sz="4" w:space="0" w:color="A9C23F" w:themeColor="accent6"/>
        <w:left w:val="single" w:sz="4" w:space="0" w:color="A9C23F" w:themeColor="accent6"/>
        <w:bottom w:val="single" w:sz="4" w:space="0" w:color="A9C23F" w:themeColor="accent6"/>
        <w:right w:val="single" w:sz="4" w:space="0" w:color="A9C23F" w:themeColor="accent6"/>
        <w:insideH w:val="single" w:sz="4" w:space="0" w:color="A9C23F" w:themeColor="accent6"/>
        <w:insideV w:val="single" w:sz="4" w:space="0" w:color="A9C23F" w:themeColor="accent6"/>
      </w:tblBorders>
      <w:tblCellMar>
        <w:top w:w="125" w:type="dxa"/>
        <w:left w:w="113" w:type="dxa"/>
        <w:bottom w:w="102" w:type="dxa"/>
        <w:right w:w="113" w:type="dxa"/>
      </w:tblCellMar>
    </w:tblPr>
    <w:tblStylePr w:type="firstRow">
      <w:tblPr/>
      <w:tcPr>
        <w:shd w:val="clear" w:color="auto" w:fill="A9C23F" w:themeFill="accent6"/>
      </w:tcPr>
    </w:tblStylePr>
  </w:style>
  <w:style w:type="table" w:customStyle="1" w:styleId="TabelstijloranjeSURF">
    <w:name w:val="Tabelstijl (oranje) SURF"/>
    <w:basedOn w:val="TableNormal"/>
    <w:uiPriority w:val="99"/>
    <w:rsid w:val="00C93C95"/>
    <w:tblPr>
      <w:tblBorders>
        <w:top w:val="single" w:sz="4" w:space="0" w:color="EA7600" w:themeColor="accent1"/>
        <w:left w:val="single" w:sz="4" w:space="0" w:color="EA7600" w:themeColor="accent1"/>
        <w:bottom w:val="single" w:sz="4" w:space="0" w:color="EA7600" w:themeColor="accent1"/>
        <w:right w:val="single" w:sz="4" w:space="0" w:color="EA7600" w:themeColor="accent1"/>
        <w:insideH w:val="single" w:sz="4" w:space="0" w:color="EA7600" w:themeColor="accent1"/>
        <w:insideV w:val="single" w:sz="4" w:space="0" w:color="EA7600" w:themeColor="accent1"/>
      </w:tblBorders>
      <w:tblCellMar>
        <w:top w:w="125" w:type="dxa"/>
        <w:left w:w="113" w:type="dxa"/>
        <w:bottom w:w="102" w:type="dxa"/>
        <w:right w:w="113" w:type="dxa"/>
      </w:tblCellMar>
    </w:tblPr>
    <w:tblStylePr w:type="firstRow">
      <w:tblPr/>
      <w:tcPr>
        <w:shd w:val="clear" w:color="auto" w:fill="EA7600" w:themeFill="accent1"/>
      </w:tcPr>
    </w:tblStylePr>
  </w:style>
  <w:style w:type="table" w:customStyle="1" w:styleId="TabelstijlgeelSURF">
    <w:name w:val="Tabelstijl (geel) SURF"/>
    <w:basedOn w:val="TableNormal"/>
    <w:uiPriority w:val="99"/>
    <w:rsid w:val="00C93C95"/>
    <w:tblPr>
      <w:tblBorders>
        <w:top w:val="single" w:sz="4" w:space="0" w:color="FEDB00" w:themeColor="accent5"/>
        <w:left w:val="single" w:sz="4" w:space="0" w:color="FEDB00" w:themeColor="accent5"/>
        <w:bottom w:val="single" w:sz="4" w:space="0" w:color="FEDB00" w:themeColor="accent5"/>
        <w:right w:val="single" w:sz="4" w:space="0" w:color="FEDB00" w:themeColor="accent5"/>
        <w:insideH w:val="single" w:sz="4" w:space="0" w:color="FEDB00" w:themeColor="accent5"/>
        <w:insideV w:val="single" w:sz="4" w:space="0" w:color="FEDB00" w:themeColor="accent5"/>
      </w:tblBorders>
      <w:tblCellMar>
        <w:top w:w="125" w:type="dxa"/>
        <w:left w:w="113" w:type="dxa"/>
        <w:bottom w:w="102" w:type="dxa"/>
        <w:right w:w="113" w:type="dxa"/>
      </w:tblCellMar>
    </w:tblPr>
    <w:tblStylePr w:type="firstRow">
      <w:tblPr/>
      <w:tcPr>
        <w:shd w:val="clear" w:color="auto" w:fill="FEDB00" w:themeFill="accent5"/>
      </w:tcPr>
    </w:tblStylePr>
  </w:style>
  <w:style w:type="table" w:styleId="DarkList">
    <w:name w:val="Dark List"/>
    <w:basedOn w:val="TableNormal"/>
    <w:uiPriority w:val="70"/>
    <w:semiHidden/>
    <w:unhideWhenUsed/>
    <w:rsid w:val="00C85FA2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ediumGrid1">
    <w:name w:val="Medium Grid 1"/>
    <w:basedOn w:val="TableNormal"/>
    <w:uiPriority w:val="67"/>
    <w:semiHidden/>
    <w:unhideWhenUsed/>
    <w:rsid w:val="00C85FA2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C85FA2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C85FA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Shading1">
    <w:name w:val="Medium Shading 1"/>
    <w:basedOn w:val="TableNormal"/>
    <w:uiPriority w:val="63"/>
    <w:semiHidden/>
    <w:unhideWhenUsed/>
    <w:rsid w:val="00C85FA2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rsid w:val="00C85FA2"/>
    <w:tblPr>
      <w:tblStyleRowBandSize w:val="1"/>
      <w:tblStyleColBandSize w:val="1"/>
      <w:tblBorders>
        <w:top w:val="single" w:sz="8" w:space="0" w:color="FF9730" w:themeColor="accent1" w:themeTint="BF"/>
        <w:left w:val="single" w:sz="8" w:space="0" w:color="FF9730" w:themeColor="accent1" w:themeTint="BF"/>
        <w:bottom w:val="single" w:sz="8" w:space="0" w:color="FF9730" w:themeColor="accent1" w:themeTint="BF"/>
        <w:right w:val="single" w:sz="8" w:space="0" w:color="FF9730" w:themeColor="accent1" w:themeTint="BF"/>
        <w:insideH w:val="single" w:sz="8" w:space="0" w:color="FF9730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A7600" w:themeColor="accent1"/>
          <w:left w:val="single" w:sz="8" w:space="0" w:color="EA7600" w:themeColor="accent1"/>
          <w:bottom w:val="single" w:sz="8" w:space="0" w:color="EA7600" w:themeColor="accent1"/>
          <w:right w:val="single" w:sz="8" w:space="0" w:color="EA7600" w:themeColor="accent1"/>
          <w:insideH w:val="nil"/>
          <w:insideV w:val="nil"/>
        </w:tcBorders>
        <w:shd w:val="clear" w:color="auto" w:fill="EA760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A7600" w:themeColor="accent1"/>
          <w:left w:val="single" w:sz="8" w:space="0" w:color="EA7600" w:themeColor="accent1"/>
          <w:bottom w:val="single" w:sz="8" w:space="0" w:color="EA7600" w:themeColor="accent1"/>
          <w:right w:val="single" w:sz="8" w:space="0" w:color="EA7600" w:themeColor="accent1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CBA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DCBA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C85FA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unhideWhenUsed/>
    <w:rsid w:val="00C85FA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A760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A760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A760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semiHidden/>
    <w:unhideWhenUsed/>
    <w:rsid w:val="00C85FA2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unhideWhenUsed/>
    <w:rsid w:val="00C85FA2"/>
    <w:rPr>
      <w:color w:val="000000" w:themeColor="text1"/>
    </w:rPr>
    <w:tblPr>
      <w:tblStyleRowBandSize w:val="1"/>
      <w:tblStyleColBandSize w:val="1"/>
      <w:tblBorders>
        <w:top w:val="single" w:sz="8" w:space="0" w:color="EA7600" w:themeColor="accent1"/>
        <w:bottom w:val="single" w:sz="8" w:space="0" w:color="EA760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A7600" w:themeColor="accent1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EA7600" w:themeColor="accent1"/>
          <w:bottom w:val="single" w:sz="8" w:space="0" w:color="EA760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A7600" w:themeColor="accent1"/>
          <w:bottom w:val="single" w:sz="8" w:space="0" w:color="EA7600" w:themeColor="accent1"/>
        </w:tcBorders>
      </w:tcPr>
    </w:tblStylePr>
    <w:tblStylePr w:type="band1Vert">
      <w:tblPr/>
      <w:tcPr>
        <w:shd w:val="clear" w:color="auto" w:fill="FFDCBA" w:themeFill="accent1" w:themeFillTint="3F"/>
      </w:tcPr>
    </w:tblStylePr>
    <w:tblStylePr w:type="band1Horz">
      <w:tblPr/>
      <w:tcPr>
        <w:shd w:val="clear" w:color="auto" w:fill="FFDCBA" w:themeFill="accent1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C85FA2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ColorfulGrid">
    <w:name w:val="Colorful Grid"/>
    <w:basedOn w:val="TableNormal"/>
    <w:uiPriority w:val="73"/>
    <w:semiHidden/>
    <w:unhideWhenUsed/>
    <w:rsid w:val="00C85FA2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C85FA2"/>
    <w:rPr>
      <w:color w:val="000000" w:themeColor="text1"/>
    </w:rPr>
    <w:tblPr>
      <w:tblStyleRowBandSize w:val="1"/>
      <w:tblStyleColBandSize w:val="1"/>
      <w:tblBorders>
        <w:top w:val="single" w:sz="24" w:space="0" w:color="E03C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3C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semiHidden/>
    <w:unhideWhenUsed/>
    <w:rsid w:val="00C85FA2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D261C" w:themeFill="accent2" w:themeFillShade="CC"/>
      </w:tcPr>
    </w:tblStylePr>
    <w:tblStylePr w:type="lastRow">
      <w:rPr>
        <w:b/>
        <w:bCs/>
        <w:color w:val="BD261C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ghtGrid">
    <w:name w:val="Light Grid"/>
    <w:basedOn w:val="TableNormal"/>
    <w:uiPriority w:val="62"/>
    <w:semiHidden/>
    <w:unhideWhenUsed/>
    <w:rsid w:val="00C85FA2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rsid w:val="00C85FA2"/>
    <w:tblPr>
      <w:tblStyleRowBandSize w:val="1"/>
      <w:tblStyleColBandSize w:val="1"/>
      <w:tblBorders>
        <w:top w:val="single" w:sz="8" w:space="0" w:color="EA7600" w:themeColor="accent1"/>
        <w:left w:val="single" w:sz="8" w:space="0" w:color="EA7600" w:themeColor="accent1"/>
        <w:bottom w:val="single" w:sz="8" w:space="0" w:color="EA7600" w:themeColor="accent1"/>
        <w:right w:val="single" w:sz="8" w:space="0" w:color="EA7600" w:themeColor="accent1"/>
        <w:insideH w:val="single" w:sz="8" w:space="0" w:color="EA7600" w:themeColor="accent1"/>
        <w:insideV w:val="single" w:sz="8" w:space="0" w:color="EA760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A7600" w:themeColor="accent1"/>
          <w:left w:val="single" w:sz="8" w:space="0" w:color="EA7600" w:themeColor="accent1"/>
          <w:bottom w:val="single" w:sz="18" w:space="0" w:color="EA7600" w:themeColor="accent1"/>
          <w:right w:val="single" w:sz="8" w:space="0" w:color="EA7600" w:themeColor="accent1"/>
          <w:insideH w:val="nil"/>
          <w:insideV w:val="single" w:sz="8" w:space="0" w:color="EA760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A7600" w:themeColor="accent1"/>
          <w:left w:val="single" w:sz="8" w:space="0" w:color="EA7600" w:themeColor="accent1"/>
          <w:bottom w:val="single" w:sz="8" w:space="0" w:color="EA7600" w:themeColor="accent1"/>
          <w:right w:val="single" w:sz="8" w:space="0" w:color="EA7600" w:themeColor="accent1"/>
          <w:insideH w:val="nil"/>
          <w:insideV w:val="single" w:sz="8" w:space="0" w:color="EA760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A7600" w:themeColor="accent1"/>
          <w:left w:val="single" w:sz="8" w:space="0" w:color="EA7600" w:themeColor="accent1"/>
          <w:bottom w:val="single" w:sz="8" w:space="0" w:color="EA7600" w:themeColor="accent1"/>
          <w:right w:val="single" w:sz="8" w:space="0" w:color="EA7600" w:themeColor="accent1"/>
        </w:tcBorders>
      </w:tcPr>
    </w:tblStylePr>
    <w:tblStylePr w:type="band1Vert">
      <w:tblPr/>
      <w:tcPr>
        <w:tcBorders>
          <w:top w:val="single" w:sz="8" w:space="0" w:color="EA7600" w:themeColor="accent1"/>
          <w:left w:val="single" w:sz="8" w:space="0" w:color="EA7600" w:themeColor="accent1"/>
          <w:bottom w:val="single" w:sz="8" w:space="0" w:color="EA7600" w:themeColor="accent1"/>
          <w:right w:val="single" w:sz="8" w:space="0" w:color="EA7600" w:themeColor="accent1"/>
        </w:tcBorders>
        <w:shd w:val="clear" w:color="auto" w:fill="FFDCBA" w:themeFill="accent1" w:themeFillTint="3F"/>
      </w:tcPr>
    </w:tblStylePr>
    <w:tblStylePr w:type="band1Horz">
      <w:tblPr/>
      <w:tcPr>
        <w:tcBorders>
          <w:top w:val="single" w:sz="8" w:space="0" w:color="EA7600" w:themeColor="accent1"/>
          <w:left w:val="single" w:sz="8" w:space="0" w:color="EA7600" w:themeColor="accent1"/>
          <w:bottom w:val="single" w:sz="8" w:space="0" w:color="EA7600" w:themeColor="accent1"/>
          <w:right w:val="single" w:sz="8" w:space="0" w:color="EA7600" w:themeColor="accent1"/>
          <w:insideV w:val="single" w:sz="8" w:space="0" w:color="EA7600" w:themeColor="accent1"/>
        </w:tcBorders>
        <w:shd w:val="clear" w:color="auto" w:fill="FFDCBA" w:themeFill="accent1" w:themeFillTint="3F"/>
      </w:tcPr>
    </w:tblStylePr>
    <w:tblStylePr w:type="band2Horz">
      <w:tblPr/>
      <w:tcPr>
        <w:tcBorders>
          <w:top w:val="single" w:sz="8" w:space="0" w:color="EA7600" w:themeColor="accent1"/>
          <w:left w:val="single" w:sz="8" w:space="0" w:color="EA7600" w:themeColor="accent1"/>
          <w:bottom w:val="single" w:sz="8" w:space="0" w:color="EA7600" w:themeColor="accent1"/>
          <w:right w:val="single" w:sz="8" w:space="0" w:color="EA7600" w:themeColor="accent1"/>
          <w:insideV w:val="single" w:sz="8" w:space="0" w:color="EA7600" w:themeColor="accent1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C85FA2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C85FA2"/>
    <w:rPr>
      <w:color w:val="AF5700" w:themeColor="accent1" w:themeShade="BF"/>
    </w:rPr>
    <w:tblPr>
      <w:tblStyleRowBandSize w:val="1"/>
      <w:tblStyleColBandSize w:val="1"/>
      <w:tblBorders>
        <w:top w:val="single" w:sz="8" w:space="0" w:color="EA7600" w:themeColor="accent1"/>
        <w:bottom w:val="single" w:sz="8" w:space="0" w:color="EA760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A7600" w:themeColor="accent1"/>
          <w:left w:val="nil"/>
          <w:bottom w:val="single" w:sz="8" w:space="0" w:color="EA760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A7600" w:themeColor="accent1"/>
          <w:left w:val="nil"/>
          <w:bottom w:val="single" w:sz="8" w:space="0" w:color="EA760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DCBA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DCBA" w:themeFill="accent1" w:themeFillTint="3F"/>
      </w:tcPr>
    </w:tblStylePr>
  </w:style>
  <w:style w:type="table" w:styleId="LightList">
    <w:name w:val="Light List"/>
    <w:basedOn w:val="TableNormal"/>
    <w:uiPriority w:val="61"/>
    <w:semiHidden/>
    <w:unhideWhenUsed/>
    <w:rsid w:val="00C85FA2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C85FA2"/>
    <w:tblPr>
      <w:tblStyleRowBandSize w:val="1"/>
      <w:tblStyleColBandSize w:val="1"/>
      <w:tblBorders>
        <w:top w:val="single" w:sz="8" w:space="0" w:color="EA7600" w:themeColor="accent1"/>
        <w:left w:val="single" w:sz="8" w:space="0" w:color="EA7600" w:themeColor="accent1"/>
        <w:bottom w:val="single" w:sz="8" w:space="0" w:color="EA7600" w:themeColor="accent1"/>
        <w:right w:val="single" w:sz="8" w:space="0" w:color="EA760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A760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A7600" w:themeColor="accent1"/>
          <w:left w:val="single" w:sz="8" w:space="0" w:color="EA7600" w:themeColor="accent1"/>
          <w:bottom w:val="single" w:sz="8" w:space="0" w:color="EA7600" w:themeColor="accent1"/>
          <w:right w:val="single" w:sz="8" w:space="0" w:color="EA760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A7600" w:themeColor="accent1"/>
          <w:left w:val="single" w:sz="8" w:space="0" w:color="EA7600" w:themeColor="accent1"/>
          <w:bottom w:val="single" w:sz="8" w:space="0" w:color="EA7600" w:themeColor="accent1"/>
          <w:right w:val="single" w:sz="8" w:space="0" w:color="EA7600" w:themeColor="accent1"/>
        </w:tcBorders>
      </w:tcPr>
    </w:tblStylePr>
    <w:tblStylePr w:type="band1Horz">
      <w:tblPr/>
      <w:tcPr>
        <w:tcBorders>
          <w:top w:val="single" w:sz="8" w:space="0" w:color="EA7600" w:themeColor="accent1"/>
          <w:left w:val="single" w:sz="8" w:space="0" w:color="EA7600" w:themeColor="accent1"/>
          <w:bottom w:val="single" w:sz="8" w:space="0" w:color="EA7600" w:themeColor="accent1"/>
          <w:right w:val="single" w:sz="8" w:space="0" w:color="EA7600" w:themeColor="accent1"/>
        </w:tcBorders>
      </w:tcPr>
    </w:tblStylePr>
  </w:style>
  <w:style w:type="table" w:styleId="ListTable1Light">
    <w:name w:val="List Table 1 Light"/>
    <w:basedOn w:val="TableNormal"/>
    <w:uiPriority w:val="46"/>
    <w:semiHidden/>
    <w:rsid w:val="00C85FA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semiHidden/>
    <w:rsid w:val="00C85FA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A7600" w:themeColor="accent1"/>
        </w:tcBorders>
      </w:tcPr>
    </w:tblStylePr>
    <w:tblStylePr w:type="lastRow">
      <w:rPr>
        <w:b/>
        <w:bCs/>
      </w:rPr>
      <w:tblPr/>
      <w:tcPr>
        <w:tcBorders>
          <w:top w:val="single" w:sz="4" w:space="0" w:color="EA760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3C7" w:themeFill="accent1" w:themeFillTint="33"/>
      </w:tcPr>
    </w:tblStylePr>
    <w:tblStylePr w:type="band1Horz">
      <w:tblPr/>
      <w:tcPr>
        <w:shd w:val="clear" w:color="auto" w:fill="FFE3C7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semiHidden/>
    <w:rsid w:val="00C85FA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03C31" w:themeColor="accent2"/>
        </w:tcBorders>
      </w:tcPr>
    </w:tblStylePr>
    <w:tblStylePr w:type="lastRow">
      <w:rPr>
        <w:b/>
        <w:bCs/>
      </w:rPr>
      <w:tblPr/>
      <w:tcPr>
        <w:tcBorders>
          <w:top w:val="single" w:sz="4" w:space="0" w:color="E03C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7D5" w:themeFill="accent2" w:themeFillTint="33"/>
      </w:tcPr>
    </w:tblStylePr>
    <w:tblStylePr w:type="band1Horz">
      <w:tblPr/>
      <w:tcPr>
        <w:shd w:val="clear" w:color="auto" w:fill="F8D7D5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semiHidden/>
    <w:rsid w:val="00C85FA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0077C8" w:themeColor="accent3"/>
        </w:tcBorders>
      </w:tcPr>
    </w:tblStylePr>
    <w:tblStylePr w:type="lastRow">
      <w:rPr>
        <w:b/>
        <w:bCs/>
      </w:rPr>
      <w:tblPr/>
      <w:tcPr>
        <w:tcBorders>
          <w:top w:val="single" w:sz="4" w:space="0" w:color="0077C8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5FF" w:themeFill="accent3" w:themeFillTint="33"/>
      </w:tcPr>
    </w:tblStylePr>
    <w:tblStylePr w:type="band1Horz">
      <w:tblPr/>
      <w:tcPr>
        <w:shd w:val="clear" w:color="auto" w:fill="C1E5FF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semiHidden/>
    <w:rsid w:val="00C85FA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009F4D" w:themeColor="accent4"/>
        </w:tcBorders>
      </w:tcPr>
    </w:tblStylePr>
    <w:tblStylePr w:type="lastRow">
      <w:rPr>
        <w:b/>
        <w:bCs/>
      </w:rPr>
      <w:tblPr/>
      <w:tcPr>
        <w:tcBorders>
          <w:top w:val="single" w:sz="4" w:space="0" w:color="009F4D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8FFDA" w:themeFill="accent4" w:themeFillTint="33"/>
      </w:tcPr>
    </w:tblStylePr>
    <w:tblStylePr w:type="band1Horz">
      <w:tblPr/>
      <w:tcPr>
        <w:shd w:val="clear" w:color="auto" w:fill="B8FFDA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semiHidden/>
    <w:rsid w:val="00C85FA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EDB00" w:themeColor="accent5"/>
        </w:tcBorders>
      </w:tcPr>
    </w:tblStylePr>
    <w:tblStylePr w:type="lastRow">
      <w:rPr>
        <w:b/>
        <w:bCs/>
      </w:rPr>
      <w:tblPr/>
      <w:tcPr>
        <w:tcBorders>
          <w:top w:val="single" w:sz="4" w:space="0" w:color="FEDB0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7CB" w:themeFill="accent5" w:themeFillTint="33"/>
      </w:tcPr>
    </w:tblStylePr>
    <w:tblStylePr w:type="band1Horz">
      <w:tblPr/>
      <w:tcPr>
        <w:shd w:val="clear" w:color="auto" w:fill="FFF7CB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semiHidden/>
    <w:rsid w:val="00C85FA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9C23F" w:themeColor="accent6"/>
        </w:tcBorders>
      </w:tcPr>
    </w:tblStylePr>
    <w:tblStylePr w:type="lastRow">
      <w:rPr>
        <w:b/>
        <w:bCs/>
      </w:rPr>
      <w:tblPr/>
      <w:tcPr>
        <w:tcBorders>
          <w:top w:val="single" w:sz="4" w:space="0" w:color="A9C23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F2D8" w:themeFill="accent6" w:themeFillTint="33"/>
      </w:tcPr>
    </w:tblStylePr>
    <w:tblStylePr w:type="band1Horz">
      <w:tblPr/>
      <w:tcPr>
        <w:shd w:val="clear" w:color="auto" w:fill="EDF2D8" w:themeFill="accent6" w:themeFillTint="33"/>
      </w:tcPr>
    </w:tblStylePr>
  </w:style>
  <w:style w:type="table" w:styleId="ListTable2">
    <w:name w:val="List Table 2"/>
    <w:basedOn w:val="TableNormal"/>
    <w:uiPriority w:val="47"/>
    <w:semiHidden/>
    <w:rsid w:val="00C85FA2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47"/>
    <w:semiHidden/>
    <w:rsid w:val="00C85FA2"/>
    <w:tblPr>
      <w:tblStyleRowBandSize w:val="1"/>
      <w:tblStyleColBandSize w:val="1"/>
      <w:tblBorders>
        <w:top w:val="single" w:sz="4" w:space="0" w:color="FFAC59" w:themeColor="accent1" w:themeTint="99"/>
        <w:bottom w:val="single" w:sz="4" w:space="0" w:color="FFAC59" w:themeColor="accent1" w:themeTint="99"/>
        <w:insideH w:val="single" w:sz="4" w:space="0" w:color="FFAC59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3C7" w:themeFill="accent1" w:themeFillTint="33"/>
      </w:tcPr>
    </w:tblStylePr>
    <w:tblStylePr w:type="band1Horz">
      <w:tblPr/>
      <w:tcPr>
        <w:shd w:val="clear" w:color="auto" w:fill="FFE3C7" w:themeFill="accent1" w:themeFillTint="33"/>
      </w:tcPr>
    </w:tblStylePr>
  </w:style>
  <w:style w:type="table" w:styleId="ListTable2-Accent2">
    <w:name w:val="List Table 2 Accent 2"/>
    <w:basedOn w:val="TableNormal"/>
    <w:uiPriority w:val="47"/>
    <w:semiHidden/>
    <w:rsid w:val="00C85FA2"/>
    <w:tblPr>
      <w:tblStyleRowBandSize w:val="1"/>
      <w:tblStyleColBandSize w:val="1"/>
      <w:tblBorders>
        <w:top w:val="single" w:sz="4" w:space="0" w:color="EC8983" w:themeColor="accent2" w:themeTint="99"/>
        <w:bottom w:val="single" w:sz="4" w:space="0" w:color="EC8983" w:themeColor="accent2" w:themeTint="99"/>
        <w:insideH w:val="single" w:sz="4" w:space="0" w:color="EC89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7D5" w:themeFill="accent2" w:themeFillTint="33"/>
      </w:tcPr>
    </w:tblStylePr>
    <w:tblStylePr w:type="band1Horz">
      <w:tblPr/>
      <w:tcPr>
        <w:shd w:val="clear" w:color="auto" w:fill="F8D7D5" w:themeFill="accent2" w:themeFillTint="33"/>
      </w:tcPr>
    </w:tblStylePr>
  </w:style>
  <w:style w:type="table" w:styleId="ListTable2-Accent3">
    <w:name w:val="List Table 2 Accent 3"/>
    <w:basedOn w:val="TableNormal"/>
    <w:uiPriority w:val="47"/>
    <w:semiHidden/>
    <w:rsid w:val="00C85FA2"/>
    <w:tblPr>
      <w:tblStyleRowBandSize w:val="1"/>
      <w:tblStyleColBandSize w:val="1"/>
      <w:tblBorders>
        <w:top w:val="single" w:sz="4" w:space="0" w:color="45B3FF" w:themeColor="accent3" w:themeTint="99"/>
        <w:bottom w:val="single" w:sz="4" w:space="0" w:color="45B3FF" w:themeColor="accent3" w:themeTint="99"/>
        <w:insideH w:val="single" w:sz="4" w:space="0" w:color="45B3FF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5FF" w:themeFill="accent3" w:themeFillTint="33"/>
      </w:tcPr>
    </w:tblStylePr>
    <w:tblStylePr w:type="band1Horz">
      <w:tblPr/>
      <w:tcPr>
        <w:shd w:val="clear" w:color="auto" w:fill="C1E5FF" w:themeFill="accent3" w:themeFillTint="33"/>
      </w:tcPr>
    </w:tblStylePr>
  </w:style>
  <w:style w:type="table" w:styleId="ListTable2-Accent4">
    <w:name w:val="List Table 2 Accent 4"/>
    <w:basedOn w:val="TableNormal"/>
    <w:uiPriority w:val="47"/>
    <w:semiHidden/>
    <w:rsid w:val="00C85FA2"/>
    <w:tblPr>
      <w:tblStyleRowBandSize w:val="1"/>
      <w:tblStyleColBandSize w:val="1"/>
      <w:tblBorders>
        <w:top w:val="single" w:sz="4" w:space="0" w:color="2CFF91" w:themeColor="accent4" w:themeTint="99"/>
        <w:bottom w:val="single" w:sz="4" w:space="0" w:color="2CFF91" w:themeColor="accent4" w:themeTint="99"/>
        <w:insideH w:val="single" w:sz="4" w:space="0" w:color="2CFF91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8FFDA" w:themeFill="accent4" w:themeFillTint="33"/>
      </w:tcPr>
    </w:tblStylePr>
    <w:tblStylePr w:type="band1Horz">
      <w:tblPr/>
      <w:tcPr>
        <w:shd w:val="clear" w:color="auto" w:fill="B8FFDA" w:themeFill="accent4" w:themeFillTint="33"/>
      </w:tcPr>
    </w:tblStylePr>
  </w:style>
  <w:style w:type="table" w:styleId="ListTable2-Accent5">
    <w:name w:val="List Table 2 Accent 5"/>
    <w:basedOn w:val="TableNormal"/>
    <w:uiPriority w:val="47"/>
    <w:semiHidden/>
    <w:rsid w:val="00C85FA2"/>
    <w:tblPr>
      <w:tblStyleRowBandSize w:val="1"/>
      <w:tblStyleColBandSize w:val="1"/>
      <w:tblBorders>
        <w:top w:val="single" w:sz="4" w:space="0" w:color="FFE965" w:themeColor="accent5" w:themeTint="99"/>
        <w:bottom w:val="single" w:sz="4" w:space="0" w:color="FFE965" w:themeColor="accent5" w:themeTint="99"/>
        <w:insideH w:val="single" w:sz="4" w:space="0" w:color="FFE965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7CB" w:themeFill="accent5" w:themeFillTint="33"/>
      </w:tcPr>
    </w:tblStylePr>
    <w:tblStylePr w:type="band1Horz">
      <w:tblPr/>
      <w:tcPr>
        <w:shd w:val="clear" w:color="auto" w:fill="FFF7CB" w:themeFill="accent5" w:themeFillTint="33"/>
      </w:tcPr>
    </w:tblStylePr>
  </w:style>
  <w:style w:type="table" w:styleId="ListTable2-Accent6">
    <w:name w:val="List Table 2 Accent 6"/>
    <w:basedOn w:val="TableNormal"/>
    <w:uiPriority w:val="47"/>
    <w:semiHidden/>
    <w:rsid w:val="00C85FA2"/>
    <w:tblPr>
      <w:tblStyleRowBandSize w:val="1"/>
      <w:tblStyleColBandSize w:val="1"/>
      <w:tblBorders>
        <w:top w:val="single" w:sz="4" w:space="0" w:color="CBDA8B" w:themeColor="accent6" w:themeTint="99"/>
        <w:bottom w:val="single" w:sz="4" w:space="0" w:color="CBDA8B" w:themeColor="accent6" w:themeTint="99"/>
        <w:insideH w:val="single" w:sz="4" w:space="0" w:color="CBDA8B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F2D8" w:themeFill="accent6" w:themeFillTint="33"/>
      </w:tcPr>
    </w:tblStylePr>
    <w:tblStylePr w:type="band1Horz">
      <w:tblPr/>
      <w:tcPr>
        <w:shd w:val="clear" w:color="auto" w:fill="EDF2D8" w:themeFill="accent6" w:themeFillTint="33"/>
      </w:tcPr>
    </w:tblStylePr>
  </w:style>
  <w:style w:type="table" w:styleId="ListTable3">
    <w:name w:val="List Table 3"/>
    <w:basedOn w:val="TableNormal"/>
    <w:uiPriority w:val="48"/>
    <w:semiHidden/>
    <w:rsid w:val="00C85FA2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semiHidden/>
    <w:rsid w:val="00C85FA2"/>
    <w:tblPr>
      <w:tblStyleRowBandSize w:val="1"/>
      <w:tblStyleColBandSize w:val="1"/>
      <w:tblBorders>
        <w:top w:val="single" w:sz="4" w:space="0" w:color="EA7600" w:themeColor="accent1"/>
        <w:left w:val="single" w:sz="4" w:space="0" w:color="EA7600" w:themeColor="accent1"/>
        <w:bottom w:val="single" w:sz="4" w:space="0" w:color="EA7600" w:themeColor="accent1"/>
        <w:right w:val="single" w:sz="4" w:space="0" w:color="EA760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A7600" w:themeFill="accent1"/>
      </w:tcPr>
    </w:tblStylePr>
    <w:tblStylePr w:type="lastRow">
      <w:rPr>
        <w:b/>
        <w:bCs/>
      </w:rPr>
      <w:tblPr/>
      <w:tcPr>
        <w:tcBorders>
          <w:top w:val="double" w:sz="4" w:space="0" w:color="EA760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A7600" w:themeColor="accent1"/>
          <w:right w:val="single" w:sz="4" w:space="0" w:color="EA7600" w:themeColor="accent1"/>
        </w:tcBorders>
      </w:tcPr>
    </w:tblStylePr>
    <w:tblStylePr w:type="band1Horz">
      <w:tblPr/>
      <w:tcPr>
        <w:tcBorders>
          <w:top w:val="single" w:sz="4" w:space="0" w:color="EA7600" w:themeColor="accent1"/>
          <w:bottom w:val="single" w:sz="4" w:space="0" w:color="EA760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A7600" w:themeColor="accent1"/>
          <w:left w:val="nil"/>
        </w:tcBorders>
      </w:tcPr>
    </w:tblStylePr>
    <w:tblStylePr w:type="swCell">
      <w:tblPr/>
      <w:tcPr>
        <w:tcBorders>
          <w:top w:val="double" w:sz="4" w:space="0" w:color="EA7600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semiHidden/>
    <w:rsid w:val="00C85FA2"/>
    <w:tblPr>
      <w:tblStyleRowBandSize w:val="1"/>
      <w:tblStyleColBandSize w:val="1"/>
      <w:tblBorders>
        <w:top w:val="single" w:sz="4" w:space="0" w:color="E03C31" w:themeColor="accent2"/>
        <w:left w:val="single" w:sz="4" w:space="0" w:color="E03C31" w:themeColor="accent2"/>
        <w:bottom w:val="single" w:sz="4" w:space="0" w:color="E03C31" w:themeColor="accent2"/>
        <w:right w:val="single" w:sz="4" w:space="0" w:color="E03C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3C31" w:themeFill="accent2"/>
      </w:tcPr>
    </w:tblStylePr>
    <w:tblStylePr w:type="lastRow">
      <w:rPr>
        <w:b/>
        <w:bCs/>
      </w:rPr>
      <w:tblPr/>
      <w:tcPr>
        <w:tcBorders>
          <w:top w:val="double" w:sz="4" w:space="0" w:color="E03C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3C31" w:themeColor="accent2"/>
          <w:right w:val="single" w:sz="4" w:space="0" w:color="E03C31" w:themeColor="accent2"/>
        </w:tcBorders>
      </w:tcPr>
    </w:tblStylePr>
    <w:tblStylePr w:type="band1Horz">
      <w:tblPr/>
      <w:tcPr>
        <w:tcBorders>
          <w:top w:val="single" w:sz="4" w:space="0" w:color="E03C31" w:themeColor="accent2"/>
          <w:bottom w:val="single" w:sz="4" w:space="0" w:color="E03C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3C31" w:themeColor="accent2"/>
          <w:left w:val="nil"/>
        </w:tcBorders>
      </w:tcPr>
    </w:tblStylePr>
    <w:tblStylePr w:type="swCell">
      <w:tblPr/>
      <w:tcPr>
        <w:tcBorders>
          <w:top w:val="double" w:sz="4" w:space="0" w:color="E03C31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semiHidden/>
    <w:rsid w:val="00C85FA2"/>
    <w:tblPr>
      <w:tblStyleRowBandSize w:val="1"/>
      <w:tblStyleColBandSize w:val="1"/>
      <w:tblBorders>
        <w:top w:val="single" w:sz="4" w:space="0" w:color="0077C8" w:themeColor="accent3"/>
        <w:left w:val="single" w:sz="4" w:space="0" w:color="0077C8" w:themeColor="accent3"/>
        <w:bottom w:val="single" w:sz="4" w:space="0" w:color="0077C8" w:themeColor="accent3"/>
        <w:right w:val="single" w:sz="4" w:space="0" w:color="0077C8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77C8" w:themeFill="accent3"/>
      </w:tcPr>
    </w:tblStylePr>
    <w:tblStylePr w:type="lastRow">
      <w:rPr>
        <w:b/>
        <w:bCs/>
      </w:rPr>
      <w:tblPr/>
      <w:tcPr>
        <w:tcBorders>
          <w:top w:val="double" w:sz="4" w:space="0" w:color="0077C8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77C8" w:themeColor="accent3"/>
          <w:right w:val="single" w:sz="4" w:space="0" w:color="0077C8" w:themeColor="accent3"/>
        </w:tcBorders>
      </w:tcPr>
    </w:tblStylePr>
    <w:tblStylePr w:type="band1Horz">
      <w:tblPr/>
      <w:tcPr>
        <w:tcBorders>
          <w:top w:val="single" w:sz="4" w:space="0" w:color="0077C8" w:themeColor="accent3"/>
          <w:bottom w:val="single" w:sz="4" w:space="0" w:color="0077C8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77C8" w:themeColor="accent3"/>
          <w:left w:val="nil"/>
        </w:tcBorders>
      </w:tcPr>
    </w:tblStylePr>
    <w:tblStylePr w:type="swCell">
      <w:tblPr/>
      <w:tcPr>
        <w:tcBorders>
          <w:top w:val="double" w:sz="4" w:space="0" w:color="0077C8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semiHidden/>
    <w:rsid w:val="00C85FA2"/>
    <w:tblPr>
      <w:tblStyleRowBandSize w:val="1"/>
      <w:tblStyleColBandSize w:val="1"/>
      <w:tblBorders>
        <w:top w:val="single" w:sz="4" w:space="0" w:color="009F4D" w:themeColor="accent4"/>
        <w:left w:val="single" w:sz="4" w:space="0" w:color="009F4D" w:themeColor="accent4"/>
        <w:bottom w:val="single" w:sz="4" w:space="0" w:color="009F4D" w:themeColor="accent4"/>
        <w:right w:val="single" w:sz="4" w:space="0" w:color="009F4D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9F4D" w:themeFill="accent4"/>
      </w:tcPr>
    </w:tblStylePr>
    <w:tblStylePr w:type="lastRow">
      <w:rPr>
        <w:b/>
        <w:bCs/>
      </w:rPr>
      <w:tblPr/>
      <w:tcPr>
        <w:tcBorders>
          <w:top w:val="double" w:sz="4" w:space="0" w:color="009F4D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9F4D" w:themeColor="accent4"/>
          <w:right w:val="single" w:sz="4" w:space="0" w:color="009F4D" w:themeColor="accent4"/>
        </w:tcBorders>
      </w:tcPr>
    </w:tblStylePr>
    <w:tblStylePr w:type="band1Horz">
      <w:tblPr/>
      <w:tcPr>
        <w:tcBorders>
          <w:top w:val="single" w:sz="4" w:space="0" w:color="009F4D" w:themeColor="accent4"/>
          <w:bottom w:val="single" w:sz="4" w:space="0" w:color="009F4D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9F4D" w:themeColor="accent4"/>
          <w:left w:val="nil"/>
        </w:tcBorders>
      </w:tcPr>
    </w:tblStylePr>
    <w:tblStylePr w:type="swCell">
      <w:tblPr/>
      <w:tcPr>
        <w:tcBorders>
          <w:top w:val="double" w:sz="4" w:space="0" w:color="009F4D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semiHidden/>
    <w:rsid w:val="00C85FA2"/>
    <w:tblPr>
      <w:tblStyleRowBandSize w:val="1"/>
      <w:tblStyleColBandSize w:val="1"/>
      <w:tblBorders>
        <w:top w:val="single" w:sz="4" w:space="0" w:color="FEDB00" w:themeColor="accent5"/>
        <w:left w:val="single" w:sz="4" w:space="0" w:color="FEDB00" w:themeColor="accent5"/>
        <w:bottom w:val="single" w:sz="4" w:space="0" w:color="FEDB00" w:themeColor="accent5"/>
        <w:right w:val="single" w:sz="4" w:space="0" w:color="FEDB00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EDB00" w:themeFill="accent5"/>
      </w:tcPr>
    </w:tblStylePr>
    <w:tblStylePr w:type="lastRow">
      <w:rPr>
        <w:b/>
        <w:bCs/>
      </w:rPr>
      <w:tblPr/>
      <w:tcPr>
        <w:tcBorders>
          <w:top w:val="double" w:sz="4" w:space="0" w:color="FEDB00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EDB00" w:themeColor="accent5"/>
          <w:right w:val="single" w:sz="4" w:space="0" w:color="FEDB00" w:themeColor="accent5"/>
        </w:tcBorders>
      </w:tcPr>
    </w:tblStylePr>
    <w:tblStylePr w:type="band1Horz">
      <w:tblPr/>
      <w:tcPr>
        <w:tcBorders>
          <w:top w:val="single" w:sz="4" w:space="0" w:color="FEDB00" w:themeColor="accent5"/>
          <w:bottom w:val="single" w:sz="4" w:space="0" w:color="FEDB00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EDB00" w:themeColor="accent5"/>
          <w:left w:val="nil"/>
        </w:tcBorders>
      </w:tcPr>
    </w:tblStylePr>
    <w:tblStylePr w:type="swCell">
      <w:tblPr/>
      <w:tcPr>
        <w:tcBorders>
          <w:top w:val="double" w:sz="4" w:space="0" w:color="FEDB00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semiHidden/>
    <w:rsid w:val="00C85FA2"/>
    <w:tblPr>
      <w:tblStyleRowBandSize w:val="1"/>
      <w:tblStyleColBandSize w:val="1"/>
      <w:tblBorders>
        <w:top w:val="single" w:sz="4" w:space="0" w:color="A9C23F" w:themeColor="accent6"/>
        <w:left w:val="single" w:sz="4" w:space="0" w:color="A9C23F" w:themeColor="accent6"/>
        <w:bottom w:val="single" w:sz="4" w:space="0" w:color="A9C23F" w:themeColor="accent6"/>
        <w:right w:val="single" w:sz="4" w:space="0" w:color="A9C23F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9C23F" w:themeFill="accent6"/>
      </w:tcPr>
    </w:tblStylePr>
    <w:tblStylePr w:type="lastRow">
      <w:rPr>
        <w:b/>
        <w:bCs/>
      </w:rPr>
      <w:tblPr/>
      <w:tcPr>
        <w:tcBorders>
          <w:top w:val="double" w:sz="4" w:space="0" w:color="A9C23F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9C23F" w:themeColor="accent6"/>
          <w:right w:val="single" w:sz="4" w:space="0" w:color="A9C23F" w:themeColor="accent6"/>
        </w:tcBorders>
      </w:tcPr>
    </w:tblStylePr>
    <w:tblStylePr w:type="band1Horz">
      <w:tblPr/>
      <w:tcPr>
        <w:tcBorders>
          <w:top w:val="single" w:sz="4" w:space="0" w:color="A9C23F" w:themeColor="accent6"/>
          <w:bottom w:val="single" w:sz="4" w:space="0" w:color="A9C23F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9C23F" w:themeColor="accent6"/>
          <w:left w:val="nil"/>
        </w:tcBorders>
      </w:tcPr>
    </w:tblStylePr>
    <w:tblStylePr w:type="swCell">
      <w:tblPr/>
      <w:tcPr>
        <w:tcBorders>
          <w:top w:val="double" w:sz="4" w:space="0" w:color="A9C23F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semiHidden/>
    <w:rsid w:val="00C85FA2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49"/>
    <w:semiHidden/>
    <w:rsid w:val="00C85FA2"/>
    <w:tblPr>
      <w:tblStyleRowBandSize w:val="1"/>
      <w:tblStyleColBandSize w:val="1"/>
      <w:tblBorders>
        <w:top w:val="single" w:sz="4" w:space="0" w:color="FFAC59" w:themeColor="accent1" w:themeTint="99"/>
        <w:left w:val="single" w:sz="4" w:space="0" w:color="FFAC59" w:themeColor="accent1" w:themeTint="99"/>
        <w:bottom w:val="single" w:sz="4" w:space="0" w:color="FFAC59" w:themeColor="accent1" w:themeTint="99"/>
        <w:right w:val="single" w:sz="4" w:space="0" w:color="FFAC59" w:themeColor="accent1" w:themeTint="99"/>
        <w:insideH w:val="single" w:sz="4" w:space="0" w:color="FFAC59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A7600" w:themeColor="accent1"/>
          <w:left w:val="single" w:sz="4" w:space="0" w:color="EA7600" w:themeColor="accent1"/>
          <w:bottom w:val="single" w:sz="4" w:space="0" w:color="EA7600" w:themeColor="accent1"/>
          <w:right w:val="single" w:sz="4" w:space="0" w:color="EA7600" w:themeColor="accent1"/>
          <w:insideH w:val="nil"/>
        </w:tcBorders>
        <w:shd w:val="clear" w:color="auto" w:fill="EA7600" w:themeFill="accent1"/>
      </w:tcPr>
    </w:tblStylePr>
    <w:tblStylePr w:type="lastRow">
      <w:rPr>
        <w:b/>
        <w:bCs/>
      </w:rPr>
      <w:tblPr/>
      <w:tcPr>
        <w:tcBorders>
          <w:top w:val="double" w:sz="4" w:space="0" w:color="EA760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3C7" w:themeFill="accent1" w:themeFillTint="33"/>
      </w:tcPr>
    </w:tblStylePr>
    <w:tblStylePr w:type="band1Horz">
      <w:tblPr/>
      <w:tcPr>
        <w:shd w:val="clear" w:color="auto" w:fill="FFE3C7" w:themeFill="accent1" w:themeFillTint="33"/>
      </w:tcPr>
    </w:tblStylePr>
  </w:style>
  <w:style w:type="table" w:styleId="ListTable4-Accent2">
    <w:name w:val="List Table 4 Accent 2"/>
    <w:basedOn w:val="TableNormal"/>
    <w:uiPriority w:val="49"/>
    <w:semiHidden/>
    <w:rsid w:val="00C85FA2"/>
    <w:tblPr>
      <w:tblStyleRowBandSize w:val="1"/>
      <w:tblStyleColBandSize w:val="1"/>
      <w:tblBorders>
        <w:top w:val="single" w:sz="4" w:space="0" w:color="EC8983" w:themeColor="accent2" w:themeTint="99"/>
        <w:left w:val="single" w:sz="4" w:space="0" w:color="EC8983" w:themeColor="accent2" w:themeTint="99"/>
        <w:bottom w:val="single" w:sz="4" w:space="0" w:color="EC8983" w:themeColor="accent2" w:themeTint="99"/>
        <w:right w:val="single" w:sz="4" w:space="0" w:color="EC8983" w:themeColor="accent2" w:themeTint="99"/>
        <w:insideH w:val="single" w:sz="4" w:space="0" w:color="EC89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3C31" w:themeColor="accent2"/>
          <w:left w:val="single" w:sz="4" w:space="0" w:color="E03C31" w:themeColor="accent2"/>
          <w:bottom w:val="single" w:sz="4" w:space="0" w:color="E03C31" w:themeColor="accent2"/>
          <w:right w:val="single" w:sz="4" w:space="0" w:color="E03C31" w:themeColor="accent2"/>
          <w:insideH w:val="nil"/>
        </w:tcBorders>
        <w:shd w:val="clear" w:color="auto" w:fill="E03C31" w:themeFill="accent2"/>
      </w:tcPr>
    </w:tblStylePr>
    <w:tblStylePr w:type="lastRow">
      <w:rPr>
        <w:b/>
        <w:bCs/>
      </w:rPr>
      <w:tblPr/>
      <w:tcPr>
        <w:tcBorders>
          <w:top w:val="double" w:sz="4" w:space="0" w:color="E03C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7D5" w:themeFill="accent2" w:themeFillTint="33"/>
      </w:tcPr>
    </w:tblStylePr>
    <w:tblStylePr w:type="band1Horz">
      <w:tblPr/>
      <w:tcPr>
        <w:shd w:val="clear" w:color="auto" w:fill="F8D7D5" w:themeFill="accent2" w:themeFillTint="33"/>
      </w:tcPr>
    </w:tblStylePr>
  </w:style>
  <w:style w:type="table" w:styleId="ListTable4-Accent3">
    <w:name w:val="List Table 4 Accent 3"/>
    <w:basedOn w:val="TableNormal"/>
    <w:uiPriority w:val="49"/>
    <w:semiHidden/>
    <w:rsid w:val="00C85FA2"/>
    <w:tblPr>
      <w:tblStyleRowBandSize w:val="1"/>
      <w:tblStyleColBandSize w:val="1"/>
      <w:tblBorders>
        <w:top w:val="single" w:sz="4" w:space="0" w:color="45B3FF" w:themeColor="accent3" w:themeTint="99"/>
        <w:left w:val="single" w:sz="4" w:space="0" w:color="45B3FF" w:themeColor="accent3" w:themeTint="99"/>
        <w:bottom w:val="single" w:sz="4" w:space="0" w:color="45B3FF" w:themeColor="accent3" w:themeTint="99"/>
        <w:right w:val="single" w:sz="4" w:space="0" w:color="45B3FF" w:themeColor="accent3" w:themeTint="99"/>
        <w:insideH w:val="single" w:sz="4" w:space="0" w:color="45B3FF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77C8" w:themeColor="accent3"/>
          <w:left w:val="single" w:sz="4" w:space="0" w:color="0077C8" w:themeColor="accent3"/>
          <w:bottom w:val="single" w:sz="4" w:space="0" w:color="0077C8" w:themeColor="accent3"/>
          <w:right w:val="single" w:sz="4" w:space="0" w:color="0077C8" w:themeColor="accent3"/>
          <w:insideH w:val="nil"/>
        </w:tcBorders>
        <w:shd w:val="clear" w:color="auto" w:fill="0077C8" w:themeFill="accent3"/>
      </w:tcPr>
    </w:tblStylePr>
    <w:tblStylePr w:type="lastRow">
      <w:rPr>
        <w:b/>
        <w:bCs/>
      </w:rPr>
      <w:tblPr/>
      <w:tcPr>
        <w:tcBorders>
          <w:top w:val="double" w:sz="4" w:space="0" w:color="0077C8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5FF" w:themeFill="accent3" w:themeFillTint="33"/>
      </w:tcPr>
    </w:tblStylePr>
    <w:tblStylePr w:type="band1Horz">
      <w:tblPr/>
      <w:tcPr>
        <w:shd w:val="clear" w:color="auto" w:fill="C1E5FF" w:themeFill="accent3" w:themeFillTint="33"/>
      </w:tcPr>
    </w:tblStylePr>
  </w:style>
  <w:style w:type="table" w:styleId="ListTable4-Accent4">
    <w:name w:val="List Table 4 Accent 4"/>
    <w:basedOn w:val="TableNormal"/>
    <w:uiPriority w:val="49"/>
    <w:semiHidden/>
    <w:rsid w:val="00C85FA2"/>
    <w:tblPr>
      <w:tblStyleRowBandSize w:val="1"/>
      <w:tblStyleColBandSize w:val="1"/>
      <w:tblBorders>
        <w:top w:val="single" w:sz="4" w:space="0" w:color="2CFF91" w:themeColor="accent4" w:themeTint="99"/>
        <w:left w:val="single" w:sz="4" w:space="0" w:color="2CFF91" w:themeColor="accent4" w:themeTint="99"/>
        <w:bottom w:val="single" w:sz="4" w:space="0" w:color="2CFF91" w:themeColor="accent4" w:themeTint="99"/>
        <w:right w:val="single" w:sz="4" w:space="0" w:color="2CFF91" w:themeColor="accent4" w:themeTint="99"/>
        <w:insideH w:val="single" w:sz="4" w:space="0" w:color="2CFF91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9F4D" w:themeColor="accent4"/>
          <w:left w:val="single" w:sz="4" w:space="0" w:color="009F4D" w:themeColor="accent4"/>
          <w:bottom w:val="single" w:sz="4" w:space="0" w:color="009F4D" w:themeColor="accent4"/>
          <w:right w:val="single" w:sz="4" w:space="0" w:color="009F4D" w:themeColor="accent4"/>
          <w:insideH w:val="nil"/>
        </w:tcBorders>
        <w:shd w:val="clear" w:color="auto" w:fill="009F4D" w:themeFill="accent4"/>
      </w:tcPr>
    </w:tblStylePr>
    <w:tblStylePr w:type="lastRow">
      <w:rPr>
        <w:b/>
        <w:bCs/>
      </w:rPr>
      <w:tblPr/>
      <w:tcPr>
        <w:tcBorders>
          <w:top w:val="double" w:sz="4" w:space="0" w:color="009F4D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8FFDA" w:themeFill="accent4" w:themeFillTint="33"/>
      </w:tcPr>
    </w:tblStylePr>
    <w:tblStylePr w:type="band1Horz">
      <w:tblPr/>
      <w:tcPr>
        <w:shd w:val="clear" w:color="auto" w:fill="B8FFDA" w:themeFill="accent4" w:themeFillTint="33"/>
      </w:tcPr>
    </w:tblStylePr>
  </w:style>
  <w:style w:type="table" w:styleId="ListTable4-Accent5">
    <w:name w:val="List Table 4 Accent 5"/>
    <w:basedOn w:val="TableNormal"/>
    <w:uiPriority w:val="49"/>
    <w:semiHidden/>
    <w:rsid w:val="00C85FA2"/>
    <w:tblPr>
      <w:tblStyleRowBandSize w:val="1"/>
      <w:tblStyleColBandSize w:val="1"/>
      <w:tblBorders>
        <w:top w:val="single" w:sz="4" w:space="0" w:color="FFE965" w:themeColor="accent5" w:themeTint="99"/>
        <w:left w:val="single" w:sz="4" w:space="0" w:color="FFE965" w:themeColor="accent5" w:themeTint="99"/>
        <w:bottom w:val="single" w:sz="4" w:space="0" w:color="FFE965" w:themeColor="accent5" w:themeTint="99"/>
        <w:right w:val="single" w:sz="4" w:space="0" w:color="FFE965" w:themeColor="accent5" w:themeTint="99"/>
        <w:insideH w:val="single" w:sz="4" w:space="0" w:color="FFE96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EDB00" w:themeColor="accent5"/>
          <w:left w:val="single" w:sz="4" w:space="0" w:color="FEDB00" w:themeColor="accent5"/>
          <w:bottom w:val="single" w:sz="4" w:space="0" w:color="FEDB00" w:themeColor="accent5"/>
          <w:right w:val="single" w:sz="4" w:space="0" w:color="FEDB00" w:themeColor="accent5"/>
          <w:insideH w:val="nil"/>
        </w:tcBorders>
        <w:shd w:val="clear" w:color="auto" w:fill="FEDB00" w:themeFill="accent5"/>
      </w:tcPr>
    </w:tblStylePr>
    <w:tblStylePr w:type="lastRow">
      <w:rPr>
        <w:b/>
        <w:bCs/>
      </w:rPr>
      <w:tblPr/>
      <w:tcPr>
        <w:tcBorders>
          <w:top w:val="double" w:sz="4" w:space="0" w:color="FEDB0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7CB" w:themeFill="accent5" w:themeFillTint="33"/>
      </w:tcPr>
    </w:tblStylePr>
    <w:tblStylePr w:type="band1Horz">
      <w:tblPr/>
      <w:tcPr>
        <w:shd w:val="clear" w:color="auto" w:fill="FFF7CB" w:themeFill="accent5" w:themeFillTint="33"/>
      </w:tcPr>
    </w:tblStylePr>
  </w:style>
  <w:style w:type="table" w:styleId="ListTable4-Accent6">
    <w:name w:val="List Table 4 Accent 6"/>
    <w:basedOn w:val="TableNormal"/>
    <w:uiPriority w:val="49"/>
    <w:semiHidden/>
    <w:rsid w:val="00C85FA2"/>
    <w:tblPr>
      <w:tblStyleRowBandSize w:val="1"/>
      <w:tblStyleColBandSize w:val="1"/>
      <w:tblBorders>
        <w:top w:val="single" w:sz="4" w:space="0" w:color="CBDA8B" w:themeColor="accent6" w:themeTint="99"/>
        <w:left w:val="single" w:sz="4" w:space="0" w:color="CBDA8B" w:themeColor="accent6" w:themeTint="99"/>
        <w:bottom w:val="single" w:sz="4" w:space="0" w:color="CBDA8B" w:themeColor="accent6" w:themeTint="99"/>
        <w:right w:val="single" w:sz="4" w:space="0" w:color="CBDA8B" w:themeColor="accent6" w:themeTint="99"/>
        <w:insideH w:val="single" w:sz="4" w:space="0" w:color="CBDA8B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9C23F" w:themeColor="accent6"/>
          <w:left w:val="single" w:sz="4" w:space="0" w:color="A9C23F" w:themeColor="accent6"/>
          <w:bottom w:val="single" w:sz="4" w:space="0" w:color="A9C23F" w:themeColor="accent6"/>
          <w:right w:val="single" w:sz="4" w:space="0" w:color="A9C23F" w:themeColor="accent6"/>
          <w:insideH w:val="nil"/>
        </w:tcBorders>
        <w:shd w:val="clear" w:color="auto" w:fill="A9C23F" w:themeFill="accent6"/>
      </w:tcPr>
    </w:tblStylePr>
    <w:tblStylePr w:type="lastRow">
      <w:rPr>
        <w:b/>
        <w:bCs/>
      </w:rPr>
      <w:tblPr/>
      <w:tcPr>
        <w:tcBorders>
          <w:top w:val="double" w:sz="4" w:space="0" w:color="A9C23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F2D8" w:themeFill="accent6" w:themeFillTint="33"/>
      </w:tcPr>
    </w:tblStylePr>
    <w:tblStylePr w:type="band1Horz">
      <w:tblPr/>
      <w:tcPr>
        <w:shd w:val="clear" w:color="auto" w:fill="EDF2D8" w:themeFill="accent6" w:themeFillTint="33"/>
      </w:tcPr>
    </w:tblStylePr>
  </w:style>
  <w:style w:type="table" w:styleId="ListTable5Dark">
    <w:name w:val="List Table 5 Dark"/>
    <w:basedOn w:val="TableNormal"/>
    <w:uiPriority w:val="50"/>
    <w:semiHidden/>
    <w:rsid w:val="00C85FA2"/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semiHidden/>
    <w:rsid w:val="00C85FA2"/>
    <w:rPr>
      <w:color w:val="FFFFFF" w:themeColor="background1"/>
    </w:rPr>
    <w:tblPr>
      <w:tblStyleRowBandSize w:val="1"/>
      <w:tblStyleColBandSize w:val="1"/>
      <w:tblBorders>
        <w:top w:val="single" w:sz="24" w:space="0" w:color="EA7600" w:themeColor="accent1"/>
        <w:left w:val="single" w:sz="24" w:space="0" w:color="EA7600" w:themeColor="accent1"/>
        <w:bottom w:val="single" w:sz="24" w:space="0" w:color="EA7600" w:themeColor="accent1"/>
        <w:right w:val="single" w:sz="24" w:space="0" w:color="EA7600" w:themeColor="accent1"/>
      </w:tblBorders>
    </w:tblPr>
    <w:tcPr>
      <w:shd w:val="clear" w:color="auto" w:fill="EA760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semiHidden/>
    <w:rsid w:val="00C85FA2"/>
    <w:rPr>
      <w:color w:val="FFFFFF" w:themeColor="background1"/>
    </w:rPr>
    <w:tblPr>
      <w:tblStyleRowBandSize w:val="1"/>
      <w:tblStyleColBandSize w:val="1"/>
      <w:tblBorders>
        <w:top w:val="single" w:sz="24" w:space="0" w:color="E03C31" w:themeColor="accent2"/>
        <w:left w:val="single" w:sz="24" w:space="0" w:color="E03C31" w:themeColor="accent2"/>
        <w:bottom w:val="single" w:sz="24" w:space="0" w:color="E03C31" w:themeColor="accent2"/>
        <w:right w:val="single" w:sz="24" w:space="0" w:color="E03C31" w:themeColor="accent2"/>
      </w:tblBorders>
    </w:tblPr>
    <w:tcPr>
      <w:shd w:val="clear" w:color="auto" w:fill="E03C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semiHidden/>
    <w:rsid w:val="00C85FA2"/>
    <w:rPr>
      <w:color w:val="FFFFFF" w:themeColor="background1"/>
    </w:rPr>
    <w:tblPr>
      <w:tblStyleRowBandSize w:val="1"/>
      <w:tblStyleColBandSize w:val="1"/>
      <w:tblBorders>
        <w:top w:val="single" w:sz="24" w:space="0" w:color="0077C8" w:themeColor="accent3"/>
        <w:left w:val="single" w:sz="24" w:space="0" w:color="0077C8" w:themeColor="accent3"/>
        <w:bottom w:val="single" w:sz="24" w:space="0" w:color="0077C8" w:themeColor="accent3"/>
        <w:right w:val="single" w:sz="24" w:space="0" w:color="0077C8" w:themeColor="accent3"/>
      </w:tblBorders>
    </w:tblPr>
    <w:tcPr>
      <w:shd w:val="clear" w:color="auto" w:fill="0077C8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semiHidden/>
    <w:rsid w:val="00C85FA2"/>
    <w:rPr>
      <w:color w:val="FFFFFF" w:themeColor="background1"/>
    </w:rPr>
    <w:tblPr>
      <w:tblStyleRowBandSize w:val="1"/>
      <w:tblStyleColBandSize w:val="1"/>
      <w:tblBorders>
        <w:top w:val="single" w:sz="24" w:space="0" w:color="009F4D" w:themeColor="accent4"/>
        <w:left w:val="single" w:sz="24" w:space="0" w:color="009F4D" w:themeColor="accent4"/>
        <w:bottom w:val="single" w:sz="24" w:space="0" w:color="009F4D" w:themeColor="accent4"/>
        <w:right w:val="single" w:sz="24" w:space="0" w:color="009F4D" w:themeColor="accent4"/>
      </w:tblBorders>
    </w:tblPr>
    <w:tcPr>
      <w:shd w:val="clear" w:color="auto" w:fill="009F4D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semiHidden/>
    <w:rsid w:val="00C85FA2"/>
    <w:rPr>
      <w:color w:val="FFFFFF" w:themeColor="background1"/>
    </w:rPr>
    <w:tblPr>
      <w:tblStyleRowBandSize w:val="1"/>
      <w:tblStyleColBandSize w:val="1"/>
      <w:tblBorders>
        <w:top w:val="single" w:sz="24" w:space="0" w:color="FEDB00" w:themeColor="accent5"/>
        <w:left w:val="single" w:sz="24" w:space="0" w:color="FEDB00" w:themeColor="accent5"/>
        <w:bottom w:val="single" w:sz="24" w:space="0" w:color="FEDB00" w:themeColor="accent5"/>
        <w:right w:val="single" w:sz="24" w:space="0" w:color="FEDB00" w:themeColor="accent5"/>
      </w:tblBorders>
    </w:tblPr>
    <w:tcPr>
      <w:shd w:val="clear" w:color="auto" w:fill="FEDB00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semiHidden/>
    <w:rsid w:val="00C85FA2"/>
    <w:rPr>
      <w:color w:val="FFFFFF" w:themeColor="background1"/>
    </w:rPr>
    <w:tblPr>
      <w:tblStyleRowBandSize w:val="1"/>
      <w:tblStyleColBandSize w:val="1"/>
      <w:tblBorders>
        <w:top w:val="single" w:sz="24" w:space="0" w:color="A9C23F" w:themeColor="accent6"/>
        <w:left w:val="single" w:sz="24" w:space="0" w:color="A9C23F" w:themeColor="accent6"/>
        <w:bottom w:val="single" w:sz="24" w:space="0" w:color="A9C23F" w:themeColor="accent6"/>
        <w:right w:val="single" w:sz="24" w:space="0" w:color="A9C23F" w:themeColor="accent6"/>
      </w:tblBorders>
    </w:tblPr>
    <w:tcPr>
      <w:shd w:val="clear" w:color="auto" w:fill="A9C23F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semiHidden/>
    <w:rsid w:val="00C85FA2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-Accent1">
    <w:name w:val="List Table 6 Colorful Accent 1"/>
    <w:basedOn w:val="TableNormal"/>
    <w:uiPriority w:val="51"/>
    <w:semiHidden/>
    <w:rsid w:val="00C85FA2"/>
    <w:rPr>
      <w:color w:val="AF5700" w:themeColor="accent1" w:themeShade="BF"/>
    </w:rPr>
    <w:tblPr>
      <w:tblStyleRowBandSize w:val="1"/>
      <w:tblStyleColBandSize w:val="1"/>
      <w:tblBorders>
        <w:top w:val="single" w:sz="4" w:space="0" w:color="EA7600" w:themeColor="accent1"/>
        <w:bottom w:val="single" w:sz="4" w:space="0" w:color="EA760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EA760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EA760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3C7" w:themeFill="accent1" w:themeFillTint="33"/>
      </w:tcPr>
    </w:tblStylePr>
    <w:tblStylePr w:type="band1Horz">
      <w:tblPr/>
      <w:tcPr>
        <w:shd w:val="clear" w:color="auto" w:fill="FFE3C7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semiHidden/>
    <w:rsid w:val="00C85FA2"/>
    <w:rPr>
      <w:color w:val="B1241A" w:themeColor="accent2" w:themeShade="BF"/>
    </w:rPr>
    <w:tblPr>
      <w:tblStyleRowBandSize w:val="1"/>
      <w:tblStyleColBandSize w:val="1"/>
      <w:tblBorders>
        <w:top w:val="single" w:sz="4" w:space="0" w:color="E03C31" w:themeColor="accent2"/>
        <w:bottom w:val="single" w:sz="4" w:space="0" w:color="E03C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03C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03C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7D5" w:themeFill="accent2" w:themeFillTint="33"/>
      </w:tcPr>
    </w:tblStylePr>
    <w:tblStylePr w:type="band1Horz">
      <w:tblPr/>
      <w:tcPr>
        <w:shd w:val="clear" w:color="auto" w:fill="F8D7D5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semiHidden/>
    <w:rsid w:val="00C85FA2"/>
    <w:rPr>
      <w:color w:val="005895" w:themeColor="accent3" w:themeShade="BF"/>
    </w:rPr>
    <w:tblPr>
      <w:tblStyleRowBandSize w:val="1"/>
      <w:tblStyleColBandSize w:val="1"/>
      <w:tblBorders>
        <w:top w:val="single" w:sz="4" w:space="0" w:color="0077C8" w:themeColor="accent3"/>
        <w:bottom w:val="single" w:sz="4" w:space="0" w:color="0077C8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0077C8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0077C8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5FF" w:themeFill="accent3" w:themeFillTint="33"/>
      </w:tcPr>
    </w:tblStylePr>
    <w:tblStylePr w:type="band1Horz">
      <w:tblPr/>
      <w:tcPr>
        <w:shd w:val="clear" w:color="auto" w:fill="C1E5FF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semiHidden/>
    <w:rsid w:val="00C85FA2"/>
    <w:rPr>
      <w:color w:val="007739" w:themeColor="accent4" w:themeShade="BF"/>
    </w:rPr>
    <w:tblPr>
      <w:tblStyleRowBandSize w:val="1"/>
      <w:tblStyleColBandSize w:val="1"/>
      <w:tblBorders>
        <w:top w:val="single" w:sz="4" w:space="0" w:color="009F4D" w:themeColor="accent4"/>
        <w:bottom w:val="single" w:sz="4" w:space="0" w:color="009F4D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009F4D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009F4D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8FFDA" w:themeFill="accent4" w:themeFillTint="33"/>
      </w:tcPr>
    </w:tblStylePr>
    <w:tblStylePr w:type="band1Horz">
      <w:tblPr/>
      <w:tcPr>
        <w:shd w:val="clear" w:color="auto" w:fill="B8FFDA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semiHidden/>
    <w:rsid w:val="00C85FA2"/>
    <w:rPr>
      <w:color w:val="BEA300" w:themeColor="accent5" w:themeShade="BF"/>
    </w:rPr>
    <w:tblPr>
      <w:tblStyleRowBandSize w:val="1"/>
      <w:tblStyleColBandSize w:val="1"/>
      <w:tblBorders>
        <w:top w:val="single" w:sz="4" w:space="0" w:color="FEDB00" w:themeColor="accent5"/>
        <w:bottom w:val="single" w:sz="4" w:space="0" w:color="FEDB00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FEDB00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FEDB0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7CB" w:themeFill="accent5" w:themeFillTint="33"/>
      </w:tcPr>
    </w:tblStylePr>
    <w:tblStylePr w:type="band1Horz">
      <w:tblPr/>
      <w:tcPr>
        <w:shd w:val="clear" w:color="auto" w:fill="FFF7CB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semiHidden/>
    <w:rsid w:val="00C85FA2"/>
    <w:rPr>
      <w:color w:val="7E912E" w:themeColor="accent6" w:themeShade="BF"/>
    </w:rPr>
    <w:tblPr>
      <w:tblStyleRowBandSize w:val="1"/>
      <w:tblStyleColBandSize w:val="1"/>
      <w:tblBorders>
        <w:top w:val="single" w:sz="4" w:space="0" w:color="A9C23F" w:themeColor="accent6"/>
        <w:bottom w:val="single" w:sz="4" w:space="0" w:color="A9C23F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A9C23F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A9C23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F2D8" w:themeFill="accent6" w:themeFillTint="33"/>
      </w:tcPr>
    </w:tblStylePr>
    <w:tblStylePr w:type="band1Horz">
      <w:tblPr/>
      <w:tcPr>
        <w:shd w:val="clear" w:color="auto" w:fill="EDF2D8" w:themeFill="accent6" w:themeFillTint="33"/>
      </w:tcPr>
    </w:tblStylePr>
  </w:style>
  <w:style w:type="table" w:styleId="ListTable7Colorful">
    <w:name w:val="List Table 7 Colorful"/>
    <w:basedOn w:val="TableNormal"/>
    <w:uiPriority w:val="52"/>
    <w:semiHidden/>
    <w:rsid w:val="00C85FA2"/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semiHidden/>
    <w:rsid w:val="00C85FA2"/>
    <w:rPr>
      <w:color w:val="AF5700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sz w:val="26"/>
      </w:rPr>
      <w:tblPr/>
      <w:tcPr>
        <w:tcBorders>
          <w:bottom w:val="single" w:sz="4" w:space="0" w:color="EA760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sz w:val="26"/>
      </w:rPr>
      <w:tblPr/>
      <w:tcPr>
        <w:tcBorders>
          <w:top w:val="single" w:sz="4" w:space="0" w:color="EA760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sz w:val="26"/>
      </w:rPr>
      <w:tblPr/>
      <w:tcPr>
        <w:tcBorders>
          <w:right w:val="single" w:sz="4" w:space="0" w:color="EA760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sz w:val="26"/>
      </w:rPr>
      <w:tblPr/>
      <w:tcPr>
        <w:tcBorders>
          <w:left w:val="single" w:sz="4" w:space="0" w:color="EA760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FFE3C7" w:themeFill="accent1" w:themeFillTint="33"/>
      </w:tcPr>
    </w:tblStylePr>
    <w:tblStylePr w:type="band1Horz">
      <w:tblPr/>
      <w:tcPr>
        <w:shd w:val="clear" w:color="auto" w:fill="FFE3C7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semiHidden/>
    <w:rsid w:val="00C85FA2"/>
    <w:rPr>
      <w:color w:val="B1241A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sz w:val="26"/>
      </w:rPr>
      <w:tblPr/>
      <w:tcPr>
        <w:tcBorders>
          <w:bottom w:val="single" w:sz="4" w:space="0" w:color="E03C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sz w:val="26"/>
      </w:rPr>
      <w:tblPr/>
      <w:tcPr>
        <w:tcBorders>
          <w:top w:val="single" w:sz="4" w:space="0" w:color="E03C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sz w:val="26"/>
      </w:rPr>
      <w:tblPr/>
      <w:tcPr>
        <w:tcBorders>
          <w:right w:val="single" w:sz="4" w:space="0" w:color="E03C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sz w:val="26"/>
      </w:rPr>
      <w:tblPr/>
      <w:tcPr>
        <w:tcBorders>
          <w:left w:val="single" w:sz="4" w:space="0" w:color="E03C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D7D5" w:themeFill="accent2" w:themeFillTint="33"/>
      </w:tcPr>
    </w:tblStylePr>
    <w:tblStylePr w:type="band1Horz">
      <w:tblPr/>
      <w:tcPr>
        <w:shd w:val="clear" w:color="auto" w:fill="F8D7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semiHidden/>
    <w:rsid w:val="00C85FA2"/>
    <w:rPr>
      <w:color w:val="005895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sz w:val="26"/>
      </w:rPr>
      <w:tblPr/>
      <w:tcPr>
        <w:tcBorders>
          <w:bottom w:val="single" w:sz="4" w:space="0" w:color="0077C8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sz w:val="26"/>
      </w:rPr>
      <w:tblPr/>
      <w:tcPr>
        <w:tcBorders>
          <w:top w:val="single" w:sz="4" w:space="0" w:color="0077C8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sz w:val="26"/>
      </w:rPr>
      <w:tblPr/>
      <w:tcPr>
        <w:tcBorders>
          <w:right w:val="single" w:sz="4" w:space="0" w:color="0077C8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sz w:val="26"/>
      </w:rPr>
      <w:tblPr/>
      <w:tcPr>
        <w:tcBorders>
          <w:left w:val="single" w:sz="4" w:space="0" w:color="0077C8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C1E5FF" w:themeFill="accent3" w:themeFillTint="33"/>
      </w:tcPr>
    </w:tblStylePr>
    <w:tblStylePr w:type="band1Horz">
      <w:tblPr/>
      <w:tcPr>
        <w:shd w:val="clear" w:color="auto" w:fill="C1E5FF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semiHidden/>
    <w:rsid w:val="00C85FA2"/>
    <w:rPr>
      <w:color w:val="007739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sz w:val="26"/>
      </w:rPr>
      <w:tblPr/>
      <w:tcPr>
        <w:tcBorders>
          <w:bottom w:val="single" w:sz="4" w:space="0" w:color="009F4D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sz w:val="26"/>
      </w:rPr>
      <w:tblPr/>
      <w:tcPr>
        <w:tcBorders>
          <w:top w:val="single" w:sz="4" w:space="0" w:color="009F4D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sz w:val="26"/>
      </w:rPr>
      <w:tblPr/>
      <w:tcPr>
        <w:tcBorders>
          <w:right w:val="single" w:sz="4" w:space="0" w:color="009F4D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sz w:val="26"/>
      </w:rPr>
      <w:tblPr/>
      <w:tcPr>
        <w:tcBorders>
          <w:left w:val="single" w:sz="4" w:space="0" w:color="009F4D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B8FFDA" w:themeFill="accent4" w:themeFillTint="33"/>
      </w:tcPr>
    </w:tblStylePr>
    <w:tblStylePr w:type="band1Horz">
      <w:tblPr/>
      <w:tcPr>
        <w:shd w:val="clear" w:color="auto" w:fill="B8FFDA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semiHidden/>
    <w:rsid w:val="00C85FA2"/>
    <w:rPr>
      <w:color w:val="BEA300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sz w:val="26"/>
      </w:rPr>
      <w:tblPr/>
      <w:tcPr>
        <w:tcBorders>
          <w:bottom w:val="single" w:sz="4" w:space="0" w:color="FEDB00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sz w:val="26"/>
      </w:rPr>
      <w:tblPr/>
      <w:tcPr>
        <w:tcBorders>
          <w:top w:val="single" w:sz="4" w:space="0" w:color="FEDB00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sz w:val="26"/>
      </w:rPr>
      <w:tblPr/>
      <w:tcPr>
        <w:tcBorders>
          <w:right w:val="single" w:sz="4" w:space="0" w:color="FEDB00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sz w:val="26"/>
      </w:rPr>
      <w:tblPr/>
      <w:tcPr>
        <w:tcBorders>
          <w:left w:val="single" w:sz="4" w:space="0" w:color="FEDB00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FFF7CB" w:themeFill="accent5" w:themeFillTint="33"/>
      </w:tcPr>
    </w:tblStylePr>
    <w:tblStylePr w:type="band1Horz">
      <w:tblPr/>
      <w:tcPr>
        <w:shd w:val="clear" w:color="auto" w:fill="FFF7CB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semiHidden/>
    <w:rsid w:val="00C85FA2"/>
    <w:rPr>
      <w:color w:val="7E912E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sz w:val="26"/>
      </w:rPr>
      <w:tblPr/>
      <w:tcPr>
        <w:tcBorders>
          <w:bottom w:val="single" w:sz="4" w:space="0" w:color="A9C23F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sz w:val="26"/>
      </w:rPr>
      <w:tblPr/>
      <w:tcPr>
        <w:tcBorders>
          <w:top w:val="single" w:sz="4" w:space="0" w:color="A9C23F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sz w:val="26"/>
      </w:rPr>
      <w:tblPr/>
      <w:tcPr>
        <w:tcBorders>
          <w:right w:val="single" w:sz="4" w:space="0" w:color="A9C23F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sz w:val="26"/>
      </w:rPr>
      <w:tblPr/>
      <w:tcPr>
        <w:tcBorders>
          <w:left w:val="single" w:sz="4" w:space="0" w:color="A9C23F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DF2D8" w:themeFill="accent6" w:themeFillTint="33"/>
      </w:tcPr>
    </w:tblStylePr>
    <w:tblStylePr w:type="band1Horz">
      <w:tblPr/>
      <w:tcPr>
        <w:shd w:val="clear" w:color="auto" w:fill="EDF2D8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PlainTable1">
    <w:name w:val="Plain Table 1"/>
    <w:basedOn w:val="TableNormal"/>
    <w:uiPriority w:val="41"/>
    <w:semiHidden/>
    <w:rsid w:val="00C85FA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FFFFFF" w:themeColor="background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semiHidden/>
    <w:rsid w:val="00C85FA2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PlainTable3">
    <w:name w:val="Plain Table 3"/>
    <w:basedOn w:val="TableNormal"/>
    <w:uiPriority w:val="43"/>
    <w:semiHidden/>
    <w:rsid w:val="00C85FA2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000000" w:themeColor="text1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semiHidden/>
    <w:rsid w:val="00C85FA2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semiHidden/>
    <w:rsid w:val="00C85FA2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GridTable1Light-Accent1">
    <w:name w:val="Grid Table 1 Light Accent 1"/>
    <w:basedOn w:val="TableNormal"/>
    <w:uiPriority w:val="46"/>
    <w:semiHidden/>
    <w:rsid w:val="00C85FA2"/>
    <w:tblPr>
      <w:tblStyleRowBandSize w:val="1"/>
      <w:tblStyleColBandSize w:val="1"/>
      <w:tblBorders>
        <w:top w:val="single" w:sz="4" w:space="0" w:color="FFC790" w:themeColor="accent1" w:themeTint="66"/>
        <w:left w:val="single" w:sz="4" w:space="0" w:color="FFC790" w:themeColor="accent1" w:themeTint="66"/>
        <w:bottom w:val="single" w:sz="4" w:space="0" w:color="FFC790" w:themeColor="accent1" w:themeTint="66"/>
        <w:right w:val="single" w:sz="4" w:space="0" w:color="FFC790" w:themeColor="accent1" w:themeTint="66"/>
        <w:insideH w:val="single" w:sz="4" w:space="0" w:color="FFC790" w:themeColor="accent1" w:themeTint="66"/>
        <w:insideV w:val="single" w:sz="4" w:space="0" w:color="FFC790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EA7600" w:themeColor="accent1"/>
        </w:tcBorders>
      </w:tcPr>
    </w:tblStylePr>
    <w:tblStylePr w:type="lastRow">
      <w:rPr>
        <w:b/>
        <w:bCs/>
      </w:rPr>
      <w:tblPr/>
      <w:tcPr>
        <w:tcBorders>
          <w:top w:val="double" w:sz="2" w:space="0" w:color="EA760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semiHidden/>
    <w:rsid w:val="00C85FA2"/>
    <w:tblPr>
      <w:tblStyleRowBandSize w:val="1"/>
      <w:tblStyleColBandSize w:val="1"/>
      <w:tblBorders>
        <w:top w:val="single" w:sz="4" w:space="0" w:color="83CCFF" w:themeColor="accent3" w:themeTint="66"/>
        <w:left w:val="single" w:sz="4" w:space="0" w:color="83CCFF" w:themeColor="accent3" w:themeTint="66"/>
        <w:bottom w:val="single" w:sz="4" w:space="0" w:color="83CCFF" w:themeColor="accent3" w:themeTint="66"/>
        <w:right w:val="single" w:sz="4" w:space="0" w:color="83CCFF" w:themeColor="accent3" w:themeTint="66"/>
        <w:insideH w:val="single" w:sz="4" w:space="0" w:color="83CCFF" w:themeColor="accent3" w:themeTint="66"/>
        <w:insideV w:val="single" w:sz="4" w:space="0" w:color="83CCFF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0077C8" w:themeColor="accent3"/>
        </w:tcBorders>
      </w:tcPr>
    </w:tblStylePr>
    <w:tblStylePr w:type="lastRow">
      <w:rPr>
        <w:b/>
        <w:bCs/>
      </w:rPr>
      <w:tblPr/>
      <w:tcPr>
        <w:tcBorders>
          <w:top w:val="double" w:sz="2" w:space="0" w:color="0077C8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semiHidden/>
    <w:rsid w:val="00C85FA2"/>
    <w:tblPr>
      <w:tblStyleRowBandSize w:val="1"/>
      <w:tblStyleColBandSize w:val="1"/>
      <w:tblBorders>
        <w:top w:val="single" w:sz="4" w:space="0" w:color="72FFB6" w:themeColor="accent4" w:themeTint="66"/>
        <w:left w:val="single" w:sz="4" w:space="0" w:color="72FFB6" w:themeColor="accent4" w:themeTint="66"/>
        <w:bottom w:val="single" w:sz="4" w:space="0" w:color="72FFB6" w:themeColor="accent4" w:themeTint="66"/>
        <w:right w:val="single" w:sz="4" w:space="0" w:color="72FFB6" w:themeColor="accent4" w:themeTint="66"/>
        <w:insideH w:val="single" w:sz="4" w:space="0" w:color="72FFB6" w:themeColor="accent4" w:themeTint="66"/>
        <w:insideV w:val="single" w:sz="4" w:space="0" w:color="72FFB6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009F4D" w:themeColor="accent4"/>
        </w:tcBorders>
      </w:tcPr>
    </w:tblStylePr>
    <w:tblStylePr w:type="lastRow">
      <w:rPr>
        <w:b/>
        <w:bCs/>
      </w:rPr>
      <w:tblPr/>
      <w:tcPr>
        <w:tcBorders>
          <w:top w:val="double" w:sz="2" w:space="0" w:color="009F4D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semiHidden/>
    <w:rsid w:val="00C85FA2"/>
    <w:tblPr>
      <w:tblStyleRowBandSize w:val="1"/>
      <w:tblStyleColBandSize w:val="1"/>
      <w:tblBorders>
        <w:top w:val="single" w:sz="4" w:space="0" w:color="FFF098" w:themeColor="accent5" w:themeTint="66"/>
        <w:left w:val="single" w:sz="4" w:space="0" w:color="FFF098" w:themeColor="accent5" w:themeTint="66"/>
        <w:bottom w:val="single" w:sz="4" w:space="0" w:color="FFF098" w:themeColor="accent5" w:themeTint="66"/>
        <w:right w:val="single" w:sz="4" w:space="0" w:color="FFF098" w:themeColor="accent5" w:themeTint="66"/>
        <w:insideH w:val="single" w:sz="4" w:space="0" w:color="FFF098" w:themeColor="accent5" w:themeTint="66"/>
        <w:insideV w:val="single" w:sz="4" w:space="0" w:color="FFF09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FEDB00" w:themeColor="accent5"/>
        </w:tcBorders>
      </w:tcPr>
    </w:tblStylePr>
    <w:tblStylePr w:type="lastRow">
      <w:rPr>
        <w:b/>
        <w:bCs/>
      </w:rPr>
      <w:tblPr/>
      <w:tcPr>
        <w:tcBorders>
          <w:top w:val="double" w:sz="2" w:space="0" w:color="FEDB0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semiHidden/>
    <w:rsid w:val="00C85FA2"/>
    <w:tblPr>
      <w:tblStyleRowBandSize w:val="1"/>
      <w:tblStyleColBandSize w:val="1"/>
      <w:tblBorders>
        <w:top w:val="single" w:sz="4" w:space="0" w:color="DCE6B2" w:themeColor="accent6" w:themeTint="66"/>
        <w:left w:val="single" w:sz="4" w:space="0" w:color="DCE6B2" w:themeColor="accent6" w:themeTint="66"/>
        <w:bottom w:val="single" w:sz="4" w:space="0" w:color="DCE6B2" w:themeColor="accent6" w:themeTint="66"/>
        <w:right w:val="single" w:sz="4" w:space="0" w:color="DCE6B2" w:themeColor="accent6" w:themeTint="66"/>
        <w:insideH w:val="single" w:sz="4" w:space="0" w:color="DCE6B2" w:themeColor="accent6" w:themeTint="66"/>
        <w:insideV w:val="single" w:sz="4" w:space="0" w:color="DCE6B2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9C23F" w:themeColor="accent6"/>
        </w:tcBorders>
      </w:tcPr>
    </w:tblStylePr>
    <w:tblStylePr w:type="lastRow">
      <w:rPr>
        <w:b/>
        <w:bCs/>
      </w:rPr>
      <w:tblPr/>
      <w:tcPr>
        <w:tcBorders>
          <w:top w:val="double" w:sz="2" w:space="0" w:color="A9C23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semiHidden/>
    <w:rsid w:val="00C85FA2"/>
    <w:tblPr>
      <w:tblStyleRowBandSize w:val="1"/>
      <w:tblStyleColBandSize w:val="1"/>
      <w:tblBorders>
        <w:top w:val="single" w:sz="4" w:space="0" w:color="F2B0AC" w:themeColor="accent2" w:themeTint="66"/>
        <w:left w:val="single" w:sz="4" w:space="0" w:color="F2B0AC" w:themeColor="accent2" w:themeTint="66"/>
        <w:bottom w:val="single" w:sz="4" w:space="0" w:color="F2B0AC" w:themeColor="accent2" w:themeTint="66"/>
        <w:right w:val="single" w:sz="4" w:space="0" w:color="F2B0AC" w:themeColor="accent2" w:themeTint="66"/>
        <w:insideH w:val="single" w:sz="4" w:space="0" w:color="F2B0AC" w:themeColor="accent2" w:themeTint="66"/>
        <w:insideV w:val="single" w:sz="4" w:space="0" w:color="F2B0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03C31" w:themeColor="accent2"/>
        </w:tcBorders>
      </w:tcPr>
    </w:tblStylePr>
    <w:tblStylePr w:type="lastRow">
      <w:rPr>
        <w:b/>
        <w:bCs/>
      </w:rPr>
      <w:tblPr/>
      <w:tcPr>
        <w:tcBorders>
          <w:top w:val="double" w:sz="2" w:space="0" w:color="E03C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semiHidden/>
    <w:rsid w:val="00C85FA2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000000" w:themeColor="text1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semiHidden/>
    <w:rsid w:val="00C85FA2"/>
    <w:tblPr>
      <w:tblStyleRowBandSize w:val="1"/>
      <w:tblStyleColBandSize w:val="1"/>
      <w:tblBorders>
        <w:top w:val="single" w:sz="2" w:space="0" w:color="FFAC59" w:themeColor="accent1" w:themeTint="99"/>
        <w:bottom w:val="single" w:sz="2" w:space="0" w:color="FFAC59" w:themeColor="accent1" w:themeTint="99"/>
        <w:insideH w:val="single" w:sz="2" w:space="0" w:color="FFAC59" w:themeColor="accent1" w:themeTint="99"/>
        <w:insideV w:val="single" w:sz="2" w:space="0" w:color="FFAC59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A7600" w:themeColor="accent1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A7600" w:themeColor="accent1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3C7" w:themeFill="accent1" w:themeFillTint="33"/>
      </w:tcPr>
    </w:tblStylePr>
    <w:tblStylePr w:type="band1Horz">
      <w:tblPr/>
      <w:tcPr>
        <w:shd w:val="clear" w:color="auto" w:fill="FFE3C7" w:themeFill="accent1" w:themeFillTint="33"/>
      </w:tcPr>
    </w:tblStylePr>
  </w:style>
  <w:style w:type="table" w:styleId="GridTable2-Accent2">
    <w:name w:val="Grid Table 2 Accent 2"/>
    <w:basedOn w:val="TableNormal"/>
    <w:uiPriority w:val="47"/>
    <w:semiHidden/>
    <w:rsid w:val="00C85FA2"/>
    <w:tblPr>
      <w:tblStyleRowBandSize w:val="1"/>
      <w:tblStyleColBandSize w:val="1"/>
      <w:tblBorders>
        <w:top w:val="single" w:sz="2" w:space="0" w:color="EC8983" w:themeColor="accent2" w:themeTint="99"/>
        <w:bottom w:val="single" w:sz="2" w:space="0" w:color="EC8983" w:themeColor="accent2" w:themeTint="99"/>
        <w:insideH w:val="single" w:sz="2" w:space="0" w:color="EC8983" w:themeColor="accent2" w:themeTint="99"/>
        <w:insideV w:val="single" w:sz="2" w:space="0" w:color="EC89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03C31" w:themeColor="accent2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03C31" w:themeColor="accent2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7D5" w:themeFill="accent2" w:themeFillTint="33"/>
      </w:tcPr>
    </w:tblStylePr>
    <w:tblStylePr w:type="band1Horz">
      <w:tblPr/>
      <w:tcPr>
        <w:shd w:val="clear" w:color="auto" w:fill="F8D7D5" w:themeFill="accent2" w:themeFillTint="33"/>
      </w:tcPr>
    </w:tblStylePr>
  </w:style>
  <w:style w:type="table" w:styleId="GridTable2-Accent3">
    <w:name w:val="Grid Table 2 Accent 3"/>
    <w:basedOn w:val="TableNormal"/>
    <w:uiPriority w:val="47"/>
    <w:semiHidden/>
    <w:rsid w:val="00C85FA2"/>
    <w:tblPr>
      <w:tblStyleRowBandSize w:val="1"/>
      <w:tblStyleColBandSize w:val="1"/>
      <w:tblBorders>
        <w:top w:val="single" w:sz="2" w:space="0" w:color="45B3FF" w:themeColor="accent3" w:themeTint="99"/>
        <w:bottom w:val="single" w:sz="2" w:space="0" w:color="45B3FF" w:themeColor="accent3" w:themeTint="99"/>
        <w:insideH w:val="single" w:sz="2" w:space="0" w:color="45B3FF" w:themeColor="accent3" w:themeTint="99"/>
        <w:insideV w:val="single" w:sz="2" w:space="0" w:color="45B3FF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0077C8" w:themeColor="accent3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0077C8" w:themeColor="accent3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5FF" w:themeFill="accent3" w:themeFillTint="33"/>
      </w:tcPr>
    </w:tblStylePr>
    <w:tblStylePr w:type="band1Horz">
      <w:tblPr/>
      <w:tcPr>
        <w:shd w:val="clear" w:color="auto" w:fill="C1E5FF" w:themeFill="accent3" w:themeFillTint="33"/>
      </w:tcPr>
    </w:tblStylePr>
  </w:style>
  <w:style w:type="table" w:styleId="GridTable2-Accent4">
    <w:name w:val="Grid Table 2 Accent 4"/>
    <w:basedOn w:val="TableNormal"/>
    <w:uiPriority w:val="47"/>
    <w:semiHidden/>
    <w:rsid w:val="00C85FA2"/>
    <w:tblPr>
      <w:tblStyleRowBandSize w:val="1"/>
      <w:tblStyleColBandSize w:val="1"/>
      <w:tblBorders>
        <w:top w:val="single" w:sz="2" w:space="0" w:color="2CFF91" w:themeColor="accent4" w:themeTint="99"/>
        <w:bottom w:val="single" w:sz="2" w:space="0" w:color="2CFF91" w:themeColor="accent4" w:themeTint="99"/>
        <w:insideH w:val="single" w:sz="2" w:space="0" w:color="2CFF91" w:themeColor="accent4" w:themeTint="99"/>
        <w:insideV w:val="single" w:sz="2" w:space="0" w:color="2CFF91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009F4D" w:themeColor="accent4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009F4D" w:themeColor="accent4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8FFDA" w:themeFill="accent4" w:themeFillTint="33"/>
      </w:tcPr>
    </w:tblStylePr>
    <w:tblStylePr w:type="band1Horz">
      <w:tblPr/>
      <w:tcPr>
        <w:shd w:val="clear" w:color="auto" w:fill="B8FFDA" w:themeFill="accent4" w:themeFillTint="33"/>
      </w:tcPr>
    </w:tblStylePr>
  </w:style>
  <w:style w:type="table" w:styleId="GridTable2-Accent5">
    <w:name w:val="Grid Table 2 Accent 5"/>
    <w:basedOn w:val="TableNormal"/>
    <w:uiPriority w:val="47"/>
    <w:semiHidden/>
    <w:rsid w:val="00C85FA2"/>
    <w:tblPr>
      <w:tblStyleRowBandSize w:val="1"/>
      <w:tblStyleColBandSize w:val="1"/>
      <w:tblBorders>
        <w:top w:val="single" w:sz="2" w:space="0" w:color="FFE965" w:themeColor="accent5" w:themeTint="99"/>
        <w:bottom w:val="single" w:sz="2" w:space="0" w:color="FFE965" w:themeColor="accent5" w:themeTint="99"/>
        <w:insideH w:val="single" w:sz="2" w:space="0" w:color="FFE965" w:themeColor="accent5" w:themeTint="99"/>
        <w:insideV w:val="single" w:sz="2" w:space="0" w:color="FFE965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EDB00" w:themeColor="accent5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EDB00" w:themeColor="accent5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7CB" w:themeFill="accent5" w:themeFillTint="33"/>
      </w:tcPr>
    </w:tblStylePr>
    <w:tblStylePr w:type="band1Horz">
      <w:tblPr/>
      <w:tcPr>
        <w:shd w:val="clear" w:color="auto" w:fill="FFF7CB" w:themeFill="accent5" w:themeFillTint="33"/>
      </w:tcPr>
    </w:tblStylePr>
  </w:style>
  <w:style w:type="table" w:styleId="GridTable2-Accent6">
    <w:name w:val="Grid Table 2 Accent 6"/>
    <w:basedOn w:val="TableNormal"/>
    <w:uiPriority w:val="47"/>
    <w:semiHidden/>
    <w:rsid w:val="00C85FA2"/>
    <w:tblPr>
      <w:tblStyleRowBandSize w:val="1"/>
      <w:tblStyleColBandSize w:val="1"/>
      <w:tblBorders>
        <w:top w:val="single" w:sz="2" w:space="0" w:color="CBDA8B" w:themeColor="accent6" w:themeTint="99"/>
        <w:bottom w:val="single" w:sz="2" w:space="0" w:color="CBDA8B" w:themeColor="accent6" w:themeTint="99"/>
        <w:insideH w:val="single" w:sz="2" w:space="0" w:color="CBDA8B" w:themeColor="accent6" w:themeTint="99"/>
        <w:insideV w:val="single" w:sz="2" w:space="0" w:color="CBDA8B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9C23F" w:themeColor="accent6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9C23F" w:themeColor="accent6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F2D8" w:themeFill="accent6" w:themeFillTint="33"/>
      </w:tcPr>
    </w:tblStylePr>
    <w:tblStylePr w:type="band1Horz">
      <w:tblPr/>
      <w:tcPr>
        <w:shd w:val="clear" w:color="auto" w:fill="EDF2D8" w:themeFill="accent6" w:themeFillTint="33"/>
      </w:tcPr>
    </w:tblStylePr>
  </w:style>
  <w:style w:type="table" w:styleId="GridTable3">
    <w:name w:val="Grid Table 3"/>
    <w:basedOn w:val="TableNormal"/>
    <w:uiPriority w:val="48"/>
    <w:semiHidden/>
    <w:rsid w:val="00C85FA2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000000" w:themeColor="text1"/>
        </w:tcBorders>
      </w:tcPr>
    </w:tblStylePr>
    <w:tblStylePr w:type="nwCell">
      <w:tblPr/>
      <w:tcPr>
        <w:tcBorders>
          <w:bottom w:val="single" w:sz="4" w:space="0" w:color="000000" w:themeColor="text1"/>
        </w:tcBorders>
      </w:tcPr>
    </w:tblStylePr>
    <w:tblStylePr w:type="seCell">
      <w:tblPr/>
      <w:tcPr>
        <w:tcBorders>
          <w:top w:val="single" w:sz="4" w:space="0" w:color="000000" w:themeColor="text1"/>
        </w:tcBorders>
      </w:tcPr>
    </w:tblStylePr>
    <w:tblStylePr w:type="swCell">
      <w:tblPr/>
      <w:tcPr>
        <w:tcBorders>
          <w:top w:val="single" w:sz="4" w:space="0" w:color="000000" w:themeColor="text1"/>
        </w:tcBorders>
      </w:tcPr>
    </w:tblStylePr>
  </w:style>
  <w:style w:type="table" w:styleId="GridTable3-Accent1">
    <w:name w:val="Grid Table 3 Accent 1"/>
    <w:basedOn w:val="TableNormal"/>
    <w:uiPriority w:val="48"/>
    <w:semiHidden/>
    <w:rsid w:val="00C85FA2"/>
    <w:tblPr>
      <w:tblStyleRowBandSize w:val="1"/>
      <w:tblStyleColBandSize w:val="1"/>
      <w:tblBorders>
        <w:top w:val="single" w:sz="4" w:space="0" w:color="FFAC59" w:themeColor="accent1" w:themeTint="99"/>
        <w:left w:val="single" w:sz="4" w:space="0" w:color="FFAC59" w:themeColor="accent1" w:themeTint="99"/>
        <w:bottom w:val="single" w:sz="4" w:space="0" w:color="FFAC59" w:themeColor="accent1" w:themeTint="99"/>
        <w:right w:val="single" w:sz="4" w:space="0" w:color="FFAC59" w:themeColor="accent1" w:themeTint="99"/>
        <w:insideH w:val="single" w:sz="4" w:space="0" w:color="FFAC59" w:themeColor="accent1" w:themeTint="99"/>
        <w:insideV w:val="single" w:sz="4" w:space="0" w:color="FFAC59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E3C7" w:themeFill="accent1" w:themeFillTint="33"/>
      </w:tcPr>
    </w:tblStylePr>
    <w:tblStylePr w:type="band1Horz">
      <w:tblPr/>
      <w:tcPr>
        <w:shd w:val="clear" w:color="auto" w:fill="FFE3C7" w:themeFill="accent1" w:themeFillTint="33"/>
      </w:tcPr>
    </w:tblStylePr>
    <w:tblStylePr w:type="neCell">
      <w:tblPr/>
      <w:tcPr>
        <w:tcBorders>
          <w:bottom w:val="single" w:sz="4" w:space="0" w:color="EA7600" w:themeColor="accent1"/>
        </w:tcBorders>
      </w:tcPr>
    </w:tblStylePr>
    <w:tblStylePr w:type="nwCell">
      <w:tblPr/>
      <w:tcPr>
        <w:tcBorders>
          <w:bottom w:val="single" w:sz="4" w:space="0" w:color="EA7600" w:themeColor="accent1"/>
        </w:tcBorders>
      </w:tcPr>
    </w:tblStylePr>
    <w:tblStylePr w:type="seCell">
      <w:tblPr/>
      <w:tcPr>
        <w:tcBorders>
          <w:top w:val="single" w:sz="4" w:space="0" w:color="EA7600" w:themeColor="accent1"/>
        </w:tcBorders>
      </w:tcPr>
    </w:tblStylePr>
    <w:tblStylePr w:type="swCell">
      <w:tblPr/>
      <w:tcPr>
        <w:tcBorders>
          <w:top w:val="single" w:sz="4" w:space="0" w:color="EA7600" w:themeColor="accent1"/>
        </w:tcBorders>
      </w:tcPr>
    </w:tblStylePr>
  </w:style>
  <w:style w:type="table" w:styleId="GridTable3-Accent2">
    <w:name w:val="Grid Table 3 Accent 2"/>
    <w:basedOn w:val="TableNormal"/>
    <w:uiPriority w:val="48"/>
    <w:semiHidden/>
    <w:rsid w:val="00C85FA2"/>
    <w:tblPr>
      <w:tblStyleRowBandSize w:val="1"/>
      <w:tblStyleColBandSize w:val="1"/>
      <w:tblBorders>
        <w:top w:val="single" w:sz="4" w:space="0" w:color="EC8983" w:themeColor="accent2" w:themeTint="99"/>
        <w:left w:val="single" w:sz="4" w:space="0" w:color="EC8983" w:themeColor="accent2" w:themeTint="99"/>
        <w:bottom w:val="single" w:sz="4" w:space="0" w:color="EC8983" w:themeColor="accent2" w:themeTint="99"/>
        <w:right w:val="single" w:sz="4" w:space="0" w:color="EC8983" w:themeColor="accent2" w:themeTint="99"/>
        <w:insideH w:val="single" w:sz="4" w:space="0" w:color="EC8983" w:themeColor="accent2" w:themeTint="99"/>
        <w:insideV w:val="single" w:sz="4" w:space="0" w:color="EC89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D7D5" w:themeFill="accent2" w:themeFillTint="33"/>
      </w:tcPr>
    </w:tblStylePr>
    <w:tblStylePr w:type="band1Horz">
      <w:tblPr/>
      <w:tcPr>
        <w:shd w:val="clear" w:color="auto" w:fill="F8D7D5" w:themeFill="accent2" w:themeFillTint="33"/>
      </w:tcPr>
    </w:tblStylePr>
    <w:tblStylePr w:type="neCell">
      <w:tblPr/>
      <w:tcPr>
        <w:tcBorders>
          <w:bottom w:val="single" w:sz="4" w:space="0" w:color="E03C31" w:themeColor="accent2"/>
        </w:tcBorders>
      </w:tcPr>
    </w:tblStylePr>
    <w:tblStylePr w:type="nwCell">
      <w:tblPr/>
      <w:tcPr>
        <w:tcBorders>
          <w:bottom w:val="single" w:sz="4" w:space="0" w:color="E03C31" w:themeColor="accent2"/>
        </w:tcBorders>
      </w:tcPr>
    </w:tblStylePr>
    <w:tblStylePr w:type="seCell">
      <w:tblPr/>
      <w:tcPr>
        <w:tcBorders>
          <w:top w:val="single" w:sz="4" w:space="0" w:color="E03C31" w:themeColor="accent2"/>
        </w:tcBorders>
      </w:tcPr>
    </w:tblStylePr>
    <w:tblStylePr w:type="swCell">
      <w:tblPr/>
      <w:tcPr>
        <w:tcBorders>
          <w:top w:val="single" w:sz="4" w:space="0" w:color="E03C31" w:themeColor="accent2"/>
        </w:tcBorders>
      </w:tcPr>
    </w:tblStylePr>
  </w:style>
  <w:style w:type="table" w:styleId="GridTable3-Accent3">
    <w:name w:val="Grid Table 3 Accent 3"/>
    <w:basedOn w:val="TableNormal"/>
    <w:uiPriority w:val="48"/>
    <w:semiHidden/>
    <w:rsid w:val="00C85FA2"/>
    <w:tblPr>
      <w:tblStyleRowBandSize w:val="1"/>
      <w:tblStyleColBandSize w:val="1"/>
      <w:tblBorders>
        <w:top w:val="single" w:sz="4" w:space="0" w:color="45B3FF" w:themeColor="accent3" w:themeTint="99"/>
        <w:left w:val="single" w:sz="4" w:space="0" w:color="45B3FF" w:themeColor="accent3" w:themeTint="99"/>
        <w:bottom w:val="single" w:sz="4" w:space="0" w:color="45B3FF" w:themeColor="accent3" w:themeTint="99"/>
        <w:right w:val="single" w:sz="4" w:space="0" w:color="45B3FF" w:themeColor="accent3" w:themeTint="99"/>
        <w:insideH w:val="single" w:sz="4" w:space="0" w:color="45B3FF" w:themeColor="accent3" w:themeTint="99"/>
        <w:insideV w:val="single" w:sz="4" w:space="0" w:color="45B3FF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E5FF" w:themeFill="accent3" w:themeFillTint="33"/>
      </w:tcPr>
    </w:tblStylePr>
    <w:tblStylePr w:type="band1Horz">
      <w:tblPr/>
      <w:tcPr>
        <w:shd w:val="clear" w:color="auto" w:fill="C1E5FF" w:themeFill="accent3" w:themeFillTint="33"/>
      </w:tcPr>
    </w:tblStylePr>
    <w:tblStylePr w:type="neCell">
      <w:tblPr/>
      <w:tcPr>
        <w:tcBorders>
          <w:bottom w:val="single" w:sz="4" w:space="0" w:color="0077C8" w:themeColor="accent3"/>
        </w:tcBorders>
      </w:tcPr>
    </w:tblStylePr>
    <w:tblStylePr w:type="nwCell">
      <w:tblPr/>
      <w:tcPr>
        <w:tcBorders>
          <w:bottom w:val="single" w:sz="4" w:space="0" w:color="0077C8" w:themeColor="accent3"/>
        </w:tcBorders>
      </w:tcPr>
    </w:tblStylePr>
    <w:tblStylePr w:type="seCell">
      <w:tblPr/>
      <w:tcPr>
        <w:tcBorders>
          <w:top w:val="single" w:sz="4" w:space="0" w:color="0077C8" w:themeColor="accent3"/>
        </w:tcBorders>
      </w:tcPr>
    </w:tblStylePr>
    <w:tblStylePr w:type="swCell">
      <w:tblPr/>
      <w:tcPr>
        <w:tcBorders>
          <w:top w:val="single" w:sz="4" w:space="0" w:color="0077C8" w:themeColor="accent3"/>
        </w:tcBorders>
      </w:tcPr>
    </w:tblStylePr>
  </w:style>
  <w:style w:type="table" w:styleId="GridTable3-Accent4">
    <w:name w:val="Grid Table 3 Accent 4"/>
    <w:basedOn w:val="TableNormal"/>
    <w:uiPriority w:val="48"/>
    <w:semiHidden/>
    <w:rsid w:val="00C85FA2"/>
    <w:tblPr>
      <w:tblStyleRowBandSize w:val="1"/>
      <w:tblStyleColBandSize w:val="1"/>
      <w:tblBorders>
        <w:top w:val="single" w:sz="4" w:space="0" w:color="2CFF91" w:themeColor="accent4" w:themeTint="99"/>
        <w:left w:val="single" w:sz="4" w:space="0" w:color="2CFF91" w:themeColor="accent4" w:themeTint="99"/>
        <w:bottom w:val="single" w:sz="4" w:space="0" w:color="2CFF91" w:themeColor="accent4" w:themeTint="99"/>
        <w:right w:val="single" w:sz="4" w:space="0" w:color="2CFF91" w:themeColor="accent4" w:themeTint="99"/>
        <w:insideH w:val="single" w:sz="4" w:space="0" w:color="2CFF91" w:themeColor="accent4" w:themeTint="99"/>
        <w:insideV w:val="single" w:sz="4" w:space="0" w:color="2CFF91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8FFDA" w:themeFill="accent4" w:themeFillTint="33"/>
      </w:tcPr>
    </w:tblStylePr>
    <w:tblStylePr w:type="band1Horz">
      <w:tblPr/>
      <w:tcPr>
        <w:shd w:val="clear" w:color="auto" w:fill="B8FFDA" w:themeFill="accent4" w:themeFillTint="33"/>
      </w:tcPr>
    </w:tblStylePr>
    <w:tblStylePr w:type="neCell">
      <w:tblPr/>
      <w:tcPr>
        <w:tcBorders>
          <w:bottom w:val="single" w:sz="4" w:space="0" w:color="009F4D" w:themeColor="accent4"/>
        </w:tcBorders>
      </w:tcPr>
    </w:tblStylePr>
    <w:tblStylePr w:type="nwCell">
      <w:tblPr/>
      <w:tcPr>
        <w:tcBorders>
          <w:bottom w:val="single" w:sz="4" w:space="0" w:color="009F4D" w:themeColor="accent4"/>
        </w:tcBorders>
      </w:tcPr>
    </w:tblStylePr>
    <w:tblStylePr w:type="seCell">
      <w:tblPr/>
      <w:tcPr>
        <w:tcBorders>
          <w:top w:val="single" w:sz="4" w:space="0" w:color="009F4D" w:themeColor="accent4"/>
        </w:tcBorders>
      </w:tcPr>
    </w:tblStylePr>
    <w:tblStylePr w:type="swCell">
      <w:tblPr/>
      <w:tcPr>
        <w:tcBorders>
          <w:top w:val="single" w:sz="4" w:space="0" w:color="009F4D" w:themeColor="accent4"/>
        </w:tcBorders>
      </w:tcPr>
    </w:tblStylePr>
  </w:style>
  <w:style w:type="table" w:styleId="GridTable3-Accent5">
    <w:name w:val="Grid Table 3 Accent 5"/>
    <w:basedOn w:val="TableNormal"/>
    <w:uiPriority w:val="48"/>
    <w:semiHidden/>
    <w:rsid w:val="00C85FA2"/>
    <w:tblPr>
      <w:tblStyleRowBandSize w:val="1"/>
      <w:tblStyleColBandSize w:val="1"/>
      <w:tblBorders>
        <w:top w:val="single" w:sz="4" w:space="0" w:color="FFE965" w:themeColor="accent5" w:themeTint="99"/>
        <w:left w:val="single" w:sz="4" w:space="0" w:color="FFE965" w:themeColor="accent5" w:themeTint="99"/>
        <w:bottom w:val="single" w:sz="4" w:space="0" w:color="FFE965" w:themeColor="accent5" w:themeTint="99"/>
        <w:right w:val="single" w:sz="4" w:space="0" w:color="FFE965" w:themeColor="accent5" w:themeTint="99"/>
        <w:insideH w:val="single" w:sz="4" w:space="0" w:color="FFE965" w:themeColor="accent5" w:themeTint="99"/>
        <w:insideV w:val="single" w:sz="4" w:space="0" w:color="FFE965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7CB" w:themeFill="accent5" w:themeFillTint="33"/>
      </w:tcPr>
    </w:tblStylePr>
    <w:tblStylePr w:type="band1Horz">
      <w:tblPr/>
      <w:tcPr>
        <w:shd w:val="clear" w:color="auto" w:fill="FFF7CB" w:themeFill="accent5" w:themeFillTint="33"/>
      </w:tcPr>
    </w:tblStylePr>
    <w:tblStylePr w:type="neCell">
      <w:tblPr/>
      <w:tcPr>
        <w:tcBorders>
          <w:bottom w:val="single" w:sz="4" w:space="0" w:color="FEDB00" w:themeColor="accent5"/>
        </w:tcBorders>
      </w:tcPr>
    </w:tblStylePr>
    <w:tblStylePr w:type="nwCell">
      <w:tblPr/>
      <w:tcPr>
        <w:tcBorders>
          <w:bottom w:val="single" w:sz="4" w:space="0" w:color="FEDB00" w:themeColor="accent5"/>
        </w:tcBorders>
      </w:tcPr>
    </w:tblStylePr>
    <w:tblStylePr w:type="seCell">
      <w:tblPr/>
      <w:tcPr>
        <w:tcBorders>
          <w:top w:val="single" w:sz="4" w:space="0" w:color="FEDB00" w:themeColor="accent5"/>
        </w:tcBorders>
      </w:tcPr>
    </w:tblStylePr>
    <w:tblStylePr w:type="swCell">
      <w:tblPr/>
      <w:tcPr>
        <w:tcBorders>
          <w:top w:val="single" w:sz="4" w:space="0" w:color="FEDB00" w:themeColor="accent5"/>
        </w:tcBorders>
      </w:tcPr>
    </w:tblStylePr>
  </w:style>
  <w:style w:type="table" w:styleId="GridTable3-Accent6">
    <w:name w:val="Grid Table 3 Accent 6"/>
    <w:basedOn w:val="TableNormal"/>
    <w:uiPriority w:val="48"/>
    <w:semiHidden/>
    <w:rsid w:val="00C85FA2"/>
    <w:tblPr>
      <w:tblStyleRowBandSize w:val="1"/>
      <w:tblStyleColBandSize w:val="1"/>
      <w:tblBorders>
        <w:top w:val="single" w:sz="4" w:space="0" w:color="CBDA8B" w:themeColor="accent6" w:themeTint="99"/>
        <w:left w:val="single" w:sz="4" w:space="0" w:color="CBDA8B" w:themeColor="accent6" w:themeTint="99"/>
        <w:bottom w:val="single" w:sz="4" w:space="0" w:color="CBDA8B" w:themeColor="accent6" w:themeTint="99"/>
        <w:right w:val="single" w:sz="4" w:space="0" w:color="CBDA8B" w:themeColor="accent6" w:themeTint="99"/>
        <w:insideH w:val="single" w:sz="4" w:space="0" w:color="CBDA8B" w:themeColor="accent6" w:themeTint="99"/>
        <w:insideV w:val="single" w:sz="4" w:space="0" w:color="CBDA8B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F2D8" w:themeFill="accent6" w:themeFillTint="33"/>
      </w:tcPr>
    </w:tblStylePr>
    <w:tblStylePr w:type="band1Horz">
      <w:tblPr/>
      <w:tcPr>
        <w:shd w:val="clear" w:color="auto" w:fill="EDF2D8" w:themeFill="accent6" w:themeFillTint="33"/>
      </w:tcPr>
    </w:tblStylePr>
    <w:tblStylePr w:type="neCell">
      <w:tblPr/>
      <w:tcPr>
        <w:tcBorders>
          <w:bottom w:val="single" w:sz="4" w:space="0" w:color="A9C23F" w:themeColor="accent6"/>
        </w:tcBorders>
      </w:tcPr>
    </w:tblStylePr>
    <w:tblStylePr w:type="nwCell">
      <w:tblPr/>
      <w:tcPr>
        <w:tcBorders>
          <w:bottom w:val="single" w:sz="4" w:space="0" w:color="A9C23F" w:themeColor="accent6"/>
        </w:tcBorders>
      </w:tcPr>
    </w:tblStylePr>
    <w:tblStylePr w:type="seCell">
      <w:tblPr/>
      <w:tcPr>
        <w:tcBorders>
          <w:top w:val="single" w:sz="4" w:space="0" w:color="A9C23F" w:themeColor="accent6"/>
        </w:tcBorders>
      </w:tcPr>
    </w:tblStylePr>
    <w:tblStylePr w:type="swCell">
      <w:tblPr/>
      <w:tcPr>
        <w:tcBorders>
          <w:top w:val="single" w:sz="4" w:space="0" w:color="A9C23F" w:themeColor="accent6"/>
        </w:tcBorders>
      </w:tcPr>
    </w:tblStylePr>
  </w:style>
  <w:style w:type="table" w:styleId="GridTable4">
    <w:name w:val="Grid Table 4"/>
    <w:basedOn w:val="TableNormal"/>
    <w:uiPriority w:val="49"/>
    <w:semiHidden/>
    <w:rsid w:val="00C85FA2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C85FA2"/>
    <w:tblPr>
      <w:tblStyleRowBandSize w:val="1"/>
      <w:tblStyleColBandSize w:val="1"/>
      <w:tblBorders>
        <w:top w:val="single" w:sz="4" w:space="0" w:color="FFAC59" w:themeColor="accent1" w:themeTint="99"/>
        <w:left w:val="single" w:sz="4" w:space="0" w:color="FFAC59" w:themeColor="accent1" w:themeTint="99"/>
        <w:bottom w:val="single" w:sz="4" w:space="0" w:color="FFAC59" w:themeColor="accent1" w:themeTint="99"/>
        <w:right w:val="single" w:sz="4" w:space="0" w:color="FFAC59" w:themeColor="accent1" w:themeTint="99"/>
        <w:insideH w:val="single" w:sz="4" w:space="0" w:color="FFAC59" w:themeColor="accent1" w:themeTint="99"/>
        <w:insideV w:val="single" w:sz="4" w:space="0" w:color="FFAC59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A7600" w:themeColor="accent1"/>
          <w:left w:val="single" w:sz="4" w:space="0" w:color="EA7600" w:themeColor="accent1"/>
          <w:bottom w:val="single" w:sz="4" w:space="0" w:color="EA7600" w:themeColor="accent1"/>
          <w:right w:val="single" w:sz="4" w:space="0" w:color="EA7600" w:themeColor="accent1"/>
          <w:insideH w:val="nil"/>
          <w:insideV w:val="nil"/>
        </w:tcBorders>
        <w:shd w:val="clear" w:color="auto" w:fill="EA7600" w:themeFill="accent1"/>
      </w:tcPr>
    </w:tblStylePr>
    <w:tblStylePr w:type="lastRow">
      <w:rPr>
        <w:b/>
        <w:bCs/>
      </w:rPr>
      <w:tblPr/>
      <w:tcPr>
        <w:tcBorders>
          <w:top w:val="double" w:sz="4" w:space="0" w:color="EA760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3C7" w:themeFill="accent1" w:themeFillTint="33"/>
      </w:tcPr>
    </w:tblStylePr>
    <w:tblStylePr w:type="band1Horz">
      <w:tblPr/>
      <w:tcPr>
        <w:shd w:val="clear" w:color="auto" w:fill="FFE3C7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C85FA2"/>
    <w:tblPr>
      <w:tblStyleRowBandSize w:val="1"/>
      <w:tblStyleColBandSize w:val="1"/>
      <w:tblBorders>
        <w:top w:val="single" w:sz="4" w:space="0" w:color="EC8983" w:themeColor="accent2" w:themeTint="99"/>
        <w:left w:val="single" w:sz="4" w:space="0" w:color="EC8983" w:themeColor="accent2" w:themeTint="99"/>
        <w:bottom w:val="single" w:sz="4" w:space="0" w:color="EC8983" w:themeColor="accent2" w:themeTint="99"/>
        <w:right w:val="single" w:sz="4" w:space="0" w:color="EC8983" w:themeColor="accent2" w:themeTint="99"/>
        <w:insideH w:val="single" w:sz="4" w:space="0" w:color="EC8983" w:themeColor="accent2" w:themeTint="99"/>
        <w:insideV w:val="single" w:sz="4" w:space="0" w:color="EC89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3C31" w:themeColor="accent2"/>
          <w:left w:val="single" w:sz="4" w:space="0" w:color="E03C31" w:themeColor="accent2"/>
          <w:bottom w:val="single" w:sz="4" w:space="0" w:color="E03C31" w:themeColor="accent2"/>
          <w:right w:val="single" w:sz="4" w:space="0" w:color="E03C31" w:themeColor="accent2"/>
          <w:insideH w:val="nil"/>
          <w:insideV w:val="nil"/>
        </w:tcBorders>
        <w:shd w:val="clear" w:color="auto" w:fill="E03C31" w:themeFill="accent2"/>
      </w:tcPr>
    </w:tblStylePr>
    <w:tblStylePr w:type="lastRow">
      <w:rPr>
        <w:b/>
        <w:bCs/>
      </w:rPr>
      <w:tblPr/>
      <w:tcPr>
        <w:tcBorders>
          <w:top w:val="double" w:sz="4" w:space="0" w:color="E03C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7D5" w:themeFill="accent2" w:themeFillTint="33"/>
      </w:tcPr>
    </w:tblStylePr>
    <w:tblStylePr w:type="band1Horz">
      <w:tblPr/>
      <w:tcPr>
        <w:shd w:val="clear" w:color="auto" w:fill="F8D7D5" w:themeFill="accent2" w:themeFillTint="33"/>
      </w:tcPr>
    </w:tblStylePr>
  </w:style>
  <w:style w:type="table" w:styleId="GridTable4-Accent3">
    <w:name w:val="Grid Table 4 Accent 3"/>
    <w:basedOn w:val="TableNormal"/>
    <w:uiPriority w:val="49"/>
    <w:semiHidden/>
    <w:rsid w:val="00C85FA2"/>
    <w:tblPr>
      <w:tblStyleRowBandSize w:val="1"/>
      <w:tblStyleColBandSize w:val="1"/>
      <w:tblBorders>
        <w:top w:val="single" w:sz="4" w:space="0" w:color="45B3FF" w:themeColor="accent3" w:themeTint="99"/>
        <w:left w:val="single" w:sz="4" w:space="0" w:color="45B3FF" w:themeColor="accent3" w:themeTint="99"/>
        <w:bottom w:val="single" w:sz="4" w:space="0" w:color="45B3FF" w:themeColor="accent3" w:themeTint="99"/>
        <w:right w:val="single" w:sz="4" w:space="0" w:color="45B3FF" w:themeColor="accent3" w:themeTint="99"/>
        <w:insideH w:val="single" w:sz="4" w:space="0" w:color="45B3FF" w:themeColor="accent3" w:themeTint="99"/>
        <w:insideV w:val="single" w:sz="4" w:space="0" w:color="45B3FF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77C8" w:themeColor="accent3"/>
          <w:left w:val="single" w:sz="4" w:space="0" w:color="0077C8" w:themeColor="accent3"/>
          <w:bottom w:val="single" w:sz="4" w:space="0" w:color="0077C8" w:themeColor="accent3"/>
          <w:right w:val="single" w:sz="4" w:space="0" w:color="0077C8" w:themeColor="accent3"/>
          <w:insideH w:val="nil"/>
          <w:insideV w:val="nil"/>
        </w:tcBorders>
        <w:shd w:val="clear" w:color="auto" w:fill="0077C8" w:themeFill="accent3"/>
      </w:tcPr>
    </w:tblStylePr>
    <w:tblStylePr w:type="lastRow">
      <w:rPr>
        <w:b/>
        <w:bCs/>
      </w:rPr>
      <w:tblPr/>
      <w:tcPr>
        <w:tcBorders>
          <w:top w:val="double" w:sz="4" w:space="0" w:color="0077C8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5FF" w:themeFill="accent3" w:themeFillTint="33"/>
      </w:tcPr>
    </w:tblStylePr>
    <w:tblStylePr w:type="band1Horz">
      <w:tblPr/>
      <w:tcPr>
        <w:shd w:val="clear" w:color="auto" w:fill="C1E5FF" w:themeFill="accent3" w:themeFillTint="33"/>
      </w:tcPr>
    </w:tblStylePr>
  </w:style>
  <w:style w:type="table" w:styleId="GridTable4-Accent4">
    <w:name w:val="Grid Table 4 Accent 4"/>
    <w:basedOn w:val="TableNormal"/>
    <w:uiPriority w:val="49"/>
    <w:semiHidden/>
    <w:rsid w:val="00C85FA2"/>
    <w:tblPr>
      <w:tblStyleRowBandSize w:val="1"/>
      <w:tblStyleColBandSize w:val="1"/>
      <w:tblBorders>
        <w:top w:val="single" w:sz="4" w:space="0" w:color="2CFF91" w:themeColor="accent4" w:themeTint="99"/>
        <w:left w:val="single" w:sz="4" w:space="0" w:color="2CFF91" w:themeColor="accent4" w:themeTint="99"/>
        <w:bottom w:val="single" w:sz="4" w:space="0" w:color="2CFF91" w:themeColor="accent4" w:themeTint="99"/>
        <w:right w:val="single" w:sz="4" w:space="0" w:color="2CFF91" w:themeColor="accent4" w:themeTint="99"/>
        <w:insideH w:val="single" w:sz="4" w:space="0" w:color="2CFF91" w:themeColor="accent4" w:themeTint="99"/>
        <w:insideV w:val="single" w:sz="4" w:space="0" w:color="2CFF91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9F4D" w:themeColor="accent4"/>
          <w:left w:val="single" w:sz="4" w:space="0" w:color="009F4D" w:themeColor="accent4"/>
          <w:bottom w:val="single" w:sz="4" w:space="0" w:color="009F4D" w:themeColor="accent4"/>
          <w:right w:val="single" w:sz="4" w:space="0" w:color="009F4D" w:themeColor="accent4"/>
          <w:insideH w:val="nil"/>
          <w:insideV w:val="nil"/>
        </w:tcBorders>
        <w:shd w:val="clear" w:color="auto" w:fill="009F4D" w:themeFill="accent4"/>
      </w:tcPr>
    </w:tblStylePr>
    <w:tblStylePr w:type="lastRow">
      <w:rPr>
        <w:b/>
        <w:bCs/>
      </w:rPr>
      <w:tblPr/>
      <w:tcPr>
        <w:tcBorders>
          <w:top w:val="double" w:sz="4" w:space="0" w:color="009F4D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8FFDA" w:themeFill="accent4" w:themeFillTint="33"/>
      </w:tcPr>
    </w:tblStylePr>
    <w:tblStylePr w:type="band1Horz">
      <w:tblPr/>
      <w:tcPr>
        <w:shd w:val="clear" w:color="auto" w:fill="B8FFDA" w:themeFill="accent4" w:themeFillTint="33"/>
      </w:tcPr>
    </w:tblStylePr>
  </w:style>
  <w:style w:type="table" w:styleId="GridTable4-Accent5">
    <w:name w:val="Grid Table 4 Accent 5"/>
    <w:basedOn w:val="TableNormal"/>
    <w:uiPriority w:val="49"/>
    <w:semiHidden/>
    <w:rsid w:val="00C85FA2"/>
    <w:tblPr>
      <w:tblStyleRowBandSize w:val="1"/>
      <w:tblStyleColBandSize w:val="1"/>
      <w:tblBorders>
        <w:top w:val="single" w:sz="4" w:space="0" w:color="FFE965" w:themeColor="accent5" w:themeTint="99"/>
        <w:left w:val="single" w:sz="4" w:space="0" w:color="FFE965" w:themeColor="accent5" w:themeTint="99"/>
        <w:bottom w:val="single" w:sz="4" w:space="0" w:color="FFE965" w:themeColor="accent5" w:themeTint="99"/>
        <w:right w:val="single" w:sz="4" w:space="0" w:color="FFE965" w:themeColor="accent5" w:themeTint="99"/>
        <w:insideH w:val="single" w:sz="4" w:space="0" w:color="FFE965" w:themeColor="accent5" w:themeTint="99"/>
        <w:insideV w:val="single" w:sz="4" w:space="0" w:color="FFE96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EDB00" w:themeColor="accent5"/>
          <w:left w:val="single" w:sz="4" w:space="0" w:color="FEDB00" w:themeColor="accent5"/>
          <w:bottom w:val="single" w:sz="4" w:space="0" w:color="FEDB00" w:themeColor="accent5"/>
          <w:right w:val="single" w:sz="4" w:space="0" w:color="FEDB00" w:themeColor="accent5"/>
          <w:insideH w:val="nil"/>
          <w:insideV w:val="nil"/>
        </w:tcBorders>
        <w:shd w:val="clear" w:color="auto" w:fill="FEDB00" w:themeFill="accent5"/>
      </w:tcPr>
    </w:tblStylePr>
    <w:tblStylePr w:type="lastRow">
      <w:rPr>
        <w:b/>
        <w:bCs/>
      </w:rPr>
      <w:tblPr/>
      <w:tcPr>
        <w:tcBorders>
          <w:top w:val="double" w:sz="4" w:space="0" w:color="FEDB0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7CB" w:themeFill="accent5" w:themeFillTint="33"/>
      </w:tcPr>
    </w:tblStylePr>
    <w:tblStylePr w:type="band1Horz">
      <w:tblPr/>
      <w:tcPr>
        <w:shd w:val="clear" w:color="auto" w:fill="FFF7CB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C85FA2"/>
    <w:tblPr>
      <w:tblStyleRowBandSize w:val="1"/>
      <w:tblStyleColBandSize w:val="1"/>
      <w:tblBorders>
        <w:top w:val="single" w:sz="4" w:space="0" w:color="CBDA8B" w:themeColor="accent6" w:themeTint="99"/>
        <w:left w:val="single" w:sz="4" w:space="0" w:color="CBDA8B" w:themeColor="accent6" w:themeTint="99"/>
        <w:bottom w:val="single" w:sz="4" w:space="0" w:color="CBDA8B" w:themeColor="accent6" w:themeTint="99"/>
        <w:right w:val="single" w:sz="4" w:space="0" w:color="CBDA8B" w:themeColor="accent6" w:themeTint="99"/>
        <w:insideH w:val="single" w:sz="4" w:space="0" w:color="CBDA8B" w:themeColor="accent6" w:themeTint="99"/>
        <w:insideV w:val="single" w:sz="4" w:space="0" w:color="CBDA8B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9C23F" w:themeColor="accent6"/>
          <w:left w:val="single" w:sz="4" w:space="0" w:color="A9C23F" w:themeColor="accent6"/>
          <w:bottom w:val="single" w:sz="4" w:space="0" w:color="A9C23F" w:themeColor="accent6"/>
          <w:right w:val="single" w:sz="4" w:space="0" w:color="A9C23F" w:themeColor="accent6"/>
          <w:insideH w:val="nil"/>
          <w:insideV w:val="nil"/>
        </w:tcBorders>
        <w:shd w:val="clear" w:color="auto" w:fill="A9C23F" w:themeFill="accent6"/>
      </w:tcPr>
    </w:tblStylePr>
    <w:tblStylePr w:type="lastRow">
      <w:rPr>
        <w:b/>
        <w:bCs/>
      </w:rPr>
      <w:tblPr/>
      <w:tcPr>
        <w:tcBorders>
          <w:top w:val="double" w:sz="4" w:space="0" w:color="A9C23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F2D8" w:themeFill="accent6" w:themeFillTint="33"/>
      </w:tcPr>
    </w:tblStylePr>
    <w:tblStylePr w:type="band1Horz">
      <w:tblPr/>
      <w:tcPr>
        <w:shd w:val="clear" w:color="auto" w:fill="EDF2D8" w:themeFill="accent6" w:themeFillTint="33"/>
      </w:tcPr>
    </w:tblStylePr>
  </w:style>
  <w:style w:type="table" w:styleId="GridTable5Dark">
    <w:name w:val="Grid Table 5 Dark"/>
    <w:basedOn w:val="TableNormal"/>
    <w:uiPriority w:val="50"/>
    <w:semiHidden/>
    <w:rsid w:val="00C85FA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semiHidden/>
    <w:rsid w:val="00C85FA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E3C7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A760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A760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A760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A7600" w:themeFill="accent1"/>
      </w:tcPr>
    </w:tblStylePr>
    <w:tblStylePr w:type="band1Vert">
      <w:tblPr/>
      <w:tcPr>
        <w:shd w:val="clear" w:color="auto" w:fill="FFC790" w:themeFill="accent1" w:themeFillTint="66"/>
      </w:tcPr>
    </w:tblStylePr>
    <w:tblStylePr w:type="band1Horz">
      <w:tblPr/>
      <w:tcPr>
        <w:shd w:val="clear" w:color="auto" w:fill="FFC790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semiHidden/>
    <w:rsid w:val="00C85FA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D7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3C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3C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3C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3C31" w:themeFill="accent2"/>
      </w:tcPr>
    </w:tblStylePr>
    <w:tblStylePr w:type="band1Vert">
      <w:tblPr/>
      <w:tcPr>
        <w:shd w:val="clear" w:color="auto" w:fill="F2B0AC" w:themeFill="accent2" w:themeFillTint="66"/>
      </w:tcPr>
    </w:tblStylePr>
    <w:tblStylePr w:type="band1Horz">
      <w:tblPr/>
      <w:tcPr>
        <w:shd w:val="clear" w:color="auto" w:fill="F2B0AC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semiHidden/>
    <w:rsid w:val="00C85FA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E5FF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77C8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77C8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77C8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77C8" w:themeFill="accent3"/>
      </w:tcPr>
    </w:tblStylePr>
    <w:tblStylePr w:type="band1Vert">
      <w:tblPr/>
      <w:tcPr>
        <w:shd w:val="clear" w:color="auto" w:fill="83CCFF" w:themeFill="accent3" w:themeFillTint="66"/>
      </w:tcPr>
    </w:tblStylePr>
    <w:tblStylePr w:type="band1Horz">
      <w:tblPr/>
      <w:tcPr>
        <w:shd w:val="clear" w:color="auto" w:fill="83CCFF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semiHidden/>
    <w:rsid w:val="00C85FA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8FFDA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9F4D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9F4D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9F4D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9F4D" w:themeFill="accent4"/>
      </w:tcPr>
    </w:tblStylePr>
    <w:tblStylePr w:type="band1Vert">
      <w:tblPr/>
      <w:tcPr>
        <w:shd w:val="clear" w:color="auto" w:fill="72FFB6" w:themeFill="accent4" w:themeFillTint="66"/>
      </w:tcPr>
    </w:tblStylePr>
    <w:tblStylePr w:type="band1Horz">
      <w:tblPr/>
      <w:tcPr>
        <w:shd w:val="clear" w:color="auto" w:fill="72FFB6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semiHidden/>
    <w:rsid w:val="00C85FA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7CB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EDB00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EDB00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EDB00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EDB00" w:themeFill="accent5"/>
      </w:tcPr>
    </w:tblStylePr>
    <w:tblStylePr w:type="band1Vert">
      <w:tblPr/>
      <w:tcPr>
        <w:shd w:val="clear" w:color="auto" w:fill="FFF098" w:themeFill="accent5" w:themeFillTint="66"/>
      </w:tcPr>
    </w:tblStylePr>
    <w:tblStylePr w:type="band1Horz">
      <w:tblPr/>
      <w:tcPr>
        <w:shd w:val="clear" w:color="auto" w:fill="FFF098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semiHidden/>
    <w:rsid w:val="00C85FA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D8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9C23F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9C23F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9C23F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9C23F" w:themeFill="accent6"/>
      </w:tcPr>
    </w:tblStylePr>
    <w:tblStylePr w:type="band1Vert">
      <w:tblPr/>
      <w:tcPr>
        <w:shd w:val="clear" w:color="auto" w:fill="DCE6B2" w:themeFill="accent6" w:themeFillTint="66"/>
      </w:tcPr>
    </w:tblStylePr>
    <w:tblStylePr w:type="band1Horz">
      <w:tblPr/>
      <w:tcPr>
        <w:shd w:val="clear" w:color="auto" w:fill="DCE6B2" w:themeFill="accent6" w:themeFillTint="66"/>
      </w:tcPr>
    </w:tblStylePr>
  </w:style>
  <w:style w:type="table" w:styleId="GridTable6Colorful">
    <w:name w:val="Grid Table 6 Colorful"/>
    <w:basedOn w:val="TableNormal"/>
    <w:uiPriority w:val="51"/>
    <w:semiHidden/>
    <w:rsid w:val="00C85FA2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semiHidden/>
    <w:rsid w:val="00C85FA2"/>
    <w:rPr>
      <w:color w:val="AF5700" w:themeColor="accent1" w:themeShade="BF"/>
    </w:rPr>
    <w:tblPr>
      <w:tblStyleRowBandSize w:val="1"/>
      <w:tblStyleColBandSize w:val="1"/>
      <w:tblBorders>
        <w:top w:val="single" w:sz="4" w:space="0" w:color="FFAC59" w:themeColor="accent1" w:themeTint="99"/>
        <w:left w:val="single" w:sz="4" w:space="0" w:color="FFAC59" w:themeColor="accent1" w:themeTint="99"/>
        <w:bottom w:val="single" w:sz="4" w:space="0" w:color="FFAC59" w:themeColor="accent1" w:themeTint="99"/>
        <w:right w:val="single" w:sz="4" w:space="0" w:color="FFAC59" w:themeColor="accent1" w:themeTint="99"/>
        <w:insideH w:val="single" w:sz="4" w:space="0" w:color="FFAC59" w:themeColor="accent1" w:themeTint="99"/>
        <w:insideV w:val="single" w:sz="4" w:space="0" w:color="FFAC59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EA760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EA760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3C7" w:themeFill="accent1" w:themeFillTint="33"/>
      </w:tcPr>
    </w:tblStylePr>
    <w:tblStylePr w:type="band1Horz">
      <w:tblPr/>
      <w:tcPr>
        <w:shd w:val="clear" w:color="auto" w:fill="FFE3C7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semiHidden/>
    <w:rsid w:val="00C85FA2"/>
    <w:rPr>
      <w:color w:val="B1241A" w:themeColor="accent2" w:themeShade="BF"/>
    </w:rPr>
    <w:tblPr>
      <w:tblStyleRowBandSize w:val="1"/>
      <w:tblStyleColBandSize w:val="1"/>
      <w:tblBorders>
        <w:top w:val="single" w:sz="4" w:space="0" w:color="EC8983" w:themeColor="accent2" w:themeTint="99"/>
        <w:left w:val="single" w:sz="4" w:space="0" w:color="EC8983" w:themeColor="accent2" w:themeTint="99"/>
        <w:bottom w:val="single" w:sz="4" w:space="0" w:color="EC8983" w:themeColor="accent2" w:themeTint="99"/>
        <w:right w:val="single" w:sz="4" w:space="0" w:color="EC8983" w:themeColor="accent2" w:themeTint="99"/>
        <w:insideH w:val="single" w:sz="4" w:space="0" w:color="EC8983" w:themeColor="accent2" w:themeTint="99"/>
        <w:insideV w:val="single" w:sz="4" w:space="0" w:color="EC89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03C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03C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7D5" w:themeFill="accent2" w:themeFillTint="33"/>
      </w:tcPr>
    </w:tblStylePr>
    <w:tblStylePr w:type="band1Horz">
      <w:tblPr/>
      <w:tcPr>
        <w:shd w:val="clear" w:color="auto" w:fill="F8D7D5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semiHidden/>
    <w:rsid w:val="00C85FA2"/>
    <w:rPr>
      <w:color w:val="005895" w:themeColor="accent3" w:themeShade="BF"/>
    </w:rPr>
    <w:tblPr>
      <w:tblStyleRowBandSize w:val="1"/>
      <w:tblStyleColBandSize w:val="1"/>
      <w:tblBorders>
        <w:top w:val="single" w:sz="4" w:space="0" w:color="45B3FF" w:themeColor="accent3" w:themeTint="99"/>
        <w:left w:val="single" w:sz="4" w:space="0" w:color="45B3FF" w:themeColor="accent3" w:themeTint="99"/>
        <w:bottom w:val="single" w:sz="4" w:space="0" w:color="45B3FF" w:themeColor="accent3" w:themeTint="99"/>
        <w:right w:val="single" w:sz="4" w:space="0" w:color="45B3FF" w:themeColor="accent3" w:themeTint="99"/>
        <w:insideH w:val="single" w:sz="4" w:space="0" w:color="45B3FF" w:themeColor="accent3" w:themeTint="99"/>
        <w:insideV w:val="single" w:sz="4" w:space="0" w:color="45B3FF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0077C8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0077C8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5FF" w:themeFill="accent3" w:themeFillTint="33"/>
      </w:tcPr>
    </w:tblStylePr>
    <w:tblStylePr w:type="band1Horz">
      <w:tblPr/>
      <w:tcPr>
        <w:shd w:val="clear" w:color="auto" w:fill="C1E5FF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semiHidden/>
    <w:rsid w:val="00C85FA2"/>
    <w:rPr>
      <w:color w:val="007739" w:themeColor="accent4" w:themeShade="BF"/>
    </w:rPr>
    <w:tblPr>
      <w:tblStyleRowBandSize w:val="1"/>
      <w:tblStyleColBandSize w:val="1"/>
      <w:tblBorders>
        <w:top w:val="single" w:sz="4" w:space="0" w:color="2CFF91" w:themeColor="accent4" w:themeTint="99"/>
        <w:left w:val="single" w:sz="4" w:space="0" w:color="2CFF91" w:themeColor="accent4" w:themeTint="99"/>
        <w:bottom w:val="single" w:sz="4" w:space="0" w:color="2CFF91" w:themeColor="accent4" w:themeTint="99"/>
        <w:right w:val="single" w:sz="4" w:space="0" w:color="2CFF91" w:themeColor="accent4" w:themeTint="99"/>
        <w:insideH w:val="single" w:sz="4" w:space="0" w:color="2CFF91" w:themeColor="accent4" w:themeTint="99"/>
        <w:insideV w:val="single" w:sz="4" w:space="0" w:color="2CFF91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009F4D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009F4D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8FFDA" w:themeFill="accent4" w:themeFillTint="33"/>
      </w:tcPr>
    </w:tblStylePr>
    <w:tblStylePr w:type="band1Horz">
      <w:tblPr/>
      <w:tcPr>
        <w:shd w:val="clear" w:color="auto" w:fill="B8FFDA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semiHidden/>
    <w:rsid w:val="00C85FA2"/>
    <w:rPr>
      <w:color w:val="BEA300" w:themeColor="accent5" w:themeShade="BF"/>
    </w:rPr>
    <w:tblPr>
      <w:tblStyleRowBandSize w:val="1"/>
      <w:tblStyleColBandSize w:val="1"/>
      <w:tblBorders>
        <w:top w:val="single" w:sz="4" w:space="0" w:color="FFE965" w:themeColor="accent5" w:themeTint="99"/>
        <w:left w:val="single" w:sz="4" w:space="0" w:color="FFE965" w:themeColor="accent5" w:themeTint="99"/>
        <w:bottom w:val="single" w:sz="4" w:space="0" w:color="FFE965" w:themeColor="accent5" w:themeTint="99"/>
        <w:right w:val="single" w:sz="4" w:space="0" w:color="FFE965" w:themeColor="accent5" w:themeTint="99"/>
        <w:insideH w:val="single" w:sz="4" w:space="0" w:color="FFE965" w:themeColor="accent5" w:themeTint="99"/>
        <w:insideV w:val="single" w:sz="4" w:space="0" w:color="FFE965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FEDB00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FEDB0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7CB" w:themeFill="accent5" w:themeFillTint="33"/>
      </w:tcPr>
    </w:tblStylePr>
    <w:tblStylePr w:type="band1Horz">
      <w:tblPr/>
      <w:tcPr>
        <w:shd w:val="clear" w:color="auto" w:fill="FFF7CB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semiHidden/>
    <w:rsid w:val="00C85FA2"/>
    <w:rPr>
      <w:color w:val="7E912E" w:themeColor="accent6" w:themeShade="BF"/>
    </w:rPr>
    <w:tblPr>
      <w:tblStyleRowBandSize w:val="1"/>
      <w:tblStyleColBandSize w:val="1"/>
      <w:tblBorders>
        <w:top w:val="single" w:sz="4" w:space="0" w:color="CBDA8B" w:themeColor="accent6" w:themeTint="99"/>
        <w:left w:val="single" w:sz="4" w:space="0" w:color="CBDA8B" w:themeColor="accent6" w:themeTint="99"/>
        <w:bottom w:val="single" w:sz="4" w:space="0" w:color="CBDA8B" w:themeColor="accent6" w:themeTint="99"/>
        <w:right w:val="single" w:sz="4" w:space="0" w:color="CBDA8B" w:themeColor="accent6" w:themeTint="99"/>
        <w:insideH w:val="single" w:sz="4" w:space="0" w:color="CBDA8B" w:themeColor="accent6" w:themeTint="99"/>
        <w:insideV w:val="single" w:sz="4" w:space="0" w:color="CBDA8B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9C23F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A9C23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F2D8" w:themeFill="accent6" w:themeFillTint="33"/>
      </w:tcPr>
    </w:tblStylePr>
    <w:tblStylePr w:type="band1Horz">
      <w:tblPr/>
      <w:tcPr>
        <w:shd w:val="clear" w:color="auto" w:fill="EDF2D8" w:themeFill="accent6" w:themeFillTint="33"/>
      </w:tcPr>
    </w:tblStylePr>
  </w:style>
  <w:style w:type="table" w:styleId="GridTable7Colorful">
    <w:name w:val="Grid Table 7 Colorful"/>
    <w:basedOn w:val="TableNormal"/>
    <w:uiPriority w:val="52"/>
    <w:semiHidden/>
    <w:rsid w:val="00C85FA2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000000" w:themeColor="text1"/>
        </w:tcBorders>
      </w:tcPr>
    </w:tblStylePr>
    <w:tblStylePr w:type="nwCell">
      <w:tblPr/>
      <w:tcPr>
        <w:tcBorders>
          <w:bottom w:val="single" w:sz="4" w:space="0" w:color="000000" w:themeColor="text1"/>
        </w:tcBorders>
      </w:tcPr>
    </w:tblStylePr>
    <w:tblStylePr w:type="seCell">
      <w:tblPr/>
      <w:tcPr>
        <w:tcBorders>
          <w:top w:val="single" w:sz="4" w:space="0" w:color="000000" w:themeColor="text1"/>
        </w:tcBorders>
      </w:tcPr>
    </w:tblStylePr>
    <w:tblStylePr w:type="swCell">
      <w:tblPr/>
      <w:tcPr>
        <w:tcBorders>
          <w:top w:val="single" w:sz="4" w:space="0" w:color="000000" w:themeColor="text1"/>
        </w:tcBorders>
      </w:tcPr>
    </w:tblStylePr>
  </w:style>
  <w:style w:type="table" w:styleId="GridTable7Colorful-Accent1">
    <w:name w:val="Grid Table 7 Colorful Accent 1"/>
    <w:basedOn w:val="TableNormal"/>
    <w:uiPriority w:val="52"/>
    <w:semiHidden/>
    <w:rsid w:val="00C85FA2"/>
    <w:rPr>
      <w:color w:val="AF5700" w:themeColor="accent1" w:themeShade="BF"/>
    </w:rPr>
    <w:tblPr>
      <w:tblStyleRowBandSize w:val="1"/>
      <w:tblStyleColBandSize w:val="1"/>
      <w:tblBorders>
        <w:top w:val="single" w:sz="4" w:space="0" w:color="FFAC59" w:themeColor="accent1" w:themeTint="99"/>
        <w:left w:val="single" w:sz="4" w:space="0" w:color="FFAC59" w:themeColor="accent1" w:themeTint="99"/>
        <w:bottom w:val="single" w:sz="4" w:space="0" w:color="FFAC59" w:themeColor="accent1" w:themeTint="99"/>
        <w:right w:val="single" w:sz="4" w:space="0" w:color="FFAC59" w:themeColor="accent1" w:themeTint="99"/>
        <w:insideH w:val="single" w:sz="4" w:space="0" w:color="FFAC59" w:themeColor="accent1" w:themeTint="99"/>
        <w:insideV w:val="single" w:sz="4" w:space="0" w:color="FFAC59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E3C7" w:themeFill="accent1" w:themeFillTint="33"/>
      </w:tcPr>
    </w:tblStylePr>
    <w:tblStylePr w:type="band1Horz">
      <w:tblPr/>
      <w:tcPr>
        <w:shd w:val="clear" w:color="auto" w:fill="FFE3C7" w:themeFill="accent1" w:themeFillTint="33"/>
      </w:tcPr>
    </w:tblStylePr>
    <w:tblStylePr w:type="neCell">
      <w:tblPr/>
      <w:tcPr>
        <w:tcBorders>
          <w:bottom w:val="single" w:sz="4" w:space="0" w:color="EA7600" w:themeColor="accent1"/>
        </w:tcBorders>
      </w:tcPr>
    </w:tblStylePr>
    <w:tblStylePr w:type="nwCell">
      <w:tblPr/>
      <w:tcPr>
        <w:tcBorders>
          <w:bottom w:val="single" w:sz="4" w:space="0" w:color="EA7600" w:themeColor="accent1"/>
        </w:tcBorders>
      </w:tcPr>
    </w:tblStylePr>
    <w:tblStylePr w:type="seCell">
      <w:tblPr/>
      <w:tcPr>
        <w:tcBorders>
          <w:top w:val="single" w:sz="4" w:space="0" w:color="EA7600" w:themeColor="accent1"/>
        </w:tcBorders>
      </w:tcPr>
    </w:tblStylePr>
    <w:tblStylePr w:type="swCell">
      <w:tblPr/>
      <w:tcPr>
        <w:tcBorders>
          <w:top w:val="single" w:sz="4" w:space="0" w:color="EA7600" w:themeColor="accent1"/>
        </w:tcBorders>
      </w:tcPr>
    </w:tblStylePr>
  </w:style>
  <w:style w:type="table" w:styleId="GridTable7Colorful-Accent2">
    <w:name w:val="Grid Table 7 Colorful Accent 2"/>
    <w:basedOn w:val="TableNormal"/>
    <w:uiPriority w:val="52"/>
    <w:semiHidden/>
    <w:rsid w:val="00C85FA2"/>
    <w:rPr>
      <w:color w:val="B1241A" w:themeColor="accent2" w:themeShade="BF"/>
    </w:rPr>
    <w:tblPr>
      <w:tblStyleRowBandSize w:val="1"/>
      <w:tblStyleColBandSize w:val="1"/>
      <w:tblBorders>
        <w:top w:val="single" w:sz="4" w:space="0" w:color="EC8983" w:themeColor="accent2" w:themeTint="99"/>
        <w:left w:val="single" w:sz="4" w:space="0" w:color="EC8983" w:themeColor="accent2" w:themeTint="99"/>
        <w:bottom w:val="single" w:sz="4" w:space="0" w:color="EC8983" w:themeColor="accent2" w:themeTint="99"/>
        <w:right w:val="single" w:sz="4" w:space="0" w:color="EC8983" w:themeColor="accent2" w:themeTint="99"/>
        <w:insideH w:val="single" w:sz="4" w:space="0" w:color="EC8983" w:themeColor="accent2" w:themeTint="99"/>
        <w:insideV w:val="single" w:sz="4" w:space="0" w:color="EC89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D7D5" w:themeFill="accent2" w:themeFillTint="33"/>
      </w:tcPr>
    </w:tblStylePr>
    <w:tblStylePr w:type="band1Horz">
      <w:tblPr/>
      <w:tcPr>
        <w:shd w:val="clear" w:color="auto" w:fill="F8D7D5" w:themeFill="accent2" w:themeFillTint="33"/>
      </w:tcPr>
    </w:tblStylePr>
    <w:tblStylePr w:type="neCell">
      <w:tblPr/>
      <w:tcPr>
        <w:tcBorders>
          <w:bottom w:val="single" w:sz="4" w:space="0" w:color="E03C31" w:themeColor="accent2"/>
        </w:tcBorders>
      </w:tcPr>
    </w:tblStylePr>
    <w:tblStylePr w:type="nwCell">
      <w:tblPr/>
      <w:tcPr>
        <w:tcBorders>
          <w:bottom w:val="single" w:sz="4" w:space="0" w:color="E03C31" w:themeColor="accent2"/>
        </w:tcBorders>
      </w:tcPr>
    </w:tblStylePr>
    <w:tblStylePr w:type="seCell">
      <w:tblPr/>
      <w:tcPr>
        <w:tcBorders>
          <w:top w:val="single" w:sz="4" w:space="0" w:color="E03C31" w:themeColor="accent2"/>
        </w:tcBorders>
      </w:tcPr>
    </w:tblStylePr>
    <w:tblStylePr w:type="swCell">
      <w:tblPr/>
      <w:tcPr>
        <w:tcBorders>
          <w:top w:val="single" w:sz="4" w:space="0" w:color="E03C31" w:themeColor="accent2"/>
        </w:tcBorders>
      </w:tcPr>
    </w:tblStylePr>
  </w:style>
  <w:style w:type="table" w:styleId="GridTable7Colorful-Accent3">
    <w:name w:val="Grid Table 7 Colorful Accent 3"/>
    <w:basedOn w:val="TableNormal"/>
    <w:uiPriority w:val="52"/>
    <w:semiHidden/>
    <w:rsid w:val="00C85FA2"/>
    <w:rPr>
      <w:color w:val="005895" w:themeColor="accent3" w:themeShade="BF"/>
    </w:rPr>
    <w:tblPr>
      <w:tblStyleRowBandSize w:val="1"/>
      <w:tblStyleColBandSize w:val="1"/>
      <w:tblBorders>
        <w:top w:val="single" w:sz="4" w:space="0" w:color="45B3FF" w:themeColor="accent3" w:themeTint="99"/>
        <w:left w:val="single" w:sz="4" w:space="0" w:color="45B3FF" w:themeColor="accent3" w:themeTint="99"/>
        <w:bottom w:val="single" w:sz="4" w:space="0" w:color="45B3FF" w:themeColor="accent3" w:themeTint="99"/>
        <w:right w:val="single" w:sz="4" w:space="0" w:color="45B3FF" w:themeColor="accent3" w:themeTint="99"/>
        <w:insideH w:val="single" w:sz="4" w:space="0" w:color="45B3FF" w:themeColor="accent3" w:themeTint="99"/>
        <w:insideV w:val="single" w:sz="4" w:space="0" w:color="45B3FF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E5FF" w:themeFill="accent3" w:themeFillTint="33"/>
      </w:tcPr>
    </w:tblStylePr>
    <w:tblStylePr w:type="band1Horz">
      <w:tblPr/>
      <w:tcPr>
        <w:shd w:val="clear" w:color="auto" w:fill="C1E5FF" w:themeFill="accent3" w:themeFillTint="33"/>
      </w:tcPr>
    </w:tblStylePr>
    <w:tblStylePr w:type="neCell">
      <w:tblPr/>
      <w:tcPr>
        <w:tcBorders>
          <w:bottom w:val="single" w:sz="4" w:space="0" w:color="0077C8" w:themeColor="accent3"/>
        </w:tcBorders>
      </w:tcPr>
    </w:tblStylePr>
    <w:tblStylePr w:type="nwCell">
      <w:tblPr/>
      <w:tcPr>
        <w:tcBorders>
          <w:bottom w:val="single" w:sz="4" w:space="0" w:color="0077C8" w:themeColor="accent3"/>
        </w:tcBorders>
      </w:tcPr>
    </w:tblStylePr>
    <w:tblStylePr w:type="seCell">
      <w:tblPr/>
      <w:tcPr>
        <w:tcBorders>
          <w:top w:val="single" w:sz="4" w:space="0" w:color="0077C8" w:themeColor="accent3"/>
        </w:tcBorders>
      </w:tcPr>
    </w:tblStylePr>
    <w:tblStylePr w:type="swCell">
      <w:tblPr/>
      <w:tcPr>
        <w:tcBorders>
          <w:top w:val="single" w:sz="4" w:space="0" w:color="0077C8" w:themeColor="accent3"/>
        </w:tcBorders>
      </w:tcPr>
    </w:tblStylePr>
  </w:style>
  <w:style w:type="table" w:styleId="GridTable7Colorful-Accent4">
    <w:name w:val="Grid Table 7 Colorful Accent 4"/>
    <w:basedOn w:val="TableNormal"/>
    <w:uiPriority w:val="52"/>
    <w:semiHidden/>
    <w:rsid w:val="00C85FA2"/>
    <w:rPr>
      <w:color w:val="007739" w:themeColor="accent4" w:themeShade="BF"/>
    </w:rPr>
    <w:tblPr>
      <w:tblStyleRowBandSize w:val="1"/>
      <w:tblStyleColBandSize w:val="1"/>
      <w:tblBorders>
        <w:top w:val="single" w:sz="4" w:space="0" w:color="2CFF91" w:themeColor="accent4" w:themeTint="99"/>
        <w:left w:val="single" w:sz="4" w:space="0" w:color="2CFF91" w:themeColor="accent4" w:themeTint="99"/>
        <w:bottom w:val="single" w:sz="4" w:space="0" w:color="2CFF91" w:themeColor="accent4" w:themeTint="99"/>
        <w:right w:val="single" w:sz="4" w:space="0" w:color="2CFF91" w:themeColor="accent4" w:themeTint="99"/>
        <w:insideH w:val="single" w:sz="4" w:space="0" w:color="2CFF91" w:themeColor="accent4" w:themeTint="99"/>
        <w:insideV w:val="single" w:sz="4" w:space="0" w:color="2CFF91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8FFDA" w:themeFill="accent4" w:themeFillTint="33"/>
      </w:tcPr>
    </w:tblStylePr>
    <w:tblStylePr w:type="band1Horz">
      <w:tblPr/>
      <w:tcPr>
        <w:shd w:val="clear" w:color="auto" w:fill="B8FFDA" w:themeFill="accent4" w:themeFillTint="33"/>
      </w:tcPr>
    </w:tblStylePr>
    <w:tblStylePr w:type="neCell">
      <w:tblPr/>
      <w:tcPr>
        <w:tcBorders>
          <w:bottom w:val="single" w:sz="4" w:space="0" w:color="009F4D" w:themeColor="accent4"/>
        </w:tcBorders>
      </w:tcPr>
    </w:tblStylePr>
    <w:tblStylePr w:type="nwCell">
      <w:tblPr/>
      <w:tcPr>
        <w:tcBorders>
          <w:bottom w:val="single" w:sz="4" w:space="0" w:color="009F4D" w:themeColor="accent4"/>
        </w:tcBorders>
      </w:tcPr>
    </w:tblStylePr>
    <w:tblStylePr w:type="seCell">
      <w:tblPr/>
      <w:tcPr>
        <w:tcBorders>
          <w:top w:val="single" w:sz="4" w:space="0" w:color="009F4D" w:themeColor="accent4"/>
        </w:tcBorders>
      </w:tcPr>
    </w:tblStylePr>
    <w:tblStylePr w:type="swCell">
      <w:tblPr/>
      <w:tcPr>
        <w:tcBorders>
          <w:top w:val="single" w:sz="4" w:space="0" w:color="009F4D" w:themeColor="accent4"/>
        </w:tcBorders>
      </w:tcPr>
    </w:tblStylePr>
  </w:style>
  <w:style w:type="table" w:styleId="GridTable7Colorful-Accent5">
    <w:name w:val="Grid Table 7 Colorful Accent 5"/>
    <w:basedOn w:val="TableNormal"/>
    <w:uiPriority w:val="52"/>
    <w:semiHidden/>
    <w:rsid w:val="00C85FA2"/>
    <w:rPr>
      <w:color w:val="BEA300" w:themeColor="accent5" w:themeShade="BF"/>
    </w:rPr>
    <w:tblPr>
      <w:tblStyleRowBandSize w:val="1"/>
      <w:tblStyleColBandSize w:val="1"/>
      <w:tblBorders>
        <w:top w:val="single" w:sz="4" w:space="0" w:color="FFE965" w:themeColor="accent5" w:themeTint="99"/>
        <w:left w:val="single" w:sz="4" w:space="0" w:color="FFE965" w:themeColor="accent5" w:themeTint="99"/>
        <w:bottom w:val="single" w:sz="4" w:space="0" w:color="FFE965" w:themeColor="accent5" w:themeTint="99"/>
        <w:right w:val="single" w:sz="4" w:space="0" w:color="FFE965" w:themeColor="accent5" w:themeTint="99"/>
        <w:insideH w:val="single" w:sz="4" w:space="0" w:color="FFE965" w:themeColor="accent5" w:themeTint="99"/>
        <w:insideV w:val="single" w:sz="4" w:space="0" w:color="FFE965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7CB" w:themeFill="accent5" w:themeFillTint="33"/>
      </w:tcPr>
    </w:tblStylePr>
    <w:tblStylePr w:type="band1Horz">
      <w:tblPr/>
      <w:tcPr>
        <w:shd w:val="clear" w:color="auto" w:fill="FFF7CB" w:themeFill="accent5" w:themeFillTint="33"/>
      </w:tcPr>
    </w:tblStylePr>
    <w:tblStylePr w:type="neCell">
      <w:tblPr/>
      <w:tcPr>
        <w:tcBorders>
          <w:bottom w:val="single" w:sz="4" w:space="0" w:color="FEDB00" w:themeColor="accent5"/>
        </w:tcBorders>
      </w:tcPr>
    </w:tblStylePr>
    <w:tblStylePr w:type="nwCell">
      <w:tblPr/>
      <w:tcPr>
        <w:tcBorders>
          <w:bottom w:val="single" w:sz="4" w:space="0" w:color="FEDB00" w:themeColor="accent5"/>
        </w:tcBorders>
      </w:tcPr>
    </w:tblStylePr>
    <w:tblStylePr w:type="seCell">
      <w:tblPr/>
      <w:tcPr>
        <w:tcBorders>
          <w:top w:val="single" w:sz="4" w:space="0" w:color="FEDB00" w:themeColor="accent5"/>
        </w:tcBorders>
      </w:tcPr>
    </w:tblStylePr>
    <w:tblStylePr w:type="swCell">
      <w:tblPr/>
      <w:tcPr>
        <w:tcBorders>
          <w:top w:val="single" w:sz="4" w:space="0" w:color="FEDB00" w:themeColor="accent5"/>
        </w:tcBorders>
      </w:tcPr>
    </w:tblStylePr>
  </w:style>
  <w:style w:type="table" w:styleId="GridTable7Colorful-Accent6">
    <w:name w:val="Grid Table 7 Colorful Accent 6"/>
    <w:basedOn w:val="TableNormal"/>
    <w:uiPriority w:val="52"/>
    <w:semiHidden/>
    <w:rsid w:val="00C85FA2"/>
    <w:rPr>
      <w:color w:val="7E912E" w:themeColor="accent6" w:themeShade="BF"/>
    </w:rPr>
    <w:tblPr>
      <w:tblStyleRowBandSize w:val="1"/>
      <w:tblStyleColBandSize w:val="1"/>
      <w:tblBorders>
        <w:top w:val="single" w:sz="4" w:space="0" w:color="CBDA8B" w:themeColor="accent6" w:themeTint="99"/>
        <w:left w:val="single" w:sz="4" w:space="0" w:color="CBDA8B" w:themeColor="accent6" w:themeTint="99"/>
        <w:bottom w:val="single" w:sz="4" w:space="0" w:color="CBDA8B" w:themeColor="accent6" w:themeTint="99"/>
        <w:right w:val="single" w:sz="4" w:space="0" w:color="CBDA8B" w:themeColor="accent6" w:themeTint="99"/>
        <w:insideH w:val="single" w:sz="4" w:space="0" w:color="CBDA8B" w:themeColor="accent6" w:themeTint="99"/>
        <w:insideV w:val="single" w:sz="4" w:space="0" w:color="CBDA8B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F2D8" w:themeFill="accent6" w:themeFillTint="33"/>
      </w:tcPr>
    </w:tblStylePr>
    <w:tblStylePr w:type="band1Horz">
      <w:tblPr/>
      <w:tcPr>
        <w:shd w:val="clear" w:color="auto" w:fill="EDF2D8" w:themeFill="accent6" w:themeFillTint="33"/>
      </w:tcPr>
    </w:tblStylePr>
    <w:tblStylePr w:type="neCell">
      <w:tblPr/>
      <w:tcPr>
        <w:tcBorders>
          <w:bottom w:val="single" w:sz="4" w:space="0" w:color="A9C23F" w:themeColor="accent6"/>
        </w:tcBorders>
      </w:tcPr>
    </w:tblStylePr>
    <w:tblStylePr w:type="nwCell">
      <w:tblPr/>
      <w:tcPr>
        <w:tcBorders>
          <w:bottom w:val="single" w:sz="4" w:space="0" w:color="A9C23F" w:themeColor="accent6"/>
        </w:tcBorders>
      </w:tcPr>
    </w:tblStylePr>
    <w:tblStylePr w:type="seCell">
      <w:tblPr/>
      <w:tcPr>
        <w:tcBorders>
          <w:top w:val="single" w:sz="4" w:space="0" w:color="A9C23F" w:themeColor="accent6"/>
        </w:tcBorders>
      </w:tcPr>
    </w:tblStylePr>
    <w:tblStylePr w:type="swCell">
      <w:tblPr/>
      <w:tcPr>
        <w:tcBorders>
          <w:top w:val="single" w:sz="4" w:space="0" w:color="A9C23F" w:themeColor="accent6"/>
        </w:tcBorders>
      </w:tcPr>
    </w:tblStylePr>
  </w:style>
  <w:style w:type="table" w:styleId="GridTable1Light">
    <w:name w:val="Grid Table 1 Light"/>
    <w:basedOn w:val="TableNormal"/>
    <w:uiPriority w:val="46"/>
    <w:semiHidden/>
    <w:rsid w:val="00C85FA2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2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GridLight">
    <w:name w:val="Grid Table Light"/>
    <w:basedOn w:val="TableNormal"/>
    <w:uiPriority w:val="40"/>
    <w:semiHidden/>
    <w:rsid w:val="00C85FA2"/>
    <w:tblPr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</w:style>
  <w:style w:type="table" w:customStyle="1" w:styleId="SNTabel">
    <w:name w:val="SN_Tabel"/>
    <w:basedOn w:val="TableNormal"/>
    <w:uiPriority w:val="99"/>
    <w:qFormat/>
    <w:rsid w:val="00B34982"/>
    <w:pPr>
      <w:spacing w:before="60" w:after="140" w:line="260" w:lineRule="atLeast"/>
    </w:pPr>
    <w:rPr>
      <w:sz w:val="16"/>
      <w:szCs w:val="24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</w:tcPr>
    <w:tblStylePr w:type="firstRow">
      <w:pPr>
        <w:wordWrap/>
      </w:pPr>
      <w:rPr>
        <w:b w:val="0"/>
        <w:sz w:val="16"/>
      </w:rPr>
      <w:tblPr/>
      <w:trPr>
        <w:tblHeader/>
      </w:trPr>
      <w:tcPr>
        <w:shd w:val="clear" w:color="auto" w:fill="A6A6A6" w:themeFill="background1" w:themeFillShade="A6"/>
      </w:tcPr>
    </w:tblStylePr>
  </w:style>
  <w:style w:type="character" w:customStyle="1" w:styleId="FootnoteAnchor">
    <w:name w:val="Footnote Anchor"/>
    <w:rsid w:val="00174243"/>
    <w:rPr>
      <w:vertAlign w:val="superscript"/>
    </w:rPr>
  </w:style>
  <w:style w:type="paragraph" w:styleId="Revision">
    <w:name w:val="Revision"/>
    <w:hidden/>
    <w:uiPriority w:val="99"/>
    <w:semiHidden/>
    <w:rsid w:val="008F365C"/>
    <w:pPr>
      <w:suppressAutoHyphens w:val="0"/>
    </w:pPr>
    <w:rPr>
      <w:rFonts w:ascii="Calibri" w:hAnsi="Calibri" w:cs="Maiandra GD"/>
      <w:color w:val="000000" w:themeColor="text1"/>
      <w:sz w:val="22"/>
      <w:szCs w:val="18"/>
    </w:rPr>
  </w:style>
  <w:style w:type="paragraph" w:customStyle="1" w:styleId="Tabelcel">
    <w:name w:val="Tabelcel"/>
    <w:basedOn w:val="Normal"/>
    <w:rsid w:val="008220D8"/>
    <w:pPr>
      <w:keepNext/>
      <w:keepLines/>
      <w:autoSpaceDE w:val="0"/>
      <w:autoSpaceDN w:val="0"/>
      <w:spacing w:after="20" w:line="260" w:lineRule="atLeast"/>
    </w:pPr>
    <w:rPr>
      <w:rFonts w:ascii="Arial" w:hAnsi="Arial" w:cs="Times New Roman"/>
      <w:snapToGrid w:val="0"/>
      <w:color w:val="auto"/>
      <w:sz w:val="20"/>
      <w:szCs w:val="20"/>
      <w:lang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D62996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5C5699"/>
    <w:rPr>
      <w:color w:val="0077C8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7538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26" Type="http://schemas.microsoft.com/office/2018/08/relationships/commentsExtensible" Target="commentsExtensible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hema">
  <a:themeElements>
    <a:clrScheme name="Kleuren SURF Rapport">
      <a:dk1>
        <a:sysClr val="windowText" lastClr="000000"/>
      </a:dk1>
      <a:lt1>
        <a:sysClr val="window" lastClr="FFFFFF"/>
      </a:lt1>
      <a:dk2>
        <a:srgbClr val="000000"/>
      </a:dk2>
      <a:lt2>
        <a:srgbClr val="772583"/>
      </a:lt2>
      <a:accent1>
        <a:srgbClr val="EA7600"/>
      </a:accent1>
      <a:accent2>
        <a:srgbClr val="E03C31"/>
      </a:accent2>
      <a:accent3>
        <a:srgbClr val="0077C8"/>
      </a:accent3>
      <a:accent4>
        <a:srgbClr val="009F4D"/>
      </a:accent4>
      <a:accent5>
        <a:srgbClr val="FEDB00"/>
      </a:accent5>
      <a:accent6>
        <a:srgbClr val="A9C23F"/>
      </a:accent6>
      <a:hlink>
        <a:srgbClr val="0077C8"/>
      </a:hlink>
      <a:folHlink>
        <a:srgbClr val="009F4D"/>
      </a:folHlink>
    </a:clrScheme>
    <a:fontScheme name="Lettertypen SURF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ju xmlns="http://www.joulesunlimited.com/ccmappings">
  <Titel>Inschrijving Europese Aanbesteding</Titel>
  <Ondertitel>
Beheer en doorontwikkeling Magento Webshops SURF</Ondertitel>
</ju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E9A5A5DA5232943BC6F8F930D916075" ma:contentTypeVersion="18" ma:contentTypeDescription="Een nieuw document maken." ma:contentTypeScope="" ma:versionID="48b1858bc98e3c9757b2570864283537">
  <xsd:schema xmlns:xsd="http://www.w3.org/2001/XMLSchema" xmlns:xs="http://www.w3.org/2001/XMLSchema" xmlns:p="http://schemas.microsoft.com/office/2006/metadata/properties" xmlns:ns2="4c531547-af70-4876-9a5b-294e33a458e7" xmlns:ns3="7324610e-936f-4924-a980-7f07138b090f" targetNamespace="http://schemas.microsoft.com/office/2006/metadata/properties" ma:root="true" ma:fieldsID="bb775e24688f7b399376c83100f3d238" ns2:_="" ns3:_="">
    <xsd:import namespace="4c531547-af70-4876-9a5b-294e33a458e7"/>
    <xsd:import namespace="7324610e-936f-4924-a980-7f07138b090f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2:SharedWithUsers" minOccurs="0"/>
                <xsd:element ref="ns2:SharedWithDetail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531547-af70-4876-9a5b-294e33a458e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SharedWithUsers" ma:index="15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24610e-936f-4924-a980-7f07138b090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4c531547-af70-4876-9a5b-294e33a458e7">SMTITI-1746519124-19994</_dlc_DocId>
    <_dlc_DocIdUrl xmlns="4c531547-af70-4876-9a5b-294e33a458e7">
      <Url>https://surfmarket.sharepoint.com/sites/ICT-Inkoop/Inkoop/_layouts/15/DocIdRedir.aspx?ID=SMTITI-1746519124-19994</Url>
      <Description>SMTITI-1746519124-19994</Description>
    </_dlc_DocIdUrl>
  </documentManagement>
</p:properties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5BEB2E-B072-475D-AECE-C9134362F88B}">
  <ds:schemaRefs>
    <ds:schemaRef ds:uri="http://www.joulesunlimited.com/ccmappings"/>
  </ds:schemaRefs>
</ds:datastoreItem>
</file>

<file path=customXml/itemProps2.xml><?xml version="1.0" encoding="utf-8"?>
<ds:datastoreItem xmlns:ds="http://schemas.openxmlformats.org/officeDocument/2006/customXml" ds:itemID="{7FE6E8B2-D5BC-4844-9221-92225E01CA3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c531547-af70-4876-9a5b-294e33a458e7"/>
    <ds:schemaRef ds:uri="7324610e-936f-4924-a980-7f07138b090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719F722-C592-4032-BDE5-0249CEE0955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BC9CE34-67AF-47DE-8760-95F366E8E6D1}">
  <ds:schemaRefs>
    <ds:schemaRef ds:uri="http://schemas.microsoft.com/office/2006/metadata/properties"/>
    <ds:schemaRef ds:uri="http://schemas.microsoft.com/office/infopath/2007/PartnerControls"/>
    <ds:schemaRef ds:uri="4c531547-af70-4876-9a5b-294e33a458e7"/>
  </ds:schemaRefs>
</ds:datastoreItem>
</file>

<file path=customXml/itemProps5.xml><?xml version="1.0" encoding="utf-8"?>
<ds:datastoreItem xmlns:ds="http://schemas.openxmlformats.org/officeDocument/2006/customXml" ds:itemID="{06DED6BD-D15B-4F3E-A87F-14D2C11E299B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D8E17276-A32A-2D4D-AFD1-4ED2D68FE7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328</Words>
  <Characters>2116</Characters>
  <Application>Microsoft Office Word</Application>
  <DocSecurity>0</DocSecurity>
  <Lines>79</Lines>
  <Paragraphs>35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2413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cp:lastPrinted>2019-05-14T15:29:00Z</cp:lastPrinted>
  <dcterms:created xsi:type="dcterms:W3CDTF">2022-02-14T14:22:00Z</dcterms:created>
  <dcterms:modified xsi:type="dcterms:W3CDTF">2022-02-14T14:22:00Z</dcterms:modified>
  <cp:category/>
  <dc:language>nl-NL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SURF</vt:lpwstr>
  </property>
  <property fmtid="{D5CDD505-2E9C-101B-9397-08002B2CF9AE}" pid="4" name="ContentTypeId">
    <vt:lpwstr>0x0101001E9A5A5DA5232943BC6F8F930D916075</vt:lpwstr>
  </property>
  <property fmtid="{D5CDD505-2E9C-101B-9397-08002B2CF9AE}" pid="5" name="DocSecurity">
    <vt:i4>0</vt:i4>
  </property>
  <property fmtid="{D5CDD505-2E9C-101B-9397-08002B2CF9AE}" pid="6" name="HyperlinksChanged">
    <vt:bool>false</vt:bool>
  </property>
  <property fmtid="{D5CDD505-2E9C-101B-9397-08002B2CF9AE}" pid="7" name="LinksUpToDate">
    <vt:bool>false</vt:bool>
  </property>
  <property fmtid="{D5CDD505-2E9C-101B-9397-08002B2CF9AE}" pid="8" name="ScaleCrop">
    <vt:bool>false</vt:bool>
  </property>
  <property fmtid="{D5CDD505-2E9C-101B-9397-08002B2CF9AE}" pid="9" name="ShareDoc">
    <vt:bool>false</vt:bool>
  </property>
  <property fmtid="{D5CDD505-2E9C-101B-9397-08002B2CF9AE}" pid="10" name="_dlc_DocIdItemGuid">
    <vt:lpwstr>cf97f894-dec9-45d3-8ef7-d15716ecc408</vt:lpwstr>
  </property>
</Properties>
</file>