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31FDB6" w14:textId="5B6414AE" w:rsidR="00CD17E2" w:rsidRPr="00FB060C" w:rsidRDefault="00CD17E2" w:rsidP="00CD17E2">
      <w:pPr>
        <w:pStyle w:val="BijlageGenummerdKop"/>
        <w:numPr>
          <w:ilvl w:val="0"/>
          <w:numId w:val="0"/>
        </w:numPr>
      </w:pPr>
      <w:r>
        <w:t xml:space="preserve">Bijlage </w:t>
      </w:r>
      <w:r w:rsidR="00BD44F4">
        <w:t>H</w:t>
      </w:r>
      <w:r>
        <w:t xml:space="preserve"> </w:t>
      </w:r>
      <w:r w:rsidRPr="00A27551">
        <w:t>Inschrijvingsstaat</w:t>
      </w:r>
      <w:r w:rsidRPr="00FB060C">
        <w:t xml:space="preserve"> </w:t>
      </w:r>
    </w:p>
    <w:p w14:paraId="42DEF57A" w14:textId="77777777" w:rsidR="00CD17E2" w:rsidRDefault="00CD17E2" w:rsidP="00CD17E2">
      <w:pPr>
        <w:spacing w:line="240" w:lineRule="auto"/>
        <w:rPr>
          <w:color w:val="000000" w:themeColor="text1"/>
        </w:rPr>
      </w:pPr>
    </w:p>
    <w:p w14:paraId="7E7C124C" w14:textId="3B86D19D" w:rsidR="00CD17E2" w:rsidRPr="00A9293A" w:rsidRDefault="00CD17E2" w:rsidP="00CD17E2">
      <w:pPr>
        <w:rPr>
          <w:szCs w:val="18"/>
        </w:rPr>
      </w:pPr>
      <w:r>
        <w:rPr>
          <w:szCs w:val="18"/>
        </w:rPr>
        <w:t xml:space="preserve">Voor de uitvoering van project </w:t>
      </w:r>
      <w:r w:rsidR="00495CB1">
        <w:rPr>
          <w:szCs w:val="18"/>
        </w:rPr>
        <w:t>Verkeersonderzoek Randstad</w:t>
      </w:r>
      <w:r w:rsidR="001F02C8" w:rsidRPr="001F02C8">
        <w:rPr>
          <w:szCs w:val="18"/>
        </w:rPr>
        <w:t>.</w:t>
      </w:r>
      <w:r w:rsidRPr="00A9293A">
        <w:rPr>
          <w:szCs w:val="18"/>
        </w:rPr>
        <w:t xml:space="preserve"> </w:t>
      </w:r>
      <w:r>
        <w:rPr>
          <w:szCs w:val="18"/>
        </w:rPr>
        <w:t>met het z</w:t>
      </w:r>
      <w:r w:rsidRPr="00A9293A">
        <w:rPr>
          <w:szCs w:val="18"/>
        </w:rPr>
        <w:t xml:space="preserve">aaknummer </w:t>
      </w:r>
      <w:r w:rsidR="00495CB1">
        <w:rPr>
          <w:szCs w:val="18"/>
        </w:rPr>
        <w:t>31167383.</w:t>
      </w:r>
    </w:p>
    <w:p w14:paraId="78D6EAA9" w14:textId="77777777" w:rsidR="00CD17E2" w:rsidRPr="00A9293A" w:rsidRDefault="00CD17E2" w:rsidP="00CD17E2">
      <w:pPr>
        <w:rPr>
          <w:szCs w:val="18"/>
        </w:rPr>
      </w:pPr>
    </w:p>
    <w:p w14:paraId="67F55BBD" w14:textId="77777777" w:rsidR="00CD17E2" w:rsidRPr="00A9293A" w:rsidRDefault="00CD17E2" w:rsidP="00CD17E2">
      <w:pPr>
        <w:tabs>
          <w:tab w:val="left" w:pos="3456"/>
          <w:tab w:val="right" w:pos="9026"/>
        </w:tabs>
        <w:rPr>
          <w:szCs w:val="18"/>
        </w:rPr>
      </w:pPr>
      <w:r w:rsidRPr="00A9293A">
        <w:rPr>
          <w:szCs w:val="18"/>
        </w:rPr>
        <w:t>Ondergetekende(n): ………………….…………………………….</w:t>
      </w:r>
    </w:p>
    <w:p w14:paraId="4ACD55B9" w14:textId="77777777" w:rsidR="00CD17E2" w:rsidRPr="00A9293A" w:rsidRDefault="00CD17E2" w:rsidP="00CD17E2">
      <w:pPr>
        <w:tabs>
          <w:tab w:val="left" w:pos="3456"/>
          <w:tab w:val="right" w:pos="9026"/>
        </w:tabs>
        <w:ind w:hanging="3456"/>
        <w:rPr>
          <w:szCs w:val="18"/>
        </w:rPr>
      </w:pPr>
    </w:p>
    <w:p w14:paraId="425E81E8" w14:textId="77777777" w:rsidR="00CD17E2" w:rsidRPr="00A9293A" w:rsidRDefault="00CD17E2" w:rsidP="00CD17E2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  <w:r w:rsidRPr="00A9293A">
        <w:rPr>
          <w:szCs w:val="18"/>
        </w:rPr>
        <w:t>te dezen rechtsgeldig vertegenwoordigd door ………………………….,</w:t>
      </w:r>
    </w:p>
    <w:p w14:paraId="3EAA8A1B" w14:textId="77777777" w:rsidR="00CD17E2" w:rsidRPr="00A9293A" w:rsidRDefault="00CD17E2" w:rsidP="00CD17E2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</w:p>
    <w:p w14:paraId="2F810C12" w14:textId="77777777" w:rsidR="00CD17E2" w:rsidRDefault="00CD17E2" w:rsidP="00CD17E2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szCs w:val="18"/>
        </w:rPr>
      </w:pPr>
      <w:r w:rsidRPr="00A9293A">
        <w:rPr>
          <w:szCs w:val="18"/>
        </w:rPr>
        <w:t>verklaart (verklaren) zich door</w:t>
      </w:r>
      <w:r>
        <w:rPr>
          <w:szCs w:val="18"/>
        </w:rPr>
        <w:t xml:space="preserve"> ondertekening dezes bereid om d</w:t>
      </w:r>
      <w:r w:rsidRPr="00A9293A">
        <w:rPr>
          <w:szCs w:val="18"/>
        </w:rPr>
        <w:t xml:space="preserve">iensten te verrichten als beschreven in de </w:t>
      </w:r>
      <w:r>
        <w:rPr>
          <w:szCs w:val="18"/>
        </w:rPr>
        <w:t>aanbestedingsleidraad</w:t>
      </w:r>
      <w:r w:rsidRPr="00A9293A">
        <w:rPr>
          <w:szCs w:val="18"/>
        </w:rPr>
        <w:t>, tegen onderstaande prijzen (per product) exclusief btw:</w:t>
      </w:r>
    </w:p>
    <w:p w14:paraId="04B8D55A" w14:textId="77777777" w:rsidR="00CD17E2" w:rsidRDefault="00CD17E2" w:rsidP="00CD17E2">
      <w:pPr>
        <w:rPr>
          <w:szCs w:val="18"/>
        </w:rPr>
      </w:pPr>
    </w:p>
    <w:p w14:paraId="41DD83C2" w14:textId="77777777" w:rsidR="00CD17E2" w:rsidRPr="009E0200" w:rsidRDefault="00CD17E2" w:rsidP="00CD17E2">
      <w:pPr>
        <w:pStyle w:val="Normaalweb3"/>
        <w:spacing w:before="0" w:after="0" w:line="240" w:lineRule="atLeast"/>
        <w:rPr>
          <w:rFonts w:ascii="Verdana" w:hAnsi="Verdana"/>
          <w:b/>
          <w:sz w:val="20"/>
          <w:lang w:val="nl-NL"/>
        </w:rPr>
      </w:pPr>
    </w:p>
    <w:tbl>
      <w:tblPr>
        <w:tblW w:w="8789" w:type="dxa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324"/>
        <w:gridCol w:w="1086"/>
        <w:gridCol w:w="1134"/>
        <w:gridCol w:w="1134"/>
        <w:gridCol w:w="1276"/>
      </w:tblGrid>
      <w:tr w:rsidR="00CD17E2" w:rsidRPr="0042434E" w14:paraId="1037834A" w14:textId="77777777" w:rsidTr="00CD17E2">
        <w:trPr>
          <w:trHeight w:val="30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A148DCE" w14:textId="77777777" w:rsidR="00CD17E2" w:rsidRPr="0042434E" w:rsidRDefault="00CD17E2" w:rsidP="00812C2C">
            <w:pPr>
              <w:pStyle w:val="Kop1"/>
              <w:rPr>
                <w:b/>
                <w:sz w:val="18"/>
                <w:szCs w:val="18"/>
              </w:rPr>
            </w:pPr>
            <w:r w:rsidRPr="0042434E">
              <w:rPr>
                <w:b/>
                <w:sz w:val="18"/>
                <w:szCs w:val="18"/>
              </w:rPr>
              <w:t>Diensten / (deel)producten</w:t>
            </w:r>
          </w:p>
        </w:tc>
        <w:tc>
          <w:tcPr>
            <w:tcW w:w="132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190F9FE" w14:textId="77777777" w:rsidR="00CD17E2" w:rsidRPr="0042434E" w:rsidRDefault="00CD17E2" w:rsidP="00812C2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 w:rsidRPr="0042434E">
              <w:rPr>
                <w:b/>
                <w:szCs w:val="18"/>
              </w:rPr>
              <w:t>Aantal verwachte</w:t>
            </w:r>
          </w:p>
          <w:p w14:paraId="21D35D2B" w14:textId="77777777" w:rsidR="00CD17E2" w:rsidRPr="0042434E" w:rsidRDefault="00CD17E2" w:rsidP="00812C2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 w:rsidRPr="0042434E">
              <w:rPr>
                <w:b/>
                <w:szCs w:val="18"/>
              </w:rPr>
              <w:t>Producten per jaar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4A9F092" w14:textId="77777777" w:rsidR="00CD17E2" w:rsidRPr="0042434E" w:rsidRDefault="00CD17E2" w:rsidP="00812C2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 w:rsidRPr="0042434E">
              <w:rPr>
                <w:b/>
                <w:szCs w:val="18"/>
              </w:rPr>
              <w:t>Aantal jaar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67EE27C" w14:textId="77777777" w:rsidR="00CD17E2" w:rsidRPr="0042434E" w:rsidRDefault="00CD17E2" w:rsidP="00812C2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 w:rsidRPr="0042434E">
              <w:rPr>
                <w:b/>
                <w:szCs w:val="18"/>
              </w:rPr>
              <w:t>Totaal aantal producten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CC399E6" w14:textId="77777777" w:rsidR="00CD17E2" w:rsidRPr="0042434E" w:rsidRDefault="00CD17E2" w:rsidP="00812C2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 w:rsidRPr="0042434E">
              <w:rPr>
                <w:b/>
                <w:szCs w:val="18"/>
              </w:rPr>
              <w:t>Kosten per product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F3C0C8" w14:textId="77777777" w:rsidR="00CD17E2" w:rsidRPr="0042434E" w:rsidRDefault="00CD17E2" w:rsidP="00812C2C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 w:rsidRPr="0042434E">
              <w:rPr>
                <w:b/>
                <w:szCs w:val="18"/>
              </w:rPr>
              <w:t>Totaal  kosten producten</w:t>
            </w:r>
          </w:p>
        </w:tc>
      </w:tr>
      <w:tr w:rsidR="00F21EDF" w:rsidRPr="009E0200" w14:paraId="691293A2" w14:textId="77777777" w:rsidTr="00CD17E2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CB45E10" w14:textId="24D30C58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Rapport met onderzoeksmethode en minimale betrouwbaarheid</w:t>
            </w:r>
            <w:r w:rsidR="004E0AB0">
              <w:rPr>
                <w:szCs w:val="18"/>
              </w:rPr>
              <w:t>seisen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95DC8" w14:textId="1D0CAD40" w:rsidR="00F21EDF" w:rsidRPr="00724C6D" w:rsidRDefault="004E0AB0" w:rsidP="004E0AB0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1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FB6EC" w14:textId="24450668" w:rsidR="00F21EDF" w:rsidRPr="00724C6D" w:rsidRDefault="00DA441D" w:rsidP="004E0AB0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Eenmalig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9398C" w14:textId="14EA8EBE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Minimaal 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A1AA72" w14:textId="16CBCBC1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D149130" w14:textId="77777777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</w:tr>
      <w:tr w:rsidR="00F21EDF" w:rsidRPr="009E0200" w14:paraId="3D72B89D" w14:textId="77777777" w:rsidTr="00CD17E2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8B6ACB5" w14:textId="20FDDEC2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Rapport met meetomstandigheden en toetsing van betrouwbaarheid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C6315" w14:textId="46577432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Minimaal 1 per 2 jaar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09973" w14:textId="45BCC2FD" w:rsidR="004E0AB0" w:rsidRPr="00724C6D" w:rsidRDefault="00DA441D" w:rsidP="004E0AB0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Gedurende 4 jaar</w:t>
            </w:r>
          </w:p>
          <w:p w14:paraId="6D4219D5" w14:textId="3C20C3C3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5EE3A" w14:textId="4C78F36D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Minimaal 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F0E5A2" w14:textId="1B2B2C1A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AA66B64" w14:textId="77777777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</w:tr>
      <w:tr w:rsidR="00F21EDF" w:rsidRPr="009E0200" w14:paraId="463338C4" w14:textId="77777777" w:rsidTr="00CD17E2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5213E57" w14:textId="3A65F0E4" w:rsidR="00F21EDF" w:rsidRDefault="00F21EDF" w:rsidP="004E0AB0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 xml:space="preserve">Oplevering van </w:t>
            </w:r>
            <w:r w:rsidR="004E0AB0">
              <w:rPr>
                <w:szCs w:val="18"/>
              </w:rPr>
              <w:t>een</w:t>
            </w:r>
            <w:r>
              <w:rPr>
                <w:szCs w:val="18"/>
              </w:rPr>
              <w:t xml:space="preserve"> </w:t>
            </w:r>
            <w:r w:rsidR="004E0AB0">
              <w:rPr>
                <w:szCs w:val="18"/>
              </w:rPr>
              <w:t>resultaten</w:t>
            </w:r>
            <w:r>
              <w:rPr>
                <w:szCs w:val="18"/>
              </w:rPr>
              <w:t>tool (</w:t>
            </w:r>
            <w:r w:rsidR="00DA441D">
              <w:rPr>
                <w:szCs w:val="18"/>
              </w:rPr>
              <w:t xml:space="preserve">bijv. </w:t>
            </w:r>
            <w:proofErr w:type="spellStart"/>
            <w:r>
              <w:rPr>
                <w:szCs w:val="18"/>
              </w:rPr>
              <w:t>mockup</w:t>
            </w:r>
            <w:proofErr w:type="spellEnd"/>
            <w:r>
              <w:rPr>
                <w:szCs w:val="18"/>
              </w:rPr>
              <w:t xml:space="preserve"> en demo</w:t>
            </w:r>
            <w:r w:rsidR="00DA441D">
              <w:rPr>
                <w:szCs w:val="18"/>
              </w:rPr>
              <w:t xml:space="preserve"> of concept</w:t>
            </w:r>
            <w:r>
              <w:rPr>
                <w:szCs w:val="18"/>
              </w:rPr>
              <w:t>)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1919C" w14:textId="2612417E" w:rsidR="00F21EDF" w:rsidRDefault="004E0AB0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1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BC6D8" w14:textId="639A5F37" w:rsidR="00F21EDF" w:rsidRDefault="00DA441D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Eenmalig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816A5" w14:textId="6828A1F6" w:rsidR="00F21EDF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Minimaal 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79B166" w14:textId="77C24ADC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39780C0" w14:textId="77777777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</w:tr>
      <w:tr w:rsidR="00F21EDF" w:rsidRPr="009E0200" w14:paraId="61F453F4" w14:textId="77777777" w:rsidTr="00CD17E2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158A13" w14:textId="45DA86DA" w:rsidR="00F21EDF" w:rsidRPr="00CD17E2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Actualisatie van de tool en levering dataset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ED0B1" w14:textId="6B744085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Minimaal 1 per 2 jaar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915AF" w14:textId="72914F17" w:rsidR="00F21EDF" w:rsidRPr="00724C6D" w:rsidRDefault="00DA441D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Gedurende 4 jaar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185F6" w14:textId="47F7B869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Minimaal 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BCE85D" w14:textId="27F1D333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92B01E3" w14:textId="77777777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</w:tr>
      <w:tr w:rsidR="00F21EDF" w:rsidRPr="009E0200" w14:paraId="6AAD073E" w14:textId="77777777" w:rsidTr="00CD17E2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545A675" w14:textId="5DFEDA3F" w:rsidR="00F21EDF" w:rsidRPr="00C82726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 xml:space="preserve">Workshop </w:t>
            </w:r>
            <w:proofErr w:type="spellStart"/>
            <w:r>
              <w:rPr>
                <w:szCs w:val="18"/>
              </w:rPr>
              <w:t>mbt</w:t>
            </w:r>
            <w:proofErr w:type="spellEnd"/>
            <w:r>
              <w:rPr>
                <w:szCs w:val="18"/>
              </w:rPr>
              <w:t xml:space="preserve"> nieuwe ontwikkelingen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FC926" w14:textId="15077BE8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Minimaal 1 per 2 jaar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466FC" w14:textId="4F91815D" w:rsidR="00F21EDF" w:rsidRPr="00724C6D" w:rsidRDefault="00DA441D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Gedurende 4 jaar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FA385" w14:textId="538A401D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Minimaal 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D00F437" w14:textId="5426E044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8A5C615" w14:textId="77777777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</w:tr>
      <w:tr w:rsidR="00F21EDF" w:rsidRPr="009E0200" w14:paraId="48780DCC" w14:textId="77777777" w:rsidTr="00CD17E2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FBB9C8" w14:textId="27823555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2E27A" w14:textId="4ACCA27B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764B2" w14:textId="39DF6904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EDC99" w14:textId="59CD73C6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D1D4EA" w14:textId="77777777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AE1EE18" w14:textId="77777777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</w:tr>
      <w:tr w:rsidR="00F21EDF" w:rsidRPr="009E0200" w14:paraId="7E418011" w14:textId="77777777" w:rsidTr="00CD17E2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426D75" w14:textId="0240CAFD" w:rsidR="00F21EDF" w:rsidRPr="00C82726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DEFA8" w14:textId="6D94D874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FC4D1" w14:textId="3618B998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E5606" w14:textId="75ED9276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AB704B0" w14:textId="0C13FD6A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A3BABFB" w14:textId="77777777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</w:tr>
      <w:tr w:rsidR="00F21EDF" w:rsidRPr="009E0200" w14:paraId="7F51A00B" w14:textId="77777777" w:rsidTr="00CD17E2"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0EA212" w14:textId="0714F0FE" w:rsidR="00F21EDF" w:rsidRPr="00C82726" w:rsidRDefault="0042434E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  <w:r>
              <w:rPr>
                <w:szCs w:val="18"/>
              </w:rPr>
              <w:t>Post onvoorzien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C3E25" w14:textId="06E81BF6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8CE5B" w14:textId="341E3BC7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16CBF" w14:textId="5EC7DAB5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25C69D" w14:textId="77777777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54125BE" w14:textId="77777777" w:rsidR="00F21EDF" w:rsidRPr="00724C6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szCs w:val="18"/>
              </w:rPr>
            </w:pPr>
          </w:p>
        </w:tc>
      </w:tr>
      <w:tr w:rsidR="00F21EDF" w:rsidRPr="00347A7D" w14:paraId="51599B34" w14:textId="77777777" w:rsidTr="00CD17E2">
        <w:trPr>
          <w:trHeight w:val="334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FA93C7B" w14:textId="77777777" w:rsidR="00F21EDF" w:rsidRPr="00347A7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 w:rsidRPr="00347A7D">
              <w:rPr>
                <w:b/>
                <w:szCs w:val="18"/>
              </w:rPr>
              <w:t>Totaal inschrijving</w:t>
            </w:r>
          </w:p>
        </w:tc>
        <w:tc>
          <w:tcPr>
            <w:tcW w:w="132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A81F6C8" w14:textId="77777777" w:rsidR="00F21EDF" w:rsidRPr="00347A7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 w:rsidRPr="00347A7D">
              <w:rPr>
                <w:b/>
                <w:szCs w:val="18"/>
              </w:rPr>
              <w:t>€ ….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6E4FDB2" w14:textId="77777777" w:rsidR="00F21EDF" w:rsidRPr="00347A7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 w:rsidRPr="00347A7D">
              <w:rPr>
                <w:b/>
                <w:szCs w:val="18"/>
              </w:rPr>
              <w:t>€ ….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9E5617F" w14:textId="77777777" w:rsidR="00F21EDF" w:rsidRPr="00347A7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 w:rsidRPr="00347A7D">
              <w:rPr>
                <w:b/>
                <w:szCs w:val="18"/>
              </w:rPr>
              <w:t>€ ….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FD9F1B8" w14:textId="77777777" w:rsidR="00F21EDF" w:rsidRPr="00347A7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 w:rsidRPr="00347A7D">
              <w:rPr>
                <w:b/>
                <w:szCs w:val="18"/>
              </w:rPr>
              <w:t>€ ….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1AFC9B" w14:textId="77777777" w:rsidR="00F21EDF" w:rsidRPr="00347A7D" w:rsidRDefault="00F21EDF" w:rsidP="00F21EDF">
            <w:pPr>
              <w:tabs>
                <w:tab w:val="left" w:pos="-1440"/>
                <w:tab w:val="left" w:pos="-720"/>
                <w:tab w:val="left" w:pos="0"/>
                <w:tab w:val="left" w:pos="576"/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  <w:tab w:val="left" w:pos="2880"/>
                <w:tab w:val="left" w:pos="3168"/>
                <w:tab w:val="left" w:pos="3456"/>
                <w:tab w:val="left" w:pos="3744"/>
                <w:tab w:val="left" w:pos="4032"/>
                <w:tab w:val="left" w:pos="4320"/>
                <w:tab w:val="left" w:pos="4608"/>
                <w:tab w:val="left" w:pos="4896"/>
                <w:tab w:val="left" w:pos="5184"/>
                <w:tab w:val="left" w:pos="5472"/>
                <w:tab w:val="left" w:pos="5760"/>
              </w:tabs>
              <w:rPr>
                <w:b/>
                <w:szCs w:val="18"/>
              </w:rPr>
            </w:pPr>
            <w:r w:rsidRPr="00347A7D">
              <w:rPr>
                <w:b/>
                <w:szCs w:val="18"/>
              </w:rPr>
              <w:t>€ …..</w:t>
            </w:r>
          </w:p>
        </w:tc>
      </w:tr>
    </w:tbl>
    <w:p w14:paraId="75A3EC02" w14:textId="77777777" w:rsidR="00CD17E2" w:rsidRPr="00915998" w:rsidRDefault="00CD17E2" w:rsidP="00CD17E2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rPr>
          <w:b/>
          <w:szCs w:val="18"/>
        </w:rPr>
      </w:pPr>
    </w:p>
    <w:p w14:paraId="5FB05F08" w14:textId="77777777" w:rsidR="00CD17E2" w:rsidRDefault="00CD17E2" w:rsidP="00CD17E2">
      <w:pPr>
        <w:pStyle w:val="Plattetekst"/>
        <w:rPr>
          <w:szCs w:val="18"/>
        </w:rPr>
      </w:pPr>
      <w:r w:rsidRPr="00175360">
        <w:rPr>
          <w:szCs w:val="18"/>
        </w:rPr>
        <w:t>Het totaal van de inschrijving geldt als bestedingslimiet.</w:t>
      </w:r>
    </w:p>
    <w:p w14:paraId="42AE4A40" w14:textId="0D8AE5C3" w:rsidR="00CD17E2" w:rsidRDefault="00CD17E2" w:rsidP="00CD17E2">
      <w:pPr>
        <w:pStyle w:val="Plattetekst"/>
      </w:pPr>
      <w:r w:rsidRPr="00175360">
        <w:t>Indien de aanbestedingsleidraad één of meer optie(s) bevat, verbindt opdrachtnemer zich tevens tot uitvoering van die Optie(s) overeenkomstig de prijzen per (deel) product zoals in deze Inschrijvingsstaat aangegeven. Indien meer- of minderwerk aan de orde is gelden de prijzen per (deel) product, zoals in deze Inschrijvingsstaat aangegeven.</w:t>
      </w:r>
    </w:p>
    <w:p w14:paraId="249D31B3" w14:textId="3D885AEC" w:rsidR="0042434E" w:rsidRDefault="0042434E" w:rsidP="00CD17E2">
      <w:pPr>
        <w:pStyle w:val="Plattetekst"/>
      </w:pPr>
    </w:p>
    <w:p w14:paraId="3314E0BC" w14:textId="6CF07F6C" w:rsidR="0042434E" w:rsidRDefault="0042434E" w:rsidP="00CD17E2">
      <w:pPr>
        <w:pStyle w:val="Plattetekst"/>
        <w:rPr>
          <w:b/>
        </w:rPr>
      </w:pPr>
      <w:r>
        <w:rPr>
          <w:b/>
        </w:rPr>
        <w:t>Let op; de looptijd voor de overeenkomst is 2 jaar met een verlenging van eveneens 2 jaar. De inschrijfstaat dient te worden ingevuld voor de volledige 4 contractjaren.</w:t>
      </w:r>
    </w:p>
    <w:p w14:paraId="044C4CF9" w14:textId="77777777" w:rsidR="00C173B8" w:rsidRPr="00915998" w:rsidRDefault="00C173B8" w:rsidP="00B46609">
      <w:pPr>
        <w:spacing w:line="240" w:lineRule="auto"/>
        <w:rPr>
          <w:b/>
          <w:szCs w:val="18"/>
        </w:rPr>
      </w:pPr>
      <w:bookmarkStart w:id="0" w:name="_GoBack"/>
      <w:bookmarkEnd w:id="0"/>
    </w:p>
    <w:p w14:paraId="7E319092" w14:textId="77777777" w:rsidR="00CD17E2" w:rsidRPr="00300406" w:rsidRDefault="00CD17E2" w:rsidP="00CD17E2">
      <w:pPr>
        <w:pStyle w:val="Broodtekst"/>
        <w:rPr>
          <w:b/>
          <w:bCs/>
        </w:rPr>
      </w:pPr>
      <w:r w:rsidRPr="00300406">
        <w:rPr>
          <w:b/>
          <w:bCs/>
        </w:rPr>
        <w:t>Ondertekening</w:t>
      </w:r>
    </w:p>
    <w:p w14:paraId="4E842002" w14:textId="77777777" w:rsidR="00CD17E2" w:rsidRPr="00300406" w:rsidRDefault="00CD17E2" w:rsidP="00CD17E2">
      <w:pPr>
        <w:pStyle w:val="Broodtekst"/>
      </w:pPr>
    </w:p>
    <w:p w14:paraId="3DCCC704" w14:textId="1B05A731" w:rsidR="00CD17E2" w:rsidRPr="00A9293A" w:rsidRDefault="00CD17E2" w:rsidP="00CD17E2">
      <w:pPr>
        <w:pStyle w:val="Broodtekst"/>
      </w:pPr>
      <w:r w:rsidRPr="00300406">
        <w:t xml:space="preserve">Deze verklaring dient </w:t>
      </w:r>
      <w:r w:rsidRPr="00300406">
        <w:rPr>
          <w:rFonts w:cs="V&amp;W Syntax (Adobe)"/>
        </w:rPr>
        <w:t xml:space="preserve">door de inschrijver en in geval van een samenwerkingsverband van ondernemers, </w:t>
      </w:r>
      <w:r w:rsidRPr="00300406">
        <w:t>al dan niet een vennootschap onder firma</w:t>
      </w:r>
      <w:r w:rsidRPr="00300406">
        <w:rPr>
          <w:rFonts w:cs="V&amp;W Syntax (Adobe)"/>
        </w:rPr>
        <w:t xml:space="preserve">, </w:t>
      </w:r>
      <w:r w:rsidRPr="00300406">
        <w:rPr>
          <w:rFonts w:cs="V&amp;W Syntax (Adobe)"/>
          <w:u w:val="single"/>
        </w:rPr>
        <w:t>alle</w:t>
      </w:r>
      <w:r w:rsidRPr="00300406">
        <w:rPr>
          <w:rFonts w:cs="V&amp;W Syntax (Adobe)"/>
        </w:rPr>
        <w:t xml:space="preserve"> inschrijvers, </w:t>
      </w:r>
      <w:r w:rsidRPr="00300406">
        <w:t xml:space="preserve">digitaal te worden </w:t>
      </w:r>
      <w:r w:rsidR="00495CB1">
        <w:t>ondertekend conform paragraaf 4.3</w:t>
      </w:r>
    </w:p>
    <w:p w14:paraId="73FBB992" w14:textId="77777777" w:rsidR="00CD17E2" w:rsidRDefault="00CD17E2" w:rsidP="00CD17E2">
      <w:pPr>
        <w:spacing w:line="240" w:lineRule="auto"/>
      </w:pPr>
    </w:p>
    <w:p w14:paraId="1B0AFD11" w14:textId="77777777"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4F034C" w14:textId="77777777" w:rsidR="00CD17E2" w:rsidRDefault="00CD17E2" w:rsidP="0088501B">
      <w:r>
        <w:separator/>
      </w:r>
    </w:p>
  </w:endnote>
  <w:endnote w:type="continuationSeparator" w:id="0">
    <w:p w14:paraId="2F67E157" w14:textId="77777777" w:rsidR="00CD17E2" w:rsidRDefault="00CD17E2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3DF3B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7F9AE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814C44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8512CB" w14:textId="77777777" w:rsidR="00CD17E2" w:rsidRDefault="00CD17E2" w:rsidP="0088501B">
      <w:r>
        <w:separator/>
      </w:r>
    </w:p>
  </w:footnote>
  <w:footnote w:type="continuationSeparator" w:id="0">
    <w:p w14:paraId="172EA487" w14:textId="77777777" w:rsidR="00CD17E2" w:rsidRDefault="00CD17E2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C4547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D7D0AB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78AFF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155B3"/>
    <w:multiLevelType w:val="hybridMultilevel"/>
    <w:tmpl w:val="D578DC7E"/>
    <w:lvl w:ilvl="0" w:tplc="6F1E4D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D54C6C"/>
    <w:multiLevelType w:val="multilevel"/>
    <w:tmpl w:val="06962652"/>
    <w:numStyleLink w:val="Lijststijl"/>
  </w:abstractNum>
  <w:abstractNum w:abstractNumId="5" w15:restartNumberingAfterBreak="0">
    <w:nsid w:val="035D303A"/>
    <w:multiLevelType w:val="hybridMultilevel"/>
    <w:tmpl w:val="CABE7DA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AF55C7"/>
    <w:multiLevelType w:val="multilevel"/>
    <w:tmpl w:val="06962652"/>
    <w:numStyleLink w:val="Lijststijl"/>
  </w:abstractNum>
  <w:abstractNum w:abstractNumId="7" w15:restartNumberingAfterBreak="0">
    <w:nsid w:val="063964C2"/>
    <w:multiLevelType w:val="multilevel"/>
    <w:tmpl w:val="06962652"/>
    <w:numStyleLink w:val="Lijststijl"/>
  </w:abstractNum>
  <w:abstractNum w:abstractNumId="8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09483BD7"/>
    <w:multiLevelType w:val="multilevel"/>
    <w:tmpl w:val="06962652"/>
    <w:numStyleLink w:val="Lijststijl"/>
  </w:abstractNum>
  <w:abstractNum w:abstractNumId="10" w15:restartNumberingAfterBreak="0">
    <w:nsid w:val="0A9D5DE4"/>
    <w:multiLevelType w:val="multilevel"/>
    <w:tmpl w:val="06962652"/>
    <w:numStyleLink w:val="Lijststijl"/>
  </w:abstractNum>
  <w:abstractNum w:abstractNumId="11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2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3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4" w15:restartNumberingAfterBreak="0">
    <w:nsid w:val="1895513E"/>
    <w:multiLevelType w:val="multilevel"/>
    <w:tmpl w:val="06962652"/>
    <w:numStyleLink w:val="Lijststijl"/>
  </w:abstractNum>
  <w:abstractNum w:abstractNumId="15" w15:restartNumberingAfterBreak="0">
    <w:nsid w:val="18F65698"/>
    <w:multiLevelType w:val="multilevel"/>
    <w:tmpl w:val="06962652"/>
    <w:numStyleLink w:val="Lijststijl"/>
  </w:abstractNum>
  <w:abstractNum w:abstractNumId="16" w15:restartNumberingAfterBreak="0">
    <w:nsid w:val="213D5DAC"/>
    <w:multiLevelType w:val="hybridMultilevel"/>
    <w:tmpl w:val="B79C957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8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6F82458"/>
    <w:multiLevelType w:val="multilevel"/>
    <w:tmpl w:val="6A8E5BD4"/>
    <w:numStyleLink w:val="Stijl2"/>
  </w:abstractNum>
  <w:abstractNum w:abstractNumId="20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2" w15:restartNumberingAfterBreak="0">
    <w:nsid w:val="31CB79D8"/>
    <w:multiLevelType w:val="multilevel"/>
    <w:tmpl w:val="06962652"/>
    <w:numStyleLink w:val="Lijststijl"/>
  </w:abstractNum>
  <w:abstractNum w:abstractNumId="23" w15:restartNumberingAfterBreak="0">
    <w:nsid w:val="31E853D2"/>
    <w:multiLevelType w:val="multilevel"/>
    <w:tmpl w:val="06962652"/>
    <w:numStyleLink w:val="Lijststijl"/>
  </w:abstractNum>
  <w:abstractNum w:abstractNumId="24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A6389A"/>
    <w:multiLevelType w:val="multilevel"/>
    <w:tmpl w:val="6A8E5BD4"/>
    <w:numStyleLink w:val="Stijl2"/>
  </w:abstractNum>
  <w:abstractNum w:abstractNumId="26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4740E1"/>
    <w:multiLevelType w:val="hybridMultilevel"/>
    <w:tmpl w:val="44ACF94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DB631B"/>
    <w:multiLevelType w:val="multilevel"/>
    <w:tmpl w:val="06962652"/>
    <w:numStyleLink w:val="Lijststijl"/>
  </w:abstractNum>
  <w:abstractNum w:abstractNumId="30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2" w15:restartNumberingAfterBreak="0">
    <w:nsid w:val="59F4382A"/>
    <w:multiLevelType w:val="hybridMultilevel"/>
    <w:tmpl w:val="A6F6BC6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AF5D0D"/>
    <w:multiLevelType w:val="multilevel"/>
    <w:tmpl w:val="06962652"/>
    <w:numStyleLink w:val="Lijststijl"/>
  </w:abstractNum>
  <w:abstractNum w:abstractNumId="34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3C77D6"/>
    <w:multiLevelType w:val="hybridMultilevel"/>
    <w:tmpl w:val="EB7A459C"/>
    <w:lvl w:ilvl="0" w:tplc="23B65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AE18DF"/>
    <w:multiLevelType w:val="hybridMultilevel"/>
    <w:tmpl w:val="9F2A8206"/>
    <w:lvl w:ilvl="0" w:tplc="EDF46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050C84"/>
    <w:multiLevelType w:val="multilevel"/>
    <w:tmpl w:val="06962652"/>
    <w:numStyleLink w:val="Lijststijl"/>
  </w:abstractNum>
  <w:abstractNum w:abstractNumId="38" w15:restartNumberingAfterBreak="0">
    <w:nsid w:val="7BA95799"/>
    <w:multiLevelType w:val="hybridMultilevel"/>
    <w:tmpl w:val="8EB8BE0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33"/>
  </w:num>
  <w:num w:numId="4">
    <w:abstractNumId w:val="12"/>
  </w:num>
  <w:num w:numId="5">
    <w:abstractNumId w:val="19"/>
  </w:num>
  <w:num w:numId="6">
    <w:abstractNumId w:val="22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7"/>
  </w:num>
  <w:num w:numId="13">
    <w:abstractNumId w:val="34"/>
  </w:num>
  <w:num w:numId="14">
    <w:abstractNumId w:val="4"/>
  </w:num>
  <w:num w:numId="15">
    <w:abstractNumId w:val="20"/>
  </w:num>
  <w:num w:numId="16">
    <w:abstractNumId w:val="26"/>
  </w:num>
  <w:num w:numId="17">
    <w:abstractNumId w:val="10"/>
  </w:num>
  <w:num w:numId="18">
    <w:abstractNumId w:val="23"/>
  </w:num>
  <w:num w:numId="19">
    <w:abstractNumId w:val="37"/>
  </w:num>
  <w:num w:numId="20">
    <w:abstractNumId w:val="14"/>
  </w:num>
  <w:num w:numId="21">
    <w:abstractNumId w:val="25"/>
  </w:num>
  <w:num w:numId="22">
    <w:abstractNumId w:val="29"/>
  </w:num>
  <w:num w:numId="23">
    <w:abstractNumId w:val="21"/>
  </w:num>
  <w:num w:numId="24">
    <w:abstractNumId w:val="31"/>
  </w:num>
  <w:num w:numId="25">
    <w:abstractNumId w:val="30"/>
  </w:num>
  <w:num w:numId="26">
    <w:abstractNumId w:val="8"/>
  </w:num>
  <w:num w:numId="27">
    <w:abstractNumId w:val="18"/>
  </w:num>
  <w:num w:numId="28">
    <w:abstractNumId w:val="24"/>
  </w:num>
  <w:num w:numId="29">
    <w:abstractNumId w:val="6"/>
  </w:num>
  <w:num w:numId="30">
    <w:abstractNumId w:val="15"/>
  </w:num>
  <w:num w:numId="31">
    <w:abstractNumId w:val="28"/>
  </w:num>
  <w:num w:numId="32">
    <w:abstractNumId w:val="17"/>
  </w:num>
  <w:num w:numId="33">
    <w:abstractNumId w:val="38"/>
  </w:num>
  <w:num w:numId="34">
    <w:abstractNumId w:val="16"/>
  </w:num>
  <w:num w:numId="35">
    <w:abstractNumId w:val="32"/>
  </w:num>
  <w:num w:numId="36">
    <w:abstractNumId w:val="36"/>
  </w:num>
  <w:num w:numId="37">
    <w:abstractNumId w:val="5"/>
  </w:num>
  <w:num w:numId="38">
    <w:abstractNumId w:val="35"/>
  </w:num>
  <w:num w:numId="39">
    <w:abstractNumId w:val="27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7E2"/>
    <w:rsid w:val="00043163"/>
    <w:rsid w:val="00056D70"/>
    <w:rsid w:val="000B3F94"/>
    <w:rsid w:val="000E1F3B"/>
    <w:rsid w:val="00173156"/>
    <w:rsid w:val="001D6F03"/>
    <w:rsid w:val="001F02C8"/>
    <w:rsid w:val="002506F1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2434E"/>
    <w:rsid w:val="00450447"/>
    <w:rsid w:val="00495CB1"/>
    <w:rsid w:val="004B0EA1"/>
    <w:rsid w:val="004D766D"/>
    <w:rsid w:val="004E0AB0"/>
    <w:rsid w:val="005A4FBE"/>
    <w:rsid w:val="005D2CF1"/>
    <w:rsid w:val="005D7E38"/>
    <w:rsid w:val="005E046F"/>
    <w:rsid w:val="006006F5"/>
    <w:rsid w:val="00650A9B"/>
    <w:rsid w:val="006D2E66"/>
    <w:rsid w:val="006E7F8D"/>
    <w:rsid w:val="006F42D7"/>
    <w:rsid w:val="007435A7"/>
    <w:rsid w:val="00752EE5"/>
    <w:rsid w:val="007F4AEA"/>
    <w:rsid w:val="0088386A"/>
    <w:rsid w:val="0088501B"/>
    <w:rsid w:val="008D2753"/>
    <w:rsid w:val="008E3581"/>
    <w:rsid w:val="00905289"/>
    <w:rsid w:val="00934FD1"/>
    <w:rsid w:val="009C5CF5"/>
    <w:rsid w:val="009F0488"/>
    <w:rsid w:val="00A32591"/>
    <w:rsid w:val="00A564E8"/>
    <w:rsid w:val="00A77ABF"/>
    <w:rsid w:val="00A863E9"/>
    <w:rsid w:val="00B022C4"/>
    <w:rsid w:val="00B46609"/>
    <w:rsid w:val="00B559E9"/>
    <w:rsid w:val="00B72222"/>
    <w:rsid w:val="00B80650"/>
    <w:rsid w:val="00BD44F4"/>
    <w:rsid w:val="00C04E0C"/>
    <w:rsid w:val="00C173B8"/>
    <w:rsid w:val="00C36FAA"/>
    <w:rsid w:val="00C71133"/>
    <w:rsid w:val="00C82726"/>
    <w:rsid w:val="00CA55CC"/>
    <w:rsid w:val="00CB3317"/>
    <w:rsid w:val="00CD17E2"/>
    <w:rsid w:val="00D555C4"/>
    <w:rsid w:val="00D83928"/>
    <w:rsid w:val="00DA3555"/>
    <w:rsid w:val="00DA441D"/>
    <w:rsid w:val="00DE0AF1"/>
    <w:rsid w:val="00E456EE"/>
    <w:rsid w:val="00ED7AB9"/>
    <w:rsid w:val="00EE5BBE"/>
    <w:rsid w:val="00F205DF"/>
    <w:rsid w:val="00F21EDF"/>
    <w:rsid w:val="00F65492"/>
    <w:rsid w:val="00FA6EDB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B538DF1"/>
  <w15:chartTrackingRefBased/>
  <w15:docId w15:val="{F21A3DE8-4DEB-4C72-9521-63CC96584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CD17E2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qFormat/>
    <w:rsid w:val="00CD17E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Plattetekst">
    <w:name w:val="Body Text"/>
    <w:basedOn w:val="Standaard"/>
    <w:link w:val="PlattetekstChar"/>
    <w:rsid w:val="00CD17E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CD17E2"/>
    <w:rPr>
      <w:rFonts w:ascii="Verdana" w:eastAsia="DejaVu Sans" w:hAnsi="Verdana" w:cs="Times New Roman"/>
      <w:szCs w:val="24"/>
      <w:lang w:eastAsia="nl-NL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CD17E2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CD17E2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CD17E2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Helptekst">
    <w:name w:val="Helptekst"/>
    <w:basedOn w:val="Plattetekst"/>
    <w:link w:val="HelptekstChar"/>
    <w:uiPriority w:val="16"/>
    <w:qFormat/>
    <w:rsid w:val="00CD17E2"/>
    <w:pPr>
      <w:tabs>
        <w:tab w:val="left" w:pos="851"/>
      </w:tabs>
      <w:spacing w:after="0" w:line="240" w:lineRule="auto"/>
    </w:pPr>
    <w:rPr>
      <w:b/>
      <w:i/>
      <w:vanish/>
      <w:color w:val="3366FF"/>
      <w:sz w:val="16"/>
    </w:rPr>
  </w:style>
  <w:style w:type="character" w:customStyle="1" w:styleId="HelptekstChar">
    <w:name w:val="Helptekst Char"/>
    <w:basedOn w:val="PlattetekstChar"/>
    <w:link w:val="Helptekst"/>
    <w:uiPriority w:val="16"/>
    <w:rsid w:val="00CD17E2"/>
    <w:rPr>
      <w:rFonts w:ascii="Verdana" w:eastAsia="DejaVu Sans" w:hAnsi="Verdana" w:cs="Times New Roman"/>
      <w:b/>
      <w:i/>
      <w:vanish/>
      <w:color w:val="3366FF"/>
      <w:sz w:val="16"/>
      <w:szCs w:val="24"/>
      <w:lang w:eastAsia="nl-NL"/>
    </w:rPr>
  </w:style>
  <w:style w:type="paragraph" w:customStyle="1" w:styleId="Normaalweb3">
    <w:name w:val="Normaal (web)3"/>
    <w:basedOn w:val="Standaard"/>
    <w:rsid w:val="00CD17E2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Arial Unicode MS" w:eastAsia="Arial Unicode MS" w:hAnsi="Times New Roman"/>
      <w:sz w:val="24"/>
      <w:szCs w:val="20"/>
      <w:lang w:val="en-GB"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173B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173B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173B8"/>
    <w:rPr>
      <w:rFonts w:ascii="Verdana" w:eastAsia="DejaVu Sans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173B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173B8"/>
    <w:rPr>
      <w:rFonts w:ascii="Verdana" w:eastAsia="DejaVu Sans" w:hAnsi="Verdana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Loran (PPO)</dc:creator>
  <cp:keywords/>
  <dc:description/>
  <cp:lastModifiedBy>Lijs, Stefanie (PPO)</cp:lastModifiedBy>
  <cp:revision>2</cp:revision>
  <dcterms:created xsi:type="dcterms:W3CDTF">2021-10-18T12:24:00Z</dcterms:created>
  <dcterms:modified xsi:type="dcterms:W3CDTF">2021-10-18T12:24:00Z</dcterms:modified>
</cp:coreProperties>
</file>