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0B5099" w14:textId="77777777" w:rsidR="00497861" w:rsidRDefault="00497861" w:rsidP="00ED31BF">
      <w:pPr>
        <w:pStyle w:val="Basistekstabcnova"/>
      </w:pPr>
      <w:r>
        <w:t xml:space="preserve"> </w:t>
      </w:r>
      <w:r w:rsidRPr="00ED31BF">
        <w:rPr>
          <w:rFonts w:ascii="Calibri" w:eastAsia="Calibri" w:hAnsi="Calibri" w:cs="Times New Roman"/>
          <w:noProof/>
          <w:sz w:val="22"/>
          <w:szCs w:val="22"/>
        </w:rPr>
        <mc:AlternateContent>
          <mc:Choice Requires="wpc">
            <w:drawing>
              <wp:anchor distT="0" distB="0" distL="114300" distR="114300" simplePos="0" relativeHeight="251659264" behindDoc="1" locked="0" layoutInCell="1" allowOverlap="1" wp14:anchorId="0A6492D3" wp14:editId="4F6166B1">
                <wp:simplePos x="0" y="0"/>
                <wp:positionH relativeFrom="page">
                  <wp:align>left</wp:align>
                </wp:positionH>
                <wp:positionV relativeFrom="page">
                  <wp:align>top</wp:align>
                </wp:positionV>
                <wp:extent cx="7560310" cy="9279467"/>
                <wp:effectExtent l="0" t="0" r="0" b="0"/>
                <wp:wrapNone/>
                <wp:docPr id="44" name="JE1709131735JU cover maatschappel"/>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8" name="Groep 18"/>
                        <wpg:cNvGrpSpPr/>
                        <wpg:grpSpPr>
                          <a:xfrm>
                            <a:off x="1161075" y="1951650"/>
                            <a:ext cx="5326380" cy="1050925"/>
                            <a:chOff x="0" y="0"/>
                            <a:chExt cx="5326380" cy="1051560"/>
                          </a:xfrm>
                        </wpg:grpSpPr>
                        <pic:pic xmlns:pic="http://schemas.openxmlformats.org/drawingml/2006/picture">
                          <pic:nvPicPr>
                            <pic:cNvPr id="19" name="Afbeelding 19" descr="Afbeelding8"/>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2120" cy="1051560"/>
                            </a:xfrm>
                            <a:prstGeom prst="rect">
                              <a:avLst/>
                            </a:prstGeom>
                            <a:noFill/>
                            <a:ln>
                              <a:noFill/>
                            </a:ln>
                          </pic:spPr>
                        </pic:pic>
                        <pic:pic xmlns:pic="http://schemas.openxmlformats.org/drawingml/2006/picture">
                          <pic:nvPicPr>
                            <pic:cNvPr id="20" name="Afbeelding 20" descr="Afbeelding9"/>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1866900" y="0"/>
                              <a:ext cx="1607820" cy="1051560"/>
                            </a:xfrm>
                            <a:prstGeom prst="rect">
                              <a:avLst/>
                            </a:prstGeom>
                            <a:noFill/>
                            <a:ln>
                              <a:noFill/>
                            </a:ln>
                          </pic:spPr>
                        </pic:pic>
                        <pic:pic xmlns:pic="http://schemas.openxmlformats.org/drawingml/2006/picture">
                          <pic:nvPicPr>
                            <pic:cNvPr id="21" name="Afbeelding 21" descr="Afbeelding16"/>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3611880" y="15240"/>
                              <a:ext cx="1714500" cy="1021080"/>
                            </a:xfrm>
                            <a:prstGeom prst="rect">
                              <a:avLst/>
                            </a:prstGeom>
                            <a:noFill/>
                            <a:ln>
                              <a:noFill/>
                            </a:ln>
                          </pic:spPr>
                        </pic:pic>
                      </wpg:wgp>
                    </wpc:wpc>
                  </a:graphicData>
                </a:graphic>
                <wp14:sizeRelH relativeFrom="page">
                  <wp14:pctWidth>0</wp14:pctWidth>
                </wp14:sizeRelH>
                <wp14:sizeRelV relativeFrom="page">
                  <wp14:pctHeight>0</wp14:pctHeight>
                </wp14:sizeRelV>
              </wp:anchor>
            </w:drawing>
          </mc:Choice>
          <mc:Fallback>
            <w:pict>
              <v:group w14:anchorId="5FF9059E" id="JE1709131735JU cover maatschappel" o:spid="_x0000_s1026" editas="canvas" style="position:absolute;margin-left:0;margin-top:0;width:595.3pt;height:730.65pt;z-index:-251657216;mso-position-horizontal:left;mso-position-horizontal-relative:page;mso-position-vertical:top;mso-position-vertical-relative:page" coordsize="75603,927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92792;visibility:visible;mso-wrap-style:square">
                  <v:fill o:detectmouseclick="t"/>
                  <v:path o:connecttype="none"/>
                </v:shape>
                <v:group id="Groep 18" o:spid="_x0000_s1028" style="position:absolute;left:11610;top:19516;width:53264;height:10509" coordsize="53263,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Afbeelding 19" o:spid="_x0000_s1029" type="#_x0000_t75" alt="Afbeelding8" style="position:absolute;width:17221;height:10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">
                    <v:imagedata r:id="rId12" o:title="Afbeelding8"/>
                  </v:shape>
                  <v:shape id="Afbeelding 20" o:spid="_x0000_s1030" type="#_x0000_t75" alt="Afbeelding9" style="position:absolute;left:18669;width:16078;height:10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">
                    <v:imagedata r:id="rId13" o:title="Afbeelding9"/>
                  </v:shape>
                  <v:shape id="Afbeelding 21" o:spid="_x0000_s1031" type="#_x0000_t75" alt="Afbeelding16" style="position:absolute;left:36118;top:152;width:17145;height:10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">
                    <v:imagedata r:id="rId14" o:title="Afbeelding16"/>
                  </v:shape>
                </v:group>
                <w10:wrap anchorx="page" anchory="page"/>
              </v:group>
            </w:pict>
          </mc:Fallback>
        </mc:AlternateContent>
      </w:r>
    </w:p>
    <w:tbl>
      <w:tblPr>
        <w:tblStyle w:val="Tabelraster"/>
        <w:tblpPr w:vertAnchor="page" w:horzAnchor="margin" w:tblpY="53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7"/>
      </w:tblGrid>
      <w:tr w:rsidR="00497861" w:rsidRPr="00ED31BF" w14:paraId="72F0B55D" w14:textId="77777777" w:rsidTr="00497861">
        <w:trPr>
          <w:trHeight w:hRule="exact" w:val="2002"/>
        </w:trPr>
        <w:tc>
          <w:tcPr>
            <w:tcW w:w="0" w:type="auto"/>
            <w:shd w:val="clear" w:color="auto" w:fill="auto"/>
            <w:vAlign w:val="bottom"/>
          </w:tcPr>
          <w:p w14:paraId="5B1FEDC0" w14:textId="5AFEEE8F" w:rsidR="00497861" w:rsidRPr="00D040F5" w:rsidRDefault="00B42CD0" w:rsidP="00497861">
            <w:pPr>
              <w:pStyle w:val="Titelabcnova"/>
              <w:rPr>
                <w:sz w:val="78"/>
                <w:szCs w:val="2"/>
              </w:rPr>
            </w:pPr>
            <w:sdt>
              <w:sdtPr>
                <w:rPr>
                  <w:rFonts w:ascii="Arial Black" w:hAnsi="Arial Black"/>
                  <w:sz w:val="56"/>
                  <w:szCs w:val="6"/>
                </w:rPr>
                <w:tag w:val="Titel"/>
                <w:id w:val="1588034743"/>
                <w:placeholder>
                  <w:docPart w:val="FAAEB990B4DE4707B51B8ACA75FCDC42"/>
                </w:placeholder>
                <w:dataBinding w:prefixMappings="xmlns:ns0='http://www.joulesunlimited.com/ccmappings' " w:xpath="/ns0:ju[1]/ns0:Titel[1]" w:storeItemID="{F9B77798-BA78-4C04-A506-0B3DE38A926D}"/>
                <w:text/>
              </w:sdtPr>
              <w:sdtEndPr/>
              <w:sdtContent>
                <w:r w:rsidR="00BF4267" w:rsidRPr="00D040F5">
                  <w:rPr>
                    <w:rFonts w:ascii="Arial Black" w:hAnsi="Arial Black"/>
                    <w:sz w:val="56"/>
                    <w:szCs w:val="6"/>
                  </w:rPr>
                  <w:t xml:space="preserve">bijlage 1 </w:t>
                </w:r>
                <w:r w:rsidR="00D040F5" w:rsidRPr="00D040F5">
                  <w:rPr>
                    <w:rFonts w:ascii="Arial Black" w:hAnsi="Arial Black"/>
                    <w:sz w:val="56"/>
                    <w:szCs w:val="6"/>
                  </w:rPr>
                  <w:t xml:space="preserve">Formulierenboek </w:t>
                </w:r>
                <w:r w:rsidR="00497861" w:rsidRPr="00D040F5">
                  <w:rPr>
                    <w:rFonts w:ascii="Arial Black" w:hAnsi="Arial Black"/>
                    <w:sz w:val="56"/>
                    <w:szCs w:val="6"/>
                  </w:rPr>
                  <w:t>selectieleidraad</w:t>
                </w:r>
              </w:sdtContent>
            </w:sdt>
          </w:p>
        </w:tc>
      </w:tr>
      <w:tr w:rsidR="00497861" w:rsidRPr="00ED31BF" w14:paraId="72F22D35" w14:textId="77777777" w:rsidTr="00497861">
        <w:trPr>
          <w:trHeight w:hRule="exact" w:val="418"/>
        </w:trPr>
        <w:tc>
          <w:tcPr>
            <w:tcW w:w="0" w:type="auto"/>
            <w:tcBorders>
              <w:bottom w:val="single" w:sz="48" w:space="0" w:color="000000" w:themeColor="text1"/>
            </w:tcBorders>
            <w:shd w:val="clear" w:color="auto" w:fill="auto"/>
          </w:tcPr>
          <w:p w14:paraId="176AB017" w14:textId="77777777" w:rsidR="00497861" w:rsidRPr="00ED31BF" w:rsidRDefault="00497861" w:rsidP="00497861">
            <w:pPr>
              <w:pStyle w:val="Basistekstabcnova"/>
              <w:jc w:val="right"/>
            </w:pPr>
          </w:p>
        </w:tc>
      </w:tr>
      <w:tr w:rsidR="00497861" w:rsidRPr="00ED31BF" w14:paraId="28C20027" w14:textId="77777777" w:rsidTr="00497861">
        <w:trPr>
          <w:trHeight w:hRule="exact" w:val="340"/>
        </w:trPr>
        <w:tc>
          <w:tcPr>
            <w:tcW w:w="0" w:type="auto"/>
            <w:tcBorders>
              <w:top w:val="single" w:sz="48" w:space="0" w:color="000000" w:themeColor="text1"/>
            </w:tcBorders>
            <w:shd w:val="clear" w:color="auto" w:fill="auto"/>
          </w:tcPr>
          <w:p w14:paraId="4FBD35B3" w14:textId="77777777" w:rsidR="00497861" w:rsidRPr="00ED31BF" w:rsidRDefault="00497861" w:rsidP="00497861">
            <w:pPr>
              <w:pStyle w:val="Basistekstabcnova"/>
              <w:jc w:val="right"/>
            </w:pPr>
          </w:p>
        </w:tc>
      </w:tr>
      <w:tr w:rsidR="00497861" w:rsidRPr="00ED31BF" w14:paraId="7D6DB3B5" w14:textId="77777777" w:rsidTr="00497861">
        <w:trPr>
          <w:trHeight w:val="360"/>
        </w:trPr>
        <w:tc>
          <w:tcPr>
            <w:tcW w:w="0" w:type="auto"/>
            <w:shd w:val="clear" w:color="auto" w:fill="auto"/>
          </w:tcPr>
          <w:p w14:paraId="358C8FC4" w14:textId="77777777" w:rsidR="00497861" w:rsidRPr="00BC77AB" w:rsidRDefault="00497861" w:rsidP="00497861">
            <w:pPr>
              <w:pStyle w:val="Subtitelabcnova"/>
              <w:rPr>
                <w:rFonts w:ascii="Calibri" w:hAnsi="Calibri" w:cs="Calibri"/>
              </w:rPr>
            </w:pPr>
          </w:p>
          <w:p w14:paraId="6C74237F" w14:textId="77777777" w:rsidR="00497861" w:rsidRPr="00E75C6E" w:rsidRDefault="00497861" w:rsidP="00497861">
            <w:pPr>
              <w:pStyle w:val="Subtitelabcnova"/>
              <w:rPr>
                <w:rFonts w:ascii="Calibri" w:hAnsi="Calibri" w:cs="Calibri"/>
                <w:szCs w:val="36"/>
              </w:rPr>
            </w:pPr>
          </w:p>
          <w:p w14:paraId="3E82C269" w14:textId="77777777" w:rsidR="00497861" w:rsidRPr="00E75C6E" w:rsidRDefault="00497861" w:rsidP="00497861">
            <w:pPr>
              <w:pStyle w:val="Subtitelabcnova"/>
              <w:rPr>
                <w:rFonts w:ascii="Calibri" w:hAnsi="Calibri" w:cs="Calibri"/>
                <w:szCs w:val="36"/>
              </w:rPr>
            </w:pPr>
            <w:r>
              <w:rPr>
                <w:rFonts w:ascii="Calibri" w:hAnsi="Calibri" w:cs="Calibri"/>
                <w:szCs w:val="36"/>
              </w:rPr>
              <w:t>GEMEENTE SÚDWEST-FRYslÂN</w:t>
            </w:r>
          </w:p>
          <w:p w14:paraId="396918FA" w14:textId="77777777" w:rsidR="00497861" w:rsidRPr="00E75C6E" w:rsidRDefault="00497861" w:rsidP="00497861">
            <w:pPr>
              <w:pStyle w:val="Subtitelabcnova"/>
              <w:rPr>
                <w:rFonts w:ascii="Calibri" w:hAnsi="Calibri" w:cs="Calibri"/>
                <w:szCs w:val="36"/>
              </w:rPr>
            </w:pPr>
            <w:r w:rsidRPr="00E75C6E">
              <w:rPr>
                <w:rFonts w:ascii="Calibri" w:hAnsi="Calibri" w:cs="Calibri"/>
                <w:szCs w:val="36"/>
              </w:rPr>
              <w:t>Europese Niet-openbare procedure</w:t>
            </w:r>
          </w:p>
          <w:p w14:paraId="0FEFF8B4" w14:textId="77777777" w:rsidR="00497861" w:rsidRPr="00E75C6E" w:rsidRDefault="00497861" w:rsidP="00497861">
            <w:pPr>
              <w:pStyle w:val="Subtitelabcnova"/>
              <w:rPr>
                <w:rFonts w:ascii="Calibri" w:hAnsi="Calibri" w:cs="Calibri"/>
                <w:szCs w:val="36"/>
              </w:rPr>
            </w:pPr>
          </w:p>
          <w:p w14:paraId="10462918" w14:textId="6C2E4246" w:rsidR="00D040F5" w:rsidRDefault="00D040F5" w:rsidP="00D040F5">
            <w:pPr>
              <w:pStyle w:val="Subtitelabcnova"/>
              <w:rPr>
                <w:rFonts w:ascii="Calibri" w:hAnsi="Calibri" w:cs="Calibri"/>
              </w:rPr>
            </w:pPr>
            <w:r>
              <w:rPr>
                <w:rFonts w:ascii="Calibri" w:hAnsi="Calibri" w:cs="Calibri"/>
              </w:rPr>
              <w:t>Versie 1 definitief</w:t>
            </w:r>
          </w:p>
          <w:p w14:paraId="32B70560" w14:textId="31F49D60" w:rsidR="00D040F5" w:rsidRDefault="00D040F5" w:rsidP="00D040F5">
            <w:pPr>
              <w:pStyle w:val="Subtitelabcnova"/>
              <w:rPr>
                <w:rFonts w:ascii="Calibri" w:hAnsi="Calibri" w:cs="Calibri"/>
              </w:rPr>
            </w:pPr>
            <w:r>
              <w:rPr>
                <w:rFonts w:ascii="Calibri" w:hAnsi="Calibri" w:cs="Calibri"/>
              </w:rPr>
              <w:t xml:space="preserve">Kenmerk: </w:t>
            </w:r>
            <w:r>
              <w:t>SWF 20081</w:t>
            </w:r>
          </w:p>
          <w:p w14:paraId="123103DB" w14:textId="3255F7FC" w:rsidR="00497861" w:rsidRPr="00ED31BF" w:rsidRDefault="00D040F5" w:rsidP="00D040F5">
            <w:pPr>
              <w:pStyle w:val="Subtitelabcnova"/>
            </w:pPr>
            <w:r>
              <w:rPr>
                <w:rFonts w:ascii="Calibri" w:hAnsi="Calibri" w:cs="Calibri"/>
              </w:rPr>
              <w:t xml:space="preserve">TenderNedkenmerk: </w:t>
            </w:r>
            <w:r w:rsidRPr="008F1CAE">
              <w:rPr>
                <w:rFonts w:ascii="Calibri" w:hAnsi="Calibri" w:cs="Calibri"/>
              </w:rPr>
              <w:t>286754</w:t>
            </w:r>
          </w:p>
        </w:tc>
      </w:tr>
    </w:tbl>
    <w:p w14:paraId="74942E12" w14:textId="77777777" w:rsidR="00497861" w:rsidRPr="00ED31BF" w:rsidRDefault="00497861" w:rsidP="00ED31BF">
      <w:pPr>
        <w:pStyle w:val="Basistekstabcnova"/>
      </w:pPr>
    </w:p>
    <w:p w14:paraId="73B86A89" w14:textId="77777777" w:rsidR="00497861" w:rsidRDefault="00497861" w:rsidP="000B46BB">
      <w:pPr>
        <w:pStyle w:val="Basistekstabcnova"/>
      </w:pPr>
    </w:p>
    <w:p w14:paraId="04DC0FAC" w14:textId="77777777" w:rsidR="00EB5D23" w:rsidRPr="00EB5D23" w:rsidRDefault="00EB5D23" w:rsidP="00583536">
      <w:pPr>
        <w:pStyle w:val="Basistekstabcnova"/>
      </w:pPr>
    </w:p>
    <w:p w14:paraId="0951DD61" w14:textId="77777777" w:rsidR="00EB5D23" w:rsidRDefault="00497861" w:rsidP="001F60A8">
      <w:pPr>
        <w:pStyle w:val="Basistekstabcnova"/>
      </w:pPr>
      <w:r w:rsidRPr="00E75C6E">
        <w:rPr>
          <w:rFonts w:eastAsia="Calibri" w:cs="Calibri"/>
          <w:noProof/>
        </w:rPr>
        <mc:AlternateContent>
          <mc:Choice Requires="wpc">
            <w:drawing>
              <wp:anchor distT="0" distB="0" distL="114300" distR="114300" simplePos="0" relativeHeight="251661312" behindDoc="1" locked="0" layoutInCell="0" allowOverlap="1" wp14:anchorId="66AD7D6C" wp14:editId="28B1925F">
                <wp:simplePos x="0" y="0"/>
                <wp:positionH relativeFrom="page">
                  <wp:align>left</wp:align>
                </wp:positionH>
                <wp:positionV relativeFrom="page">
                  <wp:align>bottom</wp:align>
                </wp:positionV>
                <wp:extent cx="7560310" cy="1322705"/>
                <wp:effectExtent l="0" t="0" r="0" b="0"/>
                <wp:wrapNone/>
                <wp:docPr id="6" name="JE1709131749JU Cover staand comme"/>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2" name="Afbeelding 12" descr="Logo_GemeenteSWF"/>
                          <pic:cNvPicPr/>
                        </pic:nvPicPr>
                        <pic:blipFill>
                          <a:blip r:embed="rId15">
                            <a:extLst>
                              <a:ext uri="{28A0092B-C50C-407E-A947-70E740481C1C}">
                                <a14:useLocalDpi xmlns:a14="http://schemas.microsoft.com/office/drawing/2010/main" val="0"/>
                              </a:ext>
                            </a:extLst>
                          </a:blip>
                          <a:srcRect/>
                          <a:stretch>
                            <a:fillRect/>
                          </a:stretch>
                        </pic:blipFill>
                        <pic:spPr bwMode="auto">
                          <a:xfrm>
                            <a:off x="2458531" y="361221"/>
                            <a:ext cx="2679072" cy="401865"/>
                          </a:xfrm>
                          <a:prstGeom prst="rect">
                            <a:avLst/>
                          </a:prstGeom>
                          <a:noFill/>
                          <a:ln>
                            <a:noFill/>
                          </a:ln>
                        </pic:spPr>
                      </pic:pic>
                    </wpc:wpc>
                  </a:graphicData>
                </a:graphic>
                <wp14:sizeRelH relativeFrom="page">
                  <wp14:pctWidth>0</wp14:pctWidth>
                </wp14:sizeRelH>
                <wp14:sizeRelV relativeFrom="page">
                  <wp14:pctHeight>0</wp14:pctHeight>
                </wp14:sizeRelV>
              </wp:anchor>
            </w:drawing>
          </mc:Choice>
          <mc:Fallback>
            <w:pict>
              <v:group w14:anchorId="74F9841A" id="JE1709131749JU Cover staand comme" o:spid="_x0000_s1026" editas="canvas" style="position:absolute;margin-left:0;margin-top:0;width:595.3pt;height:104.15pt;z-index:-251655168;mso-position-horizontal:left;mso-position-horizontal-relative:page;mso-position-vertical:bottom;mso-position-vertical-relative:page" coordsize="75603,132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hZs1qVaxcuWIKlOpBLZtWrMscFatWgjdLPYsTyuZFDBDExXPe5Ua1qKqr0Aqxe&#10;6X7nUXMf1t46ePOdl/irrWXVeQ+Q8VZlh/jKng72S6zr88TmK/j+CVetix//ALiViIzpSb3XMzPc&#10;EERlQAAAn49k/wANn7juNvyy33E92raHbuYPiepegX0s1vPo+hl9siini9Kzj9QqWHV6sre5q5WV&#10;z2ObNRVDUR3UWiTQ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GOuXdCXlLi3kLjhuZyOuzbvp2wa1V2DE27dH&#10;JYO7lsZYqUcvTs0pq9lk2NuSMmRrXokiM7XdWuVFDz59ywex6xt206zuENuttuubFmsBs9a/K6e9&#10;W2DDZKzjczWuTPc98tmDIVpGPcrlVXIvxPGrrYAAAAAcjiMRlc/lcbgsFjb+ZzWZv1MXiMRi6k9/&#10;JZTJX546tHH4+jVjls3LtyzK2OKKNrnve5ERFVQLe3tie3FT8V9ei5a5ZoUMh5BbTjnRx12vZdq8&#10;Wa9kIGJNreOsRvkqWdovxqqZS9F1YxqrUrvWFJpre4jBEvRQ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Kf3vScApxT5UpyViKSVtW5&#10;5wbdra6KNY68O74JK2F3WozqrkfNaRaOTlf1Tumyb/gnTquJ3iH8igAAB3njfjPfuX9yw3H3GWqZ&#10;jdNy2CwlfF4LC1/XszKnRZrNiV7o6mPx1SP9UsWrEkVatEiySyMYiuQLcvt5+2JpvidRo8k8lJid&#10;58gbtVHJk44/pWv8axWa80FrE6atiNj7WWsV7DormVexkj29Ya7YolldY3EYIljK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i693&#10;jgBebfD/AGnPYqitrb+E7kfKWEWGFH2psHjIJaW9Y9ZUY+VlP7lbU2Qexifqk+MhReiJ1STuFMMw&#10;oB/qIrlRrUVznKiNaiKqqqr0RERPiqqoEpHid7Tnkj5HzY3YtsxVnhLi2eRkku07vjLEGy5amjk9&#10;RdV0ed9LL3vVjVHRWri0aEjHd8U0vRWLYiZRaV8X/DvgvxG1V2vcSaukOVyFeCLZ98zjoMlvO3SQ&#10;O72OzWabXrMjpxyfOjpVIq1CF3VzIUe573aiMBtGU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" o:allowincell="f">
                <v:shape id="_x0000_s1027" type="#_x0000_t75" style="position:absolute;width:75603;height:13227;visibility:visible;mso-wrap-style:square">
                  <v:fill o:detectmouseclick="t"/>
                  <v:path o:connecttype="none"/>
                </v:shape>
                <v:shape id="Afbeelding 12" o:spid="_x0000_s1028" type="#_x0000_t75" alt="Logo_GemeenteSWF" style="position:absolute;left:24585;top:3612;width:26791;height: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">
                  <v:imagedata r:id="rId16" o:title="Logo_GemeenteSWF"/>
                </v:shape>
                <w10:wrap anchorx="page" anchory="page"/>
              </v:group>
            </w:pict>
          </mc:Fallback>
        </mc:AlternateContent>
      </w:r>
    </w:p>
    <w:p w14:paraId="24A685F1" w14:textId="77777777" w:rsidR="00553F41" w:rsidRDefault="001F60A8" w:rsidP="001F60A8">
      <w:pPr>
        <w:pStyle w:val="KopInhoudsopgaveabcnova"/>
      </w:pPr>
      <w:r>
        <w:lastRenderedPageBreak/>
        <w:t>Inhoudsopgave</w:t>
      </w:r>
    </w:p>
    <w:p w14:paraId="05AA5EFC" w14:textId="106C01C6" w:rsidR="00EB129F" w:rsidRDefault="001F60A8">
      <w:pPr>
        <w:pStyle w:val="Inhopg1"/>
        <w:rPr>
          <w:rFonts w:asciiTheme="minorHAnsi" w:eastAsiaTheme="minorEastAsia" w:hAnsiTheme="minorHAnsi" w:cstheme="minorBidi"/>
          <w:b w:val="0"/>
          <w:noProof/>
          <w:sz w:val="22"/>
          <w:szCs w:val="22"/>
        </w:rPr>
      </w:pPr>
      <w:r>
        <w:fldChar w:fldCharType="begin"/>
      </w:r>
      <w:r w:rsidR="00583536">
        <w:instrText xml:space="preserve"> TOC \o "3-3" \h \z \t "Kop 1 </w:instrText>
      </w:r>
      <w:r w:rsidR="00273938">
        <w:instrText>abcnova</w:instrText>
      </w:r>
      <w:r w:rsidR="00583536">
        <w:instrText xml:space="preserve">;1;Kop 2 </w:instrText>
      </w:r>
      <w:r w:rsidR="00273938">
        <w:instrText>abcnova</w:instrText>
      </w:r>
      <w:r w:rsidR="00583536">
        <w:instrText xml:space="preserve">;2;Bijlage kop 1 </w:instrText>
      </w:r>
      <w:r w:rsidR="00273938">
        <w:instrText>abcnova</w:instrText>
      </w:r>
      <w:r w:rsidR="00583536">
        <w:instrText xml:space="preserve">;7;Bijlage kop 2 </w:instrText>
      </w:r>
      <w:r w:rsidR="00273938">
        <w:instrText>abcnova</w:instrText>
      </w:r>
      <w:r w:rsidR="00583536">
        <w:instrText xml:space="preserve">;8;Kop 1 zonder nummer turquoise </w:instrText>
      </w:r>
      <w:r w:rsidR="00273938">
        <w:instrText>abcnova</w:instrText>
      </w:r>
      <w:r w:rsidR="00583536">
        <w:instrText xml:space="preserve">;4" \t "Kop 1 </w:instrText>
      </w:r>
      <w:r w:rsidR="00273938">
        <w:instrText>abcnova</w:instrText>
      </w:r>
      <w:r w:rsidR="00583536">
        <w:instrText xml:space="preserve">,1,Kop 2 </w:instrText>
      </w:r>
      <w:r w:rsidR="00273938">
        <w:instrText>abcnova</w:instrText>
      </w:r>
      <w:r w:rsidR="00583536">
        <w:instrText xml:space="preserve">,2,Bijlage kop 1 </w:instrText>
      </w:r>
      <w:r w:rsidR="00273938">
        <w:instrText>abcnova</w:instrText>
      </w:r>
      <w:r w:rsidR="00583536">
        <w:instrText xml:space="preserve">,7,Bijlage kop 2 </w:instrText>
      </w:r>
      <w:r w:rsidR="00273938">
        <w:instrText>abcnova</w:instrText>
      </w:r>
      <w:r w:rsidR="00583536">
        <w:instrText xml:space="preserve">,8,Kop 1 zonder nummer turquoise </w:instrText>
      </w:r>
      <w:r w:rsidR="00273938">
        <w:instrText>abcnova</w:instrText>
      </w:r>
      <w:r w:rsidR="00583536">
        <w:instrText xml:space="preserve">,4" </w:instrText>
      </w:r>
      <w:r>
        <w:fldChar w:fldCharType="separate"/>
      </w:r>
      <w:hyperlink w:anchor="_Toc55983452" w:history="1">
        <w:r w:rsidR="00EB129F" w:rsidRPr="00F439AE">
          <w:rPr>
            <w:rStyle w:val="Hyperlink"/>
            <w:noProof/>
          </w:rPr>
          <w:t>Formulier A | Verklaring Financiële Draagkracht</w:t>
        </w:r>
        <w:r w:rsidR="00EB129F">
          <w:rPr>
            <w:noProof/>
            <w:webHidden/>
          </w:rPr>
          <w:tab/>
        </w:r>
        <w:r w:rsidR="00EB129F">
          <w:rPr>
            <w:noProof/>
            <w:webHidden/>
          </w:rPr>
          <w:fldChar w:fldCharType="begin"/>
        </w:r>
        <w:r w:rsidR="00EB129F">
          <w:rPr>
            <w:noProof/>
            <w:webHidden/>
          </w:rPr>
          <w:instrText xml:space="preserve"> PAGEREF _Toc55983452 \h </w:instrText>
        </w:r>
        <w:r w:rsidR="00EB129F">
          <w:rPr>
            <w:noProof/>
            <w:webHidden/>
          </w:rPr>
        </w:r>
        <w:r w:rsidR="00EB129F">
          <w:rPr>
            <w:noProof/>
            <w:webHidden/>
          </w:rPr>
          <w:fldChar w:fldCharType="separate"/>
        </w:r>
        <w:r w:rsidR="00EB129F">
          <w:rPr>
            <w:noProof/>
            <w:webHidden/>
          </w:rPr>
          <w:t>3</w:t>
        </w:r>
        <w:r w:rsidR="00EB129F">
          <w:rPr>
            <w:noProof/>
            <w:webHidden/>
          </w:rPr>
          <w:fldChar w:fldCharType="end"/>
        </w:r>
      </w:hyperlink>
    </w:p>
    <w:p w14:paraId="740AAF14" w14:textId="22C1DC2D" w:rsidR="00EB129F" w:rsidRDefault="00B42CD0">
      <w:pPr>
        <w:pStyle w:val="Inhopg1"/>
        <w:rPr>
          <w:rFonts w:asciiTheme="minorHAnsi" w:eastAsiaTheme="minorEastAsia" w:hAnsiTheme="minorHAnsi" w:cstheme="minorBidi"/>
          <w:b w:val="0"/>
          <w:noProof/>
          <w:sz w:val="22"/>
          <w:szCs w:val="22"/>
        </w:rPr>
      </w:pPr>
      <w:hyperlink w:anchor="_Toc55983453" w:history="1">
        <w:r w:rsidR="00EB129F" w:rsidRPr="00F439AE">
          <w:rPr>
            <w:rStyle w:val="Hyperlink"/>
            <w:noProof/>
          </w:rPr>
          <w:t>Formulier B | Referentieprojecten Technische Bekwaamheid</w:t>
        </w:r>
        <w:r w:rsidR="00EB129F">
          <w:rPr>
            <w:noProof/>
            <w:webHidden/>
          </w:rPr>
          <w:tab/>
        </w:r>
        <w:r w:rsidR="00EB129F">
          <w:rPr>
            <w:noProof/>
            <w:webHidden/>
          </w:rPr>
          <w:fldChar w:fldCharType="begin"/>
        </w:r>
        <w:r w:rsidR="00EB129F">
          <w:rPr>
            <w:noProof/>
            <w:webHidden/>
          </w:rPr>
          <w:instrText xml:space="preserve"> PAGEREF _Toc55983453 \h </w:instrText>
        </w:r>
        <w:r w:rsidR="00EB129F">
          <w:rPr>
            <w:noProof/>
            <w:webHidden/>
          </w:rPr>
        </w:r>
        <w:r w:rsidR="00EB129F">
          <w:rPr>
            <w:noProof/>
            <w:webHidden/>
          </w:rPr>
          <w:fldChar w:fldCharType="separate"/>
        </w:r>
        <w:r w:rsidR="00EB129F">
          <w:rPr>
            <w:noProof/>
            <w:webHidden/>
          </w:rPr>
          <w:t>4</w:t>
        </w:r>
        <w:r w:rsidR="00EB129F">
          <w:rPr>
            <w:noProof/>
            <w:webHidden/>
          </w:rPr>
          <w:fldChar w:fldCharType="end"/>
        </w:r>
      </w:hyperlink>
    </w:p>
    <w:p w14:paraId="58EB81AF" w14:textId="0DFE6AE4" w:rsidR="00EB129F" w:rsidRDefault="00B42CD0">
      <w:pPr>
        <w:pStyle w:val="Inhopg1"/>
        <w:rPr>
          <w:rFonts w:asciiTheme="minorHAnsi" w:eastAsiaTheme="minorEastAsia" w:hAnsiTheme="minorHAnsi" w:cstheme="minorBidi"/>
          <w:b w:val="0"/>
          <w:noProof/>
          <w:sz w:val="22"/>
          <w:szCs w:val="22"/>
        </w:rPr>
      </w:pPr>
      <w:hyperlink w:anchor="_Toc55983454" w:history="1">
        <w:r w:rsidR="00EB129F" w:rsidRPr="00F439AE">
          <w:rPr>
            <w:rStyle w:val="Hyperlink"/>
            <w:noProof/>
          </w:rPr>
          <w:t>Formulier C | Referentieprojecten selectiecriteria</w:t>
        </w:r>
        <w:r w:rsidR="00EB129F">
          <w:rPr>
            <w:noProof/>
            <w:webHidden/>
          </w:rPr>
          <w:tab/>
        </w:r>
        <w:r w:rsidR="00EB129F">
          <w:rPr>
            <w:noProof/>
            <w:webHidden/>
          </w:rPr>
          <w:fldChar w:fldCharType="begin"/>
        </w:r>
        <w:r w:rsidR="00EB129F">
          <w:rPr>
            <w:noProof/>
            <w:webHidden/>
          </w:rPr>
          <w:instrText xml:space="preserve"> PAGEREF _Toc55983454 \h </w:instrText>
        </w:r>
        <w:r w:rsidR="00EB129F">
          <w:rPr>
            <w:noProof/>
            <w:webHidden/>
          </w:rPr>
        </w:r>
        <w:r w:rsidR="00EB129F">
          <w:rPr>
            <w:noProof/>
            <w:webHidden/>
          </w:rPr>
          <w:fldChar w:fldCharType="separate"/>
        </w:r>
        <w:r w:rsidR="00EB129F">
          <w:rPr>
            <w:noProof/>
            <w:webHidden/>
          </w:rPr>
          <w:t>7</w:t>
        </w:r>
        <w:r w:rsidR="00EB129F">
          <w:rPr>
            <w:noProof/>
            <w:webHidden/>
          </w:rPr>
          <w:fldChar w:fldCharType="end"/>
        </w:r>
      </w:hyperlink>
    </w:p>
    <w:p w14:paraId="4A11C752" w14:textId="1E9E6011" w:rsidR="001F60A8" w:rsidRDefault="001F60A8" w:rsidP="001F60A8">
      <w:pPr>
        <w:pStyle w:val="Basistekstabcnova"/>
      </w:pPr>
      <w:r>
        <w:fldChar w:fldCharType="end"/>
      </w:r>
    </w:p>
    <w:p w14:paraId="3CD81CF4" w14:textId="77777777" w:rsidR="003B0533" w:rsidRPr="001F60A8" w:rsidRDefault="003B0533" w:rsidP="001F60A8">
      <w:pPr>
        <w:pStyle w:val="Basistekstabcnova"/>
      </w:pPr>
    </w:p>
    <w:p w14:paraId="2A3C559D" w14:textId="4511E29A" w:rsidR="00C20B0F" w:rsidRDefault="00C20B0F" w:rsidP="00A80718">
      <w:pPr>
        <w:pStyle w:val="Kop1"/>
        <w:numPr>
          <w:ilvl w:val="0"/>
          <w:numId w:val="0"/>
        </w:numPr>
        <w:rPr>
          <w:b/>
          <w:bCs w:val="0"/>
        </w:rPr>
      </w:pPr>
      <w:bookmarkStart w:id="0" w:name="_Toc55983452"/>
      <w:r>
        <w:rPr>
          <w:b/>
          <w:bCs w:val="0"/>
        </w:rPr>
        <w:lastRenderedPageBreak/>
        <w:t>Formulier A | Verklaring Financiële Draagkracht</w:t>
      </w:r>
      <w:bookmarkEnd w:id="0"/>
    </w:p>
    <w:p w14:paraId="67350ECF" w14:textId="77777777" w:rsidR="00C20B0F" w:rsidRPr="008F6842" w:rsidRDefault="00C20B0F" w:rsidP="00C20B0F">
      <w:pPr>
        <w:pStyle w:val="Basistekstabcnova"/>
        <w:rPr>
          <w:rFonts w:asciiTheme="majorHAnsi" w:hAnsiTheme="majorHAnsi"/>
          <w:sz w:val="20"/>
          <w:szCs w:val="20"/>
        </w:rPr>
      </w:pPr>
      <w:r w:rsidRPr="008F6842">
        <w:rPr>
          <w:rFonts w:asciiTheme="majorHAnsi" w:hAnsiTheme="majorHAnsi"/>
          <w:sz w:val="20"/>
          <w:szCs w:val="20"/>
        </w:rPr>
        <w:t xml:space="preserve">De Gegadigde verklaart door deze verklaring over voldoende financiële en economische draagkracht te beschikken voor (continuïteit in) de uitvoering van de Opdracht. </w:t>
      </w:r>
    </w:p>
    <w:p w14:paraId="79860392" w14:textId="77777777" w:rsidR="00C20B0F" w:rsidRPr="008F6842" w:rsidRDefault="00C20B0F" w:rsidP="00C20B0F">
      <w:pPr>
        <w:pStyle w:val="Basistekstabcnova"/>
        <w:rPr>
          <w:rFonts w:asciiTheme="majorHAnsi" w:hAnsiTheme="majorHAnsi"/>
          <w:sz w:val="20"/>
          <w:szCs w:val="20"/>
        </w:rPr>
      </w:pPr>
    </w:p>
    <w:p w14:paraId="2543F938" w14:textId="77777777" w:rsidR="00C20B0F" w:rsidRPr="008F6842" w:rsidRDefault="00C20B0F" w:rsidP="00C20B0F">
      <w:pPr>
        <w:pStyle w:val="Basistekstabcnova"/>
        <w:rPr>
          <w:rFonts w:asciiTheme="majorHAnsi" w:hAnsiTheme="majorHAnsi"/>
          <w:sz w:val="20"/>
          <w:szCs w:val="20"/>
        </w:rPr>
      </w:pPr>
      <w:r w:rsidRPr="008F6842">
        <w:rPr>
          <w:rFonts w:asciiTheme="majorHAnsi" w:hAnsiTheme="majorHAnsi"/>
          <w:sz w:val="20"/>
          <w:szCs w:val="20"/>
        </w:rPr>
        <w:t>De liquiditeits- en solvabiliteitsratio worden berekend met gebruikmaking van onderstaande formules:</w:t>
      </w:r>
    </w:p>
    <w:p w14:paraId="3BBC9284" w14:textId="77777777" w:rsidR="00C20B0F" w:rsidRDefault="00C20B0F" w:rsidP="00C20B0F">
      <w:pPr>
        <w:pStyle w:val="Basistekstabcnova"/>
        <w:rPr>
          <w:sz w:val="20"/>
          <w:szCs w:val="20"/>
        </w:rPr>
      </w:pPr>
    </w:p>
    <w:tbl>
      <w:tblPr>
        <w:tblStyle w:val="Tabelstijlturquoiseabcnova"/>
        <w:tblW w:w="0" w:type="auto"/>
        <w:tblInd w:w="852" w:type="dxa"/>
        <w:tblLook w:val="04A0" w:firstRow="1" w:lastRow="0" w:firstColumn="1" w:lastColumn="0" w:noHBand="0" w:noVBand="1"/>
      </w:tblPr>
      <w:tblGrid>
        <w:gridCol w:w="3963"/>
      </w:tblGrid>
      <w:tr w:rsidR="00C20B0F" w14:paraId="586B9772" w14:textId="77777777" w:rsidTr="00ED7E56">
        <w:trPr>
          <w:cnfStyle w:val="100000000000" w:firstRow="1" w:lastRow="0" w:firstColumn="0" w:lastColumn="0" w:oddVBand="0" w:evenVBand="0" w:oddHBand="0" w:evenHBand="0" w:firstRowFirstColumn="0" w:firstRowLastColumn="0" w:lastRowFirstColumn="0" w:lastRowLastColumn="0"/>
        </w:trPr>
        <w:tc>
          <w:tcPr>
            <w:tcW w:w="3963" w:type="dxa"/>
          </w:tcPr>
          <w:p w14:paraId="4C4D9C22" w14:textId="77777777" w:rsidR="00C20B0F" w:rsidRPr="00FD5071" w:rsidRDefault="00C20B0F" w:rsidP="00ED7E56">
            <w:pPr>
              <w:pStyle w:val="Opsommingbolletje3eniveauabcnova"/>
              <w:numPr>
                <w:ilvl w:val="0"/>
                <w:numId w:val="0"/>
              </w:numPr>
              <w:rPr>
                <w:b/>
              </w:rPr>
            </w:pPr>
            <w:r w:rsidRPr="00FD5071">
              <w:rPr>
                <w:b/>
              </w:rPr>
              <w:t>Liquiditeit</w:t>
            </w:r>
          </w:p>
        </w:tc>
      </w:tr>
      <w:tr w:rsidR="00C20B0F" w14:paraId="3EEA74A4" w14:textId="77777777" w:rsidTr="00ED7E56">
        <w:trPr>
          <w:cnfStyle w:val="000000100000" w:firstRow="0" w:lastRow="0" w:firstColumn="0" w:lastColumn="0" w:oddVBand="0" w:evenVBand="0" w:oddHBand="1" w:evenHBand="0" w:firstRowFirstColumn="0" w:firstRowLastColumn="0" w:lastRowFirstColumn="0" w:lastRowLastColumn="0"/>
          <w:trHeight w:val="1046"/>
        </w:trPr>
        <w:tc>
          <w:tcPr>
            <w:tcW w:w="3963" w:type="dxa"/>
          </w:tcPr>
          <w:p w14:paraId="329DDB1D" w14:textId="77777777" w:rsidR="00C20B0F" w:rsidRDefault="00C20B0F" w:rsidP="00ED7E56">
            <w:pPr>
              <w:pStyle w:val="Opsommingbolletje3eniveauabcnova"/>
              <w:numPr>
                <w:ilvl w:val="0"/>
                <w:numId w:val="0"/>
              </w:numPr>
            </w:pPr>
            <w:r>
              <w:t xml:space="preserve">                              (debiteuren + liquide middelen)</w:t>
            </w:r>
          </w:p>
          <w:p w14:paraId="6CEBB42F" w14:textId="77777777" w:rsidR="00C20B0F" w:rsidRDefault="00C20B0F" w:rsidP="00ED7E56">
            <w:pPr>
              <w:pStyle w:val="Opsommingbolletje3eniveauabcnova"/>
              <w:numPr>
                <w:ilvl w:val="0"/>
                <w:numId w:val="0"/>
              </w:numPr>
            </w:pPr>
            <w:r>
              <w:t>Liquiditeit   =   -----------------------------------------</w:t>
            </w:r>
          </w:p>
          <w:p w14:paraId="296C684F" w14:textId="77777777" w:rsidR="00C20B0F" w:rsidRDefault="00C20B0F" w:rsidP="00ED7E56">
            <w:pPr>
              <w:pStyle w:val="Opsommingbolletje3eniveauabcnova"/>
              <w:numPr>
                <w:ilvl w:val="0"/>
                <w:numId w:val="0"/>
              </w:numPr>
            </w:pPr>
            <w:r>
              <w:t xml:space="preserve">                                 kort vreemd vermogen</w:t>
            </w:r>
          </w:p>
        </w:tc>
      </w:tr>
    </w:tbl>
    <w:p w14:paraId="43899E88" w14:textId="77777777" w:rsidR="00C20B0F" w:rsidRDefault="00C20B0F" w:rsidP="00C20B0F">
      <w:pPr>
        <w:pStyle w:val="Opsommingbolletje3eniveauabcnova"/>
        <w:numPr>
          <w:ilvl w:val="0"/>
          <w:numId w:val="0"/>
        </w:numPr>
        <w:ind w:left="852"/>
      </w:pPr>
    </w:p>
    <w:tbl>
      <w:tblPr>
        <w:tblStyle w:val="Tabelstijlturquoiseabcnova"/>
        <w:tblW w:w="0" w:type="auto"/>
        <w:tblInd w:w="852" w:type="dxa"/>
        <w:tblLook w:val="04A0" w:firstRow="1" w:lastRow="0" w:firstColumn="1" w:lastColumn="0" w:noHBand="0" w:noVBand="1"/>
      </w:tblPr>
      <w:tblGrid>
        <w:gridCol w:w="3963"/>
      </w:tblGrid>
      <w:tr w:rsidR="00C20B0F" w14:paraId="652B1BC0" w14:textId="77777777" w:rsidTr="00ED7E56">
        <w:trPr>
          <w:cnfStyle w:val="100000000000" w:firstRow="1" w:lastRow="0" w:firstColumn="0" w:lastColumn="0" w:oddVBand="0" w:evenVBand="0" w:oddHBand="0" w:evenHBand="0" w:firstRowFirstColumn="0" w:firstRowLastColumn="0" w:lastRowFirstColumn="0" w:lastRowLastColumn="0"/>
        </w:trPr>
        <w:tc>
          <w:tcPr>
            <w:tcW w:w="3963" w:type="dxa"/>
          </w:tcPr>
          <w:p w14:paraId="119390EA" w14:textId="77777777" w:rsidR="00C20B0F" w:rsidRPr="00FD5071" w:rsidRDefault="00C20B0F" w:rsidP="00ED7E56">
            <w:pPr>
              <w:pStyle w:val="Opsommingbolletje3eniveauabcnova"/>
              <w:numPr>
                <w:ilvl w:val="0"/>
                <w:numId w:val="0"/>
              </w:numPr>
              <w:rPr>
                <w:b/>
              </w:rPr>
            </w:pPr>
            <w:r w:rsidRPr="00FD5071">
              <w:rPr>
                <w:b/>
              </w:rPr>
              <w:t>Solvabiliteit</w:t>
            </w:r>
          </w:p>
        </w:tc>
      </w:tr>
      <w:tr w:rsidR="00C20B0F" w14:paraId="7E2F86B9" w14:textId="77777777" w:rsidTr="00ED7E56">
        <w:trPr>
          <w:cnfStyle w:val="000000100000" w:firstRow="0" w:lastRow="0" w:firstColumn="0" w:lastColumn="0" w:oddVBand="0" w:evenVBand="0" w:oddHBand="1" w:evenHBand="0" w:firstRowFirstColumn="0" w:firstRowLastColumn="0" w:lastRowFirstColumn="0" w:lastRowLastColumn="0"/>
          <w:trHeight w:val="1046"/>
        </w:trPr>
        <w:tc>
          <w:tcPr>
            <w:tcW w:w="3963" w:type="dxa"/>
          </w:tcPr>
          <w:p w14:paraId="41D47E2D" w14:textId="77777777" w:rsidR="00C20B0F" w:rsidRDefault="00C20B0F" w:rsidP="00ED7E56">
            <w:pPr>
              <w:pStyle w:val="Opsommingbolletje3eniveauabcnova"/>
              <w:numPr>
                <w:ilvl w:val="0"/>
                <w:numId w:val="0"/>
              </w:numPr>
            </w:pPr>
            <w:r>
              <w:t xml:space="preserve">                                   totaal eigen vermogen x 100%</w:t>
            </w:r>
          </w:p>
          <w:p w14:paraId="0FF94DA1" w14:textId="77777777" w:rsidR="00C20B0F" w:rsidRDefault="00C20B0F" w:rsidP="00ED7E56">
            <w:pPr>
              <w:pStyle w:val="Opsommingbolletje3eniveauabcnova"/>
              <w:numPr>
                <w:ilvl w:val="0"/>
                <w:numId w:val="0"/>
              </w:numPr>
            </w:pPr>
            <w:r>
              <w:t>Solvabiliteit   =   -----------------------------------------</w:t>
            </w:r>
          </w:p>
          <w:p w14:paraId="6A23E5B0" w14:textId="77777777" w:rsidR="00C20B0F" w:rsidRDefault="00C20B0F" w:rsidP="00ED7E56">
            <w:pPr>
              <w:pStyle w:val="Opsommingbolletje3eniveauabcnova"/>
              <w:numPr>
                <w:ilvl w:val="0"/>
                <w:numId w:val="0"/>
              </w:numPr>
            </w:pPr>
            <w:r>
              <w:t xml:space="preserve">                                                balanstotaal</w:t>
            </w:r>
          </w:p>
        </w:tc>
      </w:tr>
    </w:tbl>
    <w:p w14:paraId="005055BB" w14:textId="77777777" w:rsidR="00C20B0F" w:rsidRDefault="00C20B0F" w:rsidP="00C20B0F">
      <w:pPr>
        <w:pStyle w:val="Basistekstabcnova"/>
        <w:rPr>
          <w:sz w:val="20"/>
          <w:szCs w:val="20"/>
        </w:rPr>
      </w:pPr>
    </w:p>
    <w:p w14:paraId="24F5976A" w14:textId="77777777" w:rsidR="00C20B0F" w:rsidRPr="008F6842" w:rsidRDefault="00C20B0F" w:rsidP="00C20B0F">
      <w:pPr>
        <w:pStyle w:val="Basistekstabcnova"/>
        <w:rPr>
          <w:rFonts w:asciiTheme="majorHAnsi" w:hAnsiTheme="majorHAnsi"/>
          <w:sz w:val="20"/>
          <w:szCs w:val="20"/>
        </w:rPr>
      </w:pPr>
      <w:r w:rsidRPr="008F6842">
        <w:rPr>
          <w:rFonts w:asciiTheme="majorHAnsi" w:hAnsiTheme="majorHAnsi"/>
          <w:sz w:val="20"/>
          <w:szCs w:val="20"/>
        </w:rPr>
        <w:t xml:space="preserve">De Gegadigde heeft met betrekking tot de liquiditeit en solvabiliteit over de afgelopen drie boekjaren de onderstaande resultaten bereikt: </w:t>
      </w:r>
    </w:p>
    <w:p w14:paraId="7CBE84FD" w14:textId="77777777" w:rsidR="00C20B0F" w:rsidRPr="00FD5071" w:rsidRDefault="00C20B0F" w:rsidP="00C20B0F">
      <w:pPr>
        <w:pStyle w:val="Basistekstabcnova"/>
        <w:rPr>
          <w:sz w:val="20"/>
          <w:szCs w:val="20"/>
        </w:rPr>
      </w:pPr>
    </w:p>
    <w:tbl>
      <w:tblPr>
        <w:tblStyle w:val="Tabelstijlturquoiseabcnova"/>
        <w:tblW w:w="0" w:type="auto"/>
        <w:tblLook w:val="04A0" w:firstRow="1" w:lastRow="0" w:firstColumn="1" w:lastColumn="0" w:noHBand="0" w:noVBand="1"/>
      </w:tblPr>
      <w:tblGrid>
        <w:gridCol w:w="1129"/>
        <w:gridCol w:w="2552"/>
        <w:gridCol w:w="2530"/>
      </w:tblGrid>
      <w:tr w:rsidR="00C20B0F" w:rsidRPr="008F6842" w14:paraId="260720C7" w14:textId="77777777" w:rsidTr="00ED7E56">
        <w:trPr>
          <w:cnfStyle w:val="100000000000" w:firstRow="1" w:lastRow="0" w:firstColumn="0" w:lastColumn="0" w:oddVBand="0" w:evenVBand="0" w:oddHBand="0" w:evenHBand="0" w:firstRowFirstColumn="0" w:firstRowLastColumn="0" w:lastRowFirstColumn="0" w:lastRowLastColumn="0"/>
          <w:trHeight w:val="371"/>
        </w:trPr>
        <w:tc>
          <w:tcPr>
            <w:tcW w:w="1129" w:type="dxa"/>
          </w:tcPr>
          <w:p w14:paraId="3400D113" w14:textId="77777777" w:rsidR="00C20B0F" w:rsidRPr="008F6842" w:rsidRDefault="00C20B0F" w:rsidP="00ED7E56">
            <w:pPr>
              <w:spacing w:line="240" w:lineRule="auto"/>
              <w:rPr>
                <w:rFonts w:asciiTheme="majorHAnsi" w:hAnsiTheme="majorHAnsi"/>
                <w:b/>
                <w:sz w:val="22"/>
                <w:szCs w:val="22"/>
              </w:rPr>
            </w:pPr>
            <w:r w:rsidRPr="008F6842">
              <w:rPr>
                <w:rFonts w:asciiTheme="majorHAnsi" w:hAnsiTheme="majorHAnsi"/>
                <w:b/>
                <w:sz w:val="22"/>
                <w:szCs w:val="22"/>
              </w:rPr>
              <w:t>Jaar</w:t>
            </w:r>
          </w:p>
        </w:tc>
        <w:tc>
          <w:tcPr>
            <w:tcW w:w="2552" w:type="dxa"/>
          </w:tcPr>
          <w:p w14:paraId="1E61A6C9" w14:textId="77777777" w:rsidR="00C20B0F" w:rsidRPr="008F6842" w:rsidRDefault="00C20B0F" w:rsidP="00ED7E56">
            <w:pPr>
              <w:spacing w:line="240" w:lineRule="auto"/>
              <w:rPr>
                <w:rFonts w:asciiTheme="majorHAnsi" w:hAnsiTheme="majorHAnsi"/>
                <w:b/>
                <w:sz w:val="22"/>
                <w:szCs w:val="22"/>
              </w:rPr>
            </w:pPr>
            <w:r w:rsidRPr="008F6842">
              <w:rPr>
                <w:rFonts w:asciiTheme="majorHAnsi" w:hAnsiTheme="majorHAnsi"/>
                <w:b/>
                <w:sz w:val="22"/>
                <w:szCs w:val="22"/>
              </w:rPr>
              <w:t>Liquiditeitsratio</w:t>
            </w:r>
          </w:p>
        </w:tc>
        <w:tc>
          <w:tcPr>
            <w:tcW w:w="2410" w:type="dxa"/>
          </w:tcPr>
          <w:p w14:paraId="2348418A" w14:textId="77777777" w:rsidR="00C20B0F" w:rsidRPr="008F6842" w:rsidRDefault="00C20B0F" w:rsidP="00ED7E56">
            <w:pPr>
              <w:spacing w:line="240" w:lineRule="auto"/>
              <w:rPr>
                <w:rFonts w:asciiTheme="majorHAnsi" w:hAnsiTheme="majorHAnsi"/>
                <w:b/>
                <w:sz w:val="22"/>
                <w:szCs w:val="22"/>
              </w:rPr>
            </w:pPr>
            <w:r w:rsidRPr="008F6842">
              <w:rPr>
                <w:rFonts w:asciiTheme="majorHAnsi" w:hAnsiTheme="majorHAnsi"/>
                <w:b/>
                <w:sz w:val="22"/>
                <w:szCs w:val="22"/>
              </w:rPr>
              <w:t>Solvabiliteits</w:t>
            </w:r>
            <w:r>
              <w:rPr>
                <w:rFonts w:asciiTheme="majorHAnsi" w:hAnsiTheme="majorHAnsi"/>
                <w:b/>
                <w:sz w:val="22"/>
                <w:szCs w:val="22"/>
              </w:rPr>
              <w:t>percentage</w:t>
            </w:r>
          </w:p>
        </w:tc>
      </w:tr>
      <w:tr w:rsidR="00C20B0F" w:rsidRPr="008F6842" w14:paraId="0C7D7032" w14:textId="77777777" w:rsidTr="00ED7E56">
        <w:trPr>
          <w:cnfStyle w:val="000000100000" w:firstRow="0" w:lastRow="0" w:firstColumn="0" w:lastColumn="0" w:oddVBand="0" w:evenVBand="0" w:oddHBand="1" w:evenHBand="0" w:firstRowFirstColumn="0" w:firstRowLastColumn="0" w:lastRowFirstColumn="0" w:lastRowLastColumn="0"/>
          <w:trHeight w:val="361"/>
        </w:trPr>
        <w:tc>
          <w:tcPr>
            <w:tcW w:w="1129" w:type="dxa"/>
          </w:tcPr>
          <w:p w14:paraId="7A813D5E" w14:textId="77777777" w:rsidR="00C20B0F" w:rsidRPr="008F6842" w:rsidRDefault="00C20B0F" w:rsidP="00ED7E56">
            <w:pPr>
              <w:spacing w:line="240" w:lineRule="auto"/>
              <w:rPr>
                <w:rFonts w:asciiTheme="majorHAnsi" w:hAnsiTheme="majorHAnsi"/>
                <w:sz w:val="20"/>
              </w:rPr>
            </w:pPr>
            <w:r w:rsidRPr="008F6842">
              <w:rPr>
                <w:rFonts w:asciiTheme="majorHAnsi" w:hAnsiTheme="majorHAnsi"/>
                <w:sz w:val="20"/>
              </w:rPr>
              <w:t>2017</w:t>
            </w:r>
          </w:p>
        </w:tc>
        <w:tc>
          <w:tcPr>
            <w:tcW w:w="2552" w:type="dxa"/>
          </w:tcPr>
          <w:p w14:paraId="4B1C3F80" w14:textId="77777777" w:rsidR="00C20B0F" w:rsidRPr="008F6842" w:rsidRDefault="00C20B0F" w:rsidP="00ED7E56">
            <w:pPr>
              <w:spacing w:line="240" w:lineRule="auto"/>
              <w:rPr>
                <w:rFonts w:asciiTheme="majorHAnsi" w:hAnsiTheme="majorHAnsi"/>
                <w:sz w:val="20"/>
              </w:rPr>
            </w:pPr>
          </w:p>
        </w:tc>
        <w:tc>
          <w:tcPr>
            <w:tcW w:w="2410" w:type="dxa"/>
          </w:tcPr>
          <w:p w14:paraId="15BCF130" w14:textId="77777777" w:rsidR="00C20B0F" w:rsidRPr="008F6842" w:rsidRDefault="00C20B0F" w:rsidP="00ED7E56">
            <w:pPr>
              <w:spacing w:line="240" w:lineRule="auto"/>
              <w:rPr>
                <w:rFonts w:asciiTheme="majorHAnsi" w:hAnsiTheme="majorHAnsi"/>
                <w:sz w:val="20"/>
              </w:rPr>
            </w:pPr>
          </w:p>
        </w:tc>
      </w:tr>
      <w:tr w:rsidR="00C20B0F" w:rsidRPr="008F6842" w14:paraId="55601B40" w14:textId="77777777" w:rsidTr="00ED7E56">
        <w:trPr>
          <w:trHeight w:val="437"/>
        </w:trPr>
        <w:tc>
          <w:tcPr>
            <w:tcW w:w="1129" w:type="dxa"/>
          </w:tcPr>
          <w:p w14:paraId="4345D2A7" w14:textId="77777777" w:rsidR="00C20B0F" w:rsidRPr="008F6842" w:rsidRDefault="00C20B0F" w:rsidP="00ED7E56">
            <w:pPr>
              <w:spacing w:line="240" w:lineRule="auto"/>
              <w:rPr>
                <w:rFonts w:asciiTheme="majorHAnsi" w:hAnsiTheme="majorHAnsi"/>
                <w:sz w:val="20"/>
              </w:rPr>
            </w:pPr>
            <w:r w:rsidRPr="008F6842">
              <w:rPr>
                <w:rFonts w:asciiTheme="majorHAnsi" w:hAnsiTheme="majorHAnsi"/>
                <w:sz w:val="20"/>
              </w:rPr>
              <w:t>2018</w:t>
            </w:r>
          </w:p>
        </w:tc>
        <w:tc>
          <w:tcPr>
            <w:tcW w:w="2552" w:type="dxa"/>
          </w:tcPr>
          <w:p w14:paraId="68AF3C1D" w14:textId="77777777" w:rsidR="00C20B0F" w:rsidRPr="008F6842" w:rsidRDefault="00C20B0F" w:rsidP="00ED7E56">
            <w:pPr>
              <w:spacing w:line="240" w:lineRule="auto"/>
              <w:rPr>
                <w:rFonts w:asciiTheme="majorHAnsi" w:hAnsiTheme="majorHAnsi"/>
                <w:sz w:val="20"/>
              </w:rPr>
            </w:pPr>
          </w:p>
        </w:tc>
        <w:tc>
          <w:tcPr>
            <w:tcW w:w="2410" w:type="dxa"/>
          </w:tcPr>
          <w:p w14:paraId="25A21082" w14:textId="77777777" w:rsidR="00C20B0F" w:rsidRPr="008F6842" w:rsidRDefault="00C20B0F" w:rsidP="00ED7E56">
            <w:pPr>
              <w:spacing w:line="240" w:lineRule="auto"/>
              <w:rPr>
                <w:rFonts w:asciiTheme="majorHAnsi" w:hAnsiTheme="majorHAnsi"/>
                <w:sz w:val="20"/>
              </w:rPr>
            </w:pPr>
          </w:p>
        </w:tc>
      </w:tr>
      <w:tr w:rsidR="00C20B0F" w:rsidRPr="008F6842" w14:paraId="610E333D" w14:textId="77777777" w:rsidTr="00ED7E56">
        <w:trPr>
          <w:cnfStyle w:val="000000100000" w:firstRow="0" w:lastRow="0" w:firstColumn="0" w:lastColumn="0" w:oddVBand="0" w:evenVBand="0" w:oddHBand="1" w:evenHBand="0" w:firstRowFirstColumn="0" w:firstRowLastColumn="0" w:lastRowFirstColumn="0" w:lastRowLastColumn="0"/>
          <w:trHeight w:val="415"/>
        </w:trPr>
        <w:tc>
          <w:tcPr>
            <w:tcW w:w="1129" w:type="dxa"/>
          </w:tcPr>
          <w:p w14:paraId="63023FCA" w14:textId="77777777" w:rsidR="00C20B0F" w:rsidRPr="008F6842" w:rsidRDefault="00C20B0F" w:rsidP="00ED7E56">
            <w:pPr>
              <w:spacing w:line="240" w:lineRule="auto"/>
              <w:rPr>
                <w:rFonts w:asciiTheme="majorHAnsi" w:hAnsiTheme="majorHAnsi"/>
                <w:sz w:val="20"/>
              </w:rPr>
            </w:pPr>
            <w:r w:rsidRPr="008F6842">
              <w:rPr>
                <w:rFonts w:asciiTheme="majorHAnsi" w:hAnsiTheme="majorHAnsi"/>
                <w:sz w:val="20"/>
              </w:rPr>
              <w:t>2019</w:t>
            </w:r>
          </w:p>
        </w:tc>
        <w:tc>
          <w:tcPr>
            <w:tcW w:w="2552" w:type="dxa"/>
          </w:tcPr>
          <w:p w14:paraId="6856048B" w14:textId="77777777" w:rsidR="00C20B0F" w:rsidRPr="008F6842" w:rsidRDefault="00C20B0F" w:rsidP="00ED7E56">
            <w:pPr>
              <w:spacing w:line="240" w:lineRule="auto"/>
              <w:rPr>
                <w:rFonts w:asciiTheme="majorHAnsi" w:hAnsiTheme="majorHAnsi"/>
                <w:sz w:val="20"/>
              </w:rPr>
            </w:pPr>
          </w:p>
        </w:tc>
        <w:tc>
          <w:tcPr>
            <w:tcW w:w="2410" w:type="dxa"/>
          </w:tcPr>
          <w:p w14:paraId="46F9325F" w14:textId="77777777" w:rsidR="00C20B0F" w:rsidRPr="008F6842" w:rsidRDefault="00C20B0F" w:rsidP="00ED7E56">
            <w:pPr>
              <w:spacing w:line="240" w:lineRule="auto"/>
              <w:rPr>
                <w:rFonts w:asciiTheme="majorHAnsi" w:hAnsiTheme="majorHAnsi"/>
                <w:sz w:val="20"/>
              </w:rPr>
            </w:pPr>
          </w:p>
        </w:tc>
      </w:tr>
    </w:tbl>
    <w:p w14:paraId="78D084FF" w14:textId="77777777" w:rsidR="00C20B0F" w:rsidRDefault="00C20B0F" w:rsidP="00C20B0F">
      <w:pPr>
        <w:spacing w:line="240" w:lineRule="auto"/>
        <w:rPr>
          <w:rFonts w:ascii="Trebuchet MS" w:hAnsi="Trebuchet MS"/>
          <w:sz w:val="20"/>
        </w:rPr>
      </w:pPr>
    </w:p>
    <w:p w14:paraId="728B22AB" w14:textId="77777777" w:rsidR="00C20B0F" w:rsidRDefault="00C20B0F" w:rsidP="00C20B0F">
      <w:pPr>
        <w:pStyle w:val="Basistekstabcnova"/>
      </w:pPr>
    </w:p>
    <w:p w14:paraId="5EBDFA06" w14:textId="77777777" w:rsidR="00C20B0F" w:rsidRDefault="00C20B0F" w:rsidP="00C20B0F">
      <w:pPr>
        <w:pStyle w:val="Basistekstabcnova"/>
      </w:pPr>
      <w:r w:rsidRPr="00DB0DE2">
        <w:rPr>
          <w:i/>
        </w:rPr>
        <w:t>Bedrijfsnaam</w:t>
      </w:r>
      <w:r>
        <w:tab/>
      </w:r>
      <w:r>
        <w:tab/>
      </w:r>
      <w:r>
        <w:tab/>
        <w:t>…………………………………………………………………………………</w:t>
      </w:r>
    </w:p>
    <w:p w14:paraId="392D946B" w14:textId="77777777" w:rsidR="00C20B0F" w:rsidRDefault="00C20B0F" w:rsidP="00C20B0F">
      <w:pPr>
        <w:pStyle w:val="Basistekstabcnova"/>
      </w:pPr>
    </w:p>
    <w:p w14:paraId="24A3975A" w14:textId="77777777" w:rsidR="00C20B0F" w:rsidRDefault="00C20B0F" w:rsidP="00C20B0F">
      <w:pPr>
        <w:pStyle w:val="Basistekstabcnova"/>
      </w:pPr>
      <w:r w:rsidRPr="00DB0DE2">
        <w:rPr>
          <w:i/>
        </w:rPr>
        <w:t>Ondertekend door</w:t>
      </w:r>
      <w:r>
        <w:tab/>
      </w:r>
      <w:r>
        <w:tab/>
      </w:r>
      <w:r>
        <w:tab/>
        <w:t>…………………………………………………………………………………</w:t>
      </w:r>
    </w:p>
    <w:p w14:paraId="32F2204D" w14:textId="77777777" w:rsidR="00C20B0F" w:rsidRDefault="00C20B0F" w:rsidP="00C20B0F">
      <w:pPr>
        <w:pStyle w:val="Basistekstabcnova"/>
      </w:pPr>
    </w:p>
    <w:p w14:paraId="0DCE0431" w14:textId="77777777" w:rsidR="00C20B0F" w:rsidRDefault="00C20B0F" w:rsidP="00C20B0F">
      <w:pPr>
        <w:pStyle w:val="Basistekstabcnova"/>
      </w:pPr>
      <w:r w:rsidRPr="00DB0DE2">
        <w:rPr>
          <w:i/>
        </w:rPr>
        <w:t>Functie ondergetekende</w:t>
      </w:r>
      <w:r>
        <w:tab/>
      </w:r>
      <w:r>
        <w:tab/>
        <w:t>…………………………………………………………………………………</w:t>
      </w:r>
    </w:p>
    <w:p w14:paraId="33837397" w14:textId="77777777" w:rsidR="00C20B0F" w:rsidRDefault="00C20B0F" w:rsidP="00C20B0F">
      <w:pPr>
        <w:pStyle w:val="Basistekstabcnova"/>
      </w:pPr>
    </w:p>
    <w:p w14:paraId="54F62CA4" w14:textId="77777777" w:rsidR="00C20B0F" w:rsidRDefault="00C20B0F" w:rsidP="00C20B0F">
      <w:pPr>
        <w:pStyle w:val="Basistekstabcnova"/>
      </w:pPr>
      <w:r w:rsidRPr="00DB0DE2">
        <w:rPr>
          <w:i/>
        </w:rPr>
        <w:t>Plaats</w:t>
      </w:r>
      <w:r>
        <w:tab/>
      </w:r>
      <w:r>
        <w:tab/>
      </w:r>
      <w:r>
        <w:tab/>
      </w:r>
      <w:r>
        <w:tab/>
        <w:t>…………………………………………………………………………………</w:t>
      </w:r>
    </w:p>
    <w:p w14:paraId="031B5FAE" w14:textId="77777777" w:rsidR="00C20B0F" w:rsidRDefault="00C20B0F" w:rsidP="00C20B0F">
      <w:pPr>
        <w:pStyle w:val="Basistekstabcnova"/>
      </w:pPr>
    </w:p>
    <w:p w14:paraId="4C32505B" w14:textId="77777777" w:rsidR="00C20B0F" w:rsidRDefault="00C20B0F" w:rsidP="00C20B0F">
      <w:pPr>
        <w:pStyle w:val="Basistekstabcnova"/>
      </w:pPr>
      <w:r w:rsidRPr="00DB0DE2">
        <w:rPr>
          <w:i/>
        </w:rPr>
        <w:t>Datum</w:t>
      </w:r>
      <w:r>
        <w:tab/>
      </w:r>
      <w:r>
        <w:tab/>
      </w:r>
      <w:r>
        <w:tab/>
      </w:r>
      <w:r>
        <w:tab/>
        <w:t>…………………………………………………………………………………</w:t>
      </w:r>
    </w:p>
    <w:p w14:paraId="41418B1A" w14:textId="77777777" w:rsidR="00C20B0F" w:rsidRDefault="00C20B0F" w:rsidP="00C20B0F">
      <w:pPr>
        <w:pStyle w:val="Basistekstabcnova"/>
      </w:pPr>
    </w:p>
    <w:p w14:paraId="0A823F56" w14:textId="77777777" w:rsidR="00C20B0F" w:rsidRDefault="00C20B0F" w:rsidP="00C20B0F">
      <w:pPr>
        <w:pStyle w:val="Basistekstabcnova"/>
      </w:pPr>
      <w:r w:rsidRPr="00DB0DE2">
        <w:rPr>
          <w:i/>
        </w:rPr>
        <w:t>Handtekening</w:t>
      </w:r>
      <w:r>
        <w:tab/>
      </w:r>
      <w:r>
        <w:tab/>
      </w:r>
      <w:r>
        <w:tab/>
        <w:t>…………………………………………………………………………………</w:t>
      </w:r>
    </w:p>
    <w:p w14:paraId="1FA36C84" w14:textId="77777777" w:rsidR="00C20B0F" w:rsidRDefault="00C20B0F" w:rsidP="00C20B0F">
      <w:pPr>
        <w:pStyle w:val="Basistekstabcnova"/>
      </w:pPr>
    </w:p>
    <w:p w14:paraId="271878F8" w14:textId="57872FFF" w:rsidR="00DB371D" w:rsidRPr="00A80718" w:rsidRDefault="00A80718" w:rsidP="00A80718">
      <w:pPr>
        <w:pStyle w:val="Kop1"/>
        <w:numPr>
          <w:ilvl w:val="0"/>
          <w:numId w:val="0"/>
        </w:numPr>
        <w:rPr>
          <w:b/>
          <w:bCs w:val="0"/>
        </w:rPr>
      </w:pPr>
      <w:bookmarkStart w:id="1" w:name="_Toc55983453"/>
      <w:r w:rsidRPr="00A80718">
        <w:rPr>
          <w:b/>
          <w:bCs w:val="0"/>
        </w:rPr>
        <w:lastRenderedPageBreak/>
        <w:t xml:space="preserve">Formulier </w:t>
      </w:r>
      <w:r w:rsidR="00C20B0F">
        <w:rPr>
          <w:b/>
          <w:bCs w:val="0"/>
        </w:rPr>
        <w:t>B</w:t>
      </w:r>
      <w:r w:rsidRPr="00A80718">
        <w:rPr>
          <w:b/>
          <w:bCs w:val="0"/>
        </w:rPr>
        <w:t xml:space="preserve"> | Referentieprojecten Technische Bekwaamheid</w:t>
      </w:r>
      <w:bookmarkEnd w:id="1"/>
      <w:r w:rsidRPr="00A80718">
        <w:rPr>
          <w:b/>
          <w:bCs w:val="0"/>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
        <w:gridCol w:w="333"/>
        <w:gridCol w:w="7479"/>
      </w:tblGrid>
      <w:tr w:rsidR="00A80718" w:rsidRPr="00E57BD5" w14:paraId="2F205FEF" w14:textId="77777777" w:rsidTr="00ED7E56">
        <w:tc>
          <w:tcPr>
            <w:tcW w:w="796" w:type="dxa"/>
          </w:tcPr>
          <w:p w14:paraId="70E5964F" w14:textId="77777777" w:rsidR="00A80718" w:rsidRPr="00E57BD5" w:rsidRDefault="00A80718" w:rsidP="00ED7E56">
            <w:pPr>
              <w:pStyle w:val="Basistekstabcnova"/>
            </w:pPr>
            <w:r w:rsidRPr="00E57BD5">
              <w:t>Betreft</w:t>
            </w:r>
          </w:p>
        </w:tc>
        <w:tc>
          <w:tcPr>
            <w:tcW w:w="333" w:type="dxa"/>
          </w:tcPr>
          <w:p w14:paraId="32C45B32" w14:textId="77777777" w:rsidR="00A80718" w:rsidRPr="00E57BD5" w:rsidRDefault="00A80718" w:rsidP="00ED7E56">
            <w:pPr>
              <w:pStyle w:val="Basistekstabcnova"/>
            </w:pPr>
            <w:r w:rsidRPr="00E57BD5">
              <w:t>:</w:t>
            </w:r>
          </w:p>
        </w:tc>
        <w:tc>
          <w:tcPr>
            <w:tcW w:w="7479" w:type="dxa"/>
          </w:tcPr>
          <w:p w14:paraId="31EB68CD" w14:textId="6FBBFAD2" w:rsidR="00A80718" w:rsidRPr="00E57BD5" w:rsidRDefault="00A80718" w:rsidP="00ED7E56">
            <w:pPr>
              <w:pStyle w:val="Basistekstabcnova"/>
            </w:pPr>
            <w:r>
              <w:t xml:space="preserve">Selectiefase </w:t>
            </w:r>
            <w:r w:rsidR="00C20B0F">
              <w:t xml:space="preserve">Bouw- en realisatiepartner Hoofdvestiging Buitendienst </w:t>
            </w:r>
          </w:p>
        </w:tc>
      </w:tr>
      <w:tr w:rsidR="00A80718" w:rsidRPr="005A762B" w14:paraId="013352C4" w14:textId="77777777" w:rsidTr="00ED7E56">
        <w:tc>
          <w:tcPr>
            <w:tcW w:w="796" w:type="dxa"/>
          </w:tcPr>
          <w:p w14:paraId="080D170A" w14:textId="77777777" w:rsidR="00A80718" w:rsidRPr="005A762B" w:rsidRDefault="00A80718" w:rsidP="00ED7E56">
            <w:pPr>
              <w:pStyle w:val="Basistekstabcnova"/>
              <w:rPr>
                <w:rFonts w:cs="Calibri"/>
              </w:rPr>
            </w:pPr>
            <w:r w:rsidRPr="005A762B">
              <w:rPr>
                <w:rFonts w:cs="Calibri"/>
              </w:rPr>
              <w:t>Datum</w:t>
            </w:r>
          </w:p>
        </w:tc>
        <w:tc>
          <w:tcPr>
            <w:tcW w:w="333" w:type="dxa"/>
          </w:tcPr>
          <w:p w14:paraId="79398B7C" w14:textId="77777777" w:rsidR="00A80718" w:rsidRPr="005A762B" w:rsidRDefault="00A80718" w:rsidP="00ED7E56">
            <w:pPr>
              <w:pStyle w:val="Basistekstabcnova"/>
              <w:rPr>
                <w:rFonts w:cs="Calibri"/>
              </w:rPr>
            </w:pPr>
            <w:r w:rsidRPr="005A762B">
              <w:rPr>
                <w:rFonts w:cs="Calibri"/>
              </w:rPr>
              <w:t>:</w:t>
            </w:r>
          </w:p>
        </w:tc>
        <w:tc>
          <w:tcPr>
            <w:tcW w:w="7479" w:type="dxa"/>
          </w:tcPr>
          <w:p w14:paraId="2FA8FE5F" w14:textId="1EDD9491" w:rsidR="00A80718" w:rsidRPr="005A762B" w:rsidRDefault="00C20B0F" w:rsidP="00ED7E56">
            <w:pPr>
              <w:pStyle w:val="Basistekstabcnova"/>
              <w:rPr>
                <w:rFonts w:cs="Calibri"/>
              </w:rPr>
            </w:pPr>
            <w:r>
              <w:rPr>
                <w:rFonts w:cs="Calibri"/>
              </w:rPr>
              <w:t>11-11-2020</w:t>
            </w:r>
          </w:p>
        </w:tc>
      </w:tr>
      <w:tr w:rsidR="00A80718" w:rsidRPr="005A762B" w14:paraId="1EF8770E" w14:textId="77777777" w:rsidTr="00ED7E56">
        <w:tc>
          <w:tcPr>
            <w:tcW w:w="796" w:type="dxa"/>
          </w:tcPr>
          <w:p w14:paraId="28FACAEC" w14:textId="77777777" w:rsidR="00A80718" w:rsidRPr="005A762B" w:rsidRDefault="00A80718" w:rsidP="00ED7E56">
            <w:pPr>
              <w:pStyle w:val="Basistekstabcnova"/>
              <w:rPr>
                <w:rFonts w:cs="Calibri"/>
              </w:rPr>
            </w:pPr>
            <w:r w:rsidRPr="005A762B">
              <w:rPr>
                <w:rFonts w:cs="Calibri"/>
              </w:rPr>
              <w:t>Versie</w:t>
            </w:r>
          </w:p>
        </w:tc>
        <w:tc>
          <w:tcPr>
            <w:tcW w:w="333" w:type="dxa"/>
          </w:tcPr>
          <w:p w14:paraId="38478F89" w14:textId="77777777" w:rsidR="00A80718" w:rsidRPr="005A762B" w:rsidRDefault="00A80718" w:rsidP="00ED7E56">
            <w:pPr>
              <w:pStyle w:val="Basistekstabcnova"/>
              <w:rPr>
                <w:rFonts w:cs="Calibri"/>
              </w:rPr>
            </w:pPr>
            <w:r w:rsidRPr="005A762B">
              <w:rPr>
                <w:rFonts w:cs="Calibri"/>
              </w:rPr>
              <w:t>:</w:t>
            </w:r>
          </w:p>
        </w:tc>
        <w:tc>
          <w:tcPr>
            <w:tcW w:w="7479" w:type="dxa"/>
          </w:tcPr>
          <w:p w14:paraId="2C5A4AE8" w14:textId="77777777" w:rsidR="00A80718" w:rsidRPr="005A762B" w:rsidRDefault="00A80718" w:rsidP="00ED7E56">
            <w:pPr>
              <w:pStyle w:val="Basistekstabcnova"/>
              <w:rPr>
                <w:rFonts w:cs="Calibri"/>
              </w:rPr>
            </w:pPr>
            <w:r>
              <w:rPr>
                <w:rFonts w:cs="Calibri"/>
              </w:rPr>
              <w:t>0.1</w:t>
            </w:r>
          </w:p>
        </w:tc>
      </w:tr>
    </w:tbl>
    <w:p w14:paraId="3CFC2695" w14:textId="77777777" w:rsidR="00A80718" w:rsidRDefault="00A80718" w:rsidP="00A80718">
      <w:pPr>
        <w:pStyle w:val="Basistekstabcnova"/>
      </w:pPr>
    </w:p>
    <w:p w14:paraId="3060FB72" w14:textId="4A1C333C" w:rsidR="00A80718" w:rsidRDefault="00A80718" w:rsidP="00A80718">
      <w:pPr>
        <w:pStyle w:val="Basistekstabcnova"/>
        <w:rPr>
          <w:rFonts w:cs="Calibri"/>
        </w:rPr>
      </w:pPr>
      <w:r w:rsidRPr="005A762B">
        <w:rPr>
          <w:rFonts w:cs="Calibri"/>
        </w:rPr>
        <w:t xml:space="preserve">Door het invullen van dit formulier geeft de Gegadigde aan te voldoen aan de gestelde minimale technische bekwaamheid zoals omschreven, zoals omschreven in paragraaf </w:t>
      </w:r>
      <w:r w:rsidR="00C20B0F">
        <w:rPr>
          <w:rFonts w:cs="Calibri"/>
        </w:rPr>
        <w:t xml:space="preserve">5.4.3. </w:t>
      </w:r>
      <w:r>
        <w:rPr>
          <w:rFonts w:cs="Calibri"/>
        </w:rPr>
        <w:t xml:space="preserve"> </w:t>
      </w:r>
      <w:r w:rsidRPr="005A762B">
        <w:rPr>
          <w:rFonts w:cs="Calibri"/>
        </w:rPr>
        <w:t>van de selectieleidraad. Ter onderbouwing is per kerncompetentie een maximum van 2 pagina’s</w:t>
      </w:r>
      <w:r w:rsidR="00C20B0F">
        <w:rPr>
          <w:rFonts w:cs="Calibri"/>
        </w:rPr>
        <w:t>, met lettertype 10,</w:t>
      </w:r>
      <w:r w:rsidRPr="005A762B">
        <w:rPr>
          <w:rFonts w:cs="Calibri"/>
        </w:rPr>
        <w:t xml:space="preserve"> inclusief beeldmateriaal toegestaan.</w:t>
      </w:r>
    </w:p>
    <w:p w14:paraId="139B0BAD" w14:textId="77777777" w:rsidR="00A80718" w:rsidRDefault="00A80718" w:rsidP="00A80718">
      <w:pPr>
        <w:pStyle w:val="Basistekstabcnova"/>
        <w:rPr>
          <w:rFonts w:cs="Calibri"/>
        </w:rPr>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29"/>
        <w:gridCol w:w="5386"/>
      </w:tblGrid>
      <w:tr w:rsidR="00A80718" w:rsidRPr="005A762B" w14:paraId="317CE896" w14:textId="77777777" w:rsidTr="00ED7E56">
        <w:trPr>
          <w:trHeight w:val="283"/>
        </w:trPr>
        <w:tc>
          <w:tcPr>
            <w:tcW w:w="8534" w:type="dxa"/>
            <w:gridSpan w:val="3"/>
            <w:shd w:val="clear" w:color="auto" w:fill="81BDC9" w:themeFill="accent1"/>
          </w:tcPr>
          <w:p w14:paraId="3E1B955C" w14:textId="77777777" w:rsidR="00A80718" w:rsidRPr="00A80718" w:rsidRDefault="00A80718" w:rsidP="00ED7E56">
            <w:pPr>
              <w:pStyle w:val="Basistekstabcnova"/>
              <w:rPr>
                <w:rFonts w:cs="Calibri"/>
                <w:b/>
                <w:color w:val="FFFFFF" w:themeColor="background2"/>
                <w:sz w:val="24"/>
                <w:szCs w:val="24"/>
              </w:rPr>
            </w:pPr>
            <w:r w:rsidRPr="00A80718">
              <w:rPr>
                <w:rFonts w:cs="Calibri"/>
                <w:b/>
                <w:color w:val="FFFFFF" w:themeColor="background2"/>
                <w:sz w:val="24"/>
                <w:szCs w:val="24"/>
              </w:rPr>
              <w:t xml:space="preserve">Referentie t.b.v. technische bekwaamheid kerncompetentie 1 </w:t>
            </w:r>
          </w:p>
          <w:p w14:paraId="433DB606" w14:textId="6C9F9D73" w:rsidR="00A80718" w:rsidRPr="00A80718" w:rsidRDefault="00C20B0F" w:rsidP="00ED7E56">
            <w:pPr>
              <w:pStyle w:val="Basistekstabcnova"/>
              <w:rPr>
                <w:rFonts w:cs="Calibri"/>
                <w:b/>
                <w:color w:val="FFFFFF" w:themeColor="background2"/>
              </w:rPr>
            </w:pPr>
            <w:r w:rsidRPr="00C20B0F">
              <w:rPr>
                <w:b/>
                <w:bCs/>
                <w:color w:val="FFFFFF" w:themeColor="background2"/>
              </w:rPr>
              <w:t xml:space="preserve">Ervaring met een vergelijkbaar omvang en diversiteit. </w:t>
            </w:r>
          </w:p>
        </w:tc>
      </w:tr>
      <w:tr w:rsidR="00A80718" w:rsidRPr="005A762B" w14:paraId="6638A649" w14:textId="77777777" w:rsidTr="00ED7E56">
        <w:trPr>
          <w:trHeight w:val="283"/>
        </w:trPr>
        <w:tc>
          <w:tcPr>
            <w:tcW w:w="3119" w:type="dxa"/>
            <w:shd w:val="clear" w:color="auto" w:fill="auto"/>
          </w:tcPr>
          <w:p w14:paraId="1FF38541" w14:textId="77777777" w:rsidR="00A80718" w:rsidRPr="005A762B" w:rsidRDefault="00A80718" w:rsidP="00ED7E56">
            <w:pPr>
              <w:pStyle w:val="Basistekstabcnova"/>
              <w:rPr>
                <w:rFonts w:cs="Calibri"/>
              </w:rPr>
            </w:pPr>
            <w:r w:rsidRPr="005A762B">
              <w:rPr>
                <w:rFonts w:cs="Calibri"/>
              </w:rPr>
              <w:t>Door wie van degenen die onderdeel uitmaken van de Aanmelding uitgevoerd</w:t>
            </w:r>
          </w:p>
        </w:tc>
        <w:tc>
          <w:tcPr>
            <w:tcW w:w="5415" w:type="dxa"/>
            <w:gridSpan w:val="2"/>
            <w:shd w:val="clear" w:color="auto" w:fill="auto"/>
          </w:tcPr>
          <w:p w14:paraId="5C4BE262" w14:textId="77777777" w:rsidR="00A80718" w:rsidRPr="005A762B" w:rsidRDefault="00A80718" w:rsidP="00ED7E56">
            <w:pPr>
              <w:pStyle w:val="Basistekstabcnova"/>
              <w:rPr>
                <w:rFonts w:cs="Calibri"/>
              </w:rPr>
            </w:pPr>
            <w:r w:rsidRPr="005A762B">
              <w:rPr>
                <w:rFonts w:cs="Calibri"/>
              </w:rPr>
              <w:fldChar w:fldCharType="begin">
                <w:ffData>
                  <w:name w:val="Check9"/>
                  <w:enabled/>
                  <w:calcOnExit w:val="0"/>
                  <w:checkBox>
                    <w:sizeAuto/>
                    <w:default w:val="0"/>
                  </w:checkBox>
                </w:ffData>
              </w:fldChar>
            </w:r>
            <w:r w:rsidRPr="005A762B">
              <w:rPr>
                <w:rFonts w:cs="Calibri"/>
              </w:rPr>
              <w:instrText xml:space="preserve"> FORMCHECKBOX </w:instrText>
            </w:r>
            <w:r w:rsidR="00B42CD0">
              <w:rPr>
                <w:rFonts w:cs="Calibri"/>
              </w:rPr>
            </w:r>
            <w:r w:rsidR="00B42CD0">
              <w:rPr>
                <w:rFonts w:cs="Calibri"/>
              </w:rPr>
              <w:fldChar w:fldCharType="separate"/>
            </w:r>
            <w:r w:rsidRPr="005A762B">
              <w:rPr>
                <w:rFonts w:cs="Calibri"/>
              </w:rPr>
              <w:fldChar w:fldCharType="end"/>
            </w:r>
            <w:r w:rsidRPr="005A762B">
              <w:rPr>
                <w:rFonts w:cs="Calibri"/>
              </w:rPr>
              <w:t xml:space="preserve"> Inschrijver</w:t>
            </w:r>
            <w:r w:rsidRPr="005A762B">
              <w:rPr>
                <w:rFonts w:cs="Calibri"/>
              </w:rPr>
              <w:br/>
            </w:r>
            <w:r w:rsidRPr="005A762B">
              <w:rPr>
                <w:rFonts w:cs="Calibri"/>
              </w:rPr>
              <w:fldChar w:fldCharType="begin">
                <w:ffData>
                  <w:name w:val="Check10"/>
                  <w:enabled/>
                  <w:calcOnExit w:val="0"/>
                  <w:checkBox>
                    <w:sizeAuto/>
                    <w:default w:val="0"/>
                  </w:checkBox>
                </w:ffData>
              </w:fldChar>
            </w:r>
            <w:r w:rsidRPr="005A762B">
              <w:rPr>
                <w:rFonts w:cs="Calibri"/>
              </w:rPr>
              <w:instrText xml:space="preserve"> FORMCHECKBOX </w:instrText>
            </w:r>
            <w:r w:rsidR="00B42CD0">
              <w:rPr>
                <w:rFonts w:cs="Calibri"/>
              </w:rPr>
            </w:r>
            <w:r w:rsidR="00B42CD0">
              <w:rPr>
                <w:rFonts w:cs="Calibri"/>
              </w:rPr>
              <w:fldChar w:fldCharType="separate"/>
            </w:r>
            <w:r w:rsidRPr="005A762B">
              <w:rPr>
                <w:rFonts w:cs="Calibri"/>
              </w:rPr>
              <w:fldChar w:fldCharType="end"/>
            </w:r>
            <w:r w:rsidRPr="005A762B">
              <w:rPr>
                <w:rFonts w:cs="Calibri"/>
              </w:rPr>
              <w:t xml:space="preserve"> Samenwerkende partij </w:t>
            </w:r>
          </w:p>
        </w:tc>
      </w:tr>
      <w:tr w:rsidR="00A80718" w:rsidRPr="005A762B" w14:paraId="146F9C84" w14:textId="77777777" w:rsidTr="00ED7E56">
        <w:trPr>
          <w:trHeight w:val="283"/>
        </w:trPr>
        <w:tc>
          <w:tcPr>
            <w:tcW w:w="3119" w:type="dxa"/>
            <w:shd w:val="clear" w:color="auto" w:fill="auto"/>
          </w:tcPr>
          <w:p w14:paraId="265032CF" w14:textId="77777777" w:rsidR="00A80718" w:rsidRPr="005A762B" w:rsidRDefault="00A80718" w:rsidP="00ED7E56">
            <w:pPr>
              <w:pStyle w:val="Basistekstabcnova"/>
              <w:rPr>
                <w:rFonts w:cs="Calibri"/>
              </w:rPr>
            </w:pPr>
            <w:r w:rsidRPr="005A762B">
              <w:rPr>
                <w:rFonts w:cs="Calibri"/>
              </w:rPr>
              <w:t>Naam project</w:t>
            </w:r>
          </w:p>
        </w:tc>
        <w:tc>
          <w:tcPr>
            <w:tcW w:w="5415" w:type="dxa"/>
            <w:gridSpan w:val="2"/>
            <w:shd w:val="clear" w:color="auto" w:fill="auto"/>
          </w:tcPr>
          <w:p w14:paraId="6DBA0570" w14:textId="77777777" w:rsidR="00A80718" w:rsidRPr="005A762B" w:rsidDel="0050433C" w:rsidRDefault="00A80718" w:rsidP="00ED7E56">
            <w:pPr>
              <w:pStyle w:val="Basistekstabcnova"/>
              <w:rPr>
                <w:rFonts w:cs="Calibri"/>
              </w:rPr>
            </w:pPr>
          </w:p>
        </w:tc>
      </w:tr>
      <w:tr w:rsidR="00A80718" w:rsidRPr="005A762B" w14:paraId="437D27EE" w14:textId="77777777" w:rsidTr="00ED7E56">
        <w:trPr>
          <w:trHeight w:val="283"/>
        </w:trPr>
        <w:tc>
          <w:tcPr>
            <w:tcW w:w="3119" w:type="dxa"/>
            <w:shd w:val="clear" w:color="auto" w:fill="auto"/>
          </w:tcPr>
          <w:p w14:paraId="18D42D20" w14:textId="77777777" w:rsidR="00A80718" w:rsidRPr="005A762B" w:rsidRDefault="00A80718" w:rsidP="00ED7E56">
            <w:pPr>
              <w:pStyle w:val="Basistekstabcnova"/>
              <w:rPr>
                <w:rFonts w:cs="Calibri"/>
              </w:rPr>
            </w:pPr>
            <w:r w:rsidRPr="005A762B">
              <w:rPr>
                <w:rFonts w:cs="Calibri"/>
              </w:rPr>
              <w:t>Omvang project</w:t>
            </w:r>
          </w:p>
        </w:tc>
        <w:tc>
          <w:tcPr>
            <w:tcW w:w="5415" w:type="dxa"/>
            <w:gridSpan w:val="2"/>
            <w:shd w:val="clear" w:color="auto" w:fill="auto"/>
          </w:tcPr>
          <w:p w14:paraId="1ED3EECE" w14:textId="77777777" w:rsidR="00A80718" w:rsidRPr="005A762B" w:rsidRDefault="00A80718" w:rsidP="00ED7E56">
            <w:pPr>
              <w:pStyle w:val="Basistekstabcnova"/>
              <w:rPr>
                <w:rFonts w:cs="Calibri"/>
              </w:rPr>
            </w:pPr>
          </w:p>
        </w:tc>
      </w:tr>
      <w:tr w:rsidR="00A80718" w:rsidRPr="005A762B" w14:paraId="5FD91ABA" w14:textId="77777777" w:rsidTr="00ED7E56">
        <w:trPr>
          <w:trHeight w:val="283"/>
        </w:trPr>
        <w:tc>
          <w:tcPr>
            <w:tcW w:w="3119" w:type="dxa"/>
            <w:shd w:val="clear" w:color="auto" w:fill="auto"/>
          </w:tcPr>
          <w:p w14:paraId="3371C029" w14:textId="77777777" w:rsidR="00A80718" w:rsidRPr="005A762B" w:rsidRDefault="00A80718" w:rsidP="00ED7E56">
            <w:pPr>
              <w:pStyle w:val="Basistekstabcnova"/>
              <w:rPr>
                <w:rFonts w:cs="Calibri"/>
              </w:rPr>
            </w:pPr>
            <w:r w:rsidRPr="005A762B">
              <w:rPr>
                <w:rFonts w:cs="Calibri"/>
              </w:rPr>
              <w:t>Naam opdrachtgever</w:t>
            </w:r>
          </w:p>
        </w:tc>
        <w:tc>
          <w:tcPr>
            <w:tcW w:w="5415" w:type="dxa"/>
            <w:gridSpan w:val="2"/>
            <w:shd w:val="clear" w:color="auto" w:fill="auto"/>
          </w:tcPr>
          <w:p w14:paraId="2DE5B18C" w14:textId="77777777" w:rsidR="00A80718" w:rsidRPr="005A762B" w:rsidRDefault="00A80718" w:rsidP="00ED7E56">
            <w:pPr>
              <w:pStyle w:val="Basistekstabcnova"/>
              <w:rPr>
                <w:rFonts w:cs="Calibri"/>
              </w:rPr>
            </w:pPr>
          </w:p>
        </w:tc>
      </w:tr>
      <w:tr w:rsidR="00A80718" w:rsidRPr="005A762B" w14:paraId="4F8E993D" w14:textId="77777777" w:rsidTr="00ED7E56">
        <w:trPr>
          <w:trHeight w:val="283"/>
        </w:trPr>
        <w:tc>
          <w:tcPr>
            <w:tcW w:w="3119" w:type="dxa"/>
            <w:shd w:val="clear" w:color="auto" w:fill="auto"/>
          </w:tcPr>
          <w:p w14:paraId="26E34DBA" w14:textId="77777777" w:rsidR="00A80718" w:rsidRPr="005A762B" w:rsidRDefault="00A80718" w:rsidP="00ED7E56">
            <w:pPr>
              <w:pStyle w:val="Basistekstabcnova"/>
              <w:rPr>
                <w:rFonts w:cs="Calibri"/>
              </w:rPr>
            </w:pPr>
            <w:r w:rsidRPr="005A762B">
              <w:rPr>
                <w:rFonts w:cs="Calibri"/>
              </w:rPr>
              <w:t>Contactgegevens opdrachtgever</w:t>
            </w:r>
          </w:p>
        </w:tc>
        <w:tc>
          <w:tcPr>
            <w:tcW w:w="5415" w:type="dxa"/>
            <w:gridSpan w:val="2"/>
            <w:shd w:val="clear" w:color="auto" w:fill="auto"/>
          </w:tcPr>
          <w:p w14:paraId="7929B195" w14:textId="77777777" w:rsidR="00A80718" w:rsidRPr="005A762B" w:rsidRDefault="00A80718" w:rsidP="00ED7E56">
            <w:pPr>
              <w:pStyle w:val="Basistekstabcnova"/>
              <w:rPr>
                <w:rFonts w:cs="Calibri"/>
              </w:rPr>
            </w:pPr>
          </w:p>
        </w:tc>
      </w:tr>
      <w:tr w:rsidR="00A80718" w:rsidRPr="005A762B" w14:paraId="51245E40" w14:textId="77777777" w:rsidTr="00ED7E56">
        <w:trPr>
          <w:trHeight w:val="283"/>
        </w:trPr>
        <w:tc>
          <w:tcPr>
            <w:tcW w:w="3119" w:type="dxa"/>
            <w:shd w:val="clear" w:color="auto" w:fill="auto"/>
          </w:tcPr>
          <w:p w14:paraId="2C999998" w14:textId="77777777" w:rsidR="00A80718" w:rsidRPr="005A762B" w:rsidRDefault="00A80718" w:rsidP="00ED7E56">
            <w:pPr>
              <w:pStyle w:val="Basistekstabcnova"/>
              <w:rPr>
                <w:rFonts w:cs="Calibri"/>
              </w:rPr>
            </w:pPr>
            <w:r w:rsidRPr="005A762B">
              <w:rPr>
                <w:rFonts w:cs="Calibri"/>
              </w:rPr>
              <w:t xml:space="preserve">Start uitvoering </w:t>
            </w:r>
          </w:p>
        </w:tc>
        <w:tc>
          <w:tcPr>
            <w:tcW w:w="5415" w:type="dxa"/>
            <w:gridSpan w:val="2"/>
            <w:shd w:val="clear" w:color="auto" w:fill="auto"/>
          </w:tcPr>
          <w:p w14:paraId="1BA62D4B" w14:textId="77777777" w:rsidR="00A80718" w:rsidRPr="005A762B" w:rsidRDefault="00A80718" w:rsidP="00ED7E56">
            <w:pPr>
              <w:pStyle w:val="Basistekstabcnova"/>
              <w:rPr>
                <w:rFonts w:cs="Calibri"/>
              </w:rPr>
            </w:pPr>
          </w:p>
        </w:tc>
      </w:tr>
      <w:tr w:rsidR="00A80718" w:rsidRPr="005A762B" w14:paraId="3CA40BD9" w14:textId="77777777" w:rsidTr="00ED7E56">
        <w:trPr>
          <w:trHeight w:val="283"/>
        </w:trPr>
        <w:tc>
          <w:tcPr>
            <w:tcW w:w="3119" w:type="dxa"/>
            <w:shd w:val="clear" w:color="auto" w:fill="auto"/>
          </w:tcPr>
          <w:p w14:paraId="7B40AC71" w14:textId="77777777" w:rsidR="00A80718" w:rsidRPr="005A762B" w:rsidRDefault="00A80718" w:rsidP="00ED7E56">
            <w:pPr>
              <w:pStyle w:val="Basistekstabcnova"/>
              <w:rPr>
                <w:rFonts w:cs="Calibri"/>
              </w:rPr>
            </w:pPr>
            <w:r w:rsidRPr="005A762B">
              <w:rPr>
                <w:rFonts w:cs="Calibri"/>
              </w:rPr>
              <w:t>Oplevering</w:t>
            </w:r>
          </w:p>
        </w:tc>
        <w:tc>
          <w:tcPr>
            <w:tcW w:w="5415" w:type="dxa"/>
            <w:gridSpan w:val="2"/>
            <w:shd w:val="clear" w:color="auto" w:fill="auto"/>
          </w:tcPr>
          <w:p w14:paraId="7B245A2B" w14:textId="77777777" w:rsidR="00A80718" w:rsidRPr="005A762B" w:rsidDel="0050433C" w:rsidRDefault="00A80718" w:rsidP="00ED7E56">
            <w:pPr>
              <w:pStyle w:val="Basistekstabcnova"/>
              <w:rPr>
                <w:rFonts w:cs="Calibri"/>
              </w:rPr>
            </w:pPr>
          </w:p>
        </w:tc>
      </w:tr>
      <w:tr w:rsidR="00A80718" w:rsidRPr="005A762B" w14:paraId="7B29EFE0" w14:textId="77777777" w:rsidTr="00ED7E56">
        <w:trPr>
          <w:trHeight w:val="283"/>
        </w:trPr>
        <w:tc>
          <w:tcPr>
            <w:tcW w:w="3119" w:type="dxa"/>
            <w:shd w:val="clear" w:color="auto" w:fill="auto"/>
          </w:tcPr>
          <w:p w14:paraId="7C6750C8" w14:textId="77777777" w:rsidR="00A80718" w:rsidRPr="005A762B" w:rsidRDefault="00A80718" w:rsidP="00ED7E56">
            <w:pPr>
              <w:pStyle w:val="Basistekstabcnova"/>
              <w:rPr>
                <w:rFonts w:cs="Calibri"/>
              </w:rPr>
            </w:pPr>
            <w:r w:rsidRPr="005A762B">
              <w:rPr>
                <w:rFonts w:cs="Calibri"/>
              </w:rPr>
              <w:t xml:space="preserve">Opdrachtsom </w:t>
            </w:r>
          </w:p>
        </w:tc>
        <w:tc>
          <w:tcPr>
            <w:tcW w:w="5415" w:type="dxa"/>
            <w:gridSpan w:val="2"/>
            <w:shd w:val="clear" w:color="auto" w:fill="auto"/>
          </w:tcPr>
          <w:p w14:paraId="2292F767" w14:textId="77777777" w:rsidR="00A80718" w:rsidRPr="005A762B" w:rsidRDefault="00A80718" w:rsidP="00ED7E56">
            <w:pPr>
              <w:pStyle w:val="Basistekstabcnova"/>
              <w:rPr>
                <w:rFonts w:cs="Calibri"/>
              </w:rPr>
            </w:pPr>
          </w:p>
        </w:tc>
      </w:tr>
      <w:tr w:rsidR="00A80718" w:rsidRPr="005A762B" w14:paraId="5B641C95" w14:textId="77777777" w:rsidTr="00ED7E56">
        <w:tblPrEx>
          <w:tblLook w:val="04A0" w:firstRow="1" w:lastRow="0" w:firstColumn="1" w:lastColumn="0" w:noHBand="0" w:noVBand="1"/>
        </w:tblPrEx>
        <w:trPr>
          <w:cantSplit/>
          <w:tblHeader/>
        </w:trPr>
        <w:tc>
          <w:tcPr>
            <w:tcW w:w="8534" w:type="dxa"/>
            <w:gridSpan w:val="3"/>
            <w:shd w:val="clear" w:color="auto" w:fill="81BDC9" w:themeFill="accent1"/>
          </w:tcPr>
          <w:p w14:paraId="12E44CD4" w14:textId="77777777" w:rsidR="00A80718" w:rsidRPr="005A762B" w:rsidRDefault="00A80718" w:rsidP="00ED7E56">
            <w:pPr>
              <w:pStyle w:val="Basistekstabcnova"/>
              <w:rPr>
                <w:rFonts w:cs="Calibri"/>
                <w:b/>
              </w:rPr>
            </w:pPr>
            <w:r w:rsidRPr="005A762B">
              <w:rPr>
                <w:rFonts w:cs="Calibri"/>
                <w:b/>
                <w:color w:val="FFFFFF" w:themeColor="background1"/>
              </w:rPr>
              <w:t xml:space="preserve">Minimumeisen </w:t>
            </w:r>
          </w:p>
        </w:tc>
      </w:tr>
      <w:tr w:rsidR="00A80718" w:rsidRPr="005A762B" w14:paraId="404055FF" w14:textId="77777777" w:rsidTr="00ED7E56">
        <w:tblPrEx>
          <w:tblLook w:val="04A0" w:firstRow="1" w:lastRow="0" w:firstColumn="1" w:lastColumn="0" w:noHBand="0" w:noVBand="1"/>
        </w:tblPrEx>
        <w:trPr>
          <w:cantSplit/>
          <w:tblHeader/>
        </w:trPr>
        <w:tc>
          <w:tcPr>
            <w:tcW w:w="8534" w:type="dxa"/>
            <w:gridSpan w:val="3"/>
            <w:shd w:val="clear" w:color="auto" w:fill="auto"/>
          </w:tcPr>
          <w:p w14:paraId="2AA9697B" w14:textId="5594F65E" w:rsidR="00A80718" w:rsidRPr="00A80718" w:rsidRDefault="00C20B0F" w:rsidP="00ED7E56">
            <w:pPr>
              <w:pStyle w:val="Basistekstabcnova"/>
            </w:pPr>
            <w:r w:rsidRPr="00C20B0F">
              <w:t xml:space="preserve">Gegadigde was verantwoordelijk voor het realiseren van een vergelijkbaar project; zeggen een gemeentewerf of industrieel plangebied met een logistieke, infra technisch (diverse type terreinverhardingen) en Duurzaamheid(s) vraagstuk van minimaal een totale oppervlakte van 7.500 m2 BVO. Het project dient te zijn opgeleverd in de afgelopen vijf (5) jaar ten opzichte van de uiterste Aanmeldingsdatum van deze aanbestedingsprocedure. </w:t>
            </w:r>
          </w:p>
        </w:tc>
      </w:tr>
      <w:tr w:rsidR="00A80718" w:rsidRPr="005A762B" w14:paraId="6BE2976A" w14:textId="77777777" w:rsidTr="00ED7E56">
        <w:tblPrEx>
          <w:tblLook w:val="04A0" w:firstRow="1" w:lastRow="0" w:firstColumn="1" w:lastColumn="0" w:noHBand="0" w:noVBand="1"/>
        </w:tblPrEx>
        <w:trPr>
          <w:cantSplit/>
          <w:tblHeader/>
        </w:trPr>
        <w:tc>
          <w:tcPr>
            <w:tcW w:w="8534" w:type="dxa"/>
            <w:gridSpan w:val="3"/>
            <w:shd w:val="clear" w:color="auto" w:fill="81BDC9" w:themeFill="accent1"/>
          </w:tcPr>
          <w:p w14:paraId="7F2FE7F5" w14:textId="77777777" w:rsidR="00A80718" w:rsidRPr="005A762B" w:rsidRDefault="00A80718" w:rsidP="00ED7E56">
            <w:pPr>
              <w:pStyle w:val="Basistekstabcnova"/>
              <w:rPr>
                <w:rFonts w:cs="Calibri"/>
                <w:b/>
              </w:rPr>
            </w:pPr>
            <w:r w:rsidRPr="005A762B">
              <w:rPr>
                <w:rFonts w:cs="Calibri"/>
                <w:b/>
                <w:color w:val="FFFFFF" w:themeColor="background1"/>
              </w:rPr>
              <w:t>Omschrijving/specificatie waaruit blijkt dat wel/niet wordt voldaan</w:t>
            </w:r>
          </w:p>
        </w:tc>
      </w:tr>
      <w:tr w:rsidR="00A80718" w:rsidRPr="005A762B" w14:paraId="4C634C20" w14:textId="77777777" w:rsidTr="00ED7E56">
        <w:tblPrEx>
          <w:tblLook w:val="04A0" w:firstRow="1" w:lastRow="0" w:firstColumn="1" w:lastColumn="0" w:noHBand="0" w:noVBand="1"/>
        </w:tblPrEx>
        <w:trPr>
          <w:cantSplit/>
          <w:tblHeader/>
        </w:trPr>
        <w:tc>
          <w:tcPr>
            <w:tcW w:w="8534" w:type="dxa"/>
            <w:gridSpan w:val="3"/>
            <w:shd w:val="clear" w:color="auto" w:fill="FFFFFF" w:themeFill="background1"/>
          </w:tcPr>
          <w:p w14:paraId="6ED7AF9F" w14:textId="77777777" w:rsidR="00A80718" w:rsidRPr="005A762B" w:rsidRDefault="00A80718" w:rsidP="00ED7E56">
            <w:pPr>
              <w:pStyle w:val="Basistekstabcnova"/>
              <w:rPr>
                <w:rFonts w:cs="Calibri"/>
                <w:b/>
              </w:rPr>
            </w:pPr>
          </w:p>
          <w:p w14:paraId="6379592D" w14:textId="77777777" w:rsidR="00A80718" w:rsidRPr="005A762B" w:rsidRDefault="00A80718" w:rsidP="00ED7E56">
            <w:pPr>
              <w:pStyle w:val="Basistekstabcnova"/>
              <w:rPr>
                <w:rFonts w:cs="Calibri"/>
                <w:b/>
              </w:rPr>
            </w:pPr>
          </w:p>
          <w:p w14:paraId="415EFB46" w14:textId="77777777" w:rsidR="00A80718" w:rsidRPr="005A762B" w:rsidRDefault="00A80718" w:rsidP="00ED7E56">
            <w:pPr>
              <w:pStyle w:val="Basistekstabcnova"/>
              <w:rPr>
                <w:rFonts w:cs="Calibri"/>
                <w:b/>
              </w:rPr>
            </w:pPr>
          </w:p>
          <w:p w14:paraId="73DA83CB" w14:textId="77777777" w:rsidR="00A80718" w:rsidRDefault="00A80718" w:rsidP="00ED7E56">
            <w:pPr>
              <w:pStyle w:val="Basistekstabcnova"/>
              <w:rPr>
                <w:rFonts w:cs="Calibri"/>
                <w:b/>
              </w:rPr>
            </w:pPr>
          </w:p>
          <w:p w14:paraId="20FEFB02" w14:textId="77777777" w:rsidR="00A80718" w:rsidRPr="005A762B" w:rsidRDefault="00A80718" w:rsidP="00ED7E56">
            <w:pPr>
              <w:pStyle w:val="Basistekstabcnova"/>
              <w:rPr>
                <w:rFonts w:cs="Calibri"/>
                <w:b/>
              </w:rPr>
            </w:pPr>
          </w:p>
          <w:p w14:paraId="70F043BB" w14:textId="77777777" w:rsidR="00A80718" w:rsidRPr="005A762B" w:rsidRDefault="00A80718" w:rsidP="00ED7E56">
            <w:pPr>
              <w:pStyle w:val="Basistekstabcnova"/>
              <w:rPr>
                <w:rFonts w:cs="Calibri"/>
                <w:b/>
              </w:rPr>
            </w:pPr>
          </w:p>
        </w:tc>
      </w:tr>
      <w:tr w:rsidR="00A80718" w:rsidRPr="005A762B" w14:paraId="52E91B54" w14:textId="77777777" w:rsidTr="00ED7E56">
        <w:tblPrEx>
          <w:tblLook w:val="04A0" w:firstRow="1" w:lastRow="0" w:firstColumn="1" w:lastColumn="0" w:noHBand="0" w:noVBand="1"/>
        </w:tblPrEx>
        <w:trPr>
          <w:cantSplit/>
          <w:tblHeader/>
        </w:trPr>
        <w:tc>
          <w:tcPr>
            <w:tcW w:w="3148" w:type="dxa"/>
            <w:gridSpan w:val="2"/>
            <w:shd w:val="clear" w:color="auto" w:fill="FFFFFF" w:themeFill="background1"/>
          </w:tcPr>
          <w:p w14:paraId="186C56BF" w14:textId="77777777" w:rsidR="00A80718" w:rsidRPr="005A762B" w:rsidRDefault="00A80718" w:rsidP="00ED7E56">
            <w:pPr>
              <w:pStyle w:val="Basistekstabcnova"/>
              <w:rPr>
                <w:rFonts w:cs="Calibri"/>
                <w:b/>
              </w:rPr>
            </w:pPr>
            <w:r w:rsidRPr="005A762B">
              <w:rPr>
                <w:rFonts w:cs="Calibri"/>
                <w:b/>
              </w:rPr>
              <w:t>Tevredenheidsverklaring op briefpapier van en ondertekend door de opdrachtgever.</w:t>
            </w:r>
          </w:p>
        </w:tc>
        <w:tc>
          <w:tcPr>
            <w:tcW w:w="5386" w:type="dxa"/>
            <w:shd w:val="clear" w:color="auto" w:fill="FFFFFF" w:themeFill="background1"/>
          </w:tcPr>
          <w:p w14:paraId="0F489F2D" w14:textId="77777777" w:rsidR="00A80718" w:rsidRPr="005A762B" w:rsidRDefault="00A80718" w:rsidP="00ED7E56">
            <w:pPr>
              <w:pStyle w:val="Basistekstabcnova"/>
              <w:rPr>
                <w:rFonts w:cs="Calibri"/>
              </w:rPr>
            </w:pPr>
            <w:r w:rsidRPr="005A762B">
              <w:rPr>
                <w:rFonts w:cs="Calibri"/>
              </w:rPr>
              <w:fldChar w:fldCharType="begin">
                <w:ffData>
                  <w:name w:val="Check9"/>
                  <w:enabled/>
                  <w:calcOnExit w:val="0"/>
                  <w:checkBox>
                    <w:sizeAuto/>
                    <w:default w:val="0"/>
                  </w:checkBox>
                </w:ffData>
              </w:fldChar>
            </w:r>
            <w:r w:rsidRPr="005A762B">
              <w:rPr>
                <w:rFonts w:cs="Calibri"/>
              </w:rPr>
              <w:instrText xml:space="preserve"> FORMCHECKBOX </w:instrText>
            </w:r>
            <w:r w:rsidR="00B42CD0">
              <w:rPr>
                <w:rFonts w:cs="Calibri"/>
              </w:rPr>
            </w:r>
            <w:r w:rsidR="00B42CD0">
              <w:rPr>
                <w:rFonts w:cs="Calibri"/>
              </w:rPr>
              <w:fldChar w:fldCharType="separate"/>
            </w:r>
            <w:r w:rsidRPr="005A762B">
              <w:rPr>
                <w:rFonts w:cs="Calibri"/>
              </w:rPr>
              <w:fldChar w:fldCharType="end"/>
            </w:r>
            <w:r w:rsidRPr="005A762B">
              <w:rPr>
                <w:rFonts w:cs="Calibri"/>
              </w:rPr>
              <w:t xml:space="preserve"> Toegevoegd, voorzien van omschrijving:</w:t>
            </w:r>
          </w:p>
          <w:p w14:paraId="700F4741" w14:textId="77777777" w:rsidR="00A80718" w:rsidRPr="005A762B" w:rsidRDefault="00A80718" w:rsidP="00A80718">
            <w:pPr>
              <w:pStyle w:val="Basistekstabcnova"/>
              <w:numPr>
                <w:ilvl w:val="0"/>
                <w:numId w:val="35"/>
              </w:numPr>
              <w:rPr>
                <w:rFonts w:cs="Calibri"/>
              </w:rPr>
            </w:pPr>
            <w:r w:rsidRPr="005A762B">
              <w:rPr>
                <w:rFonts w:cs="Calibri"/>
              </w:rPr>
              <w:t>Naam en contactgegevens opdrachtgever</w:t>
            </w:r>
          </w:p>
          <w:p w14:paraId="152D7483" w14:textId="77777777" w:rsidR="00A80718" w:rsidRPr="005A762B" w:rsidRDefault="00A80718" w:rsidP="00A80718">
            <w:pPr>
              <w:pStyle w:val="Basistekstabcnova"/>
              <w:numPr>
                <w:ilvl w:val="0"/>
                <w:numId w:val="35"/>
              </w:numPr>
              <w:rPr>
                <w:rFonts w:cs="Calibri"/>
              </w:rPr>
            </w:pPr>
            <w:r w:rsidRPr="005A762B">
              <w:rPr>
                <w:rFonts w:cs="Calibri"/>
              </w:rPr>
              <w:t>Omvang in m</w:t>
            </w:r>
            <w:r w:rsidRPr="005A762B">
              <w:rPr>
                <w:rFonts w:cs="Calibri"/>
                <w:vertAlign w:val="superscript"/>
              </w:rPr>
              <w:t>2</w:t>
            </w:r>
            <w:r w:rsidRPr="005A762B">
              <w:rPr>
                <w:rFonts w:cs="Calibri"/>
              </w:rPr>
              <w:t xml:space="preserve"> van het project</w:t>
            </w:r>
          </w:p>
          <w:p w14:paraId="0BDB8EA6" w14:textId="77777777" w:rsidR="00A80718" w:rsidRPr="005A762B" w:rsidRDefault="00A80718" w:rsidP="00A80718">
            <w:pPr>
              <w:pStyle w:val="Basistekstabcnova"/>
              <w:numPr>
                <w:ilvl w:val="0"/>
                <w:numId w:val="35"/>
              </w:numPr>
              <w:rPr>
                <w:rFonts w:cs="Calibri"/>
              </w:rPr>
            </w:pPr>
            <w:r w:rsidRPr="005A762B">
              <w:rPr>
                <w:rFonts w:cs="Calibri"/>
              </w:rPr>
              <w:t>Functie van het project</w:t>
            </w:r>
          </w:p>
          <w:p w14:paraId="00FC2D9B" w14:textId="77777777" w:rsidR="00A80718" w:rsidRPr="005A762B" w:rsidRDefault="00A80718" w:rsidP="00A80718">
            <w:pPr>
              <w:pStyle w:val="Basistekstabcnova"/>
              <w:numPr>
                <w:ilvl w:val="0"/>
                <w:numId w:val="35"/>
              </w:numPr>
              <w:rPr>
                <w:rFonts w:cs="Calibri"/>
              </w:rPr>
            </w:pPr>
            <w:r w:rsidRPr="005A762B">
              <w:rPr>
                <w:rFonts w:cs="Calibri"/>
              </w:rPr>
              <w:t>Datum van oplevering</w:t>
            </w:r>
          </w:p>
          <w:p w14:paraId="656E48BB" w14:textId="77777777" w:rsidR="00A80718" w:rsidRPr="005A762B" w:rsidRDefault="00A80718" w:rsidP="00A80718">
            <w:pPr>
              <w:pStyle w:val="Basistekstabcnova"/>
              <w:numPr>
                <w:ilvl w:val="0"/>
                <w:numId w:val="35"/>
              </w:numPr>
              <w:rPr>
                <w:rFonts w:cs="Calibri"/>
              </w:rPr>
            </w:pPr>
            <w:r w:rsidRPr="005A762B">
              <w:rPr>
                <w:rFonts w:cs="Calibri"/>
              </w:rPr>
              <w:t>Bevestiging van een beheersbaar en correct en naar tevredenheid afgerond proces.</w:t>
            </w:r>
          </w:p>
        </w:tc>
      </w:tr>
    </w:tbl>
    <w:p w14:paraId="53CA5250" w14:textId="77777777" w:rsidR="00A80718" w:rsidRPr="00A80718" w:rsidRDefault="00A80718" w:rsidP="00A80718">
      <w:pPr>
        <w:pStyle w:val="Basistekstabcnova"/>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29"/>
        <w:gridCol w:w="5386"/>
      </w:tblGrid>
      <w:tr w:rsidR="00A80718" w:rsidRPr="005A762B" w14:paraId="390BD3AE" w14:textId="77777777" w:rsidTr="00ED7E56">
        <w:trPr>
          <w:trHeight w:val="283"/>
        </w:trPr>
        <w:tc>
          <w:tcPr>
            <w:tcW w:w="8534" w:type="dxa"/>
            <w:gridSpan w:val="3"/>
            <w:shd w:val="clear" w:color="auto" w:fill="81BDC9" w:themeFill="accent1"/>
          </w:tcPr>
          <w:p w14:paraId="13C49704" w14:textId="77777777" w:rsidR="00A80718" w:rsidRPr="00A80718" w:rsidRDefault="00A80718" w:rsidP="00ED7E56">
            <w:pPr>
              <w:pStyle w:val="Basistekstabcnova"/>
              <w:rPr>
                <w:rFonts w:cs="Calibri"/>
                <w:b/>
                <w:color w:val="FFFFFF" w:themeColor="background2"/>
                <w:sz w:val="22"/>
                <w:szCs w:val="22"/>
              </w:rPr>
            </w:pPr>
            <w:r w:rsidRPr="00A80718">
              <w:rPr>
                <w:rFonts w:cs="Calibri"/>
                <w:b/>
                <w:color w:val="FFFFFF" w:themeColor="background2"/>
                <w:sz w:val="22"/>
                <w:szCs w:val="22"/>
              </w:rPr>
              <w:t xml:space="preserve">Referentie t.b.v. technische bekwaamheid kerncompetentie 2 </w:t>
            </w:r>
          </w:p>
          <w:p w14:paraId="77E220A8" w14:textId="1C9E2697" w:rsidR="00A80718" w:rsidRPr="00A80718" w:rsidRDefault="00ED7E56" w:rsidP="00ED7E56">
            <w:pPr>
              <w:pStyle w:val="Basistekstabcnova"/>
              <w:rPr>
                <w:rFonts w:cs="Calibri"/>
                <w:bCs/>
                <w:color w:val="FFFFFF" w:themeColor="background2"/>
              </w:rPr>
            </w:pPr>
            <w:r w:rsidRPr="00ED7E56">
              <w:rPr>
                <w:b/>
                <w:bCs/>
                <w:color w:val="FFFFFF" w:themeColor="background2"/>
              </w:rPr>
              <w:t xml:space="preserve">Ervaring met het werken in een bouwteam (zowel ontwerp als uitvoering) </w:t>
            </w:r>
          </w:p>
        </w:tc>
      </w:tr>
      <w:tr w:rsidR="00A80718" w:rsidRPr="005A762B" w14:paraId="2E1C791A" w14:textId="77777777" w:rsidTr="00ED7E56">
        <w:trPr>
          <w:trHeight w:val="283"/>
        </w:trPr>
        <w:tc>
          <w:tcPr>
            <w:tcW w:w="3119" w:type="dxa"/>
            <w:shd w:val="clear" w:color="auto" w:fill="auto"/>
          </w:tcPr>
          <w:p w14:paraId="15C47D6D" w14:textId="77777777" w:rsidR="00A80718" w:rsidRPr="005A762B" w:rsidRDefault="00A80718" w:rsidP="00ED7E56">
            <w:pPr>
              <w:pStyle w:val="Basistekstabcnova"/>
              <w:rPr>
                <w:rFonts w:cs="Calibri"/>
              </w:rPr>
            </w:pPr>
            <w:r w:rsidRPr="005A762B">
              <w:rPr>
                <w:rFonts w:cs="Calibri"/>
              </w:rPr>
              <w:t>Door wie van degenen die onderdeel uitmaken van de Aanmelding uitgevoerd</w:t>
            </w:r>
          </w:p>
        </w:tc>
        <w:tc>
          <w:tcPr>
            <w:tcW w:w="5415" w:type="dxa"/>
            <w:gridSpan w:val="2"/>
            <w:shd w:val="clear" w:color="auto" w:fill="auto"/>
          </w:tcPr>
          <w:p w14:paraId="2E0C6F74" w14:textId="77777777" w:rsidR="00A80718" w:rsidRPr="005A762B" w:rsidRDefault="00A80718" w:rsidP="00ED7E56">
            <w:pPr>
              <w:pStyle w:val="Basistekstabcnova"/>
              <w:rPr>
                <w:rFonts w:cs="Calibri"/>
              </w:rPr>
            </w:pPr>
            <w:r w:rsidRPr="005A762B">
              <w:rPr>
                <w:rFonts w:cs="Calibri"/>
              </w:rPr>
              <w:fldChar w:fldCharType="begin">
                <w:ffData>
                  <w:name w:val="Check9"/>
                  <w:enabled/>
                  <w:calcOnExit w:val="0"/>
                  <w:checkBox>
                    <w:sizeAuto/>
                    <w:default w:val="0"/>
                  </w:checkBox>
                </w:ffData>
              </w:fldChar>
            </w:r>
            <w:r w:rsidRPr="005A762B">
              <w:rPr>
                <w:rFonts w:cs="Calibri"/>
              </w:rPr>
              <w:instrText xml:space="preserve"> FORMCHECKBOX </w:instrText>
            </w:r>
            <w:r w:rsidR="00B42CD0">
              <w:rPr>
                <w:rFonts w:cs="Calibri"/>
              </w:rPr>
            </w:r>
            <w:r w:rsidR="00B42CD0">
              <w:rPr>
                <w:rFonts w:cs="Calibri"/>
              </w:rPr>
              <w:fldChar w:fldCharType="separate"/>
            </w:r>
            <w:r w:rsidRPr="005A762B">
              <w:rPr>
                <w:rFonts w:cs="Calibri"/>
              </w:rPr>
              <w:fldChar w:fldCharType="end"/>
            </w:r>
            <w:r w:rsidRPr="005A762B">
              <w:rPr>
                <w:rFonts w:cs="Calibri"/>
              </w:rPr>
              <w:t xml:space="preserve"> Inschrijver</w:t>
            </w:r>
            <w:r w:rsidRPr="005A762B">
              <w:rPr>
                <w:rFonts w:cs="Calibri"/>
              </w:rPr>
              <w:br/>
            </w:r>
            <w:r w:rsidRPr="005A762B">
              <w:rPr>
                <w:rFonts w:cs="Calibri"/>
              </w:rPr>
              <w:fldChar w:fldCharType="begin">
                <w:ffData>
                  <w:name w:val="Check10"/>
                  <w:enabled/>
                  <w:calcOnExit w:val="0"/>
                  <w:checkBox>
                    <w:sizeAuto/>
                    <w:default w:val="0"/>
                  </w:checkBox>
                </w:ffData>
              </w:fldChar>
            </w:r>
            <w:r w:rsidRPr="005A762B">
              <w:rPr>
                <w:rFonts w:cs="Calibri"/>
              </w:rPr>
              <w:instrText xml:space="preserve"> FORMCHECKBOX </w:instrText>
            </w:r>
            <w:r w:rsidR="00B42CD0">
              <w:rPr>
                <w:rFonts w:cs="Calibri"/>
              </w:rPr>
            </w:r>
            <w:r w:rsidR="00B42CD0">
              <w:rPr>
                <w:rFonts w:cs="Calibri"/>
              </w:rPr>
              <w:fldChar w:fldCharType="separate"/>
            </w:r>
            <w:r w:rsidRPr="005A762B">
              <w:rPr>
                <w:rFonts w:cs="Calibri"/>
              </w:rPr>
              <w:fldChar w:fldCharType="end"/>
            </w:r>
            <w:r w:rsidRPr="005A762B">
              <w:rPr>
                <w:rFonts w:cs="Calibri"/>
              </w:rPr>
              <w:t xml:space="preserve"> Samenwerkende partij </w:t>
            </w:r>
          </w:p>
        </w:tc>
      </w:tr>
      <w:tr w:rsidR="00A80718" w:rsidRPr="005A762B" w14:paraId="6645A34B" w14:textId="77777777" w:rsidTr="00ED7E56">
        <w:trPr>
          <w:trHeight w:val="283"/>
        </w:trPr>
        <w:tc>
          <w:tcPr>
            <w:tcW w:w="3119" w:type="dxa"/>
            <w:shd w:val="clear" w:color="auto" w:fill="auto"/>
          </w:tcPr>
          <w:p w14:paraId="155EAA9F" w14:textId="77777777" w:rsidR="00A80718" w:rsidRPr="005A762B" w:rsidRDefault="00A80718" w:rsidP="00ED7E56">
            <w:pPr>
              <w:pStyle w:val="Basistekstabcnova"/>
              <w:rPr>
                <w:rFonts w:cs="Calibri"/>
              </w:rPr>
            </w:pPr>
            <w:r w:rsidRPr="005A762B">
              <w:rPr>
                <w:rFonts w:cs="Calibri"/>
              </w:rPr>
              <w:t>Naam project</w:t>
            </w:r>
          </w:p>
        </w:tc>
        <w:tc>
          <w:tcPr>
            <w:tcW w:w="5415" w:type="dxa"/>
            <w:gridSpan w:val="2"/>
            <w:shd w:val="clear" w:color="auto" w:fill="auto"/>
          </w:tcPr>
          <w:p w14:paraId="6BC456DF" w14:textId="77777777" w:rsidR="00A80718" w:rsidRPr="005A762B" w:rsidDel="0050433C" w:rsidRDefault="00A80718" w:rsidP="00ED7E56">
            <w:pPr>
              <w:pStyle w:val="Basistekstabcnova"/>
              <w:rPr>
                <w:rFonts w:cs="Calibri"/>
              </w:rPr>
            </w:pPr>
          </w:p>
        </w:tc>
      </w:tr>
      <w:tr w:rsidR="00A80718" w:rsidRPr="005A762B" w14:paraId="4984C1A8" w14:textId="77777777" w:rsidTr="00ED7E56">
        <w:trPr>
          <w:trHeight w:val="283"/>
        </w:trPr>
        <w:tc>
          <w:tcPr>
            <w:tcW w:w="3119" w:type="dxa"/>
            <w:shd w:val="clear" w:color="auto" w:fill="auto"/>
          </w:tcPr>
          <w:p w14:paraId="18965EDF" w14:textId="77777777" w:rsidR="00A80718" w:rsidRPr="005A762B" w:rsidRDefault="00A80718" w:rsidP="00ED7E56">
            <w:pPr>
              <w:pStyle w:val="Basistekstabcnova"/>
              <w:rPr>
                <w:rFonts w:cs="Calibri"/>
              </w:rPr>
            </w:pPr>
            <w:r w:rsidRPr="005A762B">
              <w:rPr>
                <w:rFonts w:cs="Calibri"/>
              </w:rPr>
              <w:t>Omvang project</w:t>
            </w:r>
          </w:p>
        </w:tc>
        <w:tc>
          <w:tcPr>
            <w:tcW w:w="5415" w:type="dxa"/>
            <w:gridSpan w:val="2"/>
            <w:shd w:val="clear" w:color="auto" w:fill="auto"/>
          </w:tcPr>
          <w:p w14:paraId="5BC256B2" w14:textId="77777777" w:rsidR="00A80718" w:rsidRPr="005A762B" w:rsidRDefault="00A80718" w:rsidP="00ED7E56">
            <w:pPr>
              <w:pStyle w:val="Basistekstabcnova"/>
              <w:rPr>
                <w:rFonts w:cs="Calibri"/>
              </w:rPr>
            </w:pPr>
          </w:p>
        </w:tc>
      </w:tr>
      <w:tr w:rsidR="00A80718" w:rsidRPr="005A762B" w14:paraId="0448F26B" w14:textId="77777777" w:rsidTr="00ED7E56">
        <w:trPr>
          <w:trHeight w:val="283"/>
        </w:trPr>
        <w:tc>
          <w:tcPr>
            <w:tcW w:w="3119" w:type="dxa"/>
            <w:shd w:val="clear" w:color="auto" w:fill="auto"/>
          </w:tcPr>
          <w:p w14:paraId="05061F74" w14:textId="77777777" w:rsidR="00A80718" w:rsidRPr="005A762B" w:rsidRDefault="00A80718" w:rsidP="00ED7E56">
            <w:pPr>
              <w:pStyle w:val="Basistekstabcnova"/>
              <w:rPr>
                <w:rFonts w:cs="Calibri"/>
              </w:rPr>
            </w:pPr>
            <w:r w:rsidRPr="005A762B">
              <w:rPr>
                <w:rFonts w:cs="Calibri"/>
              </w:rPr>
              <w:t>Naam opdrachtgever</w:t>
            </w:r>
          </w:p>
        </w:tc>
        <w:tc>
          <w:tcPr>
            <w:tcW w:w="5415" w:type="dxa"/>
            <w:gridSpan w:val="2"/>
            <w:shd w:val="clear" w:color="auto" w:fill="auto"/>
          </w:tcPr>
          <w:p w14:paraId="56F15B50" w14:textId="77777777" w:rsidR="00A80718" w:rsidRPr="005A762B" w:rsidRDefault="00A80718" w:rsidP="00ED7E56">
            <w:pPr>
              <w:pStyle w:val="Basistekstabcnova"/>
              <w:rPr>
                <w:rFonts w:cs="Calibri"/>
              </w:rPr>
            </w:pPr>
          </w:p>
        </w:tc>
      </w:tr>
      <w:tr w:rsidR="00A80718" w:rsidRPr="005A762B" w14:paraId="576382F9" w14:textId="77777777" w:rsidTr="00ED7E56">
        <w:trPr>
          <w:trHeight w:val="283"/>
        </w:trPr>
        <w:tc>
          <w:tcPr>
            <w:tcW w:w="3119" w:type="dxa"/>
            <w:shd w:val="clear" w:color="auto" w:fill="auto"/>
          </w:tcPr>
          <w:p w14:paraId="7D88AAFD" w14:textId="77777777" w:rsidR="00A80718" w:rsidRPr="005A762B" w:rsidRDefault="00A80718" w:rsidP="00ED7E56">
            <w:pPr>
              <w:pStyle w:val="Basistekstabcnova"/>
              <w:rPr>
                <w:rFonts w:cs="Calibri"/>
              </w:rPr>
            </w:pPr>
            <w:r w:rsidRPr="005A762B">
              <w:rPr>
                <w:rFonts w:cs="Calibri"/>
              </w:rPr>
              <w:t>Contactgegevens opdrachtgever</w:t>
            </w:r>
          </w:p>
        </w:tc>
        <w:tc>
          <w:tcPr>
            <w:tcW w:w="5415" w:type="dxa"/>
            <w:gridSpan w:val="2"/>
            <w:shd w:val="clear" w:color="auto" w:fill="auto"/>
          </w:tcPr>
          <w:p w14:paraId="7F14ADFB" w14:textId="77777777" w:rsidR="00A80718" w:rsidRPr="005A762B" w:rsidRDefault="00A80718" w:rsidP="00ED7E56">
            <w:pPr>
              <w:pStyle w:val="Basistekstabcnova"/>
              <w:rPr>
                <w:rFonts w:cs="Calibri"/>
              </w:rPr>
            </w:pPr>
          </w:p>
        </w:tc>
      </w:tr>
      <w:tr w:rsidR="00A80718" w:rsidRPr="005A762B" w14:paraId="0F8FEF7E" w14:textId="77777777" w:rsidTr="00ED7E56">
        <w:trPr>
          <w:trHeight w:val="283"/>
        </w:trPr>
        <w:tc>
          <w:tcPr>
            <w:tcW w:w="3119" w:type="dxa"/>
            <w:shd w:val="clear" w:color="auto" w:fill="auto"/>
          </w:tcPr>
          <w:p w14:paraId="1FA46FFD" w14:textId="77777777" w:rsidR="00A80718" w:rsidRPr="005A762B" w:rsidRDefault="00A80718" w:rsidP="00ED7E56">
            <w:pPr>
              <w:pStyle w:val="Basistekstabcnova"/>
              <w:rPr>
                <w:rFonts w:cs="Calibri"/>
              </w:rPr>
            </w:pPr>
            <w:r w:rsidRPr="005A762B">
              <w:rPr>
                <w:rFonts w:cs="Calibri"/>
              </w:rPr>
              <w:t xml:space="preserve">Start uitvoering </w:t>
            </w:r>
          </w:p>
        </w:tc>
        <w:tc>
          <w:tcPr>
            <w:tcW w:w="5415" w:type="dxa"/>
            <w:gridSpan w:val="2"/>
            <w:shd w:val="clear" w:color="auto" w:fill="auto"/>
          </w:tcPr>
          <w:p w14:paraId="0268F51C" w14:textId="77777777" w:rsidR="00A80718" w:rsidRPr="005A762B" w:rsidRDefault="00A80718" w:rsidP="00ED7E56">
            <w:pPr>
              <w:pStyle w:val="Basistekstabcnova"/>
              <w:rPr>
                <w:rFonts w:cs="Calibri"/>
              </w:rPr>
            </w:pPr>
          </w:p>
        </w:tc>
      </w:tr>
      <w:tr w:rsidR="00A80718" w:rsidRPr="005A762B" w14:paraId="7B9FDD10" w14:textId="77777777" w:rsidTr="00ED7E56">
        <w:trPr>
          <w:trHeight w:val="283"/>
        </w:trPr>
        <w:tc>
          <w:tcPr>
            <w:tcW w:w="3119" w:type="dxa"/>
            <w:shd w:val="clear" w:color="auto" w:fill="auto"/>
          </w:tcPr>
          <w:p w14:paraId="1FE370B8" w14:textId="77777777" w:rsidR="00A80718" w:rsidRPr="005A762B" w:rsidRDefault="00A80718" w:rsidP="00ED7E56">
            <w:pPr>
              <w:pStyle w:val="Basistekstabcnova"/>
              <w:rPr>
                <w:rFonts w:cs="Calibri"/>
              </w:rPr>
            </w:pPr>
            <w:r w:rsidRPr="005A762B">
              <w:rPr>
                <w:rFonts w:cs="Calibri"/>
              </w:rPr>
              <w:t>Oplevering</w:t>
            </w:r>
          </w:p>
        </w:tc>
        <w:tc>
          <w:tcPr>
            <w:tcW w:w="5415" w:type="dxa"/>
            <w:gridSpan w:val="2"/>
            <w:shd w:val="clear" w:color="auto" w:fill="auto"/>
          </w:tcPr>
          <w:p w14:paraId="7368194F" w14:textId="77777777" w:rsidR="00A80718" w:rsidRPr="005A762B" w:rsidDel="0050433C" w:rsidRDefault="00A80718" w:rsidP="00ED7E56">
            <w:pPr>
              <w:pStyle w:val="Basistekstabcnova"/>
              <w:rPr>
                <w:rFonts w:cs="Calibri"/>
              </w:rPr>
            </w:pPr>
          </w:p>
        </w:tc>
      </w:tr>
      <w:tr w:rsidR="00A80718" w:rsidRPr="005A762B" w14:paraId="554190B9" w14:textId="77777777" w:rsidTr="00ED7E56">
        <w:trPr>
          <w:trHeight w:val="283"/>
        </w:trPr>
        <w:tc>
          <w:tcPr>
            <w:tcW w:w="3119" w:type="dxa"/>
            <w:shd w:val="clear" w:color="auto" w:fill="auto"/>
          </w:tcPr>
          <w:p w14:paraId="3EF0A846" w14:textId="77777777" w:rsidR="00A80718" w:rsidRPr="005A762B" w:rsidRDefault="00A80718" w:rsidP="00ED7E56">
            <w:pPr>
              <w:pStyle w:val="Basistekstabcnova"/>
              <w:rPr>
                <w:rFonts w:cs="Calibri"/>
              </w:rPr>
            </w:pPr>
            <w:r w:rsidRPr="005A762B">
              <w:rPr>
                <w:rFonts w:cs="Calibri"/>
              </w:rPr>
              <w:t xml:space="preserve">Opdrachtsom </w:t>
            </w:r>
          </w:p>
        </w:tc>
        <w:tc>
          <w:tcPr>
            <w:tcW w:w="5415" w:type="dxa"/>
            <w:gridSpan w:val="2"/>
            <w:shd w:val="clear" w:color="auto" w:fill="auto"/>
          </w:tcPr>
          <w:p w14:paraId="317449D7" w14:textId="77777777" w:rsidR="00A80718" w:rsidRPr="005A762B" w:rsidRDefault="00A80718" w:rsidP="00ED7E56">
            <w:pPr>
              <w:pStyle w:val="Basistekstabcnova"/>
              <w:rPr>
                <w:rFonts w:cs="Calibri"/>
              </w:rPr>
            </w:pPr>
          </w:p>
        </w:tc>
      </w:tr>
      <w:tr w:rsidR="00A80718" w:rsidRPr="005A762B" w14:paraId="4A7E65F5" w14:textId="77777777" w:rsidTr="00ED7E56">
        <w:tblPrEx>
          <w:tblLook w:val="04A0" w:firstRow="1" w:lastRow="0" w:firstColumn="1" w:lastColumn="0" w:noHBand="0" w:noVBand="1"/>
        </w:tblPrEx>
        <w:trPr>
          <w:cantSplit/>
          <w:tblHeader/>
        </w:trPr>
        <w:tc>
          <w:tcPr>
            <w:tcW w:w="8534" w:type="dxa"/>
            <w:gridSpan w:val="3"/>
            <w:shd w:val="clear" w:color="auto" w:fill="81BDC9" w:themeFill="accent1"/>
          </w:tcPr>
          <w:p w14:paraId="4F59FE52" w14:textId="77777777" w:rsidR="00A80718" w:rsidRPr="005A762B" w:rsidRDefault="00A80718" w:rsidP="00ED7E56">
            <w:pPr>
              <w:pStyle w:val="Basistekstabcnova"/>
              <w:rPr>
                <w:rFonts w:cs="Calibri"/>
                <w:b/>
              </w:rPr>
            </w:pPr>
            <w:r w:rsidRPr="005A762B">
              <w:rPr>
                <w:rFonts w:cs="Calibri"/>
                <w:b/>
                <w:color w:val="FFFFFF" w:themeColor="background1"/>
              </w:rPr>
              <w:t xml:space="preserve">Minimumeisen </w:t>
            </w:r>
          </w:p>
        </w:tc>
      </w:tr>
      <w:tr w:rsidR="00A80718" w:rsidRPr="005A762B" w14:paraId="7FB614A3" w14:textId="77777777" w:rsidTr="00ED7E56">
        <w:tblPrEx>
          <w:tblLook w:val="04A0" w:firstRow="1" w:lastRow="0" w:firstColumn="1" w:lastColumn="0" w:noHBand="0" w:noVBand="1"/>
        </w:tblPrEx>
        <w:trPr>
          <w:cantSplit/>
          <w:tblHeader/>
        </w:trPr>
        <w:tc>
          <w:tcPr>
            <w:tcW w:w="8534" w:type="dxa"/>
            <w:gridSpan w:val="3"/>
            <w:shd w:val="clear" w:color="auto" w:fill="auto"/>
          </w:tcPr>
          <w:p w14:paraId="6E1A3D7F" w14:textId="3C02222A" w:rsidR="00A80718" w:rsidRPr="00A80718" w:rsidRDefault="00ED7E56" w:rsidP="00ED7E56">
            <w:pPr>
              <w:pStyle w:val="Basistekstabcnova"/>
            </w:pPr>
            <w:r w:rsidRPr="00F129E0">
              <w:rPr>
                <w:rFonts w:asciiTheme="majorHAnsi" w:hAnsiTheme="majorHAnsi"/>
              </w:rPr>
              <w:t>Gegadigde heeft ervaring met het werken in bouwteamverband, waaronder wordt verstaan een substantiële en actieve rol in het ontwerpproces, met daarbij ook verantwoordelijkheid voor de verdere engineering op het gebied van de verschillende ontwerpdisciplines (logistiek, infra, Duurzaamheid, bouwkundig, constructief en installatietechnisch). Het project dat in het kader van bouwteamverband is gebouwd dient te zijn opgeleverd in de afgelopen vijf (5) jaar ten opzichte van de uiterste Aanmeldingsdatum van deze aanbestedingsprocedure</w:t>
            </w:r>
          </w:p>
        </w:tc>
      </w:tr>
      <w:tr w:rsidR="00A80718" w:rsidRPr="005A762B" w14:paraId="25DF1923" w14:textId="77777777" w:rsidTr="00ED7E56">
        <w:tblPrEx>
          <w:tblLook w:val="04A0" w:firstRow="1" w:lastRow="0" w:firstColumn="1" w:lastColumn="0" w:noHBand="0" w:noVBand="1"/>
        </w:tblPrEx>
        <w:trPr>
          <w:cantSplit/>
          <w:tblHeader/>
        </w:trPr>
        <w:tc>
          <w:tcPr>
            <w:tcW w:w="8534" w:type="dxa"/>
            <w:gridSpan w:val="3"/>
            <w:shd w:val="clear" w:color="auto" w:fill="81BDC9" w:themeFill="accent1"/>
          </w:tcPr>
          <w:p w14:paraId="0742B9D0" w14:textId="77777777" w:rsidR="00A80718" w:rsidRPr="005A762B" w:rsidRDefault="00A80718" w:rsidP="00ED7E56">
            <w:pPr>
              <w:pStyle w:val="Basistekstabcnova"/>
              <w:rPr>
                <w:rFonts w:cs="Calibri"/>
                <w:b/>
              </w:rPr>
            </w:pPr>
            <w:r w:rsidRPr="005A762B">
              <w:rPr>
                <w:rFonts w:cs="Calibri"/>
                <w:b/>
                <w:color w:val="FFFFFF" w:themeColor="background1"/>
              </w:rPr>
              <w:t>Omschrijving/specificatie waaruit blijkt dat wel/niet wordt voldaan</w:t>
            </w:r>
          </w:p>
        </w:tc>
      </w:tr>
      <w:tr w:rsidR="00A80718" w:rsidRPr="005A762B" w14:paraId="6236AE5D" w14:textId="77777777" w:rsidTr="00ED7E56">
        <w:tblPrEx>
          <w:tblLook w:val="04A0" w:firstRow="1" w:lastRow="0" w:firstColumn="1" w:lastColumn="0" w:noHBand="0" w:noVBand="1"/>
        </w:tblPrEx>
        <w:trPr>
          <w:cantSplit/>
          <w:tblHeader/>
        </w:trPr>
        <w:tc>
          <w:tcPr>
            <w:tcW w:w="8534" w:type="dxa"/>
            <w:gridSpan w:val="3"/>
            <w:shd w:val="clear" w:color="auto" w:fill="FFFFFF" w:themeFill="background1"/>
          </w:tcPr>
          <w:p w14:paraId="7AD40C82" w14:textId="77777777" w:rsidR="00A80718" w:rsidRPr="005A762B" w:rsidRDefault="00A80718" w:rsidP="00ED7E56">
            <w:pPr>
              <w:pStyle w:val="Basistekstabcnova"/>
              <w:rPr>
                <w:rFonts w:cs="Calibri"/>
                <w:b/>
              </w:rPr>
            </w:pPr>
          </w:p>
          <w:p w14:paraId="33F0CB4B" w14:textId="77777777" w:rsidR="00A80718" w:rsidRPr="005A762B" w:rsidRDefault="00A80718" w:rsidP="00ED7E56">
            <w:pPr>
              <w:pStyle w:val="Basistekstabcnova"/>
              <w:rPr>
                <w:rFonts w:cs="Calibri"/>
                <w:b/>
              </w:rPr>
            </w:pPr>
          </w:p>
          <w:p w14:paraId="37B3BDA9" w14:textId="77777777" w:rsidR="00A80718" w:rsidRPr="005A762B" w:rsidRDefault="00A80718" w:rsidP="00ED7E56">
            <w:pPr>
              <w:pStyle w:val="Basistekstabcnova"/>
              <w:rPr>
                <w:rFonts w:cs="Calibri"/>
                <w:b/>
              </w:rPr>
            </w:pPr>
          </w:p>
          <w:p w14:paraId="057FC5D4" w14:textId="77777777" w:rsidR="00A80718" w:rsidRDefault="00A80718" w:rsidP="00ED7E56">
            <w:pPr>
              <w:pStyle w:val="Basistekstabcnova"/>
              <w:rPr>
                <w:rFonts w:cs="Calibri"/>
                <w:b/>
              </w:rPr>
            </w:pPr>
          </w:p>
          <w:p w14:paraId="11D509CB" w14:textId="77777777" w:rsidR="00A80718" w:rsidRPr="005A762B" w:rsidRDefault="00A80718" w:rsidP="00ED7E56">
            <w:pPr>
              <w:pStyle w:val="Basistekstabcnova"/>
              <w:rPr>
                <w:rFonts w:cs="Calibri"/>
                <w:b/>
              </w:rPr>
            </w:pPr>
          </w:p>
          <w:p w14:paraId="34E577EE" w14:textId="77777777" w:rsidR="00A80718" w:rsidRPr="005A762B" w:rsidRDefault="00A80718" w:rsidP="00ED7E56">
            <w:pPr>
              <w:pStyle w:val="Basistekstabcnova"/>
              <w:rPr>
                <w:rFonts w:cs="Calibri"/>
                <w:b/>
              </w:rPr>
            </w:pPr>
          </w:p>
        </w:tc>
      </w:tr>
      <w:tr w:rsidR="00A80718" w:rsidRPr="005A762B" w14:paraId="36A42D8B" w14:textId="77777777" w:rsidTr="00ED7E56">
        <w:tblPrEx>
          <w:tblLook w:val="04A0" w:firstRow="1" w:lastRow="0" w:firstColumn="1" w:lastColumn="0" w:noHBand="0" w:noVBand="1"/>
        </w:tblPrEx>
        <w:trPr>
          <w:cantSplit/>
          <w:tblHeader/>
        </w:trPr>
        <w:tc>
          <w:tcPr>
            <w:tcW w:w="3148" w:type="dxa"/>
            <w:gridSpan w:val="2"/>
            <w:shd w:val="clear" w:color="auto" w:fill="FFFFFF" w:themeFill="background1"/>
          </w:tcPr>
          <w:p w14:paraId="66CC1BDF" w14:textId="77777777" w:rsidR="00A80718" w:rsidRPr="005A762B" w:rsidRDefault="00A80718" w:rsidP="00ED7E56">
            <w:pPr>
              <w:pStyle w:val="Basistekstabcnova"/>
              <w:rPr>
                <w:rFonts w:cs="Calibri"/>
                <w:b/>
              </w:rPr>
            </w:pPr>
            <w:r w:rsidRPr="005A762B">
              <w:rPr>
                <w:rFonts w:cs="Calibri"/>
                <w:b/>
              </w:rPr>
              <w:t>Tevredenheidsverklaring op briefpapier van en ondertekend door de opdrachtgever.</w:t>
            </w:r>
          </w:p>
        </w:tc>
        <w:tc>
          <w:tcPr>
            <w:tcW w:w="5386" w:type="dxa"/>
            <w:shd w:val="clear" w:color="auto" w:fill="FFFFFF" w:themeFill="background1"/>
          </w:tcPr>
          <w:p w14:paraId="3F561E0B" w14:textId="77777777" w:rsidR="00A80718" w:rsidRPr="005A762B" w:rsidRDefault="00A80718" w:rsidP="00ED7E56">
            <w:pPr>
              <w:pStyle w:val="Basistekstabcnova"/>
              <w:rPr>
                <w:rFonts w:cs="Calibri"/>
              </w:rPr>
            </w:pPr>
            <w:r w:rsidRPr="005A762B">
              <w:rPr>
                <w:rFonts w:cs="Calibri"/>
              </w:rPr>
              <w:fldChar w:fldCharType="begin">
                <w:ffData>
                  <w:name w:val="Check9"/>
                  <w:enabled/>
                  <w:calcOnExit w:val="0"/>
                  <w:checkBox>
                    <w:sizeAuto/>
                    <w:default w:val="0"/>
                  </w:checkBox>
                </w:ffData>
              </w:fldChar>
            </w:r>
            <w:r w:rsidRPr="005A762B">
              <w:rPr>
                <w:rFonts w:cs="Calibri"/>
              </w:rPr>
              <w:instrText xml:space="preserve"> FORMCHECKBOX </w:instrText>
            </w:r>
            <w:r w:rsidR="00B42CD0">
              <w:rPr>
                <w:rFonts w:cs="Calibri"/>
              </w:rPr>
            </w:r>
            <w:r w:rsidR="00B42CD0">
              <w:rPr>
                <w:rFonts w:cs="Calibri"/>
              </w:rPr>
              <w:fldChar w:fldCharType="separate"/>
            </w:r>
            <w:r w:rsidRPr="005A762B">
              <w:rPr>
                <w:rFonts w:cs="Calibri"/>
              </w:rPr>
              <w:fldChar w:fldCharType="end"/>
            </w:r>
            <w:r w:rsidRPr="005A762B">
              <w:rPr>
                <w:rFonts w:cs="Calibri"/>
              </w:rPr>
              <w:t xml:space="preserve"> Toegevoegd, voorzien van omschrijving:</w:t>
            </w:r>
          </w:p>
          <w:p w14:paraId="65CB5247" w14:textId="77777777" w:rsidR="00A80718" w:rsidRPr="005A762B" w:rsidRDefault="00A80718" w:rsidP="00ED7E56">
            <w:pPr>
              <w:pStyle w:val="Basistekstabcnova"/>
              <w:numPr>
                <w:ilvl w:val="0"/>
                <w:numId w:val="35"/>
              </w:numPr>
              <w:rPr>
                <w:rFonts w:cs="Calibri"/>
              </w:rPr>
            </w:pPr>
            <w:r w:rsidRPr="005A762B">
              <w:rPr>
                <w:rFonts w:cs="Calibri"/>
              </w:rPr>
              <w:t>Naam en contactgegevens opdrachtgever</w:t>
            </w:r>
          </w:p>
          <w:p w14:paraId="4420562B" w14:textId="77777777" w:rsidR="00A80718" w:rsidRPr="005A762B" w:rsidRDefault="00A80718" w:rsidP="00ED7E56">
            <w:pPr>
              <w:pStyle w:val="Basistekstabcnova"/>
              <w:numPr>
                <w:ilvl w:val="0"/>
                <w:numId w:val="35"/>
              </w:numPr>
              <w:rPr>
                <w:rFonts w:cs="Calibri"/>
              </w:rPr>
            </w:pPr>
            <w:r w:rsidRPr="005A762B">
              <w:rPr>
                <w:rFonts w:cs="Calibri"/>
              </w:rPr>
              <w:t>Omvang in m</w:t>
            </w:r>
            <w:r w:rsidRPr="005A762B">
              <w:rPr>
                <w:rFonts w:cs="Calibri"/>
                <w:vertAlign w:val="superscript"/>
              </w:rPr>
              <w:t>2</w:t>
            </w:r>
            <w:r w:rsidRPr="005A762B">
              <w:rPr>
                <w:rFonts w:cs="Calibri"/>
              </w:rPr>
              <w:t xml:space="preserve"> van het project</w:t>
            </w:r>
          </w:p>
          <w:p w14:paraId="27968A70" w14:textId="77777777" w:rsidR="00A80718" w:rsidRPr="005A762B" w:rsidRDefault="00A80718" w:rsidP="00ED7E56">
            <w:pPr>
              <w:pStyle w:val="Basistekstabcnova"/>
              <w:numPr>
                <w:ilvl w:val="0"/>
                <w:numId w:val="35"/>
              </w:numPr>
              <w:rPr>
                <w:rFonts w:cs="Calibri"/>
              </w:rPr>
            </w:pPr>
            <w:r w:rsidRPr="005A762B">
              <w:rPr>
                <w:rFonts w:cs="Calibri"/>
              </w:rPr>
              <w:t>Functie van het project</w:t>
            </w:r>
          </w:p>
          <w:p w14:paraId="5549A3DB" w14:textId="77777777" w:rsidR="00A80718" w:rsidRPr="005A762B" w:rsidRDefault="00A80718" w:rsidP="00ED7E56">
            <w:pPr>
              <w:pStyle w:val="Basistekstabcnova"/>
              <w:numPr>
                <w:ilvl w:val="0"/>
                <w:numId w:val="35"/>
              </w:numPr>
              <w:rPr>
                <w:rFonts w:cs="Calibri"/>
              </w:rPr>
            </w:pPr>
            <w:r w:rsidRPr="005A762B">
              <w:rPr>
                <w:rFonts w:cs="Calibri"/>
              </w:rPr>
              <w:t>Datum van oplevering</w:t>
            </w:r>
          </w:p>
          <w:p w14:paraId="051FF91B" w14:textId="77777777" w:rsidR="00A80718" w:rsidRPr="005A762B" w:rsidRDefault="00A80718" w:rsidP="00ED7E56">
            <w:pPr>
              <w:pStyle w:val="Basistekstabcnova"/>
              <w:numPr>
                <w:ilvl w:val="0"/>
                <w:numId w:val="35"/>
              </w:numPr>
              <w:rPr>
                <w:rFonts w:cs="Calibri"/>
              </w:rPr>
            </w:pPr>
            <w:r w:rsidRPr="005A762B">
              <w:rPr>
                <w:rFonts w:cs="Calibri"/>
              </w:rPr>
              <w:t>Bevestiging van een beheersbaar en correct en naar tevredenheid afgerond proces.</w:t>
            </w:r>
          </w:p>
        </w:tc>
      </w:tr>
    </w:tbl>
    <w:p w14:paraId="5373F1D4" w14:textId="77777777" w:rsidR="00523888" w:rsidRDefault="00523888" w:rsidP="000B46BB">
      <w:pPr>
        <w:pStyle w:val="Basistekstabcnova"/>
      </w:pPr>
    </w:p>
    <w:p w14:paraId="22114508" w14:textId="77777777" w:rsidR="00A80718" w:rsidRDefault="00A80718" w:rsidP="000B46BB">
      <w:pPr>
        <w:pStyle w:val="Basistekstabcnova"/>
      </w:pPr>
    </w:p>
    <w:p w14:paraId="0B9216C8" w14:textId="77777777" w:rsidR="00A80718" w:rsidRDefault="00A80718" w:rsidP="000B46BB">
      <w:pPr>
        <w:pStyle w:val="Basistekstabcnova"/>
      </w:pPr>
    </w:p>
    <w:p w14:paraId="7E80A615" w14:textId="77777777" w:rsidR="00A80718" w:rsidRDefault="00A80718" w:rsidP="000B46BB">
      <w:pPr>
        <w:pStyle w:val="Basistekstabcnova"/>
      </w:pPr>
    </w:p>
    <w:p w14:paraId="28707302" w14:textId="77777777" w:rsidR="00A80718" w:rsidRDefault="00A80718" w:rsidP="000B46BB">
      <w:pPr>
        <w:pStyle w:val="Basistekstabcnova"/>
      </w:pPr>
    </w:p>
    <w:p w14:paraId="7CF8E578" w14:textId="77777777" w:rsidR="00A80718" w:rsidRDefault="00A80718" w:rsidP="000B46BB">
      <w:pPr>
        <w:pStyle w:val="Basistekstabcnova"/>
      </w:pPr>
    </w:p>
    <w:p w14:paraId="73883350" w14:textId="77777777" w:rsidR="00A80718" w:rsidRDefault="00A80718" w:rsidP="000B46BB">
      <w:pPr>
        <w:pStyle w:val="Basistekstabcnova"/>
      </w:pPr>
    </w:p>
    <w:p w14:paraId="4B2574AE" w14:textId="77777777" w:rsidR="00A80718" w:rsidRDefault="00A80718" w:rsidP="000B46BB">
      <w:pPr>
        <w:pStyle w:val="Basistekstabcnova"/>
      </w:pPr>
    </w:p>
    <w:p w14:paraId="76FA1159" w14:textId="77777777" w:rsidR="00A80718" w:rsidRDefault="00A80718" w:rsidP="000B46BB">
      <w:pPr>
        <w:pStyle w:val="Basistekstabcnova"/>
      </w:pPr>
    </w:p>
    <w:p w14:paraId="727870E0" w14:textId="77777777" w:rsidR="00A80718" w:rsidRDefault="00A80718" w:rsidP="000B46BB">
      <w:pPr>
        <w:pStyle w:val="Basistekstabcnova"/>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29"/>
        <w:gridCol w:w="5386"/>
      </w:tblGrid>
      <w:tr w:rsidR="00ED7E56" w:rsidRPr="005A762B" w14:paraId="6B099305" w14:textId="77777777" w:rsidTr="00ED7E56">
        <w:trPr>
          <w:trHeight w:val="283"/>
        </w:trPr>
        <w:tc>
          <w:tcPr>
            <w:tcW w:w="8534" w:type="dxa"/>
            <w:gridSpan w:val="3"/>
            <w:shd w:val="clear" w:color="auto" w:fill="81BDC9" w:themeFill="accent1"/>
          </w:tcPr>
          <w:p w14:paraId="0D082391" w14:textId="349BDFED" w:rsidR="00ED7E56" w:rsidRPr="00A80718" w:rsidRDefault="00ED7E56" w:rsidP="00ED7E56">
            <w:pPr>
              <w:pStyle w:val="Basistekstabcnova"/>
              <w:rPr>
                <w:rFonts w:cs="Calibri"/>
                <w:b/>
                <w:color w:val="FFFFFF" w:themeColor="background2"/>
                <w:sz w:val="22"/>
                <w:szCs w:val="22"/>
              </w:rPr>
            </w:pPr>
            <w:r w:rsidRPr="00A80718">
              <w:rPr>
                <w:rFonts w:cs="Calibri"/>
                <w:b/>
                <w:color w:val="FFFFFF" w:themeColor="background2"/>
                <w:sz w:val="22"/>
                <w:szCs w:val="22"/>
              </w:rPr>
              <w:t xml:space="preserve">Referentie t.b.v. technische bekwaamheid kerncompetentie </w:t>
            </w:r>
            <w:r>
              <w:rPr>
                <w:rFonts w:cs="Calibri"/>
                <w:b/>
                <w:color w:val="FFFFFF" w:themeColor="background2"/>
                <w:sz w:val="22"/>
                <w:szCs w:val="22"/>
              </w:rPr>
              <w:t>3</w:t>
            </w:r>
          </w:p>
          <w:p w14:paraId="0C491725" w14:textId="6944E798" w:rsidR="00ED7E56" w:rsidRPr="00A80718" w:rsidRDefault="00ED7E56" w:rsidP="00ED7E56">
            <w:pPr>
              <w:pStyle w:val="Basistekstabcnova"/>
              <w:rPr>
                <w:rFonts w:cs="Calibri"/>
                <w:bCs/>
                <w:color w:val="FFFFFF" w:themeColor="background2"/>
              </w:rPr>
            </w:pPr>
            <w:r w:rsidRPr="00ED7E56">
              <w:rPr>
                <w:b/>
                <w:bCs/>
                <w:color w:val="FFFFFF" w:themeColor="background2"/>
              </w:rPr>
              <w:t>Ervaring met  Duurzaam</w:t>
            </w:r>
            <w:r>
              <w:rPr>
                <w:b/>
                <w:bCs/>
                <w:color w:val="FFFFFF" w:themeColor="background2"/>
              </w:rPr>
              <w:t>heid</w:t>
            </w:r>
            <w:r w:rsidRPr="00ED7E56">
              <w:rPr>
                <w:b/>
                <w:bCs/>
                <w:color w:val="FFFFFF" w:themeColor="background2"/>
              </w:rPr>
              <w:t xml:space="preserve"> en Circulair bouwen en realiseren</w:t>
            </w:r>
          </w:p>
        </w:tc>
      </w:tr>
      <w:tr w:rsidR="00ED7E56" w:rsidRPr="005A762B" w14:paraId="1EE6C247" w14:textId="77777777" w:rsidTr="00ED7E56">
        <w:trPr>
          <w:trHeight w:val="283"/>
        </w:trPr>
        <w:tc>
          <w:tcPr>
            <w:tcW w:w="3119" w:type="dxa"/>
            <w:shd w:val="clear" w:color="auto" w:fill="auto"/>
          </w:tcPr>
          <w:p w14:paraId="695A29F0" w14:textId="77777777" w:rsidR="00ED7E56" w:rsidRPr="005A762B" w:rsidRDefault="00ED7E56" w:rsidP="00ED7E56">
            <w:pPr>
              <w:pStyle w:val="Basistekstabcnova"/>
              <w:rPr>
                <w:rFonts w:cs="Calibri"/>
              </w:rPr>
            </w:pPr>
            <w:r w:rsidRPr="005A762B">
              <w:rPr>
                <w:rFonts w:cs="Calibri"/>
              </w:rPr>
              <w:t>Door wie van degenen die onderdeel uitmaken van de Aanmelding uitgevoerd</w:t>
            </w:r>
          </w:p>
        </w:tc>
        <w:tc>
          <w:tcPr>
            <w:tcW w:w="5415" w:type="dxa"/>
            <w:gridSpan w:val="2"/>
            <w:shd w:val="clear" w:color="auto" w:fill="auto"/>
          </w:tcPr>
          <w:p w14:paraId="4307D798" w14:textId="77777777" w:rsidR="00ED7E56" w:rsidRPr="005A762B" w:rsidRDefault="00ED7E56" w:rsidP="00ED7E56">
            <w:pPr>
              <w:pStyle w:val="Basistekstabcnova"/>
              <w:rPr>
                <w:rFonts w:cs="Calibri"/>
              </w:rPr>
            </w:pPr>
            <w:r w:rsidRPr="005A762B">
              <w:rPr>
                <w:rFonts w:cs="Calibri"/>
              </w:rPr>
              <w:fldChar w:fldCharType="begin">
                <w:ffData>
                  <w:name w:val="Check9"/>
                  <w:enabled/>
                  <w:calcOnExit w:val="0"/>
                  <w:checkBox>
                    <w:sizeAuto/>
                    <w:default w:val="0"/>
                  </w:checkBox>
                </w:ffData>
              </w:fldChar>
            </w:r>
            <w:r w:rsidRPr="005A762B">
              <w:rPr>
                <w:rFonts w:cs="Calibri"/>
              </w:rPr>
              <w:instrText xml:space="preserve"> FORMCHECKBOX </w:instrText>
            </w:r>
            <w:r w:rsidR="00B42CD0">
              <w:rPr>
                <w:rFonts w:cs="Calibri"/>
              </w:rPr>
            </w:r>
            <w:r w:rsidR="00B42CD0">
              <w:rPr>
                <w:rFonts w:cs="Calibri"/>
              </w:rPr>
              <w:fldChar w:fldCharType="separate"/>
            </w:r>
            <w:r w:rsidRPr="005A762B">
              <w:rPr>
                <w:rFonts w:cs="Calibri"/>
              </w:rPr>
              <w:fldChar w:fldCharType="end"/>
            </w:r>
            <w:r w:rsidRPr="005A762B">
              <w:rPr>
                <w:rFonts w:cs="Calibri"/>
              </w:rPr>
              <w:t xml:space="preserve"> Inschrijver</w:t>
            </w:r>
            <w:r w:rsidRPr="005A762B">
              <w:rPr>
                <w:rFonts w:cs="Calibri"/>
              </w:rPr>
              <w:br/>
            </w:r>
            <w:r w:rsidRPr="005A762B">
              <w:rPr>
                <w:rFonts w:cs="Calibri"/>
              </w:rPr>
              <w:fldChar w:fldCharType="begin">
                <w:ffData>
                  <w:name w:val="Check10"/>
                  <w:enabled/>
                  <w:calcOnExit w:val="0"/>
                  <w:checkBox>
                    <w:sizeAuto/>
                    <w:default w:val="0"/>
                  </w:checkBox>
                </w:ffData>
              </w:fldChar>
            </w:r>
            <w:r w:rsidRPr="005A762B">
              <w:rPr>
                <w:rFonts w:cs="Calibri"/>
              </w:rPr>
              <w:instrText xml:space="preserve"> FORMCHECKBOX </w:instrText>
            </w:r>
            <w:r w:rsidR="00B42CD0">
              <w:rPr>
                <w:rFonts w:cs="Calibri"/>
              </w:rPr>
            </w:r>
            <w:r w:rsidR="00B42CD0">
              <w:rPr>
                <w:rFonts w:cs="Calibri"/>
              </w:rPr>
              <w:fldChar w:fldCharType="separate"/>
            </w:r>
            <w:r w:rsidRPr="005A762B">
              <w:rPr>
                <w:rFonts w:cs="Calibri"/>
              </w:rPr>
              <w:fldChar w:fldCharType="end"/>
            </w:r>
            <w:r w:rsidRPr="005A762B">
              <w:rPr>
                <w:rFonts w:cs="Calibri"/>
              </w:rPr>
              <w:t xml:space="preserve"> Samenwerkende partij </w:t>
            </w:r>
          </w:p>
        </w:tc>
      </w:tr>
      <w:tr w:rsidR="00ED7E56" w:rsidRPr="005A762B" w14:paraId="79B5A0B8" w14:textId="77777777" w:rsidTr="00ED7E56">
        <w:trPr>
          <w:trHeight w:val="283"/>
        </w:trPr>
        <w:tc>
          <w:tcPr>
            <w:tcW w:w="3119" w:type="dxa"/>
            <w:shd w:val="clear" w:color="auto" w:fill="auto"/>
          </w:tcPr>
          <w:p w14:paraId="15B7F264" w14:textId="77777777" w:rsidR="00ED7E56" w:rsidRPr="005A762B" w:rsidRDefault="00ED7E56" w:rsidP="00ED7E56">
            <w:pPr>
              <w:pStyle w:val="Basistekstabcnova"/>
              <w:rPr>
                <w:rFonts w:cs="Calibri"/>
              </w:rPr>
            </w:pPr>
            <w:r w:rsidRPr="005A762B">
              <w:rPr>
                <w:rFonts w:cs="Calibri"/>
              </w:rPr>
              <w:t>Naam project</w:t>
            </w:r>
          </w:p>
        </w:tc>
        <w:tc>
          <w:tcPr>
            <w:tcW w:w="5415" w:type="dxa"/>
            <w:gridSpan w:val="2"/>
            <w:shd w:val="clear" w:color="auto" w:fill="auto"/>
          </w:tcPr>
          <w:p w14:paraId="4CDA9C93" w14:textId="77777777" w:rsidR="00ED7E56" w:rsidRPr="005A762B" w:rsidDel="0050433C" w:rsidRDefault="00ED7E56" w:rsidP="00ED7E56">
            <w:pPr>
              <w:pStyle w:val="Basistekstabcnova"/>
              <w:rPr>
                <w:rFonts w:cs="Calibri"/>
              </w:rPr>
            </w:pPr>
          </w:p>
        </w:tc>
      </w:tr>
      <w:tr w:rsidR="00ED7E56" w:rsidRPr="005A762B" w14:paraId="38B2A246" w14:textId="77777777" w:rsidTr="00ED7E56">
        <w:trPr>
          <w:trHeight w:val="283"/>
        </w:trPr>
        <w:tc>
          <w:tcPr>
            <w:tcW w:w="3119" w:type="dxa"/>
            <w:shd w:val="clear" w:color="auto" w:fill="auto"/>
          </w:tcPr>
          <w:p w14:paraId="47E3B392" w14:textId="77777777" w:rsidR="00ED7E56" w:rsidRPr="005A762B" w:rsidRDefault="00ED7E56" w:rsidP="00ED7E56">
            <w:pPr>
              <w:pStyle w:val="Basistekstabcnova"/>
              <w:rPr>
                <w:rFonts w:cs="Calibri"/>
              </w:rPr>
            </w:pPr>
            <w:r w:rsidRPr="005A762B">
              <w:rPr>
                <w:rFonts w:cs="Calibri"/>
              </w:rPr>
              <w:t>Omvang project</w:t>
            </w:r>
          </w:p>
        </w:tc>
        <w:tc>
          <w:tcPr>
            <w:tcW w:w="5415" w:type="dxa"/>
            <w:gridSpan w:val="2"/>
            <w:shd w:val="clear" w:color="auto" w:fill="auto"/>
          </w:tcPr>
          <w:p w14:paraId="056CC448" w14:textId="77777777" w:rsidR="00ED7E56" w:rsidRPr="005A762B" w:rsidRDefault="00ED7E56" w:rsidP="00ED7E56">
            <w:pPr>
              <w:pStyle w:val="Basistekstabcnova"/>
              <w:rPr>
                <w:rFonts w:cs="Calibri"/>
              </w:rPr>
            </w:pPr>
          </w:p>
        </w:tc>
      </w:tr>
      <w:tr w:rsidR="00ED7E56" w:rsidRPr="005A762B" w14:paraId="68DB0A32" w14:textId="77777777" w:rsidTr="00ED7E56">
        <w:trPr>
          <w:trHeight w:val="283"/>
        </w:trPr>
        <w:tc>
          <w:tcPr>
            <w:tcW w:w="3119" w:type="dxa"/>
            <w:shd w:val="clear" w:color="auto" w:fill="auto"/>
          </w:tcPr>
          <w:p w14:paraId="38082009" w14:textId="77777777" w:rsidR="00ED7E56" w:rsidRPr="005A762B" w:rsidRDefault="00ED7E56" w:rsidP="00ED7E56">
            <w:pPr>
              <w:pStyle w:val="Basistekstabcnova"/>
              <w:rPr>
                <w:rFonts w:cs="Calibri"/>
              </w:rPr>
            </w:pPr>
            <w:r w:rsidRPr="005A762B">
              <w:rPr>
                <w:rFonts w:cs="Calibri"/>
              </w:rPr>
              <w:t>Naam opdrachtgever</w:t>
            </w:r>
          </w:p>
        </w:tc>
        <w:tc>
          <w:tcPr>
            <w:tcW w:w="5415" w:type="dxa"/>
            <w:gridSpan w:val="2"/>
            <w:shd w:val="clear" w:color="auto" w:fill="auto"/>
          </w:tcPr>
          <w:p w14:paraId="2AC1D37C" w14:textId="77777777" w:rsidR="00ED7E56" w:rsidRPr="005A762B" w:rsidRDefault="00ED7E56" w:rsidP="00ED7E56">
            <w:pPr>
              <w:pStyle w:val="Basistekstabcnova"/>
              <w:rPr>
                <w:rFonts w:cs="Calibri"/>
              </w:rPr>
            </w:pPr>
          </w:p>
        </w:tc>
      </w:tr>
      <w:tr w:rsidR="00ED7E56" w:rsidRPr="005A762B" w14:paraId="37262167" w14:textId="77777777" w:rsidTr="00ED7E56">
        <w:trPr>
          <w:trHeight w:val="283"/>
        </w:trPr>
        <w:tc>
          <w:tcPr>
            <w:tcW w:w="3119" w:type="dxa"/>
            <w:shd w:val="clear" w:color="auto" w:fill="auto"/>
          </w:tcPr>
          <w:p w14:paraId="36230B50" w14:textId="77777777" w:rsidR="00ED7E56" w:rsidRPr="005A762B" w:rsidRDefault="00ED7E56" w:rsidP="00ED7E56">
            <w:pPr>
              <w:pStyle w:val="Basistekstabcnova"/>
              <w:rPr>
                <w:rFonts w:cs="Calibri"/>
              </w:rPr>
            </w:pPr>
            <w:r w:rsidRPr="005A762B">
              <w:rPr>
                <w:rFonts w:cs="Calibri"/>
              </w:rPr>
              <w:t>Contactgegevens opdrachtgever</w:t>
            </w:r>
          </w:p>
        </w:tc>
        <w:tc>
          <w:tcPr>
            <w:tcW w:w="5415" w:type="dxa"/>
            <w:gridSpan w:val="2"/>
            <w:shd w:val="clear" w:color="auto" w:fill="auto"/>
          </w:tcPr>
          <w:p w14:paraId="7975CC28" w14:textId="77777777" w:rsidR="00ED7E56" w:rsidRPr="005A762B" w:rsidRDefault="00ED7E56" w:rsidP="00ED7E56">
            <w:pPr>
              <w:pStyle w:val="Basistekstabcnova"/>
              <w:rPr>
                <w:rFonts w:cs="Calibri"/>
              </w:rPr>
            </w:pPr>
          </w:p>
        </w:tc>
      </w:tr>
      <w:tr w:rsidR="00ED7E56" w:rsidRPr="005A762B" w14:paraId="2D4A8352" w14:textId="77777777" w:rsidTr="00ED7E56">
        <w:trPr>
          <w:trHeight w:val="283"/>
        </w:trPr>
        <w:tc>
          <w:tcPr>
            <w:tcW w:w="3119" w:type="dxa"/>
            <w:shd w:val="clear" w:color="auto" w:fill="auto"/>
          </w:tcPr>
          <w:p w14:paraId="4CDC4475" w14:textId="77777777" w:rsidR="00ED7E56" w:rsidRPr="005A762B" w:rsidRDefault="00ED7E56" w:rsidP="00ED7E56">
            <w:pPr>
              <w:pStyle w:val="Basistekstabcnova"/>
              <w:rPr>
                <w:rFonts w:cs="Calibri"/>
              </w:rPr>
            </w:pPr>
            <w:r w:rsidRPr="005A762B">
              <w:rPr>
                <w:rFonts w:cs="Calibri"/>
              </w:rPr>
              <w:t xml:space="preserve">Start uitvoering </w:t>
            </w:r>
          </w:p>
        </w:tc>
        <w:tc>
          <w:tcPr>
            <w:tcW w:w="5415" w:type="dxa"/>
            <w:gridSpan w:val="2"/>
            <w:shd w:val="clear" w:color="auto" w:fill="auto"/>
          </w:tcPr>
          <w:p w14:paraId="393B26C1" w14:textId="77777777" w:rsidR="00ED7E56" w:rsidRPr="005A762B" w:rsidRDefault="00ED7E56" w:rsidP="00ED7E56">
            <w:pPr>
              <w:pStyle w:val="Basistekstabcnova"/>
              <w:rPr>
                <w:rFonts w:cs="Calibri"/>
              </w:rPr>
            </w:pPr>
          </w:p>
        </w:tc>
      </w:tr>
      <w:tr w:rsidR="00ED7E56" w:rsidRPr="005A762B" w14:paraId="0227325B" w14:textId="77777777" w:rsidTr="00ED7E56">
        <w:trPr>
          <w:trHeight w:val="283"/>
        </w:trPr>
        <w:tc>
          <w:tcPr>
            <w:tcW w:w="3119" w:type="dxa"/>
            <w:shd w:val="clear" w:color="auto" w:fill="auto"/>
          </w:tcPr>
          <w:p w14:paraId="1E9CA606" w14:textId="77777777" w:rsidR="00ED7E56" w:rsidRPr="005A762B" w:rsidRDefault="00ED7E56" w:rsidP="00ED7E56">
            <w:pPr>
              <w:pStyle w:val="Basistekstabcnova"/>
              <w:rPr>
                <w:rFonts w:cs="Calibri"/>
              </w:rPr>
            </w:pPr>
            <w:r w:rsidRPr="005A762B">
              <w:rPr>
                <w:rFonts w:cs="Calibri"/>
              </w:rPr>
              <w:t>Oplevering</w:t>
            </w:r>
          </w:p>
        </w:tc>
        <w:tc>
          <w:tcPr>
            <w:tcW w:w="5415" w:type="dxa"/>
            <w:gridSpan w:val="2"/>
            <w:shd w:val="clear" w:color="auto" w:fill="auto"/>
          </w:tcPr>
          <w:p w14:paraId="7A9A07B9" w14:textId="77777777" w:rsidR="00ED7E56" w:rsidRPr="005A762B" w:rsidDel="0050433C" w:rsidRDefault="00ED7E56" w:rsidP="00ED7E56">
            <w:pPr>
              <w:pStyle w:val="Basistekstabcnova"/>
              <w:rPr>
                <w:rFonts w:cs="Calibri"/>
              </w:rPr>
            </w:pPr>
          </w:p>
        </w:tc>
      </w:tr>
      <w:tr w:rsidR="00ED7E56" w:rsidRPr="005A762B" w14:paraId="1EA40392" w14:textId="77777777" w:rsidTr="00ED7E56">
        <w:trPr>
          <w:trHeight w:val="283"/>
        </w:trPr>
        <w:tc>
          <w:tcPr>
            <w:tcW w:w="3119" w:type="dxa"/>
            <w:shd w:val="clear" w:color="auto" w:fill="auto"/>
          </w:tcPr>
          <w:p w14:paraId="34C38123" w14:textId="77777777" w:rsidR="00ED7E56" w:rsidRPr="005A762B" w:rsidRDefault="00ED7E56" w:rsidP="00ED7E56">
            <w:pPr>
              <w:pStyle w:val="Basistekstabcnova"/>
              <w:rPr>
                <w:rFonts w:cs="Calibri"/>
              </w:rPr>
            </w:pPr>
            <w:r w:rsidRPr="005A762B">
              <w:rPr>
                <w:rFonts w:cs="Calibri"/>
              </w:rPr>
              <w:t xml:space="preserve">Opdrachtsom </w:t>
            </w:r>
          </w:p>
        </w:tc>
        <w:tc>
          <w:tcPr>
            <w:tcW w:w="5415" w:type="dxa"/>
            <w:gridSpan w:val="2"/>
            <w:shd w:val="clear" w:color="auto" w:fill="auto"/>
          </w:tcPr>
          <w:p w14:paraId="4B3DD869" w14:textId="77777777" w:rsidR="00ED7E56" w:rsidRPr="005A762B" w:rsidRDefault="00ED7E56" w:rsidP="00ED7E56">
            <w:pPr>
              <w:pStyle w:val="Basistekstabcnova"/>
              <w:rPr>
                <w:rFonts w:cs="Calibri"/>
              </w:rPr>
            </w:pPr>
          </w:p>
        </w:tc>
      </w:tr>
      <w:tr w:rsidR="00ED7E56" w:rsidRPr="005A762B" w14:paraId="7DBF14ED" w14:textId="77777777" w:rsidTr="00ED7E56">
        <w:tblPrEx>
          <w:tblLook w:val="04A0" w:firstRow="1" w:lastRow="0" w:firstColumn="1" w:lastColumn="0" w:noHBand="0" w:noVBand="1"/>
        </w:tblPrEx>
        <w:trPr>
          <w:cantSplit/>
          <w:tblHeader/>
        </w:trPr>
        <w:tc>
          <w:tcPr>
            <w:tcW w:w="8534" w:type="dxa"/>
            <w:gridSpan w:val="3"/>
            <w:shd w:val="clear" w:color="auto" w:fill="81BDC9" w:themeFill="accent1"/>
          </w:tcPr>
          <w:p w14:paraId="1529C033" w14:textId="77777777" w:rsidR="00ED7E56" w:rsidRPr="005A762B" w:rsidRDefault="00ED7E56" w:rsidP="00ED7E56">
            <w:pPr>
              <w:pStyle w:val="Basistekstabcnova"/>
              <w:rPr>
                <w:rFonts w:cs="Calibri"/>
                <w:b/>
              </w:rPr>
            </w:pPr>
            <w:r w:rsidRPr="005A762B">
              <w:rPr>
                <w:rFonts w:cs="Calibri"/>
                <w:b/>
                <w:color w:val="FFFFFF" w:themeColor="background1"/>
              </w:rPr>
              <w:t xml:space="preserve">Minimumeisen </w:t>
            </w:r>
          </w:p>
        </w:tc>
      </w:tr>
      <w:tr w:rsidR="00ED7E56" w:rsidRPr="005A762B" w14:paraId="6A0F2D37" w14:textId="77777777" w:rsidTr="00ED7E56">
        <w:tblPrEx>
          <w:tblLook w:val="04A0" w:firstRow="1" w:lastRow="0" w:firstColumn="1" w:lastColumn="0" w:noHBand="0" w:noVBand="1"/>
        </w:tblPrEx>
        <w:trPr>
          <w:cantSplit/>
          <w:tblHeader/>
        </w:trPr>
        <w:tc>
          <w:tcPr>
            <w:tcW w:w="8534" w:type="dxa"/>
            <w:gridSpan w:val="3"/>
            <w:shd w:val="clear" w:color="auto" w:fill="auto"/>
          </w:tcPr>
          <w:p w14:paraId="2692D557" w14:textId="2B579CD9" w:rsidR="00ED7E56" w:rsidRPr="00ED7E56" w:rsidRDefault="00ED7E56" w:rsidP="00ED7E56">
            <w:pPr>
              <w:pStyle w:val="Basistekstabcnova"/>
              <w:rPr>
                <w:rFonts w:asciiTheme="majorHAnsi" w:hAnsiTheme="majorHAnsi"/>
              </w:rPr>
            </w:pPr>
            <w:r w:rsidRPr="00ED7E56">
              <w:rPr>
                <w:rFonts w:asciiTheme="majorHAnsi" w:hAnsiTheme="majorHAnsi"/>
              </w:rPr>
              <w:t xml:space="preserve">Gegadigde heeft ervaring met een Duurzaamheidsproject waarin een gebouwd object met openbare ruimte samenkomt. Het gebouwde object dient minimaal een bruto vloeroppervlakte te hebben van 1.000 m2, dit object dient Energiepositief te zijn (mede gebleken in de gebruiksfase). Dit onderdeel dient aantoonbaar gemaakt te worden door een EPC-berekening en/of een GPR klasse. De openbare ruimte dient daarbij op een duurzame wijze ingericht te zijn. Dit dient aantoonbaar te worden door het gebruik van MKI of een Circulariteitsindex. </w:t>
            </w:r>
            <w:r w:rsidRPr="00F129E0">
              <w:rPr>
                <w:rFonts w:asciiTheme="majorHAnsi" w:hAnsiTheme="majorHAnsi"/>
              </w:rPr>
              <w:t>Het project dat in het kader van bouwteamverband is gebouwd dient te zijn opgeleverd in de afgelopen vijf (5) jaar ten opzichte van de uiterste Aanmeldingsdatum van deze aanbestedingsprocedure.</w:t>
            </w:r>
          </w:p>
        </w:tc>
      </w:tr>
      <w:tr w:rsidR="00ED7E56" w:rsidRPr="005A762B" w14:paraId="23233A47" w14:textId="77777777" w:rsidTr="00ED7E56">
        <w:tblPrEx>
          <w:tblLook w:val="04A0" w:firstRow="1" w:lastRow="0" w:firstColumn="1" w:lastColumn="0" w:noHBand="0" w:noVBand="1"/>
        </w:tblPrEx>
        <w:trPr>
          <w:cantSplit/>
          <w:tblHeader/>
        </w:trPr>
        <w:tc>
          <w:tcPr>
            <w:tcW w:w="8534" w:type="dxa"/>
            <w:gridSpan w:val="3"/>
            <w:shd w:val="clear" w:color="auto" w:fill="81BDC9" w:themeFill="accent1"/>
          </w:tcPr>
          <w:p w14:paraId="6346832D" w14:textId="77777777" w:rsidR="00ED7E56" w:rsidRPr="005A762B" w:rsidRDefault="00ED7E56" w:rsidP="00ED7E56">
            <w:pPr>
              <w:pStyle w:val="Basistekstabcnova"/>
              <w:rPr>
                <w:rFonts w:cs="Calibri"/>
                <w:b/>
              </w:rPr>
            </w:pPr>
            <w:r w:rsidRPr="005A762B">
              <w:rPr>
                <w:rFonts w:cs="Calibri"/>
                <w:b/>
                <w:color w:val="FFFFFF" w:themeColor="background1"/>
              </w:rPr>
              <w:t>Omschrijving/specificatie waaruit blijkt dat wel/niet wordt voldaan</w:t>
            </w:r>
          </w:p>
        </w:tc>
      </w:tr>
      <w:tr w:rsidR="00ED7E56" w:rsidRPr="005A762B" w14:paraId="4472D4F6" w14:textId="77777777" w:rsidTr="00ED7E56">
        <w:tblPrEx>
          <w:tblLook w:val="04A0" w:firstRow="1" w:lastRow="0" w:firstColumn="1" w:lastColumn="0" w:noHBand="0" w:noVBand="1"/>
        </w:tblPrEx>
        <w:trPr>
          <w:cantSplit/>
          <w:tblHeader/>
        </w:trPr>
        <w:tc>
          <w:tcPr>
            <w:tcW w:w="8534" w:type="dxa"/>
            <w:gridSpan w:val="3"/>
            <w:shd w:val="clear" w:color="auto" w:fill="FFFFFF" w:themeFill="background1"/>
          </w:tcPr>
          <w:p w14:paraId="197F82F9" w14:textId="77777777" w:rsidR="00ED7E56" w:rsidRPr="005A762B" w:rsidRDefault="00ED7E56" w:rsidP="00ED7E56">
            <w:pPr>
              <w:pStyle w:val="Basistekstabcnova"/>
              <w:rPr>
                <w:rFonts w:cs="Calibri"/>
                <w:b/>
              </w:rPr>
            </w:pPr>
          </w:p>
          <w:p w14:paraId="4BD04161" w14:textId="77777777" w:rsidR="00ED7E56" w:rsidRPr="005A762B" w:rsidRDefault="00ED7E56" w:rsidP="00ED7E56">
            <w:pPr>
              <w:pStyle w:val="Basistekstabcnova"/>
              <w:rPr>
                <w:rFonts w:cs="Calibri"/>
                <w:b/>
              </w:rPr>
            </w:pPr>
          </w:p>
          <w:p w14:paraId="0F69058D" w14:textId="77777777" w:rsidR="00ED7E56" w:rsidRPr="005A762B" w:rsidRDefault="00ED7E56" w:rsidP="00ED7E56">
            <w:pPr>
              <w:pStyle w:val="Basistekstabcnova"/>
              <w:rPr>
                <w:rFonts w:cs="Calibri"/>
                <w:b/>
              </w:rPr>
            </w:pPr>
          </w:p>
          <w:p w14:paraId="4B06A77F" w14:textId="77777777" w:rsidR="00ED7E56" w:rsidRDefault="00ED7E56" w:rsidP="00ED7E56">
            <w:pPr>
              <w:pStyle w:val="Basistekstabcnova"/>
              <w:rPr>
                <w:rFonts w:cs="Calibri"/>
                <w:b/>
              </w:rPr>
            </w:pPr>
          </w:p>
          <w:p w14:paraId="59549298" w14:textId="77777777" w:rsidR="00ED7E56" w:rsidRPr="005A762B" w:rsidRDefault="00ED7E56" w:rsidP="00ED7E56">
            <w:pPr>
              <w:pStyle w:val="Basistekstabcnova"/>
              <w:rPr>
                <w:rFonts w:cs="Calibri"/>
                <w:b/>
              </w:rPr>
            </w:pPr>
          </w:p>
          <w:p w14:paraId="1C88BACC" w14:textId="77777777" w:rsidR="00ED7E56" w:rsidRPr="005A762B" w:rsidRDefault="00ED7E56" w:rsidP="00ED7E56">
            <w:pPr>
              <w:pStyle w:val="Basistekstabcnova"/>
              <w:rPr>
                <w:rFonts w:cs="Calibri"/>
                <w:b/>
              </w:rPr>
            </w:pPr>
          </w:p>
        </w:tc>
      </w:tr>
      <w:tr w:rsidR="00ED7E56" w:rsidRPr="005A762B" w14:paraId="289D7ED7" w14:textId="77777777" w:rsidTr="00ED7E56">
        <w:tblPrEx>
          <w:tblLook w:val="04A0" w:firstRow="1" w:lastRow="0" w:firstColumn="1" w:lastColumn="0" w:noHBand="0" w:noVBand="1"/>
        </w:tblPrEx>
        <w:trPr>
          <w:cantSplit/>
          <w:tblHeader/>
        </w:trPr>
        <w:tc>
          <w:tcPr>
            <w:tcW w:w="3148" w:type="dxa"/>
            <w:gridSpan w:val="2"/>
            <w:shd w:val="clear" w:color="auto" w:fill="FFFFFF" w:themeFill="background1"/>
          </w:tcPr>
          <w:p w14:paraId="0460CBB2" w14:textId="77777777" w:rsidR="00ED7E56" w:rsidRPr="005A762B" w:rsidRDefault="00ED7E56" w:rsidP="00ED7E56">
            <w:pPr>
              <w:pStyle w:val="Basistekstabcnova"/>
              <w:rPr>
                <w:rFonts w:cs="Calibri"/>
                <w:b/>
              </w:rPr>
            </w:pPr>
            <w:r w:rsidRPr="005A762B">
              <w:rPr>
                <w:rFonts w:cs="Calibri"/>
                <w:b/>
              </w:rPr>
              <w:t>Tevredenheidsverklaring op briefpapier van en ondertekend door de opdrachtgever.</w:t>
            </w:r>
          </w:p>
        </w:tc>
        <w:tc>
          <w:tcPr>
            <w:tcW w:w="5386" w:type="dxa"/>
            <w:shd w:val="clear" w:color="auto" w:fill="FFFFFF" w:themeFill="background1"/>
          </w:tcPr>
          <w:p w14:paraId="1073157A" w14:textId="77777777" w:rsidR="00ED7E56" w:rsidRPr="005A762B" w:rsidRDefault="00ED7E56" w:rsidP="00ED7E56">
            <w:pPr>
              <w:pStyle w:val="Basistekstabcnova"/>
              <w:rPr>
                <w:rFonts w:cs="Calibri"/>
              </w:rPr>
            </w:pPr>
            <w:r w:rsidRPr="005A762B">
              <w:rPr>
                <w:rFonts w:cs="Calibri"/>
              </w:rPr>
              <w:fldChar w:fldCharType="begin">
                <w:ffData>
                  <w:name w:val="Check9"/>
                  <w:enabled/>
                  <w:calcOnExit w:val="0"/>
                  <w:checkBox>
                    <w:sizeAuto/>
                    <w:default w:val="0"/>
                  </w:checkBox>
                </w:ffData>
              </w:fldChar>
            </w:r>
            <w:r w:rsidRPr="005A762B">
              <w:rPr>
                <w:rFonts w:cs="Calibri"/>
              </w:rPr>
              <w:instrText xml:space="preserve"> FORMCHECKBOX </w:instrText>
            </w:r>
            <w:r w:rsidR="00B42CD0">
              <w:rPr>
                <w:rFonts w:cs="Calibri"/>
              </w:rPr>
            </w:r>
            <w:r w:rsidR="00B42CD0">
              <w:rPr>
                <w:rFonts w:cs="Calibri"/>
              </w:rPr>
              <w:fldChar w:fldCharType="separate"/>
            </w:r>
            <w:r w:rsidRPr="005A762B">
              <w:rPr>
                <w:rFonts w:cs="Calibri"/>
              </w:rPr>
              <w:fldChar w:fldCharType="end"/>
            </w:r>
            <w:r w:rsidRPr="005A762B">
              <w:rPr>
                <w:rFonts w:cs="Calibri"/>
              </w:rPr>
              <w:t xml:space="preserve"> Toegevoegd, voorzien van omschrijving:</w:t>
            </w:r>
          </w:p>
          <w:p w14:paraId="2A0BAA6F" w14:textId="77777777" w:rsidR="00ED7E56" w:rsidRPr="005A762B" w:rsidRDefault="00ED7E56" w:rsidP="00ED7E56">
            <w:pPr>
              <w:pStyle w:val="Basistekstabcnova"/>
              <w:numPr>
                <w:ilvl w:val="0"/>
                <w:numId w:val="35"/>
              </w:numPr>
              <w:rPr>
                <w:rFonts w:cs="Calibri"/>
              </w:rPr>
            </w:pPr>
            <w:r w:rsidRPr="005A762B">
              <w:rPr>
                <w:rFonts w:cs="Calibri"/>
              </w:rPr>
              <w:t>Naam en contactgegevens opdrachtgever</w:t>
            </w:r>
          </w:p>
          <w:p w14:paraId="1C96383F" w14:textId="77777777" w:rsidR="00ED7E56" w:rsidRPr="005A762B" w:rsidRDefault="00ED7E56" w:rsidP="00ED7E56">
            <w:pPr>
              <w:pStyle w:val="Basistekstabcnova"/>
              <w:numPr>
                <w:ilvl w:val="0"/>
                <w:numId w:val="35"/>
              </w:numPr>
              <w:rPr>
                <w:rFonts w:cs="Calibri"/>
              </w:rPr>
            </w:pPr>
            <w:r w:rsidRPr="005A762B">
              <w:rPr>
                <w:rFonts w:cs="Calibri"/>
              </w:rPr>
              <w:t>Omvang in m</w:t>
            </w:r>
            <w:r w:rsidRPr="005A762B">
              <w:rPr>
                <w:rFonts w:cs="Calibri"/>
                <w:vertAlign w:val="superscript"/>
              </w:rPr>
              <w:t>2</w:t>
            </w:r>
            <w:r w:rsidRPr="005A762B">
              <w:rPr>
                <w:rFonts w:cs="Calibri"/>
              </w:rPr>
              <w:t xml:space="preserve"> van het project</w:t>
            </w:r>
          </w:p>
          <w:p w14:paraId="49F88D25" w14:textId="77777777" w:rsidR="00ED7E56" w:rsidRPr="005A762B" w:rsidRDefault="00ED7E56" w:rsidP="00ED7E56">
            <w:pPr>
              <w:pStyle w:val="Basistekstabcnova"/>
              <w:numPr>
                <w:ilvl w:val="0"/>
                <w:numId w:val="35"/>
              </w:numPr>
              <w:rPr>
                <w:rFonts w:cs="Calibri"/>
              </w:rPr>
            </w:pPr>
            <w:r w:rsidRPr="005A762B">
              <w:rPr>
                <w:rFonts w:cs="Calibri"/>
              </w:rPr>
              <w:t>Functie van het project</w:t>
            </w:r>
          </w:p>
          <w:p w14:paraId="5F4BB07D" w14:textId="77777777" w:rsidR="00ED7E56" w:rsidRPr="005A762B" w:rsidRDefault="00ED7E56" w:rsidP="00ED7E56">
            <w:pPr>
              <w:pStyle w:val="Basistekstabcnova"/>
              <w:numPr>
                <w:ilvl w:val="0"/>
                <w:numId w:val="35"/>
              </w:numPr>
              <w:rPr>
                <w:rFonts w:cs="Calibri"/>
              </w:rPr>
            </w:pPr>
            <w:r w:rsidRPr="005A762B">
              <w:rPr>
                <w:rFonts w:cs="Calibri"/>
              </w:rPr>
              <w:t>Datum van oplevering</w:t>
            </w:r>
          </w:p>
          <w:p w14:paraId="75BE8266" w14:textId="77777777" w:rsidR="00ED7E56" w:rsidRPr="005A762B" w:rsidRDefault="00ED7E56" w:rsidP="00ED7E56">
            <w:pPr>
              <w:pStyle w:val="Basistekstabcnova"/>
              <w:numPr>
                <w:ilvl w:val="0"/>
                <w:numId w:val="35"/>
              </w:numPr>
              <w:rPr>
                <w:rFonts w:cs="Calibri"/>
              </w:rPr>
            </w:pPr>
            <w:r w:rsidRPr="005A762B">
              <w:rPr>
                <w:rFonts w:cs="Calibri"/>
              </w:rPr>
              <w:t>Bevestiging van een beheersbaar en correct en naar tevredenheid afgerond proces.</w:t>
            </w:r>
          </w:p>
        </w:tc>
      </w:tr>
    </w:tbl>
    <w:p w14:paraId="118F30CC" w14:textId="77777777" w:rsidR="00A80718" w:rsidRDefault="00A80718" w:rsidP="000B46BB">
      <w:pPr>
        <w:pStyle w:val="Basistekstabcnova"/>
      </w:pPr>
    </w:p>
    <w:p w14:paraId="3D4FB97B" w14:textId="280B3AB2" w:rsidR="00A80718" w:rsidRDefault="00A80718" w:rsidP="00A80718">
      <w:pPr>
        <w:pStyle w:val="Kop1"/>
        <w:numPr>
          <w:ilvl w:val="0"/>
          <w:numId w:val="0"/>
        </w:numPr>
        <w:ind w:left="737" w:hanging="737"/>
        <w:rPr>
          <w:b/>
          <w:bCs w:val="0"/>
        </w:rPr>
      </w:pPr>
      <w:bookmarkStart w:id="2" w:name="_Toc55983454"/>
      <w:r w:rsidRPr="00A80718">
        <w:rPr>
          <w:b/>
          <w:bCs w:val="0"/>
        </w:rPr>
        <w:lastRenderedPageBreak/>
        <w:t xml:space="preserve">Formulier </w:t>
      </w:r>
      <w:r w:rsidR="00C20B0F">
        <w:rPr>
          <w:b/>
          <w:bCs w:val="0"/>
        </w:rPr>
        <w:t>C</w:t>
      </w:r>
      <w:r w:rsidRPr="00A80718">
        <w:rPr>
          <w:b/>
          <w:bCs w:val="0"/>
        </w:rPr>
        <w:t xml:space="preserve"> </w:t>
      </w:r>
      <w:r>
        <w:rPr>
          <w:b/>
          <w:bCs w:val="0"/>
        </w:rPr>
        <w:t xml:space="preserve">| </w:t>
      </w:r>
      <w:r w:rsidRPr="00A80718">
        <w:rPr>
          <w:b/>
          <w:bCs w:val="0"/>
        </w:rPr>
        <w:t>Referentieprojecten selectiecriteria</w:t>
      </w:r>
      <w:bookmarkEnd w:id="2"/>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
        <w:gridCol w:w="333"/>
        <w:gridCol w:w="7479"/>
      </w:tblGrid>
      <w:tr w:rsidR="00ED7E56" w:rsidRPr="00E57BD5" w14:paraId="26E2A759" w14:textId="77777777" w:rsidTr="00ED7E56">
        <w:tc>
          <w:tcPr>
            <w:tcW w:w="796" w:type="dxa"/>
          </w:tcPr>
          <w:p w14:paraId="368B8671" w14:textId="595D3A97" w:rsidR="00ED7E56" w:rsidRPr="00E57BD5" w:rsidRDefault="00ED7E56" w:rsidP="00ED7E56">
            <w:pPr>
              <w:pStyle w:val="Basistekstabcnova"/>
            </w:pPr>
            <w:r w:rsidRPr="00E57BD5">
              <w:t>Betreft</w:t>
            </w:r>
          </w:p>
        </w:tc>
        <w:tc>
          <w:tcPr>
            <w:tcW w:w="333" w:type="dxa"/>
          </w:tcPr>
          <w:p w14:paraId="21B15FF7" w14:textId="7EEEFD0C" w:rsidR="00ED7E56" w:rsidRPr="00E57BD5" w:rsidRDefault="00ED7E56" w:rsidP="00ED7E56">
            <w:pPr>
              <w:pStyle w:val="Basistekstabcnova"/>
            </w:pPr>
            <w:r w:rsidRPr="00E57BD5">
              <w:t>:</w:t>
            </w:r>
          </w:p>
        </w:tc>
        <w:tc>
          <w:tcPr>
            <w:tcW w:w="7479" w:type="dxa"/>
          </w:tcPr>
          <w:p w14:paraId="2CBB4213" w14:textId="009F76D3" w:rsidR="00ED7E56" w:rsidRPr="00E57BD5" w:rsidRDefault="00ED7E56" w:rsidP="00ED7E56">
            <w:pPr>
              <w:pStyle w:val="Basistekstabcnova"/>
            </w:pPr>
            <w:r>
              <w:t xml:space="preserve">Selectiefase Bouw- en realisatiepartner Hoofdvestiging Buitendienst </w:t>
            </w:r>
          </w:p>
        </w:tc>
      </w:tr>
      <w:tr w:rsidR="00ED7E56" w:rsidRPr="005A762B" w14:paraId="7C67353E" w14:textId="77777777" w:rsidTr="00ED7E56">
        <w:tc>
          <w:tcPr>
            <w:tcW w:w="796" w:type="dxa"/>
          </w:tcPr>
          <w:p w14:paraId="603AD001" w14:textId="4D2270C2" w:rsidR="00ED7E56" w:rsidRPr="005A762B" w:rsidRDefault="00ED7E56" w:rsidP="00ED7E56">
            <w:pPr>
              <w:pStyle w:val="Basistekstabcnova"/>
              <w:rPr>
                <w:rFonts w:cs="Calibri"/>
              </w:rPr>
            </w:pPr>
            <w:r w:rsidRPr="005A762B">
              <w:rPr>
                <w:rFonts w:cs="Calibri"/>
              </w:rPr>
              <w:t>Datum</w:t>
            </w:r>
          </w:p>
        </w:tc>
        <w:tc>
          <w:tcPr>
            <w:tcW w:w="333" w:type="dxa"/>
          </w:tcPr>
          <w:p w14:paraId="4B4AABED" w14:textId="41B79BCE" w:rsidR="00ED7E56" w:rsidRPr="005A762B" w:rsidRDefault="00ED7E56" w:rsidP="00ED7E56">
            <w:pPr>
              <w:pStyle w:val="Basistekstabcnova"/>
              <w:rPr>
                <w:rFonts w:cs="Calibri"/>
              </w:rPr>
            </w:pPr>
            <w:r w:rsidRPr="005A762B">
              <w:rPr>
                <w:rFonts w:cs="Calibri"/>
              </w:rPr>
              <w:t>:</w:t>
            </w:r>
          </w:p>
        </w:tc>
        <w:tc>
          <w:tcPr>
            <w:tcW w:w="7479" w:type="dxa"/>
          </w:tcPr>
          <w:p w14:paraId="0AB27CB7" w14:textId="43A8413E" w:rsidR="00ED7E56" w:rsidRPr="005A762B" w:rsidRDefault="00ED7E56" w:rsidP="00ED7E56">
            <w:pPr>
              <w:pStyle w:val="Basistekstabcnova"/>
              <w:rPr>
                <w:rFonts w:cs="Calibri"/>
              </w:rPr>
            </w:pPr>
            <w:r>
              <w:rPr>
                <w:rFonts w:cs="Calibri"/>
              </w:rPr>
              <w:t>11-11-2020</w:t>
            </w:r>
          </w:p>
        </w:tc>
      </w:tr>
      <w:tr w:rsidR="00ED7E56" w:rsidRPr="005A762B" w14:paraId="36D3EA41" w14:textId="77777777" w:rsidTr="00ED7E56">
        <w:tc>
          <w:tcPr>
            <w:tcW w:w="796" w:type="dxa"/>
          </w:tcPr>
          <w:p w14:paraId="1E7297A4" w14:textId="123C96F6" w:rsidR="00ED7E56" w:rsidRPr="005A762B" w:rsidRDefault="00ED7E56" w:rsidP="00ED7E56">
            <w:pPr>
              <w:pStyle w:val="Basistekstabcnova"/>
              <w:rPr>
                <w:rFonts w:cs="Calibri"/>
              </w:rPr>
            </w:pPr>
            <w:r w:rsidRPr="005A762B">
              <w:rPr>
                <w:rFonts w:cs="Calibri"/>
              </w:rPr>
              <w:t>Versie</w:t>
            </w:r>
          </w:p>
        </w:tc>
        <w:tc>
          <w:tcPr>
            <w:tcW w:w="333" w:type="dxa"/>
          </w:tcPr>
          <w:p w14:paraId="2D303BD5" w14:textId="4C79D62D" w:rsidR="00ED7E56" w:rsidRPr="005A762B" w:rsidRDefault="00ED7E56" w:rsidP="00ED7E56">
            <w:pPr>
              <w:pStyle w:val="Basistekstabcnova"/>
              <w:rPr>
                <w:rFonts w:cs="Calibri"/>
              </w:rPr>
            </w:pPr>
            <w:r w:rsidRPr="005A762B">
              <w:rPr>
                <w:rFonts w:cs="Calibri"/>
              </w:rPr>
              <w:t>:</w:t>
            </w:r>
          </w:p>
        </w:tc>
        <w:tc>
          <w:tcPr>
            <w:tcW w:w="7479" w:type="dxa"/>
          </w:tcPr>
          <w:p w14:paraId="2E741845" w14:textId="042F6CAE" w:rsidR="00ED7E56" w:rsidRPr="005A762B" w:rsidRDefault="00ED7E56" w:rsidP="00ED7E56">
            <w:pPr>
              <w:pStyle w:val="Basistekstabcnova"/>
              <w:rPr>
                <w:rFonts w:cs="Calibri"/>
              </w:rPr>
            </w:pPr>
            <w:r>
              <w:rPr>
                <w:rFonts w:cs="Calibri"/>
              </w:rPr>
              <w:t>0.1</w:t>
            </w:r>
          </w:p>
        </w:tc>
      </w:tr>
    </w:tbl>
    <w:p w14:paraId="7ACE9B9F" w14:textId="77777777" w:rsidR="00E26885" w:rsidRDefault="00E26885" w:rsidP="00E26885">
      <w:pPr>
        <w:pStyle w:val="Basistekstabcnova"/>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29"/>
        <w:gridCol w:w="5386"/>
      </w:tblGrid>
      <w:tr w:rsidR="00E26885" w:rsidRPr="005A762B" w14:paraId="08DBABDC" w14:textId="77777777" w:rsidTr="00ED7E56">
        <w:trPr>
          <w:trHeight w:val="283"/>
        </w:trPr>
        <w:tc>
          <w:tcPr>
            <w:tcW w:w="8534" w:type="dxa"/>
            <w:gridSpan w:val="3"/>
            <w:shd w:val="clear" w:color="auto" w:fill="81BDC9" w:themeFill="accent1"/>
          </w:tcPr>
          <w:p w14:paraId="6335250F" w14:textId="25767670" w:rsidR="00E26885" w:rsidRPr="00ED7E56" w:rsidRDefault="00E26885" w:rsidP="00ED7E56">
            <w:pPr>
              <w:pStyle w:val="Basistekstabcnova"/>
              <w:rPr>
                <w:rFonts w:cs="Calibri"/>
                <w:b/>
                <w:iCs/>
                <w:color w:val="FFFFFF" w:themeColor="background1"/>
                <w:sz w:val="24"/>
                <w:szCs w:val="24"/>
              </w:rPr>
            </w:pPr>
            <w:r w:rsidRPr="00E26885">
              <w:rPr>
                <w:rFonts w:cs="Calibri"/>
                <w:b/>
                <w:color w:val="FFFFFF" w:themeColor="background1"/>
                <w:sz w:val="24"/>
                <w:szCs w:val="24"/>
              </w:rPr>
              <w:t>Referentieproject selectiecriterium 1</w:t>
            </w:r>
            <w:r>
              <w:rPr>
                <w:rFonts w:cs="Calibri"/>
                <w:b/>
                <w:color w:val="FFFFFF" w:themeColor="background1"/>
                <w:sz w:val="24"/>
                <w:szCs w:val="24"/>
              </w:rPr>
              <w:t xml:space="preserve">: </w:t>
            </w:r>
            <w:r w:rsidR="00ED7E56" w:rsidRPr="00ED7E56">
              <w:rPr>
                <w:rFonts w:cs="Calibri"/>
                <w:b/>
                <w:iCs/>
                <w:color w:val="FFFFFF" w:themeColor="background1"/>
                <w:sz w:val="24"/>
                <w:szCs w:val="24"/>
              </w:rPr>
              <w:t>Transparante samenwerking tussen ketenpartijen</w:t>
            </w:r>
          </w:p>
        </w:tc>
      </w:tr>
      <w:tr w:rsidR="00E26885" w:rsidRPr="005A762B" w14:paraId="3F0B19F6" w14:textId="77777777" w:rsidTr="00ED7E56">
        <w:trPr>
          <w:trHeight w:val="283"/>
        </w:trPr>
        <w:tc>
          <w:tcPr>
            <w:tcW w:w="3119" w:type="dxa"/>
            <w:shd w:val="clear" w:color="auto" w:fill="auto"/>
          </w:tcPr>
          <w:p w14:paraId="6E5CD09D" w14:textId="77777777" w:rsidR="00E26885" w:rsidRPr="005A762B" w:rsidRDefault="00E26885" w:rsidP="00ED7E56">
            <w:pPr>
              <w:pStyle w:val="Basistekstabcnova"/>
              <w:rPr>
                <w:rFonts w:cs="Calibri"/>
              </w:rPr>
            </w:pPr>
            <w:r w:rsidRPr="005A762B">
              <w:rPr>
                <w:rFonts w:cs="Calibri"/>
              </w:rPr>
              <w:t>Door wie van degenen die onderdeel uitmaken van de Aanmelding uitgevoerd</w:t>
            </w:r>
          </w:p>
        </w:tc>
        <w:tc>
          <w:tcPr>
            <w:tcW w:w="5415" w:type="dxa"/>
            <w:gridSpan w:val="2"/>
            <w:shd w:val="clear" w:color="auto" w:fill="auto"/>
          </w:tcPr>
          <w:p w14:paraId="79BC11FD" w14:textId="77777777" w:rsidR="00E26885" w:rsidRPr="005A762B" w:rsidRDefault="00E26885" w:rsidP="00ED7E56">
            <w:pPr>
              <w:pStyle w:val="Basistekstabcnova"/>
              <w:rPr>
                <w:rFonts w:cs="Calibri"/>
              </w:rPr>
            </w:pPr>
            <w:r w:rsidRPr="005A762B">
              <w:rPr>
                <w:rFonts w:cs="Calibri"/>
              </w:rPr>
              <w:fldChar w:fldCharType="begin">
                <w:ffData>
                  <w:name w:val="Check9"/>
                  <w:enabled/>
                  <w:calcOnExit w:val="0"/>
                  <w:checkBox>
                    <w:sizeAuto/>
                    <w:default w:val="0"/>
                  </w:checkBox>
                </w:ffData>
              </w:fldChar>
            </w:r>
            <w:r w:rsidRPr="005A762B">
              <w:rPr>
                <w:rFonts w:cs="Calibri"/>
              </w:rPr>
              <w:instrText xml:space="preserve"> FORMCHECKBOX </w:instrText>
            </w:r>
            <w:r w:rsidR="00B42CD0">
              <w:rPr>
                <w:rFonts w:cs="Calibri"/>
              </w:rPr>
            </w:r>
            <w:r w:rsidR="00B42CD0">
              <w:rPr>
                <w:rFonts w:cs="Calibri"/>
              </w:rPr>
              <w:fldChar w:fldCharType="separate"/>
            </w:r>
            <w:r w:rsidRPr="005A762B">
              <w:rPr>
                <w:rFonts w:cs="Calibri"/>
              </w:rPr>
              <w:fldChar w:fldCharType="end"/>
            </w:r>
            <w:r w:rsidRPr="005A762B">
              <w:rPr>
                <w:rFonts w:cs="Calibri"/>
              </w:rPr>
              <w:t xml:space="preserve"> Inschrijver</w:t>
            </w:r>
            <w:r w:rsidRPr="005A762B">
              <w:rPr>
                <w:rFonts w:cs="Calibri"/>
              </w:rPr>
              <w:br/>
            </w:r>
            <w:r w:rsidRPr="005A762B">
              <w:rPr>
                <w:rFonts w:cs="Calibri"/>
              </w:rPr>
              <w:fldChar w:fldCharType="begin">
                <w:ffData>
                  <w:name w:val="Check10"/>
                  <w:enabled/>
                  <w:calcOnExit w:val="0"/>
                  <w:checkBox>
                    <w:sizeAuto/>
                    <w:default w:val="0"/>
                  </w:checkBox>
                </w:ffData>
              </w:fldChar>
            </w:r>
            <w:r w:rsidRPr="005A762B">
              <w:rPr>
                <w:rFonts w:cs="Calibri"/>
              </w:rPr>
              <w:instrText xml:space="preserve"> FORMCHECKBOX </w:instrText>
            </w:r>
            <w:r w:rsidR="00B42CD0">
              <w:rPr>
                <w:rFonts w:cs="Calibri"/>
              </w:rPr>
            </w:r>
            <w:r w:rsidR="00B42CD0">
              <w:rPr>
                <w:rFonts w:cs="Calibri"/>
              </w:rPr>
              <w:fldChar w:fldCharType="separate"/>
            </w:r>
            <w:r w:rsidRPr="005A762B">
              <w:rPr>
                <w:rFonts w:cs="Calibri"/>
              </w:rPr>
              <w:fldChar w:fldCharType="end"/>
            </w:r>
            <w:r w:rsidRPr="005A762B">
              <w:rPr>
                <w:rFonts w:cs="Calibri"/>
              </w:rPr>
              <w:t xml:space="preserve"> Samenwerkende partij </w:t>
            </w:r>
          </w:p>
        </w:tc>
      </w:tr>
      <w:tr w:rsidR="00E26885" w:rsidRPr="005A762B" w:rsidDel="0050433C" w14:paraId="0FF4A8C4" w14:textId="77777777" w:rsidTr="00ED7E56">
        <w:trPr>
          <w:trHeight w:val="283"/>
        </w:trPr>
        <w:tc>
          <w:tcPr>
            <w:tcW w:w="3119" w:type="dxa"/>
            <w:shd w:val="clear" w:color="auto" w:fill="auto"/>
          </w:tcPr>
          <w:p w14:paraId="27EFC05F" w14:textId="77777777" w:rsidR="00E26885" w:rsidRPr="005A762B" w:rsidRDefault="00E26885" w:rsidP="00ED7E56">
            <w:pPr>
              <w:pStyle w:val="Basistekstabcnova"/>
              <w:rPr>
                <w:rFonts w:cs="Calibri"/>
              </w:rPr>
            </w:pPr>
            <w:r w:rsidRPr="005A762B">
              <w:rPr>
                <w:rFonts w:cs="Calibri"/>
              </w:rPr>
              <w:t>Naam project</w:t>
            </w:r>
          </w:p>
        </w:tc>
        <w:tc>
          <w:tcPr>
            <w:tcW w:w="5415" w:type="dxa"/>
            <w:gridSpan w:val="2"/>
            <w:shd w:val="clear" w:color="auto" w:fill="auto"/>
          </w:tcPr>
          <w:p w14:paraId="33B3B35C" w14:textId="77777777" w:rsidR="00E26885" w:rsidRPr="005A762B" w:rsidDel="0050433C" w:rsidRDefault="00E26885" w:rsidP="00ED7E56">
            <w:pPr>
              <w:pStyle w:val="Basistekstabcnova"/>
              <w:rPr>
                <w:rFonts w:cs="Calibri"/>
              </w:rPr>
            </w:pPr>
          </w:p>
        </w:tc>
      </w:tr>
      <w:tr w:rsidR="00E26885" w:rsidRPr="005A762B" w14:paraId="023BA2DC" w14:textId="77777777" w:rsidTr="00ED7E56">
        <w:trPr>
          <w:trHeight w:val="283"/>
        </w:trPr>
        <w:tc>
          <w:tcPr>
            <w:tcW w:w="3119" w:type="dxa"/>
            <w:shd w:val="clear" w:color="auto" w:fill="auto"/>
          </w:tcPr>
          <w:p w14:paraId="37FB2099" w14:textId="77777777" w:rsidR="00E26885" w:rsidRPr="005A762B" w:rsidRDefault="00E26885" w:rsidP="00ED7E56">
            <w:pPr>
              <w:pStyle w:val="Basistekstabcnova"/>
              <w:rPr>
                <w:rFonts w:cs="Calibri"/>
              </w:rPr>
            </w:pPr>
            <w:r w:rsidRPr="005A762B">
              <w:rPr>
                <w:rFonts w:cs="Calibri"/>
              </w:rPr>
              <w:t>Omvang project</w:t>
            </w:r>
          </w:p>
        </w:tc>
        <w:tc>
          <w:tcPr>
            <w:tcW w:w="5415" w:type="dxa"/>
            <w:gridSpan w:val="2"/>
            <w:shd w:val="clear" w:color="auto" w:fill="auto"/>
          </w:tcPr>
          <w:p w14:paraId="381E6CAB" w14:textId="77777777" w:rsidR="00E26885" w:rsidRPr="005A762B" w:rsidRDefault="00E26885" w:rsidP="00ED7E56">
            <w:pPr>
              <w:pStyle w:val="Basistekstabcnova"/>
              <w:rPr>
                <w:rFonts w:cs="Calibri"/>
              </w:rPr>
            </w:pPr>
          </w:p>
        </w:tc>
      </w:tr>
      <w:tr w:rsidR="00E26885" w:rsidRPr="005A762B" w14:paraId="403E2CB4" w14:textId="77777777" w:rsidTr="00ED7E56">
        <w:trPr>
          <w:trHeight w:val="283"/>
        </w:trPr>
        <w:tc>
          <w:tcPr>
            <w:tcW w:w="3119" w:type="dxa"/>
            <w:shd w:val="clear" w:color="auto" w:fill="auto"/>
          </w:tcPr>
          <w:p w14:paraId="44E37104" w14:textId="77777777" w:rsidR="00E26885" w:rsidRPr="005A762B" w:rsidRDefault="00E26885" w:rsidP="00ED7E56">
            <w:pPr>
              <w:pStyle w:val="Basistekstabcnova"/>
              <w:rPr>
                <w:rFonts w:cs="Calibri"/>
              </w:rPr>
            </w:pPr>
            <w:r w:rsidRPr="005A762B">
              <w:rPr>
                <w:rFonts w:cs="Calibri"/>
              </w:rPr>
              <w:t>Naam opdrachtgever</w:t>
            </w:r>
          </w:p>
        </w:tc>
        <w:tc>
          <w:tcPr>
            <w:tcW w:w="5415" w:type="dxa"/>
            <w:gridSpan w:val="2"/>
            <w:shd w:val="clear" w:color="auto" w:fill="auto"/>
          </w:tcPr>
          <w:p w14:paraId="64738EE7" w14:textId="77777777" w:rsidR="00E26885" w:rsidRPr="005A762B" w:rsidRDefault="00E26885" w:rsidP="00ED7E56">
            <w:pPr>
              <w:pStyle w:val="Basistekstabcnova"/>
              <w:rPr>
                <w:rFonts w:cs="Calibri"/>
              </w:rPr>
            </w:pPr>
          </w:p>
        </w:tc>
      </w:tr>
      <w:tr w:rsidR="00E26885" w:rsidRPr="005A762B" w14:paraId="53267422" w14:textId="77777777" w:rsidTr="00ED7E56">
        <w:trPr>
          <w:trHeight w:val="283"/>
        </w:trPr>
        <w:tc>
          <w:tcPr>
            <w:tcW w:w="3119" w:type="dxa"/>
            <w:shd w:val="clear" w:color="auto" w:fill="auto"/>
          </w:tcPr>
          <w:p w14:paraId="2C45C7BD" w14:textId="77777777" w:rsidR="00E26885" w:rsidRPr="005A762B" w:rsidRDefault="00E26885" w:rsidP="00ED7E56">
            <w:pPr>
              <w:pStyle w:val="Basistekstabcnova"/>
              <w:rPr>
                <w:rFonts w:cs="Calibri"/>
              </w:rPr>
            </w:pPr>
            <w:r w:rsidRPr="005A762B">
              <w:rPr>
                <w:rFonts w:cs="Calibri"/>
              </w:rPr>
              <w:t>Contactgegevens opdrachtgever</w:t>
            </w:r>
          </w:p>
        </w:tc>
        <w:tc>
          <w:tcPr>
            <w:tcW w:w="5415" w:type="dxa"/>
            <w:gridSpan w:val="2"/>
            <w:shd w:val="clear" w:color="auto" w:fill="auto"/>
          </w:tcPr>
          <w:p w14:paraId="0C0C690B" w14:textId="77777777" w:rsidR="00E26885" w:rsidRPr="005A762B" w:rsidRDefault="00E26885" w:rsidP="00ED7E56">
            <w:pPr>
              <w:pStyle w:val="Basistekstabcnova"/>
              <w:rPr>
                <w:rFonts w:cs="Calibri"/>
              </w:rPr>
            </w:pPr>
          </w:p>
        </w:tc>
      </w:tr>
      <w:tr w:rsidR="00E26885" w:rsidRPr="005A762B" w14:paraId="2B53FFFC" w14:textId="77777777" w:rsidTr="00ED7E56">
        <w:trPr>
          <w:trHeight w:val="283"/>
        </w:trPr>
        <w:tc>
          <w:tcPr>
            <w:tcW w:w="3119" w:type="dxa"/>
            <w:shd w:val="clear" w:color="auto" w:fill="auto"/>
          </w:tcPr>
          <w:p w14:paraId="05420B7B" w14:textId="77777777" w:rsidR="00E26885" w:rsidRPr="005A762B" w:rsidRDefault="00E26885" w:rsidP="00ED7E56">
            <w:pPr>
              <w:pStyle w:val="Basistekstabcnova"/>
              <w:rPr>
                <w:rFonts w:cs="Calibri"/>
              </w:rPr>
            </w:pPr>
            <w:r w:rsidRPr="005A762B">
              <w:rPr>
                <w:rFonts w:cs="Calibri"/>
              </w:rPr>
              <w:t xml:space="preserve">Start uitvoering </w:t>
            </w:r>
          </w:p>
        </w:tc>
        <w:tc>
          <w:tcPr>
            <w:tcW w:w="5415" w:type="dxa"/>
            <w:gridSpan w:val="2"/>
            <w:shd w:val="clear" w:color="auto" w:fill="auto"/>
          </w:tcPr>
          <w:p w14:paraId="51BF19F7" w14:textId="77777777" w:rsidR="00E26885" w:rsidRPr="005A762B" w:rsidRDefault="00E26885" w:rsidP="00ED7E56">
            <w:pPr>
              <w:pStyle w:val="Basistekstabcnova"/>
              <w:rPr>
                <w:rFonts w:cs="Calibri"/>
              </w:rPr>
            </w:pPr>
          </w:p>
        </w:tc>
      </w:tr>
      <w:tr w:rsidR="00E26885" w:rsidRPr="005A762B" w:rsidDel="0050433C" w14:paraId="59051CBF" w14:textId="77777777" w:rsidTr="00ED7E56">
        <w:trPr>
          <w:trHeight w:val="283"/>
        </w:trPr>
        <w:tc>
          <w:tcPr>
            <w:tcW w:w="3119" w:type="dxa"/>
            <w:shd w:val="clear" w:color="auto" w:fill="auto"/>
          </w:tcPr>
          <w:p w14:paraId="50902590" w14:textId="77777777" w:rsidR="00E26885" w:rsidRPr="005A762B" w:rsidRDefault="00E26885" w:rsidP="00ED7E56">
            <w:pPr>
              <w:pStyle w:val="Basistekstabcnova"/>
              <w:rPr>
                <w:rFonts w:cs="Calibri"/>
              </w:rPr>
            </w:pPr>
            <w:r w:rsidRPr="005A762B">
              <w:rPr>
                <w:rFonts w:cs="Calibri"/>
              </w:rPr>
              <w:t>Oplevering</w:t>
            </w:r>
          </w:p>
        </w:tc>
        <w:tc>
          <w:tcPr>
            <w:tcW w:w="5415" w:type="dxa"/>
            <w:gridSpan w:val="2"/>
            <w:shd w:val="clear" w:color="auto" w:fill="auto"/>
          </w:tcPr>
          <w:p w14:paraId="44FDD5EF" w14:textId="77777777" w:rsidR="00E26885" w:rsidRPr="005A762B" w:rsidDel="0050433C" w:rsidRDefault="00E26885" w:rsidP="00ED7E56">
            <w:pPr>
              <w:pStyle w:val="Basistekstabcnova"/>
              <w:rPr>
                <w:rFonts w:cs="Calibri"/>
              </w:rPr>
            </w:pPr>
          </w:p>
        </w:tc>
      </w:tr>
      <w:tr w:rsidR="00E26885" w:rsidRPr="005A762B" w14:paraId="0978B428" w14:textId="77777777" w:rsidTr="00ED7E56">
        <w:trPr>
          <w:trHeight w:val="283"/>
        </w:trPr>
        <w:tc>
          <w:tcPr>
            <w:tcW w:w="3119" w:type="dxa"/>
            <w:shd w:val="clear" w:color="auto" w:fill="auto"/>
          </w:tcPr>
          <w:p w14:paraId="342CACF2" w14:textId="77777777" w:rsidR="00E26885" w:rsidRPr="005A762B" w:rsidRDefault="00E26885" w:rsidP="00ED7E56">
            <w:pPr>
              <w:pStyle w:val="Basistekstabcnova"/>
              <w:rPr>
                <w:rFonts w:cs="Calibri"/>
              </w:rPr>
            </w:pPr>
            <w:r w:rsidRPr="005A762B">
              <w:rPr>
                <w:rFonts w:cs="Calibri"/>
              </w:rPr>
              <w:t xml:space="preserve">Opdrachtsom </w:t>
            </w:r>
          </w:p>
        </w:tc>
        <w:tc>
          <w:tcPr>
            <w:tcW w:w="5415" w:type="dxa"/>
            <w:gridSpan w:val="2"/>
            <w:shd w:val="clear" w:color="auto" w:fill="auto"/>
          </w:tcPr>
          <w:p w14:paraId="30F3866C" w14:textId="77777777" w:rsidR="00E26885" w:rsidRPr="005A762B" w:rsidRDefault="00E26885" w:rsidP="00ED7E56">
            <w:pPr>
              <w:pStyle w:val="Basistekstabcnova"/>
              <w:rPr>
                <w:rFonts w:cs="Calibri"/>
              </w:rPr>
            </w:pPr>
          </w:p>
        </w:tc>
      </w:tr>
      <w:tr w:rsidR="00E26885" w:rsidRPr="005A762B" w14:paraId="0E38300F" w14:textId="77777777" w:rsidTr="00ED7E56">
        <w:tblPrEx>
          <w:tblLook w:val="04A0" w:firstRow="1" w:lastRow="0" w:firstColumn="1" w:lastColumn="0" w:noHBand="0" w:noVBand="1"/>
        </w:tblPrEx>
        <w:trPr>
          <w:cantSplit/>
          <w:tblHeader/>
        </w:trPr>
        <w:tc>
          <w:tcPr>
            <w:tcW w:w="8534" w:type="dxa"/>
            <w:gridSpan w:val="3"/>
            <w:shd w:val="clear" w:color="auto" w:fill="81BDC9" w:themeFill="accent1"/>
          </w:tcPr>
          <w:p w14:paraId="76A40A9D" w14:textId="77777777" w:rsidR="00E26885" w:rsidRPr="005A762B" w:rsidRDefault="00E26885" w:rsidP="00ED7E56">
            <w:pPr>
              <w:pStyle w:val="Basistekstabcnova"/>
              <w:rPr>
                <w:rFonts w:cs="Calibri"/>
                <w:b/>
              </w:rPr>
            </w:pPr>
            <w:r w:rsidRPr="005A762B">
              <w:rPr>
                <w:rFonts w:cs="Calibri"/>
                <w:b/>
                <w:color w:val="FFFFFF" w:themeColor="background1"/>
              </w:rPr>
              <w:t>Omschrijving waaruit gelijksoortigheid blijkt</w:t>
            </w:r>
          </w:p>
        </w:tc>
      </w:tr>
      <w:tr w:rsidR="00E26885" w:rsidRPr="005A762B" w14:paraId="4F01585D" w14:textId="77777777" w:rsidTr="00ED7E56">
        <w:tblPrEx>
          <w:tblLook w:val="04A0" w:firstRow="1" w:lastRow="0" w:firstColumn="1" w:lastColumn="0" w:noHBand="0" w:noVBand="1"/>
        </w:tblPrEx>
        <w:trPr>
          <w:cantSplit/>
          <w:tblHeader/>
        </w:trPr>
        <w:tc>
          <w:tcPr>
            <w:tcW w:w="8534" w:type="dxa"/>
            <w:gridSpan w:val="3"/>
            <w:shd w:val="clear" w:color="auto" w:fill="auto"/>
          </w:tcPr>
          <w:p w14:paraId="1C986F37" w14:textId="77777777" w:rsidR="00E26885" w:rsidRPr="005A762B" w:rsidRDefault="00E26885" w:rsidP="00ED7E56">
            <w:pPr>
              <w:pStyle w:val="Basistekstabcnova"/>
              <w:rPr>
                <w:rFonts w:cs="Calibri"/>
              </w:rPr>
            </w:pPr>
          </w:p>
          <w:p w14:paraId="1EEF5A90" w14:textId="77777777" w:rsidR="00E26885" w:rsidRPr="005A762B" w:rsidRDefault="00E26885" w:rsidP="00ED7E56">
            <w:pPr>
              <w:pStyle w:val="Basistekstabcnova"/>
              <w:rPr>
                <w:rFonts w:cs="Calibri"/>
              </w:rPr>
            </w:pPr>
          </w:p>
          <w:p w14:paraId="5F720806" w14:textId="77777777" w:rsidR="00E26885" w:rsidRPr="005A762B" w:rsidRDefault="00E26885" w:rsidP="00ED7E56">
            <w:pPr>
              <w:pStyle w:val="Basistekstabcnova"/>
              <w:rPr>
                <w:rFonts w:cs="Calibri"/>
              </w:rPr>
            </w:pPr>
          </w:p>
          <w:p w14:paraId="34AAB37C" w14:textId="77777777" w:rsidR="00E26885" w:rsidRPr="005A762B" w:rsidRDefault="00E26885" w:rsidP="00ED7E56">
            <w:pPr>
              <w:pStyle w:val="Basistekstabcnova"/>
              <w:rPr>
                <w:rFonts w:cs="Calibri"/>
              </w:rPr>
            </w:pPr>
          </w:p>
          <w:p w14:paraId="13B465B4" w14:textId="77777777" w:rsidR="00E26885" w:rsidRPr="005A762B" w:rsidRDefault="00E26885" w:rsidP="00ED7E56">
            <w:pPr>
              <w:pStyle w:val="Basistekstabcnova"/>
              <w:rPr>
                <w:rFonts w:cs="Calibri"/>
              </w:rPr>
            </w:pPr>
          </w:p>
          <w:p w14:paraId="0AAE7313" w14:textId="77777777" w:rsidR="00E26885" w:rsidRPr="005A762B" w:rsidRDefault="00E26885" w:rsidP="00ED7E56">
            <w:pPr>
              <w:pStyle w:val="Basistekstabcnova"/>
              <w:rPr>
                <w:rFonts w:cs="Calibri"/>
              </w:rPr>
            </w:pPr>
          </w:p>
          <w:p w14:paraId="61815AB8" w14:textId="77777777" w:rsidR="00E26885" w:rsidRPr="005A762B" w:rsidRDefault="00E26885" w:rsidP="00ED7E56">
            <w:pPr>
              <w:pStyle w:val="Basistekstabcnova"/>
              <w:rPr>
                <w:rFonts w:cs="Calibri"/>
              </w:rPr>
            </w:pPr>
          </w:p>
          <w:p w14:paraId="3A82353D" w14:textId="77777777" w:rsidR="00E26885" w:rsidRPr="005A762B" w:rsidRDefault="00E26885" w:rsidP="00ED7E56">
            <w:pPr>
              <w:pStyle w:val="Basistekstabcnova"/>
              <w:rPr>
                <w:rFonts w:cs="Calibri"/>
              </w:rPr>
            </w:pPr>
          </w:p>
          <w:p w14:paraId="30412A52" w14:textId="77777777" w:rsidR="00E26885" w:rsidRPr="005A762B" w:rsidRDefault="00E26885" w:rsidP="00ED7E56">
            <w:pPr>
              <w:pStyle w:val="Basistekstabcnova"/>
              <w:rPr>
                <w:rFonts w:cs="Calibri"/>
              </w:rPr>
            </w:pPr>
          </w:p>
        </w:tc>
      </w:tr>
      <w:tr w:rsidR="00E26885" w:rsidRPr="005A762B" w14:paraId="601625B0" w14:textId="77777777" w:rsidTr="00ED7E56">
        <w:tblPrEx>
          <w:tblLook w:val="04A0" w:firstRow="1" w:lastRow="0" w:firstColumn="1" w:lastColumn="0" w:noHBand="0" w:noVBand="1"/>
        </w:tblPrEx>
        <w:trPr>
          <w:cantSplit/>
          <w:tblHeader/>
        </w:trPr>
        <w:tc>
          <w:tcPr>
            <w:tcW w:w="3148" w:type="dxa"/>
            <w:gridSpan w:val="2"/>
            <w:shd w:val="clear" w:color="auto" w:fill="FFFFFF" w:themeFill="background1"/>
          </w:tcPr>
          <w:p w14:paraId="01A7DA0E" w14:textId="358D2E34" w:rsidR="00E26885" w:rsidRPr="005A762B" w:rsidRDefault="00E26885" w:rsidP="00ED7E56">
            <w:pPr>
              <w:pStyle w:val="Basistekstabcnova"/>
              <w:rPr>
                <w:rFonts w:cs="Calibri"/>
                <w:b/>
              </w:rPr>
            </w:pPr>
            <w:r w:rsidRPr="005A762B">
              <w:rPr>
                <w:rFonts w:cs="Calibri"/>
                <w:b/>
              </w:rPr>
              <w:t>Tevredenheidsverklaring op briefpapier van en ondertekend door de opdrachtgever.</w:t>
            </w:r>
          </w:p>
        </w:tc>
        <w:tc>
          <w:tcPr>
            <w:tcW w:w="5386" w:type="dxa"/>
            <w:shd w:val="clear" w:color="auto" w:fill="FFFFFF" w:themeFill="background1"/>
          </w:tcPr>
          <w:p w14:paraId="1F64FEA4" w14:textId="77777777" w:rsidR="00E26885" w:rsidRPr="005A762B" w:rsidRDefault="00E26885" w:rsidP="00ED7E56">
            <w:pPr>
              <w:pStyle w:val="Basistekstabcnova"/>
              <w:rPr>
                <w:rFonts w:cs="Calibri"/>
              </w:rPr>
            </w:pPr>
            <w:r w:rsidRPr="005A762B">
              <w:rPr>
                <w:rFonts w:cs="Calibri"/>
              </w:rPr>
              <w:fldChar w:fldCharType="begin">
                <w:ffData>
                  <w:name w:val="Check9"/>
                  <w:enabled/>
                  <w:calcOnExit w:val="0"/>
                  <w:checkBox>
                    <w:sizeAuto/>
                    <w:default w:val="0"/>
                  </w:checkBox>
                </w:ffData>
              </w:fldChar>
            </w:r>
            <w:r w:rsidRPr="005A762B">
              <w:rPr>
                <w:rFonts w:cs="Calibri"/>
              </w:rPr>
              <w:instrText xml:space="preserve"> FORMCHECKBOX </w:instrText>
            </w:r>
            <w:r w:rsidR="00B42CD0">
              <w:rPr>
                <w:rFonts w:cs="Calibri"/>
              </w:rPr>
            </w:r>
            <w:r w:rsidR="00B42CD0">
              <w:rPr>
                <w:rFonts w:cs="Calibri"/>
              </w:rPr>
              <w:fldChar w:fldCharType="separate"/>
            </w:r>
            <w:r w:rsidRPr="005A762B">
              <w:rPr>
                <w:rFonts w:cs="Calibri"/>
              </w:rPr>
              <w:fldChar w:fldCharType="end"/>
            </w:r>
            <w:r w:rsidRPr="005A762B">
              <w:rPr>
                <w:rFonts w:cs="Calibri"/>
              </w:rPr>
              <w:t xml:space="preserve"> Toegevoegd, voorzien van omschrijving:</w:t>
            </w:r>
          </w:p>
          <w:p w14:paraId="00898BDC" w14:textId="77777777" w:rsidR="00E26885" w:rsidRPr="005A762B" w:rsidRDefault="00E26885" w:rsidP="00E26885">
            <w:pPr>
              <w:pStyle w:val="Basistekstabcnova"/>
              <w:numPr>
                <w:ilvl w:val="0"/>
                <w:numId w:val="36"/>
              </w:numPr>
              <w:rPr>
                <w:rFonts w:cs="Calibri"/>
              </w:rPr>
            </w:pPr>
            <w:r w:rsidRPr="005A762B">
              <w:rPr>
                <w:rFonts w:cs="Calibri"/>
              </w:rPr>
              <w:t>Naam en contactgegevens opdrachtgever</w:t>
            </w:r>
          </w:p>
          <w:p w14:paraId="37C73154" w14:textId="77777777" w:rsidR="00E26885" w:rsidRPr="005A762B" w:rsidRDefault="00E26885" w:rsidP="00E26885">
            <w:pPr>
              <w:pStyle w:val="Basistekstabcnova"/>
              <w:numPr>
                <w:ilvl w:val="0"/>
                <w:numId w:val="36"/>
              </w:numPr>
              <w:rPr>
                <w:rFonts w:cs="Calibri"/>
              </w:rPr>
            </w:pPr>
            <w:r w:rsidRPr="005A762B">
              <w:rPr>
                <w:rFonts w:cs="Calibri"/>
              </w:rPr>
              <w:t>Omvang in m</w:t>
            </w:r>
            <w:r w:rsidRPr="005A762B">
              <w:rPr>
                <w:rFonts w:cs="Calibri"/>
                <w:vertAlign w:val="superscript"/>
              </w:rPr>
              <w:t>2</w:t>
            </w:r>
            <w:r w:rsidRPr="005A762B">
              <w:rPr>
                <w:rFonts w:cs="Calibri"/>
              </w:rPr>
              <w:t xml:space="preserve"> van het project</w:t>
            </w:r>
          </w:p>
          <w:p w14:paraId="6FBC40C3" w14:textId="77777777" w:rsidR="00E26885" w:rsidRPr="005A762B" w:rsidRDefault="00E26885" w:rsidP="00E26885">
            <w:pPr>
              <w:pStyle w:val="Basistekstabcnova"/>
              <w:numPr>
                <w:ilvl w:val="0"/>
                <w:numId w:val="36"/>
              </w:numPr>
              <w:rPr>
                <w:rFonts w:cs="Calibri"/>
              </w:rPr>
            </w:pPr>
            <w:r w:rsidRPr="005A762B">
              <w:rPr>
                <w:rFonts w:cs="Calibri"/>
              </w:rPr>
              <w:t>Functie van het project</w:t>
            </w:r>
          </w:p>
          <w:p w14:paraId="240D735A" w14:textId="77777777" w:rsidR="00E26885" w:rsidRPr="005A762B" w:rsidRDefault="00E26885" w:rsidP="00E26885">
            <w:pPr>
              <w:pStyle w:val="Basistekstabcnova"/>
              <w:numPr>
                <w:ilvl w:val="0"/>
                <w:numId w:val="36"/>
              </w:numPr>
              <w:rPr>
                <w:rFonts w:cs="Calibri"/>
              </w:rPr>
            </w:pPr>
            <w:r w:rsidRPr="005A762B">
              <w:rPr>
                <w:rFonts w:cs="Calibri"/>
              </w:rPr>
              <w:t>Datum van oplevering</w:t>
            </w:r>
          </w:p>
          <w:p w14:paraId="330EF693" w14:textId="77777777" w:rsidR="00E26885" w:rsidRPr="005A762B" w:rsidRDefault="00E26885" w:rsidP="00E26885">
            <w:pPr>
              <w:pStyle w:val="Basistekstabcnova"/>
              <w:numPr>
                <w:ilvl w:val="0"/>
                <w:numId w:val="36"/>
              </w:numPr>
              <w:rPr>
                <w:rFonts w:cs="Calibri"/>
              </w:rPr>
            </w:pPr>
            <w:r w:rsidRPr="005A762B">
              <w:rPr>
                <w:rFonts w:cs="Calibri"/>
              </w:rPr>
              <w:t>Bevestiging van een beheersbaar en correct en naar tevredenheid afgerond proces.</w:t>
            </w:r>
          </w:p>
        </w:tc>
      </w:tr>
    </w:tbl>
    <w:p w14:paraId="4CB0CB4C" w14:textId="77777777" w:rsidR="00E26885" w:rsidRPr="005A762B" w:rsidRDefault="00E26885" w:rsidP="00E26885">
      <w:pPr>
        <w:pStyle w:val="Basistekstabcnova"/>
        <w:rPr>
          <w:rFonts w:cs="Calibri"/>
        </w:rPr>
      </w:pPr>
    </w:p>
    <w:p w14:paraId="234CD687" w14:textId="77777777" w:rsidR="00ED7E56" w:rsidRPr="00006B11" w:rsidRDefault="00ED7E56" w:rsidP="00ED7E56">
      <w:pPr>
        <w:pStyle w:val="Basistekstabcnova"/>
        <w:rPr>
          <w:rFonts w:asciiTheme="majorHAnsi" w:hAnsiTheme="majorHAnsi"/>
        </w:rPr>
      </w:pPr>
      <w:r w:rsidRPr="00006B11">
        <w:rPr>
          <w:rFonts w:asciiTheme="majorHAnsi" w:hAnsiTheme="majorHAnsi"/>
        </w:rPr>
        <w:t xml:space="preserve">Verificatie van de selectiecriteria: </w:t>
      </w:r>
    </w:p>
    <w:p w14:paraId="55CEC83E" w14:textId="77777777" w:rsidR="00ED7E56" w:rsidRPr="00006B11" w:rsidRDefault="00ED7E56" w:rsidP="00ED7E56">
      <w:pPr>
        <w:pStyle w:val="Opsommingteken1eniveauabcnova"/>
        <w:rPr>
          <w:rFonts w:asciiTheme="majorHAnsi" w:hAnsiTheme="majorHAnsi" w:cs="Calibri"/>
        </w:rPr>
      </w:pPr>
      <w:r w:rsidRPr="00006B11">
        <w:rPr>
          <w:rFonts w:asciiTheme="majorHAnsi" w:hAnsiTheme="majorHAnsi" w:cs="Calibri"/>
        </w:rPr>
        <w:t>Een volledig ingevuld</w:t>
      </w:r>
      <w:r>
        <w:rPr>
          <w:rFonts w:asciiTheme="majorHAnsi" w:hAnsiTheme="majorHAnsi" w:cs="Calibri"/>
        </w:rPr>
        <w:t xml:space="preserve"> Formulier (zie het bijgeleverde Formulierenboek)</w:t>
      </w:r>
      <w:r w:rsidRPr="00006B11">
        <w:rPr>
          <w:rFonts w:asciiTheme="majorHAnsi" w:hAnsiTheme="majorHAnsi" w:cs="Calibri"/>
        </w:rPr>
        <w:t>;</w:t>
      </w:r>
    </w:p>
    <w:p w14:paraId="78E4CC22" w14:textId="77777777" w:rsidR="00ED7E56" w:rsidRPr="00006B11" w:rsidRDefault="00ED7E56" w:rsidP="00ED7E56">
      <w:pPr>
        <w:pStyle w:val="Opsommingteken1eniveauabcnova"/>
        <w:rPr>
          <w:rFonts w:asciiTheme="majorHAnsi" w:hAnsiTheme="majorHAnsi" w:cs="Calibri"/>
        </w:rPr>
      </w:pPr>
      <w:r w:rsidRPr="00006B11">
        <w:rPr>
          <w:rFonts w:asciiTheme="majorHAnsi" w:hAnsiTheme="majorHAnsi" w:cs="Calibri"/>
        </w:rPr>
        <w:t>Ter onderbouwing een maximum van 2 pagina’s</w:t>
      </w:r>
      <w:r>
        <w:rPr>
          <w:rFonts w:asciiTheme="majorHAnsi" w:hAnsiTheme="majorHAnsi" w:cs="Calibri"/>
        </w:rPr>
        <w:t>, lettertype 10,</w:t>
      </w:r>
      <w:r w:rsidRPr="00006B11">
        <w:rPr>
          <w:rFonts w:asciiTheme="majorHAnsi" w:hAnsiTheme="majorHAnsi" w:cs="Calibri"/>
        </w:rPr>
        <w:t xml:space="preserve"> A4 inclusief beeldmateriaal;</w:t>
      </w:r>
    </w:p>
    <w:p w14:paraId="7C783DD7" w14:textId="77777777" w:rsidR="00ED7E56" w:rsidRDefault="00ED7E56" w:rsidP="00ED7E56">
      <w:pPr>
        <w:pStyle w:val="Opsommingteken1eniveauabcnova"/>
        <w:rPr>
          <w:rFonts w:asciiTheme="majorHAnsi" w:hAnsiTheme="majorHAnsi" w:cs="Calibri"/>
        </w:rPr>
      </w:pPr>
      <w:r w:rsidRPr="00006B11">
        <w:rPr>
          <w:rFonts w:asciiTheme="majorHAnsi" w:hAnsiTheme="majorHAnsi" w:cs="Calibri"/>
        </w:rPr>
        <w:t>Bewijsmateriaal waarmee het voldoen aan het criterium voldoende wordt onderbouwd</w:t>
      </w:r>
      <w:r>
        <w:rPr>
          <w:rFonts w:asciiTheme="majorHAnsi" w:hAnsiTheme="majorHAnsi" w:cs="Calibri"/>
        </w:rPr>
        <w:t>;</w:t>
      </w:r>
    </w:p>
    <w:p w14:paraId="2BE96D4C" w14:textId="77777777" w:rsidR="00ED7E56" w:rsidRDefault="00ED7E56" w:rsidP="00ED7E56">
      <w:pPr>
        <w:pStyle w:val="Opsommingteken1eniveauabcnova"/>
        <w:rPr>
          <w:rFonts w:asciiTheme="majorHAnsi" w:hAnsiTheme="majorHAnsi" w:cs="Calibri"/>
        </w:rPr>
      </w:pPr>
      <w:r>
        <w:rPr>
          <w:rFonts w:asciiTheme="majorHAnsi" w:hAnsiTheme="majorHAnsi" w:cs="Calibri"/>
        </w:rPr>
        <w:t xml:space="preserve">Een ondertekende tevredenheidsverklaring. </w:t>
      </w:r>
    </w:p>
    <w:p w14:paraId="71F3A0A1" w14:textId="77777777" w:rsidR="00E26885" w:rsidRDefault="00E26885" w:rsidP="00E26885">
      <w:pPr>
        <w:pStyle w:val="Basistekstabcnova"/>
      </w:pPr>
    </w:p>
    <w:p w14:paraId="2A6628B7" w14:textId="77777777" w:rsidR="00E26885" w:rsidRDefault="00E26885" w:rsidP="00E26885">
      <w:pPr>
        <w:pStyle w:val="Basistekstabcnova"/>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29"/>
        <w:gridCol w:w="5386"/>
      </w:tblGrid>
      <w:tr w:rsidR="00E26885" w:rsidRPr="005A762B" w14:paraId="7EED87B4" w14:textId="77777777" w:rsidTr="00ED7E56">
        <w:trPr>
          <w:trHeight w:val="283"/>
        </w:trPr>
        <w:tc>
          <w:tcPr>
            <w:tcW w:w="8534" w:type="dxa"/>
            <w:gridSpan w:val="3"/>
            <w:shd w:val="clear" w:color="auto" w:fill="81BDC9" w:themeFill="accent1"/>
          </w:tcPr>
          <w:p w14:paraId="2C34C16F" w14:textId="7C67FB55" w:rsidR="00E26885" w:rsidRPr="00ED7E56" w:rsidRDefault="00E26885" w:rsidP="00ED7E56">
            <w:pPr>
              <w:pStyle w:val="Basistekstabcnova"/>
              <w:rPr>
                <w:rFonts w:cs="Calibri"/>
                <w:b/>
                <w:iCs/>
                <w:color w:val="FFFFFF" w:themeColor="background1"/>
                <w:sz w:val="24"/>
                <w:szCs w:val="24"/>
              </w:rPr>
            </w:pPr>
            <w:r w:rsidRPr="00E26885">
              <w:rPr>
                <w:rFonts w:cs="Calibri"/>
                <w:b/>
                <w:color w:val="FFFFFF" w:themeColor="background1"/>
                <w:sz w:val="24"/>
                <w:szCs w:val="24"/>
              </w:rPr>
              <w:t xml:space="preserve">Referentieproject selectiecriterium </w:t>
            </w:r>
            <w:r>
              <w:rPr>
                <w:rFonts w:cs="Calibri"/>
                <w:b/>
                <w:color w:val="FFFFFF" w:themeColor="background1"/>
                <w:sz w:val="24"/>
                <w:szCs w:val="24"/>
              </w:rPr>
              <w:t xml:space="preserve">2: </w:t>
            </w:r>
            <w:r w:rsidR="00ED7E56" w:rsidRPr="00ED7E56">
              <w:rPr>
                <w:rFonts w:cs="Calibri"/>
                <w:b/>
                <w:iCs/>
                <w:color w:val="FFFFFF" w:themeColor="background1"/>
                <w:sz w:val="24"/>
                <w:szCs w:val="24"/>
              </w:rPr>
              <w:t>Combinatie van het gestelde in de kerncompetenties</w:t>
            </w:r>
          </w:p>
        </w:tc>
      </w:tr>
      <w:tr w:rsidR="00E26885" w:rsidRPr="005A762B" w14:paraId="25A5EA20" w14:textId="77777777" w:rsidTr="00ED7E56">
        <w:trPr>
          <w:trHeight w:val="283"/>
        </w:trPr>
        <w:tc>
          <w:tcPr>
            <w:tcW w:w="3119" w:type="dxa"/>
            <w:shd w:val="clear" w:color="auto" w:fill="auto"/>
          </w:tcPr>
          <w:p w14:paraId="797BF00F" w14:textId="77777777" w:rsidR="00E26885" w:rsidRPr="005A762B" w:rsidRDefault="00E26885" w:rsidP="00ED7E56">
            <w:pPr>
              <w:pStyle w:val="Basistekstabcnova"/>
              <w:rPr>
                <w:rFonts w:cs="Calibri"/>
              </w:rPr>
            </w:pPr>
            <w:r w:rsidRPr="005A762B">
              <w:rPr>
                <w:rFonts w:cs="Calibri"/>
              </w:rPr>
              <w:t>Door wie van degenen die onderdeel uitmaken van de Aanmelding uitgevoerd</w:t>
            </w:r>
          </w:p>
        </w:tc>
        <w:tc>
          <w:tcPr>
            <w:tcW w:w="5415" w:type="dxa"/>
            <w:gridSpan w:val="2"/>
            <w:shd w:val="clear" w:color="auto" w:fill="auto"/>
          </w:tcPr>
          <w:p w14:paraId="22B57067" w14:textId="77777777" w:rsidR="00E26885" w:rsidRPr="005A762B" w:rsidRDefault="00E26885" w:rsidP="00ED7E56">
            <w:pPr>
              <w:pStyle w:val="Basistekstabcnova"/>
              <w:rPr>
                <w:rFonts w:cs="Calibri"/>
              </w:rPr>
            </w:pPr>
            <w:r w:rsidRPr="005A762B">
              <w:rPr>
                <w:rFonts w:cs="Calibri"/>
              </w:rPr>
              <w:fldChar w:fldCharType="begin">
                <w:ffData>
                  <w:name w:val="Check9"/>
                  <w:enabled/>
                  <w:calcOnExit w:val="0"/>
                  <w:checkBox>
                    <w:sizeAuto/>
                    <w:default w:val="0"/>
                  </w:checkBox>
                </w:ffData>
              </w:fldChar>
            </w:r>
            <w:r w:rsidRPr="005A762B">
              <w:rPr>
                <w:rFonts w:cs="Calibri"/>
              </w:rPr>
              <w:instrText xml:space="preserve"> FORMCHECKBOX </w:instrText>
            </w:r>
            <w:r w:rsidR="00B42CD0">
              <w:rPr>
                <w:rFonts w:cs="Calibri"/>
              </w:rPr>
            </w:r>
            <w:r w:rsidR="00B42CD0">
              <w:rPr>
                <w:rFonts w:cs="Calibri"/>
              </w:rPr>
              <w:fldChar w:fldCharType="separate"/>
            </w:r>
            <w:r w:rsidRPr="005A762B">
              <w:rPr>
                <w:rFonts w:cs="Calibri"/>
              </w:rPr>
              <w:fldChar w:fldCharType="end"/>
            </w:r>
            <w:r w:rsidRPr="005A762B">
              <w:rPr>
                <w:rFonts w:cs="Calibri"/>
              </w:rPr>
              <w:t xml:space="preserve"> Inschrijver</w:t>
            </w:r>
            <w:r w:rsidRPr="005A762B">
              <w:rPr>
                <w:rFonts w:cs="Calibri"/>
              </w:rPr>
              <w:br/>
            </w:r>
            <w:r w:rsidRPr="005A762B">
              <w:rPr>
                <w:rFonts w:cs="Calibri"/>
              </w:rPr>
              <w:fldChar w:fldCharType="begin">
                <w:ffData>
                  <w:name w:val="Check10"/>
                  <w:enabled/>
                  <w:calcOnExit w:val="0"/>
                  <w:checkBox>
                    <w:sizeAuto/>
                    <w:default w:val="0"/>
                  </w:checkBox>
                </w:ffData>
              </w:fldChar>
            </w:r>
            <w:r w:rsidRPr="005A762B">
              <w:rPr>
                <w:rFonts w:cs="Calibri"/>
              </w:rPr>
              <w:instrText xml:space="preserve"> FORMCHECKBOX </w:instrText>
            </w:r>
            <w:r w:rsidR="00B42CD0">
              <w:rPr>
                <w:rFonts w:cs="Calibri"/>
              </w:rPr>
            </w:r>
            <w:r w:rsidR="00B42CD0">
              <w:rPr>
                <w:rFonts w:cs="Calibri"/>
              </w:rPr>
              <w:fldChar w:fldCharType="separate"/>
            </w:r>
            <w:r w:rsidRPr="005A762B">
              <w:rPr>
                <w:rFonts w:cs="Calibri"/>
              </w:rPr>
              <w:fldChar w:fldCharType="end"/>
            </w:r>
            <w:r w:rsidRPr="005A762B">
              <w:rPr>
                <w:rFonts w:cs="Calibri"/>
              </w:rPr>
              <w:t xml:space="preserve"> Samenwerkende partij </w:t>
            </w:r>
          </w:p>
        </w:tc>
      </w:tr>
      <w:tr w:rsidR="00E26885" w:rsidRPr="005A762B" w:rsidDel="0050433C" w14:paraId="2C5560EF" w14:textId="77777777" w:rsidTr="00ED7E56">
        <w:trPr>
          <w:trHeight w:val="283"/>
        </w:trPr>
        <w:tc>
          <w:tcPr>
            <w:tcW w:w="3119" w:type="dxa"/>
            <w:shd w:val="clear" w:color="auto" w:fill="auto"/>
          </w:tcPr>
          <w:p w14:paraId="691384C5" w14:textId="77777777" w:rsidR="00E26885" w:rsidRPr="005A762B" w:rsidRDefault="00E26885" w:rsidP="00ED7E56">
            <w:pPr>
              <w:pStyle w:val="Basistekstabcnova"/>
              <w:rPr>
                <w:rFonts w:cs="Calibri"/>
              </w:rPr>
            </w:pPr>
            <w:r w:rsidRPr="005A762B">
              <w:rPr>
                <w:rFonts w:cs="Calibri"/>
              </w:rPr>
              <w:t>Naam project</w:t>
            </w:r>
          </w:p>
        </w:tc>
        <w:tc>
          <w:tcPr>
            <w:tcW w:w="5415" w:type="dxa"/>
            <w:gridSpan w:val="2"/>
            <w:shd w:val="clear" w:color="auto" w:fill="auto"/>
          </w:tcPr>
          <w:p w14:paraId="2CD96DC8" w14:textId="77777777" w:rsidR="00E26885" w:rsidRPr="005A762B" w:rsidDel="0050433C" w:rsidRDefault="00E26885" w:rsidP="00ED7E56">
            <w:pPr>
              <w:pStyle w:val="Basistekstabcnova"/>
              <w:rPr>
                <w:rFonts w:cs="Calibri"/>
              </w:rPr>
            </w:pPr>
          </w:p>
        </w:tc>
      </w:tr>
      <w:tr w:rsidR="00E26885" w:rsidRPr="005A762B" w14:paraId="2C78607E" w14:textId="77777777" w:rsidTr="00ED7E56">
        <w:trPr>
          <w:trHeight w:val="283"/>
        </w:trPr>
        <w:tc>
          <w:tcPr>
            <w:tcW w:w="3119" w:type="dxa"/>
            <w:shd w:val="clear" w:color="auto" w:fill="auto"/>
          </w:tcPr>
          <w:p w14:paraId="62746B0B" w14:textId="77777777" w:rsidR="00E26885" w:rsidRPr="005A762B" w:rsidRDefault="00E26885" w:rsidP="00ED7E56">
            <w:pPr>
              <w:pStyle w:val="Basistekstabcnova"/>
              <w:rPr>
                <w:rFonts w:cs="Calibri"/>
              </w:rPr>
            </w:pPr>
            <w:r w:rsidRPr="005A762B">
              <w:rPr>
                <w:rFonts w:cs="Calibri"/>
              </w:rPr>
              <w:t>Omvang project</w:t>
            </w:r>
          </w:p>
        </w:tc>
        <w:tc>
          <w:tcPr>
            <w:tcW w:w="5415" w:type="dxa"/>
            <w:gridSpan w:val="2"/>
            <w:shd w:val="clear" w:color="auto" w:fill="auto"/>
          </w:tcPr>
          <w:p w14:paraId="273B6402" w14:textId="77777777" w:rsidR="00E26885" w:rsidRPr="005A762B" w:rsidRDefault="00E26885" w:rsidP="00ED7E56">
            <w:pPr>
              <w:pStyle w:val="Basistekstabcnova"/>
              <w:rPr>
                <w:rFonts w:cs="Calibri"/>
              </w:rPr>
            </w:pPr>
          </w:p>
        </w:tc>
      </w:tr>
      <w:tr w:rsidR="00E26885" w:rsidRPr="005A762B" w14:paraId="2A0EE1DF" w14:textId="77777777" w:rsidTr="00ED7E56">
        <w:trPr>
          <w:trHeight w:val="283"/>
        </w:trPr>
        <w:tc>
          <w:tcPr>
            <w:tcW w:w="3119" w:type="dxa"/>
            <w:shd w:val="clear" w:color="auto" w:fill="auto"/>
          </w:tcPr>
          <w:p w14:paraId="211A8B5B" w14:textId="77777777" w:rsidR="00E26885" w:rsidRPr="005A762B" w:rsidRDefault="00E26885" w:rsidP="00ED7E56">
            <w:pPr>
              <w:pStyle w:val="Basistekstabcnova"/>
              <w:rPr>
                <w:rFonts w:cs="Calibri"/>
              </w:rPr>
            </w:pPr>
            <w:r w:rsidRPr="005A762B">
              <w:rPr>
                <w:rFonts w:cs="Calibri"/>
              </w:rPr>
              <w:t>Naam opdrachtgever</w:t>
            </w:r>
          </w:p>
        </w:tc>
        <w:tc>
          <w:tcPr>
            <w:tcW w:w="5415" w:type="dxa"/>
            <w:gridSpan w:val="2"/>
            <w:shd w:val="clear" w:color="auto" w:fill="auto"/>
          </w:tcPr>
          <w:p w14:paraId="1260E3C6" w14:textId="77777777" w:rsidR="00E26885" w:rsidRPr="005A762B" w:rsidRDefault="00E26885" w:rsidP="00ED7E56">
            <w:pPr>
              <w:pStyle w:val="Basistekstabcnova"/>
              <w:rPr>
                <w:rFonts w:cs="Calibri"/>
              </w:rPr>
            </w:pPr>
          </w:p>
        </w:tc>
      </w:tr>
      <w:tr w:rsidR="00E26885" w:rsidRPr="005A762B" w14:paraId="504C9AA7" w14:textId="77777777" w:rsidTr="00ED7E56">
        <w:trPr>
          <w:trHeight w:val="283"/>
        </w:trPr>
        <w:tc>
          <w:tcPr>
            <w:tcW w:w="3119" w:type="dxa"/>
            <w:shd w:val="clear" w:color="auto" w:fill="auto"/>
          </w:tcPr>
          <w:p w14:paraId="17FBF1AB" w14:textId="77777777" w:rsidR="00E26885" w:rsidRPr="005A762B" w:rsidRDefault="00E26885" w:rsidP="00ED7E56">
            <w:pPr>
              <w:pStyle w:val="Basistekstabcnova"/>
              <w:rPr>
                <w:rFonts w:cs="Calibri"/>
              </w:rPr>
            </w:pPr>
            <w:r w:rsidRPr="005A762B">
              <w:rPr>
                <w:rFonts w:cs="Calibri"/>
              </w:rPr>
              <w:t>Contactgegevens opdrachtgever</w:t>
            </w:r>
          </w:p>
        </w:tc>
        <w:tc>
          <w:tcPr>
            <w:tcW w:w="5415" w:type="dxa"/>
            <w:gridSpan w:val="2"/>
            <w:shd w:val="clear" w:color="auto" w:fill="auto"/>
          </w:tcPr>
          <w:p w14:paraId="3772F5CD" w14:textId="77777777" w:rsidR="00E26885" w:rsidRPr="005A762B" w:rsidRDefault="00E26885" w:rsidP="00ED7E56">
            <w:pPr>
              <w:pStyle w:val="Basistekstabcnova"/>
              <w:rPr>
                <w:rFonts w:cs="Calibri"/>
              </w:rPr>
            </w:pPr>
          </w:p>
        </w:tc>
      </w:tr>
      <w:tr w:rsidR="00E26885" w:rsidRPr="005A762B" w14:paraId="28E95009" w14:textId="77777777" w:rsidTr="00ED7E56">
        <w:trPr>
          <w:trHeight w:val="283"/>
        </w:trPr>
        <w:tc>
          <w:tcPr>
            <w:tcW w:w="3119" w:type="dxa"/>
            <w:shd w:val="clear" w:color="auto" w:fill="auto"/>
          </w:tcPr>
          <w:p w14:paraId="25D5E910" w14:textId="77777777" w:rsidR="00E26885" w:rsidRPr="005A762B" w:rsidRDefault="00E26885" w:rsidP="00ED7E56">
            <w:pPr>
              <w:pStyle w:val="Basistekstabcnova"/>
              <w:rPr>
                <w:rFonts w:cs="Calibri"/>
              </w:rPr>
            </w:pPr>
            <w:r w:rsidRPr="005A762B">
              <w:rPr>
                <w:rFonts w:cs="Calibri"/>
              </w:rPr>
              <w:t xml:space="preserve">Start uitvoering </w:t>
            </w:r>
          </w:p>
        </w:tc>
        <w:tc>
          <w:tcPr>
            <w:tcW w:w="5415" w:type="dxa"/>
            <w:gridSpan w:val="2"/>
            <w:shd w:val="clear" w:color="auto" w:fill="auto"/>
          </w:tcPr>
          <w:p w14:paraId="1A5ACFF9" w14:textId="77777777" w:rsidR="00E26885" w:rsidRPr="005A762B" w:rsidRDefault="00E26885" w:rsidP="00ED7E56">
            <w:pPr>
              <w:pStyle w:val="Basistekstabcnova"/>
              <w:rPr>
                <w:rFonts w:cs="Calibri"/>
              </w:rPr>
            </w:pPr>
          </w:p>
        </w:tc>
      </w:tr>
      <w:tr w:rsidR="00E26885" w:rsidRPr="005A762B" w:rsidDel="0050433C" w14:paraId="217FFA32" w14:textId="77777777" w:rsidTr="00ED7E56">
        <w:trPr>
          <w:trHeight w:val="283"/>
        </w:trPr>
        <w:tc>
          <w:tcPr>
            <w:tcW w:w="3119" w:type="dxa"/>
            <w:shd w:val="clear" w:color="auto" w:fill="auto"/>
          </w:tcPr>
          <w:p w14:paraId="19B0352D" w14:textId="77777777" w:rsidR="00E26885" w:rsidRPr="005A762B" w:rsidRDefault="00E26885" w:rsidP="00ED7E56">
            <w:pPr>
              <w:pStyle w:val="Basistekstabcnova"/>
              <w:rPr>
                <w:rFonts w:cs="Calibri"/>
              </w:rPr>
            </w:pPr>
            <w:r w:rsidRPr="005A762B">
              <w:rPr>
                <w:rFonts w:cs="Calibri"/>
              </w:rPr>
              <w:t>Oplevering</w:t>
            </w:r>
          </w:p>
        </w:tc>
        <w:tc>
          <w:tcPr>
            <w:tcW w:w="5415" w:type="dxa"/>
            <w:gridSpan w:val="2"/>
            <w:shd w:val="clear" w:color="auto" w:fill="auto"/>
          </w:tcPr>
          <w:p w14:paraId="17F4B2E7" w14:textId="77777777" w:rsidR="00E26885" w:rsidRPr="005A762B" w:rsidDel="0050433C" w:rsidRDefault="00E26885" w:rsidP="00ED7E56">
            <w:pPr>
              <w:pStyle w:val="Basistekstabcnova"/>
              <w:rPr>
                <w:rFonts w:cs="Calibri"/>
              </w:rPr>
            </w:pPr>
          </w:p>
        </w:tc>
      </w:tr>
      <w:tr w:rsidR="00E26885" w:rsidRPr="005A762B" w14:paraId="358E0954" w14:textId="77777777" w:rsidTr="00ED7E56">
        <w:trPr>
          <w:trHeight w:val="283"/>
        </w:trPr>
        <w:tc>
          <w:tcPr>
            <w:tcW w:w="3119" w:type="dxa"/>
            <w:shd w:val="clear" w:color="auto" w:fill="auto"/>
          </w:tcPr>
          <w:p w14:paraId="45AE256F" w14:textId="77777777" w:rsidR="00E26885" w:rsidRPr="005A762B" w:rsidRDefault="00E26885" w:rsidP="00ED7E56">
            <w:pPr>
              <w:pStyle w:val="Basistekstabcnova"/>
              <w:rPr>
                <w:rFonts w:cs="Calibri"/>
              </w:rPr>
            </w:pPr>
            <w:r w:rsidRPr="005A762B">
              <w:rPr>
                <w:rFonts w:cs="Calibri"/>
              </w:rPr>
              <w:t xml:space="preserve">Opdrachtsom </w:t>
            </w:r>
          </w:p>
        </w:tc>
        <w:tc>
          <w:tcPr>
            <w:tcW w:w="5415" w:type="dxa"/>
            <w:gridSpan w:val="2"/>
            <w:shd w:val="clear" w:color="auto" w:fill="auto"/>
          </w:tcPr>
          <w:p w14:paraId="44DEE1ED" w14:textId="77777777" w:rsidR="00E26885" w:rsidRPr="005A762B" w:rsidRDefault="00E26885" w:rsidP="00ED7E56">
            <w:pPr>
              <w:pStyle w:val="Basistekstabcnova"/>
              <w:rPr>
                <w:rFonts w:cs="Calibri"/>
              </w:rPr>
            </w:pPr>
          </w:p>
        </w:tc>
      </w:tr>
      <w:tr w:rsidR="00E26885" w:rsidRPr="005A762B" w14:paraId="5AB7AF01" w14:textId="77777777" w:rsidTr="00ED7E56">
        <w:tblPrEx>
          <w:tblLook w:val="04A0" w:firstRow="1" w:lastRow="0" w:firstColumn="1" w:lastColumn="0" w:noHBand="0" w:noVBand="1"/>
        </w:tblPrEx>
        <w:trPr>
          <w:cantSplit/>
          <w:tblHeader/>
        </w:trPr>
        <w:tc>
          <w:tcPr>
            <w:tcW w:w="8534" w:type="dxa"/>
            <w:gridSpan w:val="3"/>
            <w:shd w:val="clear" w:color="auto" w:fill="81BDC9" w:themeFill="accent1"/>
          </w:tcPr>
          <w:p w14:paraId="2508B941" w14:textId="77777777" w:rsidR="00E26885" w:rsidRPr="005A762B" w:rsidRDefault="00E26885" w:rsidP="00ED7E56">
            <w:pPr>
              <w:pStyle w:val="Basistekstabcnova"/>
              <w:rPr>
                <w:rFonts w:cs="Calibri"/>
                <w:b/>
              </w:rPr>
            </w:pPr>
            <w:r w:rsidRPr="005A762B">
              <w:rPr>
                <w:rFonts w:cs="Calibri"/>
                <w:b/>
                <w:color w:val="FFFFFF" w:themeColor="background1"/>
              </w:rPr>
              <w:t>Omschrijving waaruit gelijksoortigheid blijkt</w:t>
            </w:r>
          </w:p>
        </w:tc>
      </w:tr>
      <w:tr w:rsidR="00E26885" w:rsidRPr="005A762B" w14:paraId="2C249F01" w14:textId="77777777" w:rsidTr="00ED7E56">
        <w:tblPrEx>
          <w:tblLook w:val="04A0" w:firstRow="1" w:lastRow="0" w:firstColumn="1" w:lastColumn="0" w:noHBand="0" w:noVBand="1"/>
        </w:tblPrEx>
        <w:trPr>
          <w:cantSplit/>
          <w:tblHeader/>
        </w:trPr>
        <w:tc>
          <w:tcPr>
            <w:tcW w:w="8534" w:type="dxa"/>
            <w:gridSpan w:val="3"/>
            <w:shd w:val="clear" w:color="auto" w:fill="auto"/>
          </w:tcPr>
          <w:p w14:paraId="53C1A2A3" w14:textId="77777777" w:rsidR="00E26885" w:rsidRPr="005A762B" w:rsidRDefault="00E26885" w:rsidP="00ED7E56">
            <w:pPr>
              <w:pStyle w:val="Basistekstabcnova"/>
              <w:rPr>
                <w:rFonts w:cs="Calibri"/>
              </w:rPr>
            </w:pPr>
          </w:p>
          <w:p w14:paraId="468928EC" w14:textId="77777777" w:rsidR="00E26885" w:rsidRPr="005A762B" w:rsidRDefault="00E26885" w:rsidP="00ED7E56">
            <w:pPr>
              <w:pStyle w:val="Basistekstabcnova"/>
              <w:rPr>
                <w:rFonts w:cs="Calibri"/>
              </w:rPr>
            </w:pPr>
          </w:p>
          <w:p w14:paraId="16F3BA2E" w14:textId="77777777" w:rsidR="00E26885" w:rsidRPr="005A762B" w:rsidRDefault="00E26885" w:rsidP="00ED7E56">
            <w:pPr>
              <w:pStyle w:val="Basistekstabcnova"/>
              <w:rPr>
                <w:rFonts w:cs="Calibri"/>
              </w:rPr>
            </w:pPr>
          </w:p>
          <w:p w14:paraId="1F3A4563" w14:textId="77777777" w:rsidR="00E26885" w:rsidRPr="005A762B" w:rsidRDefault="00E26885" w:rsidP="00ED7E56">
            <w:pPr>
              <w:pStyle w:val="Basistekstabcnova"/>
              <w:rPr>
                <w:rFonts w:cs="Calibri"/>
              </w:rPr>
            </w:pPr>
          </w:p>
          <w:p w14:paraId="1984B62B" w14:textId="77777777" w:rsidR="00E26885" w:rsidRPr="005A762B" w:rsidRDefault="00E26885" w:rsidP="00ED7E56">
            <w:pPr>
              <w:pStyle w:val="Basistekstabcnova"/>
              <w:rPr>
                <w:rFonts w:cs="Calibri"/>
              </w:rPr>
            </w:pPr>
          </w:p>
          <w:p w14:paraId="134D42E0" w14:textId="77777777" w:rsidR="00E26885" w:rsidRPr="005A762B" w:rsidRDefault="00E26885" w:rsidP="00ED7E56">
            <w:pPr>
              <w:pStyle w:val="Basistekstabcnova"/>
              <w:rPr>
                <w:rFonts w:cs="Calibri"/>
              </w:rPr>
            </w:pPr>
          </w:p>
          <w:p w14:paraId="160B4825" w14:textId="77777777" w:rsidR="00E26885" w:rsidRPr="005A762B" w:rsidRDefault="00E26885" w:rsidP="00ED7E56">
            <w:pPr>
              <w:pStyle w:val="Basistekstabcnova"/>
              <w:rPr>
                <w:rFonts w:cs="Calibri"/>
              </w:rPr>
            </w:pPr>
          </w:p>
          <w:p w14:paraId="49DB72D5" w14:textId="77777777" w:rsidR="00E26885" w:rsidRPr="005A762B" w:rsidRDefault="00E26885" w:rsidP="00ED7E56">
            <w:pPr>
              <w:pStyle w:val="Basistekstabcnova"/>
              <w:rPr>
                <w:rFonts w:cs="Calibri"/>
              </w:rPr>
            </w:pPr>
          </w:p>
          <w:p w14:paraId="02D1227C" w14:textId="77777777" w:rsidR="00E26885" w:rsidRPr="005A762B" w:rsidRDefault="00E26885" w:rsidP="00ED7E56">
            <w:pPr>
              <w:pStyle w:val="Basistekstabcnova"/>
              <w:rPr>
                <w:rFonts w:cs="Calibri"/>
              </w:rPr>
            </w:pPr>
          </w:p>
        </w:tc>
      </w:tr>
      <w:tr w:rsidR="00E26885" w:rsidRPr="005A762B" w14:paraId="78EC99D1" w14:textId="77777777" w:rsidTr="00ED7E56">
        <w:tblPrEx>
          <w:tblLook w:val="04A0" w:firstRow="1" w:lastRow="0" w:firstColumn="1" w:lastColumn="0" w:noHBand="0" w:noVBand="1"/>
        </w:tblPrEx>
        <w:trPr>
          <w:cantSplit/>
          <w:tblHeader/>
        </w:trPr>
        <w:tc>
          <w:tcPr>
            <w:tcW w:w="3148" w:type="dxa"/>
            <w:gridSpan w:val="2"/>
            <w:shd w:val="clear" w:color="auto" w:fill="FFFFFF" w:themeFill="background1"/>
          </w:tcPr>
          <w:p w14:paraId="13F4A66F" w14:textId="77777777" w:rsidR="00E26885" w:rsidRPr="005A762B" w:rsidRDefault="00E26885" w:rsidP="00ED7E56">
            <w:pPr>
              <w:pStyle w:val="Basistekstabcnova"/>
              <w:rPr>
                <w:rFonts w:cs="Calibri"/>
                <w:b/>
              </w:rPr>
            </w:pPr>
            <w:r w:rsidRPr="005A762B">
              <w:rPr>
                <w:rFonts w:cs="Calibri"/>
                <w:b/>
              </w:rPr>
              <w:t>Tevredenheidsverklaring op briefpapier van en ondertekend door de opdrachtgever.</w:t>
            </w:r>
          </w:p>
        </w:tc>
        <w:tc>
          <w:tcPr>
            <w:tcW w:w="5386" w:type="dxa"/>
            <w:shd w:val="clear" w:color="auto" w:fill="FFFFFF" w:themeFill="background1"/>
          </w:tcPr>
          <w:p w14:paraId="2BA1BC3A" w14:textId="77777777" w:rsidR="00E26885" w:rsidRPr="005A762B" w:rsidRDefault="00E26885" w:rsidP="00ED7E56">
            <w:pPr>
              <w:pStyle w:val="Basistekstabcnova"/>
              <w:rPr>
                <w:rFonts w:cs="Calibri"/>
              </w:rPr>
            </w:pPr>
            <w:r w:rsidRPr="005A762B">
              <w:rPr>
                <w:rFonts w:cs="Calibri"/>
              </w:rPr>
              <w:fldChar w:fldCharType="begin">
                <w:ffData>
                  <w:name w:val="Check9"/>
                  <w:enabled/>
                  <w:calcOnExit w:val="0"/>
                  <w:checkBox>
                    <w:sizeAuto/>
                    <w:default w:val="0"/>
                  </w:checkBox>
                </w:ffData>
              </w:fldChar>
            </w:r>
            <w:r w:rsidRPr="005A762B">
              <w:rPr>
                <w:rFonts w:cs="Calibri"/>
              </w:rPr>
              <w:instrText xml:space="preserve"> FORMCHECKBOX </w:instrText>
            </w:r>
            <w:r w:rsidR="00B42CD0">
              <w:rPr>
                <w:rFonts w:cs="Calibri"/>
              </w:rPr>
            </w:r>
            <w:r w:rsidR="00B42CD0">
              <w:rPr>
                <w:rFonts w:cs="Calibri"/>
              </w:rPr>
              <w:fldChar w:fldCharType="separate"/>
            </w:r>
            <w:r w:rsidRPr="005A762B">
              <w:rPr>
                <w:rFonts w:cs="Calibri"/>
              </w:rPr>
              <w:fldChar w:fldCharType="end"/>
            </w:r>
            <w:r w:rsidRPr="005A762B">
              <w:rPr>
                <w:rFonts w:cs="Calibri"/>
              </w:rPr>
              <w:t xml:space="preserve"> Toegevoegd, voorzien van omschrijving:</w:t>
            </w:r>
          </w:p>
          <w:p w14:paraId="76BED6FB" w14:textId="77777777" w:rsidR="00E26885" w:rsidRPr="005A762B" w:rsidRDefault="00E26885" w:rsidP="00ED7E56">
            <w:pPr>
              <w:pStyle w:val="Basistekstabcnova"/>
              <w:numPr>
                <w:ilvl w:val="0"/>
                <w:numId w:val="36"/>
              </w:numPr>
              <w:rPr>
                <w:rFonts w:cs="Calibri"/>
              </w:rPr>
            </w:pPr>
            <w:r w:rsidRPr="005A762B">
              <w:rPr>
                <w:rFonts w:cs="Calibri"/>
              </w:rPr>
              <w:t>Naam en contactgegevens opdrachtgever</w:t>
            </w:r>
          </w:p>
          <w:p w14:paraId="124A5A31" w14:textId="77777777" w:rsidR="00E26885" w:rsidRPr="005A762B" w:rsidRDefault="00E26885" w:rsidP="00ED7E56">
            <w:pPr>
              <w:pStyle w:val="Basistekstabcnova"/>
              <w:numPr>
                <w:ilvl w:val="0"/>
                <w:numId w:val="36"/>
              </w:numPr>
              <w:rPr>
                <w:rFonts w:cs="Calibri"/>
              </w:rPr>
            </w:pPr>
            <w:r w:rsidRPr="005A762B">
              <w:rPr>
                <w:rFonts w:cs="Calibri"/>
              </w:rPr>
              <w:t>Omvang in m</w:t>
            </w:r>
            <w:r w:rsidRPr="005A762B">
              <w:rPr>
                <w:rFonts w:cs="Calibri"/>
                <w:vertAlign w:val="superscript"/>
              </w:rPr>
              <w:t>2</w:t>
            </w:r>
            <w:r w:rsidRPr="005A762B">
              <w:rPr>
                <w:rFonts w:cs="Calibri"/>
              </w:rPr>
              <w:t xml:space="preserve"> van het project</w:t>
            </w:r>
          </w:p>
          <w:p w14:paraId="4972B8C8" w14:textId="77777777" w:rsidR="00E26885" w:rsidRPr="005A762B" w:rsidRDefault="00E26885" w:rsidP="00ED7E56">
            <w:pPr>
              <w:pStyle w:val="Basistekstabcnova"/>
              <w:numPr>
                <w:ilvl w:val="0"/>
                <w:numId w:val="36"/>
              </w:numPr>
              <w:rPr>
                <w:rFonts w:cs="Calibri"/>
              </w:rPr>
            </w:pPr>
            <w:r w:rsidRPr="005A762B">
              <w:rPr>
                <w:rFonts w:cs="Calibri"/>
              </w:rPr>
              <w:t>Functie van het project</w:t>
            </w:r>
          </w:p>
          <w:p w14:paraId="5127A639" w14:textId="77777777" w:rsidR="00E26885" w:rsidRPr="005A762B" w:rsidRDefault="00E26885" w:rsidP="00ED7E56">
            <w:pPr>
              <w:pStyle w:val="Basistekstabcnova"/>
              <w:numPr>
                <w:ilvl w:val="0"/>
                <w:numId w:val="36"/>
              </w:numPr>
              <w:rPr>
                <w:rFonts w:cs="Calibri"/>
              </w:rPr>
            </w:pPr>
            <w:r w:rsidRPr="005A762B">
              <w:rPr>
                <w:rFonts w:cs="Calibri"/>
              </w:rPr>
              <w:t>Datum van oplevering</w:t>
            </w:r>
          </w:p>
          <w:p w14:paraId="7920C32D" w14:textId="77777777" w:rsidR="00E26885" w:rsidRPr="005A762B" w:rsidRDefault="00E26885" w:rsidP="00ED7E56">
            <w:pPr>
              <w:pStyle w:val="Basistekstabcnova"/>
              <w:numPr>
                <w:ilvl w:val="0"/>
                <w:numId w:val="36"/>
              </w:numPr>
              <w:rPr>
                <w:rFonts w:cs="Calibri"/>
              </w:rPr>
            </w:pPr>
            <w:r w:rsidRPr="005A762B">
              <w:rPr>
                <w:rFonts w:cs="Calibri"/>
              </w:rPr>
              <w:t>Bevestiging van een beheersbaar en correct en naar tevredenheid afgerond proces.</w:t>
            </w:r>
          </w:p>
        </w:tc>
      </w:tr>
    </w:tbl>
    <w:p w14:paraId="27D5EC86" w14:textId="77777777" w:rsidR="00E26885" w:rsidRPr="005A762B" w:rsidRDefault="00E26885" w:rsidP="00E26885">
      <w:pPr>
        <w:pStyle w:val="Basistekstabcnova"/>
        <w:rPr>
          <w:rFonts w:cs="Calibri"/>
        </w:rPr>
      </w:pPr>
    </w:p>
    <w:p w14:paraId="4BC5DC79" w14:textId="77777777" w:rsidR="00ED7E56" w:rsidRPr="00006B11" w:rsidRDefault="00ED7E56" w:rsidP="00ED7E56">
      <w:pPr>
        <w:pStyle w:val="Basistekstabcnova"/>
        <w:rPr>
          <w:rFonts w:asciiTheme="majorHAnsi" w:hAnsiTheme="majorHAnsi"/>
        </w:rPr>
      </w:pPr>
      <w:r w:rsidRPr="00006B11">
        <w:rPr>
          <w:rFonts w:asciiTheme="majorHAnsi" w:hAnsiTheme="majorHAnsi"/>
        </w:rPr>
        <w:t xml:space="preserve">Verificatie van de selectiecriteria: </w:t>
      </w:r>
    </w:p>
    <w:p w14:paraId="00A7EB66" w14:textId="77777777" w:rsidR="00ED7E56" w:rsidRPr="00006B11" w:rsidRDefault="00ED7E56" w:rsidP="00ED7E56">
      <w:pPr>
        <w:pStyle w:val="Opsommingteken1eniveauabcnova"/>
        <w:rPr>
          <w:rFonts w:asciiTheme="majorHAnsi" w:hAnsiTheme="majorHAnsi" w:cs="Calibri"/>
        </w:rPr>
      </w:pPr>
      <w:r w:rsidRPr="00006B11">
        <w:rPr>
          <w:rFonts w:asciiTheme="majorHAnsi" w:hAnsiTheme="majorHAnsi" w:cs="Calibri"/>
        </w:rPr>
        <w:t>Een volledig ingevuld</w:t>
      </w:r>
      <w:r>
        <w:rPr>
          <w:rFonts w:asciiTheme="majorHAnsi" w:hAnsiTheme="majorHAnsi" w:cs="Calibri"/>
        </w:rPr>
        <w:t xml:space="preserve"> Formulier (zie het bijgeleverde Formulierenboek)</w:t>
      </w:r>
      <w:r w:rsidRPr="00006B11">
        <w:rPr>
          <w:rFonts w:asciiTheme="majorHAnsi" w:hAnsiTheme="majorHAnsi" w:cs="Calibri"/>
        </w:rPr>
        <w:t>;</w:t>
      </w:r>
    </w:p>
    <w:p w14:paraId="44FE4893" w14:textId="77777777" w:rsidR="00ED7E56" w:rsidRPr="00006B11" w:rsidRDefault="00ED7E56" w:rsidP="00ED7E56">
      <w:pPr>
        <w:pStyle w:val="Opsommingteken1eniveauabcnova"/>
        <w:rPr>
          <w:rFonts w:asciiTheme="majorHAnsi" w:hAnsiTheme="majorHAnsi" w:cs="Calibri"/>
        </w:rPr>
      </w:pPr>
      <w:r w:rsidRPr="00006B11">
        <w:rPr>
          <w:rFonts w:asciiTheme="majorHAnsi" w:hAnsiTheme="majorHAnsi" w:cs="Calibri"/>
        </w:rPr>
        <w:t>Ter onderbouwing een maximum van 2 pagina’s</w:t>
      </w:r>
      <w:r>
        <w:rPr>
          <w:rFonts w:asciiTheme="majorHAnsi" w:hAnsiTheme="majorHAnsi" w:cs="Calibri"/>
        </w:rPr>
        <w:t>, lettertype 10,</w:t>
      </w:r>
      <w:r w:rsidRPr="00006B11">
        <w:rPr>
          <w:rFonts w:asciiTheme="majorHAnsi" w:hAnsiTheme="majorHAnsi" w:cs="Calibri"/>
        </w:rPr>
        <w:t xml:space="preserve"> A4 inclusief beeldmateriaal;</w:t>
      </w:r>
    </w:p>
    <w:p w14:paraId="6A3302CC" w14:textId="77777777" w:rsidR="00ED7E56" w:rsidRDefault="00ED7E56" w:rsidP="00ED7E56">
      <w:pPr>
        <w:pStyle w:val="Opsommingteken1eniveauabcnova"/>
        <w:rPr>
          <w:rFonts w:asciiTheme="majorHAnsi" w:hAnsiTheme="majorHAnsi" w:cs="Calibri"/>
        </w:rPr>
      </w:pPr>
      <w:r w:rsidRPr="00006B11">
        <w:rPr>
          <w:rFonts w:asciiTheme="majorHAnsi" w:hAnsiTheme="majorHAnsi" w:cs="Calibri"/>
        </w:rPr>
        <w:t>Bewijsmateriaal waarmee het voldoen aan het criterium voldoende wordt onderbouwd</w:t>
      </w:r>
      <w:r>
        <w:rPr>
          <w:rFonts w:asciiTheme="majorHAnsi" w:hAnsiTheme="majorHAnsi" w:cs="Calibri"/>
        </w:rPr>
        <w:t>;</w:t>
      </w:r>
    </w:p>
    <w:p w14:paraId="41FF37C8" w14:textId="77777777" w:rsidR="00ED7E56" w:rsidRDefault="00ED7E56" w:rsidP="00ED7E56">
      <w:pPr>
        <w:pStyle w:val="Opsommingteken1eniveauabcnova"/>
        <w:rPr>
          <w:rFonts w:asciiTheme="majorHAnsi" w:hAnsiTheme="majorHAnsi" w:cs="Calibri"/>
        </w:rPr>
      </w:pPr>
      <w:r>
        <w:rPr>
          <w:rFonts w:asciiTheme="majorHAnsi" w:hAnsiTheme="majorHAnsi" w:cs="Calibri"/>
        </w:rPr>
        <w:t xml:space="preserve">Een ondertekende tevredenheidsverklaring. </w:t>
      </w:r>
    </w:p>
    <w:p w14:paraId="30F0D330" w14:textId="77777777" w:rsidR="00E26885" w:rsidRDefault="00E26885">
      <w:pPr>
        <w:spacing w:line="240" w:lineRule="atLeast"/>
        <w:rPr>
          <w:rFonts w:cs="Calibri"/>
          <w:b/>
          <w:color w:val="FFFFFF" w:themeColor="background1"/>
          <w:sz w:val="24"/>
          <w:szCs w:val="24"/>
        </w:rPr>
      </w:pPr>
      <w:r>
        <w:rPr>
          <w:rFonts w:cs="Calibri"/>
          <w:b/>
          <w:color w:val="FFFFFF" w:themeColor="background1"/>
          <w:sz w:val="24"/>
          <w:szCs w:val="24"/>
        </w:rPr>
        <w:br w:type="page"/>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29"/>
        <w:gridCol w:w="5386"/>
      </w:tblGrid>
      <w:tr w:rsidR="00E26885" w:rsidRPr="005A762B" w14:paraId="11CCB4BC" w14:textId="77777777" w:rsidTr="00ED7E56">
        <w:trPr>
          <w:trHeight w:val="283"/>
        </w:trPr>
        <w:tc>
          <w:tcPr>
            <w:tcW w:w="8534" w:type="dxa"/>
            <w:gridSpan w:val="3"/>
            <w:shd w:val="clear" w:color="auto" w:fill="81BDC9" w:themeFill="accent1"/>
          </w:tcPr>
          <w:p w14:paraId="21E2B87F" w14:textId="75459B18" w:rsidR="00E26885" w:rsidRPr="00ED7E56" w:rsidRDefault="00E26885" w:rsidP="00ED7E56">
            <w:pPr>
              <w:pStyle w:val="Basistekstabcnova"/>
              <w:rPr>
                <w:rFonts w:cs="Calibri"/>
                <w:b/>
                <w:iCs/>
                <w:color w:val="FFFFFF" w:themeColor="background1"/>
                <w:sz w:val="24"/>
                <w:szCs w:val="24"/>
              </w:rPr>
            </w:pPr>
            <w:r w:rsidRPr="00E26885">
              <w:rPr>
                <w:rFonts w:cs="Calibri"/>
                <w:b/>
                <w:color w:val="FFFFFF" w:themeColor="background1"/>
                <w:sz w:val="24"/>
                <w:szCs w:val="24"/>
              </w:rPr>
              <w:lastRenderedPageBreak/>
              <w:t xml:space="preserve">Referentieproject selectiecriterium </w:t>
            </w:r>
            <w:r>
              <w:rPr>
                <w:rFonts w:cs="Calibri"/>
                <w:b/>
                <w:color w:val="FFFFFF" w:themeColor="background1"/>
                <w:sz w:val="24"/>
                <w:szCs w:val="24"/>
              </w:rPr>
              <w:t xml:space="preserve">3: </w:t>
            </w:r>
            <w:r w:rsidR="00ED7E56" w:rsidRPr="00ED7E56">
              <w:rPr>
                <w:rFonts w:cs="Calibri"/>
                <w:b/>
                <w:iCs/>
                <w:color w:val="FFFFFF" w:themeColor="background1"/>
                <w:sz w:val="24"/>
                <w:szCs w:val="24"/>
              </w:rPr>
              <w:t xml:space="preserve">Gebruik van Duurzaamheidstechnieken </w:t>
            </w:r>
          </w:p>
        </w:tc>
      </w:tr>
      <w:tr w:rsidR="00E26885" w:rsidRPr="005A762B" w14:paraId="3AA83F5D" w14:textId="77777777" w:rsidTr="00ED7E56">
        <w:trPr>
          <w:trHeight w:val="283"/>
        </w:trPr>
        <w:tc>
          <w:tcPr>
            <w:tcW w:w="3119" w:type="dxa"/>
            <w:shd w:val="clear" w:color="auto" w:fill="auto"/>
          </w:tcPr>
          <w:p w14:paraId="753E468B" w14:textId="77777777" w:rsidR="00E26885" w:rsidRPr="005A762B" w:rsidRDefault="00E26885" w:rsidP="00ED7E56">
            <w:pPr>
              <w:pStyle w:val="Basistekstabcnova"/>
              <w:rPr>
                <w:rFonts w:cs="Calibri"/>
              </w:rPr>
            </w:pPr>
            <w:r w:rsidRPr="005A762B">
              <w:rPr>
                <w:rFonts w:cs="Calibri"/>
              </w:rPr>
              <w:t>Door wie van degenen die onderdeel uitmaken van de Aanmelding uitgevoerd</w:t>
            </w:r>
          </w:p>
        </w:tc>
        <w:tc>
          <w:tcPr>
            <w:tcW w:w="5415" w:type="dxa"/>
            <w:gridSpan w:val="2"/>
            <w:shd w:val="clear" w:color="auto" w:fill="auto"/>
          </w:tcPr>
          <w:p w14:paraId="71252FD0" w14:textId="77777777" w:rsidR="00E26885" w:rsidRPr="005A762B" w:rsidRDefault="00E26885" w:rsidP="00ED7E56">
            <w:pPr>
              <w:pStyle w:val="Basistekstabcnova"/>
              <w:rPr>
                <w:rFonts w:cs="Calibri"/>
              </w:rPr>
            </w:pPr>
            <w:r w:rsidRPr="005A762B">
              <w:rPr>
                <w:rFonts w:cs="Calibri"/>
              </w:rPr>
              <w:fldChar w:fldCharType="begin">
                <w:ffData>
                  <w:name w:val="Check9"/>
                  <w:enabled/>
                  <w:calcOnExit w:val="0"/>
                  <w:checkBox>
                    <w:sizeAuto/>
                    <w:default w:val="0"/>
                  </w:checkBox>
                </w:ffData>
              </w:fldChar>
            </w:r>
            <w:r w:rsidRPr="005A762B">
              <w:rPr>
                <w:rFonts w:cs="Calibri"/>
              </w:rPr>
              <w:instrText xml:space="preserve"> FORMCHECKBOX </w:instrText>
            </w:r>
            <w:r w:rsidR="00B42CD0">
              <w:rPr>
                <w:rFonts w:cs="Calibri"/>
              </w:rPr>
            </w:r>
            <w:r w:rsidR="00B42CD0">
              <w:rPr>
                <w:rFonts w:cs="Calibri"/>
              </w:rPr>
              <w:fldChar w:fldCharType="separate"/>
            </w:r>
            <w:r w:rsidRPr="005A762B">
              <w:rPr>
                <w:rFonts w:cs="Calibri"/>
              </w:rPr>
              <w:fldChar w:fldCharType="end"/>
            </w:r>
            <w:r w:rsidRPr="005A762B">
              <w:rPr>
                <w:rFonts w:cs="Calibri"/>
              </w:rPr>
              <w:t xml:space="preserve"> Inschrijver</w:t>
            </w:r>
            <w:r w:rsidRPr="005A762B">
              <w:rPr>
                <w:rFonts w:cs="Calibri"/>
              </w:rPr>
              <w:br/>
            </w:r>
            <w:r w:rsidRPr="005A762B">
              <w:rPr>
                <w:rFonts w:cs="Calibri"/>
              </w:rPr>
              <w:fldChar w:fldCharType="begin">
                <w:ffData>
                  <w:name w:val="Check10"/>
                  <w:enabled/>
                  <w:calcOnExit w:val="0"/>
                  <w:checkBox>
                    <w:sizeAuto/>
                    <w:default w:val="0"/>
                  </w:checkBox>
                </w:ffData>
              </w:fldChar>
            </w:r>
            <w:r w:rsidRPr="005A762B">
              <w:rPr>
                <w:rFonts w:cs="Calibri"/>
              </w:rPr>
              <w:instrText xml:space="preserve"> FORMCHECKBOX </w:instrText>
            </w:r>
            <w:r w:rsidR="00B42CD0">
              <w:rPr>
                <w:rFonts w:cs="Calibri"/>
              </w:rPr>
            </w:r>
            <w:r w:rsidR="00B42CD0">
              <w:rPr>
                <w:rFonts w:cs="Calibri"/>
              </w:rPr>
              <w:fldChar w:fldCharType="separate"/>
            </w:r>
            <w:r w:rsidRPr="005A762B">
              <w:rPr>
                <w:rFonts w:cs="Calibri"/>
              </w:rPr>
              <w:fldChar w:fldCharType="end"/>
            </w:r>
            <w:r w:rsidRPr="005A762B">
              <w:rPr>
                <w:rFonts w:cs="Calibri"/>
              </w:rPr>
              <w:t xml:space="preserve"> Samenwerkende partij </w:t>
            </w:r>
          </w:p>
        </w:tc>
      </w:tr>
      <w:tr w:rsidR="00E26885" w:rsidRPr="005A762B" w:rsidDel="0050433C" w14:paraId="60B480F0" w14:textId="77777777" w:rsidTr="00ED7E56">
        <w:trPr>
          <w:trHeight w:val="283"/>
        </w:trPr>
        <w:tc>
          <w:tcPr>
            <w:tcW w:w="3119" w:type="dxa"/>
            <w:shd w:val="clear" w:color="auto" w:fill="auto"/>
          </w:tcPr>
          <w:p w14:paraId="6393B5EA" w14:textId="77777777" w:rsidR="00E26885" w:rsidRPr="005A762B" w:rsidRDefault="00E26885" w:rsidP="00ED7E56">
            <w:pPr>
              <w:pStyle w:val="Basistekstabcnova"/>
              <w:rPr>
                <w:rFonts w:cs="Calibri"/>
              </w:rPr>
            </w:pPr>
            <w:r w:rsidRPr="005A762B">
              <w:rPr>
                <w:rFonts w:cs="Calibri"/>
              </w:rPr>
              <w:t>Naam project</w:t>
            </w:r>
          </w:p>
        </w:tc>
        <w:tc>
          <w:tcPr>
            <w:tcW w:w="5415" w:type="dxa"/>
            <w:gridSpan w:val="2"/>
            <w:shd w:val="clear" w:color="auto" w:fill="auto"/>
          </w:tcPr>
          <w:p w14:paraId="34B6B7C3" w14:textId="77777777" w:rsidR="00E26885" w:rsidRPr="005A762B" w:rsidDel="0050433C" w:rsidRDefault="00E26885" w:rsidP="00ED7E56">
            <w:pPr>
              <w:pStyle w:val="Basistekstabcnova"/>
              <w:rPr>
                <w:rFonts w:cs="Calibri"/>
              </w:rPr>
            </w:pPr>
          </w:p>
        </w:tc>
      </w:tr>
      <w:tr w:rsidR="00E26885" w:rsidRPr="005A762B" w14:paraId="0620AD88" w14:textId="77777777" w:rsidTr="00ED7E56">
        <w:trPr>
          <w:trHeight w:val="283"/>
        </w:trPr>
        <w:tc>
          <w:tcPr>
            <w:tcW w:w="3119" w:type="dxa"/>
            <w:shd w:val="clear" w:color="auto" w:fill="auto"/>
          </w:tcPr>
          <w:p w14:paraId="07C373DF" w14:textId="77777777" w:rsidR="00E26885" w:rsidRPr="005A762B" w:rsidRDefault="00E26885" w:rsidP="00ED7E56">
            <w:pPr>
              <w:pStyle w:val="Basistekstabcnova"/>
              <w:rPr>
                <w:rFonts w:cs="Calibri"/>
              </w:rPr>
            </w:pPr>
            <w:r w:rsidRPr="005A762B">
              <w:rPr>
                <w:rFonts w:cs="Calibri"/>
              </w:rPr>
              <w:t>Omvang project</w:t>
            </w:r>
          </w:p>
        </w:tc>
        <w:tc>
          <w:tcPr>
            <w:tcW w:w="5415" w:type="dxa"/>
            <w:gridSpan w:val="2"/>
            <w:shd w:val="clear" w:color="auto" w:fill="auto"/>
          </w:tcPr>
          <w:p w14:paraId="7040EF13" w14:textId="77777777" w:rsidR="00E26885" w:rsidRPr="005A762B" w:rsidRDefault="00E26885" w:rsidP="00ED7E56">
            <w:pPr>
              <w:pStyle w:val="Basistekstabcnova"/>
              <w:rPr>
                <w:rFonts w:cs="Calibri"/>
              </w:rPr>
            </w:pPr>
          </w:p>
        </w:tc>
      </w:tr>
      <w:tr w:rsidR="00E26885" w:rsidRPr="005A762B" w14:paraId="34BD77C3" w14:textId="77777777" w:rsidTr="00ED7E56">
        <w:trPr>
          <w:trHeight w:val="283"/>
        </w:trPr>
        <w:tc>
          <w:tcPr>
            <w:tcW w:w="3119" w:type="dxa"/>
            <w:shd w:val="clear" w:color="auto" w:fill="auto"/>
          </w:tcPr>
          <w:p w14:paraId="2EADF72D" w14:textId="77777777" w:rsidR="00E26885" w:rsidRPr="005A762B" w:rsidRDefault="00E26885" w:rsidP="00ED7E56">
            <w:pPr>
              <w:pStyle w:val="Basistekstabcnova"/>
              <w:rPr>
                <w:rFonts w:cs="Calibri"/>
              </w:rPr>
            </w:pPr>
            <w:r w:rsidRPr="005A762B">
              <w:rPr>
                <w:rFonts w:cs="Calibri"/>
              </w:rPr>
              <w:t>Naam opdrachtgever</w:t>
            </w:r>
          </w:p>
        </w:tc>
        <w:tc>
          <w:tcPr>
            <w:tcW w:w="5415" w:type="dxa"/>
            <w:gridSpan w:val="2"/>
            <w:shd w:val="clear" w:color="auto" w:fill="auto"/>
          </w:tcPr>
          <w:p w14:paraId="62F038BC" w14:textId="77777777" w:rsidR="00E26885" w:rsidRPr="005A762B" w:rsidRDefault="00E26885" w:rsidP="00ED7E56">
            <w:pPr>
              <w:pStyle w:val="Basistekstabcnova"/>
              <w:rPr>
                <w:rFonts w:cs="Calibri"/>
              </w:rPr>
            </w:pPr>
          </w:p>
        </w:tc>
      </w:tr>
      <w:tr w:rsidR="00E26885" w:rsidRPr="005A762B" w14:paraId="72378FA1" w14:textId="77777777" w:rsidTr="00ED7E56">
        <w:trPr>
          <w:trHeight w:val="283"/>
        </w:trPr>
        <w:tc>
          <w:tcPr>
            <w:tcW w:w="3119" w:type="dxa"/>
            <w:shd w:val="clear" w:color="auto" w:fill="auto"/>
          </w:tcPr>
          <w:p w14:paraId="63A84A28" w14:textId="77777777" w:rsidR="00E26885" w:rsidRPr="005A762B" w:rsidRDefault="00E26885" w:rsidP="00ED7E56">
            <w:pPr>
              <w:pStyle w:val="Basistekstabcnova"/>
              <w:rPr>
                <w:rFonts w:cs="Calibri"/>
              </w:rPr>
            </w:pPr>
            <w:r w:rsidRPr="005A762B">
              <w:rPr>
                <w:rFonts w:cs="Calibri"/>
              </w:rPr>
              <w:t>Contactgegevens opdrachtgever</w:t>
            </w:r>
          </w:p>
        </w:tc>
        <w:tc>
          <w:tcPr>
            <w:tcW w:w="5415" w:type="dxa"/>
            <w:gridSpan w:val="2"/>
            <w:shd w:val="clear" w:color="auto" w:fill="auto"/>
          </w:tcPr>
          <w:p w14:paraId="4A31C3F6" w14:textId="77777777" w:rsidR="00E26885" w:rsidRPr="005A762B" w:rsidRDefault="00E26885" w:rsidP="00ED7E56">
            <w:pPr>
              <w:pStyle w:val="Basistekstabcnova"/>
              <w:rPr>
                <w:rFonts w:cs="Calibri"/>
              </w:rPr>
            </w:pPr>
          </w:p>
        </w:tc>
      </w:tr>
      <w:tr w:rsidR="00E26885" w:rsidRPr="005A762B" w14:paraId="68B83E5B" w14:textId="77777777" w:rsidTr="00ED7E56">
        <w:trPr>
          <w:trHeight w:val="283"/>
        </w:trPr>
        <w:tc>
          <w:tcPr>
            <w:tcW w:w="3119" w:type="dxa"/>
            <w:shd w:val="clear" w:color="auto" w:fill="auto"/>
          </w:tcPr>
          <w:p w14:paraId="588DF678" w14:textId="77777777" w:rsidR="00E26885" w:rsidRPr="005A762B" w:rsidRDefault="00E26885" w:rsidP="00ED7E56">
            <w:pPr>
              <w:pStyle w:val="Basistekstabcnova"/>
              <w:rPr>
                <w:rFonts w:cs="Calibri"/>
              </w:rPr>
            </w:pPr>
            <w:r w:rsidRPr="005A762B">
              <w:rPr>
                <w:rFonts w:cs="Calibri"/>
              </w:rPr>
              <w:t xml:space="preserve">Start uitvoering </w:t>
            </w:r>
          </w:p>
        </w:tc>
        <w:tc>
          <w:tcPr>
            <w:tcW w:w="5415" w:type="dxa"/>
            <w:gridSpan w:val="2"/>
            <w:shd w:val="clear" w:color="auto" w:fill="auto"/>
          </w:tcPr>
          <w:p w14:paraId="5935317C" w14:textId="77777777" w:rsidR="00E26885" w:rsidRPr="005A762B" w:rsidRDefault="00E26885" w:rsidP="00ED7E56">
            <w:pPr>
              <w:pStyle w:val="Basistekstabcnova"/>
              <w:rPr>
                <w:rFonts w:cs="Calibri"/>
              </w:rPr>
            </w:pPr>
          </w:p>
        </w:tc>
      </w:tr>
      <w:tr w:rsidR="00E26885" w:rsidRPr="005A762B" w:rsidDel="0050433C" w14:paraId="3D7F15E0" w14:textId="77777777" w:rsidTr="00ED7E56">
        <w:trPr>
          <w:trHeight w:val="283"/>
        </w:trPr>
        <w:tc>
          <w:tcPr>
            <w:tcW w:w="3119" w:type="dxa"/>
            <w:shd w:val="clear" w:color="auto" w:fill="auto"/>
          </w:tcPr>
          <w:p w14:paraId="7F3D20DE" w14:textId="77777777" w:rsidR="00E26885" w:rsidRPr="005A762B" w:rsidRDefault="00E26885" w:rsidP="00ED7E56">
            <w:pPr>
              <w:pStyle w:val="Basistekstabcnova"/>
              <w:rPr>
                <w:rFonts w:cs="Calibri"/>
              </w:rPr>
            </w:pPr>
            <w:r w:rsidRPr="005A762B">
              <w:rPr>
                <w:rFonts w:cs="Calibri"/>
              </w:rPr>
              <w:t>Oplevering</w:t>
            </w:r>
          </w:p>
        </w:tc>
        <w:tc>
          <w:tcPr>
            <w:tcW w:w="5415" w:type="dxa"/>
            <w:gridSpan w:val="2"/>
            <w:shd w:val="clear" w:color="auto" w:fill="auto"/>
          </w:tcPr>
          <w:p w14:paraId="6722CF7E" w14:textId="77777777" w:rsidR="00E26885" w:rsidRPr="005A762B" w:rsidDel="0050433C" w:rsidRDefault="00E26885" w:rsidP="00ED7E56">
            <w:pPr>
              <w:pStyle w:val="Basistekstabcnova"/>
              <w:rPr>
                <w:rFonts w:cs="Calibri"/>
              </w:rPr>
            </w:pPr>
          </w:p>
        </w:tc>
      </w:tr>
      <w:tr w:rsidR="00E26885" w:rsidRPr="005A762B" w14:paraId="7BADB6EA" w14:textId="77777777" w:rsidTr="00ED7E56">
        <w:trPr>
          <w:trHeight w:val="283"/>
        </w:trPr>
        <w:tc>
          <w:tcPr>
            <w:tcW w:w="3119" w:type="dxa"/>
            <w:shd w:val="clear" w:color="auto" w:fill="auto"/>
          </w:tcPr>
          <w:p w14:paraId="4F770AF1" w14:textId="77777777" w:rsidR="00E26885" w:rsidRPr="005A762B" w:rsidRDefault="00E26885" w:rsidP="00ED7E56">
            <w:pPr>
              <w:pStyle w:val="Basistekstabcnova"/>
              <w:rPr>
                <w:rFonts w:cs="Calibri"/>
              </w:rPr>
            </w:pPr>
            <w:r w:rsidRPr="005A762B">
              <w:rPr>
                <w:rFonts w:cs="Calibri"/>
              </w:rPr>
              <w:t xml:space="preserve">Opdrachtsom </w:t>
            </w:r>
          </w:p>
        </w:tc>
        <w:tc>
          <w:tcPr>
            <w:tcW w:w="5415" w:type="dxa"/>
            <w:gridSpan w:val="2"/>
            <w:shd w:val="clear" w:color="auto" w:fill="auto"/>
          </w:tcPr>
          <w:p w14:paraId="24EB8DDA" w14:textId="77777777" w:rsidR="00E26885" w:rsidRPr="005A762B" w:rsidRDefault="00E26885" w:rsidP="00ED7E56">
            <w:pPr>
              <w:pStyle w:val="Basistekstabcnova"/>
              <w:rPr>
                <w:rFonts w:cs="Calibri"/>
              </w:rPr>
            </w:pPr>
          </w:p>
        </w:tc>
      </w:tr>
      <w:tr w:rsidR="00E26885" w:rsidRPr="005A762B" w14:paraId="40211B67" w14:textId="77777777" w:rsidTr="00ED7E56">
        <w:tblPrEx>
          <w:tblLook w:val="04A0" w:firstRow="1" w:lastRow="0" w:firstColumn="1" w:lastColumn="0" w:noHBand="0" w:noVBand="1"/>
        </w:tblPrEx>
        <w:trPr>
          <w:cantSplit/>
          <w:tblHeader/>
        </w:trPr>
        <w:tc>
          <w:tcPr>
            <w:tcW w:w="8534" w:type="dxa"/>
            <w:gridSpan w:val="3"/>
            <w:shd w:val="clear" w:color="auto" w:fill="81BDC9" w:themeFill="accent1"/>
          </w:tcPr>
          <w:p w14:paraId="524F1D3A" w14:textId="77777777" w:rsidR="00E26885" w:rsidRPr="005A762B" w:rsidRDefault="00E26885" w:rsidP="00ED7E56">
            <w:pPr>
              <w:pStyle w:val="Basistekstabcnova"/>
              <w:rPr>
                <w:rFonts w:cs="Calibri"/>
                <w:b/>
              </w:rPr>
            </w:pPr>
            <w:r w:rsidRPr="005A762B">
              <w:rPr>
                <w:rFonts w:cs="Calibri"/>
                <w:b/>
                <w:color w:val="FFFFFF" w:themeColor="background1"/>
              </w:rPr>
              <w:t>Omschrijving waaruit gelijksoortigheid blijkt</w:t>
            </w:r>
          </w:p>
        </w:tc>
      </w:tr>
      <w:tr w:rsidR="00E26885" w:rsidRPr="005A762B" w14:paraId="44CDB538" w14:textId="77777777" w:rsidTr="00ED7E56">
        <w:tblPrEx>
          <w:tblLook w:val="04A0" w:firstRow="1" w:lastRow="0" w:firstColumn="1" w:lastColumn="0" w:noHBand="0" w:noVBand="1"/>
        </w:tblPrEx>
        <w:trPr>
          <w:cantSplit/>
          <w:tblHeader/>
        </w:trPr>
        <w:tc>
          <w:tcPr>
            <w:tcW w:w="8534" w:type="dxa"/>
            <w:gridSpan w:val="3"/>
            <w:shd w:val="clear" w:color="auto" w:fill="auto"/>
          </w:tcPr>
          <w:p w14:paraId="51251662" w14:textId="77777777" w:rsidR="00E26885" w:rsidRPr="005A762B" w:rsidRDefault="00E26885" w:rsidP="00ED7E56">
            <w:pPr>
              <w:pStyle w:val="Basistekstabcnova"/>
              <w:rPr>
                <w:rFonts w:cs="Calibri"/>
              </w:rPr>
            </w:pPr>
          </w:p>
          <w:p w14:paraId="16D890E2" w14:textId="77777777" w:rsidR="00E26885" w:rsidRPr="005A762B" w:rsidRDefault="00E26885" w:rsidP="00ED7E56">
            <w:pPr>
              <w:pStyle w:val="Basistekstabcnova"/>
              <w:rPr>
                <w:rFonts w:cs="Calibri"/>
              </w:rPr>
            </w:pPr>
          </w:p>
          <w:p w14:paraId="0D3AFB6E" w14:textId="77777777" w:rsidR="00E26885" w:rsidRPr="005A762B" w:rsidRDefault="00E26885" w:rsidP="00ED7E56">
            <w:pPr>
              <w:pStyle w:val="Basistekstabcnova"/>
              <w:rPr>
                <w:rFonts w:cs="Calibri"/>
              </w:rPr>
            </w:pPr>
          </w:p>
          <w:p w14:paraId="2ACC6FD2" w14:textId="77777777" w:rsidR="00E26885" w:rsidRPr="005A762B" w:rsidRDefault="00E26885" w:rsidP="00ED7E56">
            <w:pPr>
              <w:pStyle w:val="Basistekstabcnova"/>
              <w:rPr>
                <w:rFonts w:cs="Calibri"/>
              </w:rPr>
            </w:pPr>
          </w:p>
          <w:p w14:paraId="7FEAA25A" w14:textId="77777777" w:rsidR="00E26885" w:rsidRPr="005A762B" w:rsidRDefault="00E26885" w:rsidP="00ED7E56">
            <w:pPr>
              <w:pStyle w:val="Basistekstabcnova"/>
              <w:rPr>
                <w:rFonts w:cs="Calibri"/>
              </w:rPr>
            </w:pPr>
          </w:p>
          <w:p w14:paraId="67635971" w14:textId="77777777" w:rsidR="00E26885" w:rsidRPr="005A762B" w:rsidRDefault="00E26885" w:rsidP="00ED7E56">
            <w:pPr>
              <w:pStyle w:val="Basistekstabcnova"/>
              <w:rPr>
                <w:rFonts w:cs="Calibri"/>
              </w:rPr>
            </w:pPr>
          </w:p>
          <w:p w14:paraId="696B42E7" w14:textId="77777777" w:rsidR="00E26885" w:rsidRPr="005A762B" w:rsidRDefault="00E26885" w:rsidP="00ED7E56">
            <w:pPr>
              <w:pStyle w:val="Basistekstabcnova"/>
              <w:rPr>
                <w:rFonts w:cs="Calibri"/>
              </w:rPr>
            </w:pPr>
          </w:p>
          <w:p w14:paraId="52F2859D" w14:textId="77777777" w:rsidR="00E26885" w:rsidRPr="005A762B" w:rsidRDefault="00E26885" w:rsidP="00ED7E56">
            <w:pPr>
              <w:pStyle w:val="Basistekstabcnova"/>
              <w:rPr>
                <w:rFonts w:cs="Calibri"/>
              </w:rPr>
            </w:pPr>
          </w:p>
          <w:p w14:paraId="3CFCAEE1" w14:textId="77777777" w:rsidR="00E26885" w:rsidRPr="005A762B" w:rsidRDefault="00E26885" w:rsidP="00ED7E56">
            <w:pPr>
              <w:pStyle w:val="Basistekstabcnova"/>
              <w:rPr>
                <w:rFonts w:cs="Calibri"/>
              </w:rPr>
            </w:pPr>
          </w:p>
        </w:tc>
      </w:tr>
      <w:tr w:rsidR="00E26885" w:rsidRPr="005A762B" w14:paraId="51663C1C" w14:textId="77777777" w:rsidTr="00ED7E56">
        <w:tblPrEx>
          <w:tblLook w:val="04A0" w:firstRow="1" w:lastRow="0" w:firstColumn="1" w:lastColumn="0" w:noHBand="0" w:noVBand="1"/>
        </w:tblPrEx>
        <w:trPr>
          <w:cantSplit/>
          <w:tblHeader/>
        </w:trPr>
        <w:tc>
          <w:tcPr>
            <w:tcW w:w="3148" w:type="dxa"/>
            <w:gridSpan w:val="2"/>
            <w:shd w:val="clear" w:color="auto" w:fill="FFFFFF" w:themeFill="background1"/>
          </w:tcPr>
          <w:p w14:paraId="22AE0A20" w14:textId="77777777" w:rsidR="00E26885" w:rsidRPr="005A762B" w:rsidRDefault="00E26885" w:rsidP="00ED7E56">
            <w:pPr>
              <w:pStyle w:val="Basistekstabcnova"/>
              <w:rPr>
                <w:rFonts w:cs="Calibri"/>
                <w:b/>
              </w:rPr>
            </w:pPr>
            <w:r w:rsidRPr="005A762B">
              <w:rPr>
                <w:rFonts w:cs="Calibri"/>
                <w:b/>
              </w:rPr>
              <w:t>Tevredenheidsverklaring op briefpapier van en ondertekend door de opdrachtgever.</w:t>
            </w:r>
          </w:p>
        </w:tc>
        <w:tc>
          <w:tcPr>
            <w:tcW w:w="5386" w:type="dxa"/>
            <w:shd w:val="clear" w:color="auto" w:fill="FFFFFF" w:themeFill="background1"/>
          </w:tcPr>
          <w:p w14:paraId="09C72CDE" w14:textId="77777777" w:rsidR="00E26885" w:rsidRPr="005A762B" w:rsidRDefault="00E26885" w:rsidP="00ED7E56">
            <w:pPr>
              <w:pStyle w:val="Basistekstabcnova"/>
              <w:rPr>
                <w:rFonts w:cs="Calibri"/>
              </w:rPr>
            </w:pPr>
            <w:r w:rsidRPr="005A762B">
              <w:rPr>
                <w:rFonts w:cs="Calibri"/>
              </w:rPr>
              <w:fldChar w:fldCharType="begin">
                <w:ffData>
                  <w:name w:val="Check9"/>
                  <w:enabled/>
                  <w:calcOnExit w:val="0"/>
                  <w:checkBox>
                    <w:sizeAuto/>
                    <w:default w:val="0"/>
                  </w:checkBox>
                </w:ffData>
              </w:fldChar>
            </w:r>
            <w:r w:rsidRPr="005A762B">
              <w:rPr>
                <w:rFonts w:cs="Calibri"/>
              </w:rPr>
              <w:instrText xml:space="preserve"> FORMCHECKBOX </w:instrText>
            </w:r>
            <w:r w:rsidR="00B42CD0">
              <w:rPr>
                <w:rFonts w:cs="Calibri"/>
              </w:rPr>
            </w:r>
            <w:r w:rsidR="00B42CD0">
              <w:rPr>
                <w:rFonts w:cs="Calibri"/>
              </w:rPr>
              <w:fldChar w:fldCharType="separate"/>
            </w:r>
            <w:r w:rsidRPr="005A762B">
              <w:rPr>
                <w:rFonts w:cs="Calibri"/>
              </w:rPr>
              <w:fldChar w:fldCharType="end"/>
            </w:r>
            <w:r w:rsidRPr="005A762B">
              <w:rPr>
                <w:rFonts w:cs="Calibri"/>
              </w:rPr>
              <w:t xml:space="preserve"> Toegevoegd, voorzien van omschrijving:</w:t>
            </w:r>
          </w:p>
          <w:p w14:paraId="3910FFD0" w14:textId="77777777" w:rsidR="00E26885" w:rsidRPr="005A762B" w:rsidRDefault="00E26885" w:rsidP="00ED7E56">
            <w:pPr>
              <w:pStyle w:val="Basistekstabcnova"/>
              <w:numPr>
                <w:ilvl w:val="0"/>
                <w:numId w:val="36"/>
              </w:numPr>
              <w:rPr>
                <w:rFonts w:cs="Calibri"/>
              </w:rPr>
            </w:pPr>
            <w:r w:rsidRPr="005A762B">
              <w:rPr>
                <w:rFonts w:cs="Calibri"/>
              </w:rPr>
              <w:t>Naam en contactgegevens opdrachtgever</w:t>
            </w:r>
          </w:p>
          <w:p w14:paraId="5C32AD1F" w14:textId="77777777" w:rsidR="00E26885" w:rsidRPr="005A762B" w:rsidRDefault="00E26885" w:rsidP="00ED7E56">
            <w:pPr>
              <w:pStyle w:val="Basistekstabcnova"/>
              <w:numPr>
                <w:ilvl w:val="0"/>
                <w:numId w:val="36"/>
              </w:numPr>
              <w:rPr>
                <w:rFonts w:cs="Calibri"/>
              </w:rPr>
            </w:pPr>
            <w:r w:rsidRPr="005A762B">
              <w:rPr>
                <w:rFonts w:cs="Calibri"/>
              </w:rPr>
              <w:t>Omvang in m</w:t>
            </w:r>
            <w:r w:rsidRPr="005A762B">
              <w:rPr>
                <w:rFonts w:cs="Calibri"/>
                <w:vertAlign w:val="superscript"/>
              </w:rPr>
              <w:t>2</w:t>
            </w:r>
            <w:r w:rsidRPr="005A762B">
              <w:rPr>
                <w:rFonts w:cs="Calibri"/>
              </w:rPr>
              <w:t xml:space="preserve"> van het project</w:t>
            </w:r>
          </w:p>
          <w:p w14:paraId="1F2860F2" w14:textId="77777777" w:rsidR="00E26885" w:rsidRPr="005A762B" w:rsidRDefault="00E26885" w:rsidP="00ED7E56">
            <w:pPr>
              <w:pStyle w:val="Basistekstabcnova"/>
              <w:numPr>
                <w:ilvl w:val="0"/>
                <w:numId w:val="36"/>
              </w:numPr>
              <w:rPr>
                <w:rFonts w:cs="Calibri"/>
              </w:rPr>
            </w:pPr>
            <w:r w:rsidRPr="005A762B">
              <w:rPr>
                <w:rFonts w:cs="Calibri"/>
              </w:rPr>
              <w:t>Functie van het project</w:t>
            </w:r>
          </w:p>
          <w:p w14:paraId="6B1BDFDB" w14:textId="77777777" w:rsidR="00E26885" w:rsidRPr="005A762B" w:rsidRDefault="00E26885" w:rsidP="00ED7E56">
            <w:pPr>
              <w:pStyle w:val="Basistekstabcnova"/>
              <w:numPr>
                <w:ilvl w:val="0"/>
                <w:numId w:val="36"/>
              </w:numPr>
              <w:rPr>
                <w:rFonts w:cs="Calibri"/>
              </w:rPr>
            </w:pPr>
            <w:r w:rsidRPr="005A762B">
              <w:rPr>
                <w:rFonts w:cs="Calibri"/>
              </w:rPr>
              <w:t>Datum van oplevering</w:t>
            </w:r>
          </w:p>
          <w:p w14:paraId="2767BA63" w14:textId="77777777" w:rsidR="00E26885" w:rsidRPr="005A762B" w:rsidRDefault="00E26885" w:rsidP="00ED7E56">
            <w:pPr>
              <w:pStyle w:val="Basistekstabcnova"/>
              <w:numPr>
                <w:ilvl w:val="0"/>
                <w:numId w:val="36"/>
              </w:numPr>
              <w:rPr>
                <w:rFonts w:cs="Calibri"/>
              </w:rPr>
            </w:pPr>
            <w:r w:rsidRPr="005A762B">
              <w:rPr>
                <w:rFonts w:cs="Calibri"/>
              </w:rPr>
              <w:t>Bevestiging van een beheersbaar en correct en naar tevredenheid afgerond proces.</w:t>
            </w:r>
          </w:p>
        </w:tc>
      </w:tr>
    </w:tbl>
    <w:p w14:paraId="5A1CD756" w14:textId="77777777" w:rsidR="00E26885" w:rsidRPr="005A762B" w:rsidRDefault="00E26885" w:rsidP="00E26885">
      <w:pPr>
        <w:pStyle w:val="Basistekstabcnova"/>
        <w:rPr>
          <w:rFonts w:cs="Calibri"/>
        </w:rPr>
      </w:pPr>
    </w:p>
    <w:p w14:paraId="1FC0E78C" w14:textId="77777777" w:rsidR="00ED7E56" w:rsidRPr="00006B11" w:rsidRDefault="00ED7E56" w:rsidP="00ED7E56">
      <w:pPr>
        <w:pStyle w:val="Basistekstabcnova"/>
        <w:rPr>
          <w:rFonts w:asciiTheme="majorHAnsi" w:hAnsiTheme="majorHAnsi"/>
        </w:rPr>
      </w:pPr>
      <w:r w:rsidRPr="00006B11">
        <w:rPr>
          <w:rFonts w:asciiTheme="majorHAnsi" w:hAnsiTheme="majorHAnsi"/>
        </w:rPr>
        <w:t xml:space="preserve">Verificatie van de selectiecriteria: </w:t>
      </w:r>
    </w:p>
    <w:p w14:paraId="467FA6BF" w14:textId="77777777" w:rsidR="00ED7E56" w:rsidRPr="00006B11" w:rsidRDefault="00ED7E56" w:rsidP="00ED7E56">
      <w:pPr>
        <w:pStyle w:val="Opsommingteken1eniveauabcnova"/>
        <w:rPr>
          <w:rFonts w:asciiTheme="majorHAnsi" w:hAnsiTheme="majorHAnsi" w:cs="Calibri"/>
        </w:rPr>
      </w:pPr>
      <w:r w:rsidRPr="00006B11">
        <w:rPr>
          <w:rFonts w:asciiTheme="majorHAnsi" w:hAnsiTheme="majorHAnsi" w:cs="Calibri"/>
        </w:rPr>
        <w:t>Een volledig ingevuld</w:t>
      </w:r>
      <w:r>
        <w:rPr>
          <w:rFonts w:asciiTheme="majorHAnsi" w:hAnsiTheme="majorHAnsi" w:cs="Calibri"/>
        </w:rPr>
        <w:t xml:space="preserve"> Formulier (zie het bijgeleverde Formulierenboek)</w:t>
      </w:r>
      <w:r w:rsidRPr="00006B11">
        <w:rPr>
          <w:rFonts w:asciiTheme="majorHAnsi" w:hAnsiTheme="majorHAnsi" w:cs="Calibri"/>
        </w:rPr>
        <w:t>;</w:t>
      </w:r>
    </w:p>
    <w:p w14:paraId="2A2CD2C4" w14:textId="77777777" w:rsidR="00ED7E56" w:rsidRPr="00006B11" w:rsidRDefault="00ED7E56" w:rsidP="00ED7E56">
      <w:pPr>
        <w:pStyle w:val="Opsommingteken1eniveauabcnova"/>
        <w:rPr>
          <w:rFonts w:asciiTheme="majorHAnsi" w:hAnsiTheme="majorHAnsi" w:cs="Calibri"/>
        </w:rPr>
      </w:pPr>
      <w:r w:rsidRPr="00006B11">
        <w:rPr>
          <w:rFonts w:asciiTheme="majorHAnsi" w:hAnsiTheme="majorHAnsi" w:cs="Calibri"/>
        </w:rPr>
        <w:t>Ter onderbouwing een maximum van 2 pagina’s</w:t>
      </w:r>
      <w:r>
        <w:rPr>
          <w:rFonts w:asciiTheme="majorHAnsi" w:hAnsiTheme="majorHAnsi" w:cs="Calibri"/>
        </w:rPr>
        <w:t>, lettertype 10,</w:t>
      </w:r>
      <w:r w:rsidRPr="00006B11">
        <w:rPr>
          <w:rFonts w:asciiTheme="majorHAnsi" w:hAnsiTheme="majorHAnsi" w:cs="Calibri"/>
        </w:rPr>
        <w:t xml:space="preserve"> A4 inclusief beeldmateriaal;</w:t>
      </w:r>
    </w:p>
    <w:p w14:paraId="149E79D4" w14:textId="56FD3B7F" w:rsidR="00ED7E56" w:rsidRDefault="00ED7E56" w:rsidP="00ED7E56">
      <w:pPr>
        <w:pStyle w:val="Opsommingteken1eniveauabcnova"/>
        <w:rPr>
          <w:rFonts w:asciiTheme="majorHAnsi" w:hAnsiTheme="majorHAnsi" w:cs="Calibri"/>
        </w:rPr>
      </w:pPr>
      <w:r w:rsidRPr="00006B11">
        <w:rPr>
          <w:rFonts w:asciiTheme="majorHAnsi" w:hAnsiTheme="majorHAnsi" w:cs="Calibri"/>
        </w:rPr>
        <w:t>Bewijsmateriaal waarmee het voldoen aan het criterium voldoende wordt onderbouwd</w:t>
      </w:r>
      <w:r>
        <w:rPr>
          <w:rFonts w:asciiTheme="majorHAnsi" w:hAnsiTheme="majorHAnsi" w:cs="Calibri"/>
        </w:rPr>
        <w:t>;</w:t>
      </w:r>
    </w:p>
    <w:p w14:paraId="4BE0638F" w14:textId="34ACB3E5" w:rsidR="00ED7E56" w:rsidRDefault="00ED7E56" w:rsidP="00ED7E56">
      <w:pPr>
        <w:pStyle w:val="Opsommingteken2eniveauabcnova"/>
      </w:pPr>
      <w:r>
        <w:t xml:space="preserve">Toevoeging GPR; Materialen paspoort; MKI. </w:t>
      </w:r>
    </w:p>
    <w:p w14:paraId="1EB47E94" w14:textId="77777777" w:rsidR="00ED7E56" w:rsidRDefault="00ED7E56" w:rsidP="00ED7E56">
      <w:pPr>
        <w:pStyle w:val="Opsommingteken1eniveauabcnova"/>
        <w:rPr>
          <w:rFonts w:asciiTheme="majorHAnsi" w:hAnsiTheme="majorHAnsi" w:cs="Calibri"/>
        </w:rPr>
      </w:pPr>
      <w:r>
        <w:rPr>
          <w:rFonts w:asciiTheme="majorHAnsi" w:hAnsiTheme="majorHAnsi" w:cs="Calibri"/>
        </w:rPr>
        <w:t xml:space="preserve">Een ondertekende tevredenheidsverklaring. </w:t>
      </w:r>
    </w:p>
    <w:p w14:paraId="0223C9A1" w14:textId="77777777" w:rsidR="00E26885" w:rsidRDefault="00E26885" w:rsidP="00E26885">
      <w:pPr>
        <w:spacing w:line="240" w:lineRule="atLeast"/>
        <w:rPr>
          <w:rFonts w:cs="Calibri"/>
          <w:b/>
          <w:color w:val="FFFFFF" w:themeColor="background1"/>
          <w:sz w:val="24"/>
          <w:szCs w:val="24"/>
        </w:rPr>
      </w:pPr>
      <w:r>
        <w:rPr>
          <w:rFonts w:cs="Calibri"/>
          <w:b/>
          <w:color w:val="FFFFFF" w:themeColor="background1"/>
          <w:sz w:val="24"/>
          <w:szCs w:val="24"/>
        </w:rPr>
        <w:br w:type="page"/>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29"/>
        <w:gridCol w:w="5386"/>
      </w:tblGrid>
      <w:tr w:rsidR="00E26885" w:rsidRPr="005A762B" w14:paraId="7DE9BE58" w14:textId="77777777" w:rsidTr="00ED7E56">
        <w:trPr>
          <w:trHeight w:val="283"/>
        </w:trPr>
        <w:tc>
          <w:tcPr>
            <w:tcW w:w="8534" w:type="dxa"/>
            <w:gridSpan w:val="3"/>
            <w:shd w:val="clear" w:color="auto" w:fill="81BDC9" w:themeFill="accent1"/>
          </w:tcPr>
          <w:p w14:paraId="31FACF26" w14:textId="712C992D" w:rsidR="00E26885" w:rsidRPr="00ED7E56" w:rsidRDefault="00E26885" w:rsidP="00ED7E56">
            <w:pPr>
              <w:pStyle w:val="Basistekstabcnova"/>
              <w:rPr>
                <w:rFonts w:cs="Calibri"/>
                <w:b/>
                <w:iCs/>
                <w:color w:val="FFFFFF" w:themeColor="background1"/>
                <w:sz w:val="24"/>
                <w:szCs w:val="24"/>
              </w:rPr>
            </w:pPr>
            <w:r w:rsidRPr="00E26885">
              <w:rPr>
                <w:rFonts w:cs="Calibri"/>
                <w:b/>
                <w:color w:val="FFFFFF" w:themeColor="background1"/>
                <w:sz w:val="24"/>
                <w:szCs w:val="24"/>
              </w:rPr>
              <w:lastRenderedPageBreak/>
              <w:t xml:space="preserve">Referentieproject selectiecriterium </w:t>
            </w:r>
            <w:r>
              <w:rPr>
                <w:rFonts w:cs="Calibri"/>
                <w:b/>
                <w:color w:val="FFFFFF" w:themeColor="background1"/>
                <w:sz w:val="24"/>
                <w:szCs w:val="24"/>
              </w:rPr>
              <w:t xml:space="preserve">4: </w:t>
            </w:r>
            <w:r w:rsidR="00ED7E56" w:rsidRPr="00ED7E56">
              <w:rPr>
                <w:rFonts w:cs="Calibri"/>
                <w:b/>
                <w:iCs/>
                <w:color w:val="FFFFFF" w:themeColor="background1"/>
                <w:sz w:val="24"/>
                <w:szCs w:val="24"/>
              </w:rPr>
              <w:t>Bio-</w:t>
            </w:r>
            <w:proofErr w:type="spellStart"/>
            <w:r w:rsidR="00ED7E56" w:rsidRPr="00ED7E56">
              <w:rPr>
                <w:rFonts w:cs="Calibri"/>
                <w:b/>
                <w:iCs/>
                <w:color w:val="FFFFFF" w:themeColor="background1"/>
                <w:sz w:val="24"/>
                <w:szCs w:val="24"/>
              </w:rPr>
              <w:t>based</w:t>
            </w:r>
            <w:proofErr w:type="spellEnd"/>
            <w:r w:rsidR="00ED7E56" w:rsidRPr="00ED7E56">
              <w:rPr>
                <w:rFonts w:cs="Calibri"/>
                <w:b/>
                <w:iCs/>
                <w:color w:val="FFFFFF" w:themeColor="background1"/>
                <w:sz w:val="24"/>
                <w:szCs w:val="24"/>
              </w:rPr>
              <w:t xml:space="preserve"> bouwen</w:t>
            </w:r>
          </w:p>
        </w:tc>
      </w:tr>
      <w:tr w:rsidR="00E26885" w:rsidRPr="005A762B" w14:paraId="77F07850" w14:textId="77777777" w:rsidTr="00ED7E56">
        <w:trPr>
          <w:trHeight w:val="283"/>
        </w:trPr>
        <w:tc>
          <w:tcPr>
            <w:tcW w:w="3119" w:type="dxa"/>
            <w:shd w:val="clear" w:color="auto" w:fill="auto"/>
          </w:tcPr>
          <w:p w14:paraId="0B382923" w14:textId="77777777" w:rsidR="00E26885" w:rsidRPr="005A762B" w:rsidRDefault="00E26885" w:rsidP="00ED7E56">
            <w:pPr>
              <w:pStyle w:val="Basistekstabcnova"/>
              <w:rPr>
                <w:rFonts w:cs="Calibri"/>
              </w:rPr>
            </w:pPr>
            <w:r w:rsidRPr="005A762B">
              <w:rPr>
                <w:rFonts w:cs="Calibri"/>
              </w:rPr>
              <w:t>Door wie van degenen die onderdeel uitmaken van de Aanmelding uitgevoerd</w:t>
            </w:r>
          </w:p>
        </w:tc>
        <w:tc>
          <w:tcPr>
            <w:tcW w:w="5415" w:type="dxa"/>
            <w:gridSpan w:val="2"/>
            <w:shd w:val="clear" w:color="auto" w:fill="auto"/>
          </w:tcPr>
          <w:p w14:paraId="048EDE3D" w14:textId="77777777" w:rsidR="00E26885" w:rsidRPr="005A762B" w:rsidRDefault="00E26885" w:rsidP="00ED7E56">
            <w:pPr>
              <w:pStyle w:val="Basistekstabcnova"/>
              <w:rPr>
                <w:rFonts w:cs="Calibri"/>
              </w:rPr>
            </w:pPr>
            <w:r w:rsidRPr="005A762B">
              <w:rPr>
                <w:rFonts w:cs="Calibri"/>
              </w:rPr>
              <w:fldChar w:fldCharType="begin">
                <w:ffData>
                  <w:name w:val="Check9"/>
                  <w:enabled/>
                  <w:calcOnExit w:val="0"/>
                  <w:checkBox>
                    <w:sizeAuto/>
                    <w:default w:val="0"/>
                  </w:checkBox>
                </w:ffData>
              </w:fldChar>
            </w:r>
            <w:r w:rsidRPr="005A762B">
              <w:rPr>
                <w:rFonts w:cs="Calibri"/>
              </w:rPr>
              <w:instrText xml:space="preserve"> FORMCHECKBOX </w:instrText>
            </w:r>
            <w:r w:rsidR="00B42CD0">
              <w:rPr>
                <w:rFonts w:cs="Calibri"/>
              </w:rPr>
            </w:r>
            <w:r w:rsidR="00B42CD0">
              <w:rPr>
                <w:rFonts w:cs="Calibri"/>
              </w:rPr>
              <w:fldChar w:fldCharType="separate"/>
            </w:r>
            <w:r w:rsidRPr="005A762B">
              <w:rPr>
                <w:rFonts w:cs="Calibri"/>
              </w:rPr>
              <w:fldChar w:fldCharType="end"/>
            </w:r>
            <w:r w:rsidRPr="005A762B">
              <w:rPr>
                <w:rFonts w:cs="Calibri"/>
              </w:rPr>
              <w:t xml:space="preserve"> Inschrijver</w:t>
            </w:r>
            <w:r w:rsidRPr="005A762B">
              <w:rPr>
                <w:rFonts w:cs="Calibri"/>
              </w:rPr>
              <w:br/>
            </w:r>
            <w:r w:rsidRPr="005A762B">
              <w:rPr>
                <w:rFonts w:cs="Calibri"/>
              </w:rPr>
              <w:fldChar w:fldCharType="begin">
                <w:ffData>
                  <w:name w:val="Check10"/>
                  <w:enabled/>
                  <w:calcOnExit w:val="0"/>
                  <w:checkBox>
                    <w:sizeAuto/>
                    <w:default w:val="0"/>
                  </w:checkBox>
                </w:ffData>
              </w:fldChar>
            </w:r>
            <w:r w:rsidRPr="005A762B">
              <w:rPr>
                <w:rFonts w:cs="Calibri"/>
              </w:rPr>
              <w:instrText xml:space="preserve"> FORMCHECKBOX </w:instrText>
            </w:r>
            <w:r w:rsidR="00B42CD0">
              <w:rPr>
                <w:rFonts w:cs="Calibri"/>
              </w:rPr>
            </w:r>
            <w:r w:rsidR="00B42CD0">
              <w:rPr>
                <w:rFonts w:cs="Calibri"/>
              </w:rPr>
              <w:fldChar w:fldCharType="separate"/>
            </w:r>
            <w:r w:rsidRPr="005A762B">
              <w:rPr>
                <w:rFonts w:cs="Calibri"/>
              </w:rPr>
              <w:fldChar w:fldCharType="end"/>
            </w:r>
            <w:r w:rsidRPr="005A762B">
              <w:rPr>
                <w:rFonts w:cs="Calibri"/>
              </w:rPr>
              <w:t xml:space="preserve"> Samenwerkende partij </w:t>
            </w:r>
          </w:p>
        </w:tc>
      </w:tr>
      <w:tr w:rsidR="00E26885" w:rsidRPr="005A762B" w:rsidDel="0050433C" w14:paraId="5738A942" w14:textId="77777777" w:rsidTr="00ED7E56">
        <w:trPr>
          <w:trHeight w:val="283"/>
        </w:trPr>
        <w:tc>
          <w:tcPr>
            <w:tcW w:w="3119" w:type="dxa"/>
            <w:shd w:val="clear" w:color="auto" w:fill="auto"/>
          </w:tcPr>
          <w:p w14:paraId="5F449111" w14:textId="77777777" w:rsidR="00E26885" w:rsidRPr="005A762B" w:rsidRDefault="00E26885" w:rsidP="00ED7E56">
            <w:pPr>
              <w:pStyle w:val="Basistekstabcnova"/>
              <w:rPr>
                <w:rFonts w:cs="Calibri"/>
              </w:rPr>
            </w:pPr>
            <w:r w:rsidRPr="005A762B">
              <w:rPr>
                <w:rFonts w:cs="Calibri"/>
              </w:rPr>
              <w:t>Naam project</w:t>
            </w:r>
          </w:p>
        </w:tc>
        <w:tc>
          <w:tcPr>
            <w:tcW w:w="5415" w:type="dxa"/>
            <w:gridSpan w:val="2"/>
            <w:shd w:val="clear" w:color="auto" w:fill="auto"/>
          </w:tcPr>
          <w:p w14:paraId="647E2AB1" w14:textId="77777777" w:rsidR="00E26885" w:rsidRPr="005A762B" w:rsidDel="0050433C" w:rsidRDefault="00E26885" w:rsidP="00ED7E56">
            <w:pPr>
              <w:pStyle w:val="Basistekstabcnova"/>
              <w:rPr>
                <w:rFonts w:cs="Calibri"/>
              </w:rPr>
            </w:pPr>
          </w:p>
        </w:tc>
      </w:tr>
      <w:tr w:rsidR="00E26885" w:rsidRPr="005A762B" w14:paraId="55F24991" w14:textId="77777777" w:rsidTr="00ED7E56">
        <w:trPr>
          <w:trHeight w:val="283"/>
        </w:trPr>
        <w:tc>
          <w:tcPr>
            <w:tcW w:w="3119" w:type="dxa"/>
            <w:shd w:val="clear" w:color="auto" w:fill="auto"/>
          </w:tcPr>
          <w:p w14:paraId="33C22477" w14:textId="77777777" w:rsidR="00E26885" w:rsidRPr="005A762B" w:rsidRDefault="00E26885" w:rsidP="00ED7E56">
            <w:pPr>
              <w:pStyle w:val="Basistekstabcnova"/>
              <w:rPr>
                <w:rFonts w:cs="Calibri"/>
              </w:rPr>
            </w:pPr>
            <w:r w:rsidRPr="005A762B">
              <w:rPr>
                <w:rFonts w:cs="Calibri"/>
              </w:rPr>
              <w:t>Omvang project</w:t>
            </w:r>
          </w:p>
        </w:tc>
        <w:tc>
          <w:tcPr>
            <w:tcW w:w="5415" w:type="dxa"/>
            <w:gridSpan w:val="2"/>
            <w:shd w:val="clear" w:color="auto" w:fill="auto"/>
          </w:tcPr>
          <w:p w14:paraId="39FDBAC1" w14:textId="77777777" w:rsidR="00E26885" w:rsidRPr="005A762B" w:rsidRDefault="00E26885" w:rsidP="00ED7E56">
            <w:pPr>
              <w:pStyle w:val="Basistekstabcnova"/>
              <w:rPr>
                <w:rFonts w:cs="Calibri"/>
              </w:rPr>
            </w:pPr>
          </w:p>
        </w:tc>
      </w:tr>
      <w:tr w:rsidR="00E26885" w:rsidRPr="005A762B" w14:paraId="4D7F6C6F" w14:textId="77777777" w:rsidTr="00ED7E56">
        <w:trPr>
          <w:trHeight w:val="283"/>
        </w:trPr>
        <w:tc>
          <w:tcPr>
            <w:tcW w:w="3119" w:type="dxa"/>
            <w:shd w:val="clear" w:color="auto" w:fill="auto"/>
          </w:tcPr>
          <w:p w14:paraId="4AFD1625" w14:textId="77777777" w:rsidR="00E26885" w:rsidRPr="005A762B" w:rsidRDefault="00E26885" w:rsidP="00ED7E56">
            <w:pPr>
              <w:pStyle w:val="Basistekstabcnova"/>
              <w:rPr>
                <w:rFonts w:cs="Calibri"/>
              </w:rPr>
            </w:pPr>
            <w:r w:rsidRPr="005A762B">
              <w:rPr>
                <w:rFonts w:cs="Calibri"/>
              </w:rPr>
              <w:t>Naam opdrachtgever</w:t>
            </w:r>
          </w:p>
        </w:tc>
        <w:tc>
          <w:tcPr>
            <w:tcW w:w="5415" w:type="dxa"/>
            <w:gridSpan w:val="2"/>
            <w:shd w:val="clear" w:color="auto" w:fill="auto"/>
          </w:tcPr>
          <w:p w14:paraId="6A475471" w14:textId="77777777" w:rsidR="00E26885" w:rsidRPr="005A762B" w:rsidRDefault="00E26885" w:rsidP="00ED7E56">
            <w:pPr>
              <w:pStyle w:val="Basistekstabcnova"/>
              <w:rPr>
                <w:rFonts w:cs="Calibri"/>
              </w:rPr>
            </w:pPr>
          </w:p>
        </w:tc>
      </w:tr>
      <w:tr w:rsidR="00E26885" w:rsidRPr="005A762B" w14:paraId="4A27C16B" w14:textId="77777777" w:rsidTr="00ED7E56">
        <w:trPr>
          <w:trHeight w:val="283"/>
        </w:trPr>
        <w:tc>
          <w:tcPr>
            <w:tcW w:w="3119" w:type="dxa"/>
            <w:shd w:val="clear" w:color="auto" w:fill="auto"/>
          </w:tcPr>
          <w:p w14:paraId="2C6FC20E" w14:textId="77777777" w:rsidR="00E26885" w:rsidRPr="005A762B" w:rsidRDefault="00E26885" w:rsidP="00ED7E56">
            <w:pPr>
              <w:pStyle w:val="Basistekstabcnova"/>
              <w:rPr>
                <w:rFonts w:cs="Calibri"/>
              </w:rPr>
            </w:pPr>
            <w:r w:rsidRPr="005A762B">
              <w:rPr>
                <w:rFonts w:cs="Calibri"/>
              </w:rPr>
              <w:t>Contactgegevens opdrachtgever</w:t>
            </w:r>
          </w:p>
        </w:tc>
        <w:tc>
          <w:tcPr>
            <w:tcW w:w="5415" w:type="dxa"/>
            <w:gridSpan w:val="2"/>
            <w:shd w:val="clear" w:color="auto" w:fill="auto"/>
          </w:tcPr>
          <w:p w14:paraId="567463DC" w14:textId="77777777" w:rsidR="00E26885" w:rsidRPr="005A762B" w:rsidRDefault="00E26885" w:rsidP="00ED7E56">
            <w:pPr>
              <w:pStyle w:val="Basistekstabcnova"/>
              <w:rPr>
                <w:rFonts w:cs="Calibri"/>
              </w:rPr>
            </w:pPr>
          </w:p>
        </w:tc>
      </w:tr>
      <w:tr w:rsidR="00E26885" w:rsidRPr="005A762B" w14:paraId="374ECB9D" w14:textId="77777777" w:rsidTr="00ED7E56">
        <w:trPr>
          <w:trHeight w:val="283"/>
        </w:trPr>
        <w:tc>
          <w:tcPr>
            <w:tcW w:w="3119" w:type="dxa"/>
            <w:shd w:val="clear" w:color="auto" w:fill="auto"/>
          </w:tcPr>
          <w:p w14:paraId="7233FF2F" w14:textId="77777777" w:rsidR="00E26885" w:rsidRPr="005A762B" w:rsidRDefault="00E26885" w:rsidP="00ED7E56">
            <w:pPr>
              <w:pStyle w:val="Basistekstabcnova"/>
              <w:rPr>
                <w:rFonts w:cs="Calibri"/>
              </w:rPr>
            </w:pPr>
            <w:r w:rsidRPr="005A762B">
              <w:rPr>
                <w:rFonts w:cs="Calibri"/>
              </w:rPr>
              <w:t xml:space="preserve">Start uitvoering </w:t>
            </w:r>
          </w:p>
        </w:tc>
        <w:tc>
          <w:tcPr>
            <w:tcW w:w="5415" w:type="dxa"/>
            <w:gridSpan w:val="2"/>
            <w:shd w:val="clear" w:color="auto" w:fill="auto"/>
          </w:tcPr>
          <w:p w14:paraId="4FD19BB2" w14:textId="77777777" w:rsidR="00E26885" w:rsidRPr="005A762B" w:rsidRDefault="00E26885" w:rsidP="00ED7E56">
            <w:pPr>
              <w:pStyle w:val="Basistekstabcnova"/>
              <w:rPr>
                <w:rFonts w:cs="Calibri"/>
              </w:rPr>
            </w:pPr>
          </w:p>
        </w:tc>
      </w:tr>
      <w:tr w:rsidR="00E26885" w:rsidRPr="005A762B" w:rsidDel="0050433C" w14:paraId="537DD45B" w14:textId="77777777" w:rsidTr="00ED7E56">
        <w:trPr>
          <w:trHeight w:val="283"/>
        </w:trPr>
        <w:tc>
          <w:tcPr>
            <w:tcW w:w="3119" w:type="dxa"/>
            <w:shd w:val="clear" w:color="auto" w:fill="auto"/>
          </w:tcPr>
          <w:p w14:paraId="64E6189B" w14:textId="77777777" w:rsidR="00E26885" w:rsidRPr="005A762B" w:rsidRDefault="00E26885" w:rsidP="00ED7E56">
            <w:pPr>
              <w:pStyle w:val="Basistekstabcnova"/>
              <w:rPr>
                <w:rFonts w:cs="Calibri"/>
              </w:rPr>
            </w:pPr>
            <w:r w:rsidRPr="005A762B">
              <w:rPr>
                <w:rFonts w:cs="Calibri"/>
              </w:rPr>
              <w:t>Oplevering</w:t>
            </w:r>
          </w:p>
        </w:tc>
        <w:tc>
          <w:tcPr>
            <w:tcW w:w="5415" w:type="dxa"/>
            <w:gridSpan w:val="2"/>
            <w:shd w:val="clear" w:color="auto" w:fill="auto"/>
          </w:tcPr>
          <w:p w14:paraId="6A4AD297" w14:textId="77777777" w:rsidR="00E26885" w:rsidRPr="005A762B" w:rsidDel="0050433C" w:rsidRDefault="00E26885" w:rsidP="00ED7E56">
            <w:pPr>
              <w:pStyle w:val="Basistekstabcnova"/>
              <w:rPr>
                <w:rFonts w:cs="Calibri"/>
              </w:rPr>
            </w:pPr>
          </w:p>
        </w:tc>
      </w:tr>
      <w:tr w:rsidR="00E26885" w:rsidRPr="005A762B" w14:paraId="61509D74" w14:textId="77777777" w:rsidTr="00ED7E56">
        <w:trPr>
          <w:trHeight w:val="283"/>
        </w:trPr>
        <w:tc>
          <w:tcPr>
            <w:tcW w:w="3119" w:type="dxa"/>
            <w:shd w:val="clear" w:color="auto" w:fill="auto"/>
          </w:tcPr>
          <w:p w14:paraId="1D48774F" w14:textId="77777777" w:rsidR="00E26885" w:rsidRPr="005A762B" w:rsidRDefault="00E26885" w:rsidP="00ED7E56">
            <w:pPr>
              <w:pStyle w:val="Basistekstabcnova"/>
              <w:rPr>
                <w:rFonts w:cs="Calibri"/>
              </w:rPr>
            </w:pPr>
            <w:r w:rsidRPr="005A762B">
              <w:rPr>
                <w:rFonts w:cs="Calibri"/>
              </w:rPr>
              <w:t xml:space="preserve">Opdrachtsom </w:t>
            </w:r>
          </w:p>
        </w:tc>
        <w:tc>
          <w:tcPr>
            <w:tcW w:w="5415" w:type="dxa"/>
            <w:gridSpan w:val="2"/>
            <w:shd w:val="clear" w:color="auto" w:fill="auto"/>
          </w:tcPr>
          <w:p w14:paraId="0015D9C9" w14:textId="77777777" w:rsidR="00E26885" w:rsidRPr="005A762B" w:rsidRDefault="00E26885" w:rsidP="00ED7E56">
            <w:pPr>
              <w:pStyle w:val="Basistekstabcnova"/>
              <w:rPr>
                <w:rFonts w:cs="Calibri"/>
              </w:rPr>
            </w:pPr>
          </w:p>
        </w:tc>
      </w:tr>
      <w:tr w:rsidR="00E26885" w:rsidRPr="005A762B" w14:paraId="03B672E1" w14:textId="77777777" w:rsidTr="00ED7E56">
        <w:tblPrEx>
          <w:tblLook w:val="04A0" w:firstRow="1" w:lastRow="0" w:firstColumn="1" w:lastColumn="0" w:noHBand="0" w:noVBand="1"/>
        </w:tblPrEx>
        <w:trPr>
          <w:cantSplit/>
          <w:tblHeader/>
        </w:trPr>
        <w:tc>
          <w:tcPr>
            <w:tcW w:w="8534" w:type="dxa"/>
            <w:gridSpan w:val="3"/>
            <w:shd w:val="clear" w:color="auto" w:fill="81BDC9" w:themeFill="accent1"/>
          </w:tcPr>
          <w:p w14:paraId="6CB55623" w14:textId="77777777" w:rsidR="00E26885" w:rsidRPr="005A762B" w:rsidRDefault="00E26885" w:rsidP="00ED7E56">
            <w:pPr>
              <w:pStyle w:val="Basistekstabcnova"/>
              <w:rPr>
                <w:rFonts w:cs="Calibri"/>
                <w:b/>
              </w:rPr>
            </w:pPr>
            <w:r w:rsidRPr="005A762B">
              <w:rPr>
                <w:rFonts w:cs="Calibri"/>
                <w:b/>
                <w:color w:val="FFFFFF" w:themeColor="background1"/>
              </w:rPr>
              <w:t>Omschrijving waaruit gelijksoortigheid blijkt</w:t>
            </w:r>
          </w:p>
        </w:tc>
      </w:tr>
      <w:tr w:rsidR="00E26885" w:rsidRPr="005A762B" w14:paraId="6292CDE0" w14:textId="77777777" w:rsidTr="00ED7E56">
        <w:tblPrEx>
          <w:tblLook w:val="04A0" w:firstRow="1" w:lastRow="0" w:firstColumn="1" w:lastColumn="0" w:noHBand="0" w:noVBand="1"/>
        </w:tblPrEx>
        <w:trPr>
          <w:cantSplit/>
          <w:tblHeader/>
        </w:trPr>
        <w:tc>
          <w:tcPr>
            <w:tcW w:w="8534" w:type="dxa"/>
            <w:gridSpan w:val="3"/>
            <w:shd w:val="clear" w:color="auto" w:fill="auto"/>
          </w:tcPr>
          <w:p w14:paraId="0961E674" w14:textId="77777777" w:rsidR="00E26885" w:rsidRPr="005A762B" w:rsidRDefault="00E26885" w:rsidP="00ED7E56">
            <w:pPr>
              <w:pStyle w:val="Basistekstabcnova"/>
              <w:rPr>
                <w:rFonts w:cs="Calibri"/>
              </w:rPr>
            </w:pPr>
          </w:p>
          <w:p w14:paraId="0BD292E9" w14:textId="77777777" w:rsidR="00E26885" w:rsidRPr="005A762B" w:rsidRDefault="00E26885" w:rsidP="00ED7E56">
            <w:pPr>
              <w:pStyle w:val="Basistekstabcnova"/>
              <w:rPr>
                <w:rFonts w:cs="Calibri"/>
              </w:rPr>
            </w:pPr>
          </w:p>
          <w:p w14:paraId="285AB2E9" w14:textId="77777777" w:rsidR="00E26885" w:rsidRPr="005A762B" w:rsidRDefault="00E26885" w:rsidP="00ED7E56">
            <w:pPr>
              <w:pStyle w:val="Basistekstabcnova"/>
              <w:rPr>
                <w:rFonts w:cs="Calibri"/>
              </w:rPr>
            </w:pPr>
          </w:p>
          <w:p w14:paraId="3A8E6C50" w14:textId="77777777" w:rsidR="00E26885" w:rsidRPr="005A762B" w:rsidRDefault="00E26885" w:rsidP="00ED7E56">
            <w:pPr>
              <w:pStyle w:val="Basistekstabcnova"/>
              <w:rPr>
                <w:rFonts w:cs="Calibri"/>
              </w:rPr>
            </w:pPr>
          </w:p>
          <w:p w14:paraId="04DE0079" w14:textId="77777777" w:rsidR="00E26885" w:rsidRPr="005A762B" w:rsidRDefault="00E26885" w:rsidP="00ED7E56">
            <w:pPr>
              <w:pStyle w:val="Basistekstabcnova"/>
              <w:rPr>
                <w:rFonts w:cs="Calibri"/>
              </w:rPr>
            </w:pPr>
          </w:p>
          <w:p w14:paraId="53C4D967" w14:textId="77777777" w:rsidR="00E26885" w:rsidRPr="005A762B" w:rsidRDefault="00E26885" w:rsidP="00ED7E56">
            <w:pPr>
              <w:pStyle w:val="Basistekstabcnova"/>
              <w:rPr>
                <w:rFonts w:cs="Calibri"/>
              </w:rPr>
            </w:pPr>
          </w:p>
          <w:p w14:paraId="41D52E24" w14:textId="77777777" w:rsidR="00E26885" w:rsidRPr="005A762B" w:rsidRDefault="00E26885" w:rsidP="00ED7E56">
            <w:pPr>
              <w:pStyle w:val="Basistekstabcnova"/>
              <w:rPr>
                <w:rFonts w:cs="Calibri"/>
              </w:rPr>
            </w:pPr>
          </w:p>
          <w:p w14:paraId="2A58003C" w14:textId="77777777" w:rsidR="00E26885" w:rsidRPr="005A762B" w:rsidRDefault="00E26885" w:rsidP="00ED7E56">
            <w:pPr>
              <w:pStyle w:val="Basistekstabcnova"/>
              <w:rPr>
                <w:rFonts w:cs="Calibri"/>
              </w:rPr>
            </w:pPr>
          </w:p>
          <w:p w14:paraId="0D0DB985" w14:textId="77777777" w:rsidR="00E26885" w:rsidRPr="005A762B" w:rsidRDefault="00E26885" w:rsidP="00ED7E56">
            <w:pPr>
              <w:pStyle w:val="Basistekstabcnova"/>
              <w:rPr>
                <w:rFonts w:cs="Calibri"/>
              </w:rPr>
            </w:pPr>
          </w:p>
        </w:tc>
      </w:tr>
      <w:tr w:rsidR="00E26885" w:rsidRPr="005A762B" w14:paraId="40035027" w14:textId="77777777" w:rsidTr="00ED7E56">
        <w:tblPrEx>
          <w:tblLook w:val="04A0" w:firstRow="1" w:lastRow="0" w:firstColumn="1" w:lastColumn="0" w:noHBand="0" w:noVBand="1"/>
        </w:tblPrEx>
        <w:trPr>
          <w:cantSplit/>
          <w:tblHeader/>
        </w:trPr>
        <w:tc>
          <w:tcPr>
            <w:tcW w:w="3148" w:type="dxa"/>
            <w:gridSpan w:val="2"/>
            <w:shd w:val="clear" w:color="auto" w:fill="FFFFFF" w:themeFill="background1"/>
          </w:tcPr>
          <w:p w14:paraId="34F0EACF" w14:textId="77777777" w:rsidR="00E26885" w:rsidRPr="005A762B" w:rsidRDefault="00E26885" w:rsidP="00ED7E56">
            <w:pPr>
              <w:pStyle w:val="Basistekstabcnova"/>
              <w:rPr>
                <w:rFonts w:cs="Calibri"/>
                <w:b/>
              </w:rPr>
            </w:pPr>
            <w:r w:rsidRPr="005A762B">
              <w:rPr>
                <w:rFonts w:cs="Calibri"/>
                <w:b/>
              </w:rPr>
              <w:t>Tevredenheidsverklaring op briefpapier van en ondertekend door de opdrachtgever.</w:t>
            </w:r>
          </w:p>
        </w:tc>
        <w:tc>
          <w:tcPr>
            <w:tcW w:w="5386" w:type="dxa"/>
            <w:shd w:val="clear" w:color="auto" w:fill="FFFFFF" w:themeFill="background1"/>
          </w:tcPr>
          <w:p w14:paraId="196CD846" w14:textId="77777777" w:rsidR="00E26885" w:rsidRPr="005A762B" w:rsidRDefault="00E26885" w:rsidP="00ED7E56">
            <w:pPr>
              <w:pStyle w:val="Basistekstabcnova"/>
              <w:rPr>
                <w:rFonts w:cs="Calibri"/>
              </w:rPr>
            </w:pPr>
            <w:r w:rsidRPr="005A762B">
              <w:rPr>
                <w:rFonts w:cs="Calibri"/>
              </w:rPr>
              <w:fldChar w:fldCharType="begin">
                <w:ffData>
                  <w:name w:val="Check9"/>
                  <w:enabled/>
                  <w:calcOnExit w:val="0"/>
                  <w:checkBox>
                    <w:sizeAuto/>
                    <w:default w:val="0"/>
                  </w:checkBox>
                </w:ffData>
              </w:fldChar>
            </w:r>
            <w:r w:rsidRPr="005A762B">
              <w:rPr>
                <w:rFonts w:cs="Calibri"/>
              </w:rPr>
              <w:instrText xml:space="preserve"> FORMCHECKBOX </w:instrText>
            </w:r>
            <w:r w:rsidR="00B42CD0">
              <w:rPr>
                <w:rFonts w:cs="Calibri"/>
              </w:rPr>
            </w:r>
            <w:r w:rsidR="00B42CD0">
              <w:rPr>
                <w:rFonts w:cs="Calibri"/>
              </w:rPr>
              <w:fldChar w:fldCharType="separate"/>
            </w:r>
            <w:r w:rsidRPr="005A762B">
              <w:rPr>
                <w:rFonts w:cs="Calibri"/>
              </w:rPr>
              <w:fldChar w:fldCharType="end"/>
            </w:r>
            <w:r w:rsidRPr="005A762B">
              <w:rPr>
                <w:rFonts w:cs="Calibri"/>
              </w:rPr>
              <w:t xml:space="preserve"> Toegevoegd, voorzien van omschrijving:</w:t>
            </w:r>
          </w:p>
          <w:p w14:paraId="7FB1BD6F" w14:textId="77777777" w:rsidR="00E26885" w:rsidRPr="005A762B" w:rsidRDefault="00E26885" w:rsidP="00ED7E56">
            <w:pPr>
              <w:pStyle w:val="Basistekstabcnova"/>
              <w:numPr>
                <w:ilvl w:val="0"/>
                <w:numId w:val="36"/>
              </w:numPr>
              <w:rPr>
                <w:rFonts w:cs="Calibri"/>
              </w:rPr>
            </w:pPr>
            <w:r w:rsidRPr="005A762B">
              <w:rPr>
                <w:rFonts w:cs="Calibri"/>
              </w:rPr>
              <w:t>Naam en contactgegevens opdrachtgever</w:t>
            </w:r>
          </w:p>
          <w:p w14:paraId="60BD3A84" w14:textId="77777777" w:rsidR="00E26885" w:rsidRPr="005A762B" w:rsidRDefault="00E26885" w:rsidP="00ED7E56">
            <w:pPr>
              <w:pStyle w:val="Basistekstabcnova"/>
              <w:numPr>
                <w:ilvl w:val="0"/>
                <w:numId w:val="36"/>
              </w:numPr>
              <w:rPr>
                <w:rFonts w:cs="Calibri"/>
              </w:rPr>
            </w:pPr>
            <w:r w:rsidRPr="005A762B">
              <w:rPr>
                <w:rFonts w:cs="Calibri"/>
              </w:rPr>
              <w:t>Omvang in m</w:t>
            </w:r>
            <w:r w:rsidRPr="005A762B">
              <w:rPr>
                <w:rFonts w:cs="Calibri"/>
                <w:vertAlign w:val="superscript"/>
              </w:rPr>
              <w:t>2</w:t>
            </w:r>
            <w:r w:rsidRPr="005A762B">
              <w:rPr>
                <w:rFonts w:cs="Calibri"/>
              </w:rPr>
              <w:t xml:space="preserve"> van het project</w:t>
            </w:r>
          </w:p>
          <w:p w14:paraId="567AC912" w14:textId="77777777" w:rsidR="00E26885" w:rsidRPr="005A762B" w:rsidRDefault="00E26885" w:rsidP="00ED7E56">
            <w:pPr>
              <w:pStyle w:val="Basistekstabcnova"/>
              <w:numPr>
                <w:ilvl w:val="0"/>
                <w:numId w:val="36"/>
              </w:numPr>
              <w:rPr>
                <w:rFonts w:cs="Calibri"/>
              </w:rPr>
            </w:pPr>
            <w:r w:rsidRPr="005A762B">
              <w:rPr>
                <w:rFonts w:cs="Calibri"/>
              </w:rPr>
              <w:t>Functie van het project</w:t>
            </w:r>
          </w:p>
          <w:p w14:paraId="3F809FB1" w14:textId="77777777" w:rsidR="00E26885" w:rsidRPr="005A762B" w:rsidRDefault="00E26885" w:rsidP="00ED7E56">
            <w:pPr>
              <w:pStyle w:val="Basistekstabcnova"/>
              <w:numPr>
                <w:ilvl w:val="0"/>
                <w:numId w:val="36"/>
              </w:numPr>
              <w:rPr>
                <w:rFonts w:cs="Calibri"/>
              </w:rPr>
            </w:pPr>
            <w:r w:rsidRPr="005A762B">
              <w:rPr>
                <w:rFonts w:cs="Calibri"/>
              </w:rPr>
              <w:t>Datum van oplevering</w:t>
            </w:r>
          </w:p>
          <w:p w14:paraId="447B0F35" w14:textId="77777777" w:rsidR="00E26885" w:rsidRPr="005A762B" w:rsidRDefault="00E26885" w:rsidP="00ED7E56">
            <w:pPr>
              <w:pStyle w:val="Basistekstabcnova"/>
              <w:numPr>
                <w:ilvl w:val="0"/>
                <w:numId w:val="36"/>
              </w:numPr>
              <w:rPr>
                <w:rFonts w:cs="Calibri"/>
              </w:rPr>
            </w:pPr>
            <w:r w:rsidRPr="005A762B">
              <w:rPr>
                <w:rFonts w:cs="Calibri"/>
              </w:rPr>
              <w:t>Bevestiging van een beheersbaar en correct en naar tevredenheid afgerond proces.</w:t>
            </w:r>
          </w:p>
        </w:tc>
      </w:tr>
    </w:tbl>
    <w:p w14:paraId="5A26B139" w14:textId="77777777" w:rsidR="00E26885" w:rsidRPr="005A762B" w:rsidRDefault="00E26885" w:rsidP="00E26885">
      <w:pPr>
        <w:pStyle w:val="Basistekstabcnova"/>
        <w:rPr>
          <w:rFonts w:cs="Calibri"/>
        </w:rPr>
      </w:pPr>
    </w:p>
    <w:p w14:paraId="46C4169D" w14:textId="77777777" w:rsidR="00ED7E56" w:rsidRPr="00006B11" w:rsidRDefault="00ED7E56" w:rsidP="00ED7E56">
      <w:pPr>
        <w:pStyle w:val="Basistekstabcnova"/>
        <w:rPr>
          <w:rFonts w:asciiTheme="majorHAnsi" w:hAnsiTheme="majorHAnsi"/>
        </w:rPr>
      </w:pPr>
      <w:r w:rsidRPr="00006B11">
        <w:rPr>
          <w:rFonts w:asciiTheme="majorHAnsi" w:hAnsiTheme="majorHAnsi"/>
        </w:rPr>
        <w:t xml:space="preserve">Verificatie van de selectiecriteria: </w:t>
      </w:r>
    </w:p>
    <w:p w14:paraId="6BA45FC5" w14:textId="77777777" w:rsidR="00ED7E56" w:rsidRPr="00006B11" w:rsidRDefault="00ED7E56" w:rsidP="00ED7E56">
      <w:pPr>
        <w:pStyle w:val="Opsommingteken1eniveauabcnova"/>
        <w:rPr>
          <w:rFonts w:asciiTheme="majorHAnsi" w:hAnsiTheme="majorHAnsi" w:cs="Calibri"/>
        </w:rPr>
      </w:pPr>
      <w:r w:rsidRPr="00006B11">
        <w:rPr>
          <w:rFonts w:asciiTheme="majorHAnsi" w:hAnsiTheme="majorHAnsi" w:cs="Calibri"/>
        </w:rPr>
        <w:t>Een volledig ingevuld</w:t>
      </w:r>
      <w:r>
        <w:rPr>
          <w:rFonts w:asciiTheme="majorHAnsi" w:hAnsiTheme="majorHAnsi" w:cs="Calibri"/>
        </w:rPr>
        <w:t xml:space="preserve"> Formulier (zie het bijgeleverde Formulierenboek)</w:t>
      </w:r>
      <w:r w:rsidRPr="00006B11">
        <w:rPr>
          <w:rFonts w:asciiTheme="majorHAnsi" w:hAnsiTheme="majorHAnsi" w:cs="Calibri"/>
        </w:rPr>
        <w:t>;</w:t>
      </w:r>
    </w:p>
    <w:p w14:paraId="1BFB077F" w14:textId="77777777" w:rsidR="00ED7E56" w:rsidRPr="00006B11" w:rsidRDefault="00ED7E56" w:rsidP="00ED7E56">
      <w:pPr>
        <w:pStyle w:val="Opsommingteken1eniveauabcnova"/>
        <w:rPr>
          <w:rFonts w:asciiTheme="majorHAnsi" w:hAnsiTheme="majorHAnsi" w:cs="Calibri"/>
        </w:rPr>
      </w:pPr>
      <w:r w:rsidRPr="00006B11">
        <w:rPr>
          <w:rFonts w:asciiTheme="majorHAnsi" w:hAnsiTheme="majorHAnsi" w:cs="Calibri"/>
        </w:rPr>
        <w:t>Ter onderbouwing een maximum van 2 pagina’s</w:t>
      </w:r>
      <w:r>
        <w:rPr>
          <w:rFonts w:asciiTheme="majorHAnsi" w:hAnsiTheme="majorHAnsi" w:cs="Calibri"/>
        </w:rPr>
        <w:t>, lettertype 10,</w:t>
      </w:r>
      <w:r w:rsidRPr="00006B11">
        <w:rPr>
          <w:rFonts w:asciiTheme="majorHAnsi" w:hAnsiTheme="majorHAnsi" w:cs="Calibri"/>
        </w:rPr>
        <w:t xml:space="preserve"> A4 inclusief beeldmateriaal;</w:t>
      </w:r>
    </w:p>
    <w:p w14:paraId="085B6197" w14:textId="77777777" w:rsidR="00ED7E56" w:rsidRDefault="00ED7E56" w:rsidP="00ED7E56">
      <w:pPr>
        <w:pStyle w:val="Opsommingteken1eniveauabcnova"/>
        <w:rPr>
          <w:rFonts w:asciiTheme="majorHAnsi" w:hAnsiTheme="majorHAnsi" w:cs="Calibri"/>
        </w:rPr>
      </w:pPr>
      <w:r w:rsidRPr="00006B11">
        <w:rPr>
          <w:rFonts w:asciiTheme="majorHAnsi" w:hAnsiTheme="majorHAnsi" w:cs="Calibri"/>
        </w:rPr>
        <w:t>Bewijsmateriaal waarmee het voldoen aan het criterium voldoende wordt onderbouwd</w:t>
      </w:r>
      <w:r>
        <w:rPr>
          <w:rFonts w:asciiTheme="majorHAnsi" w:hAnsiTheme="majorHAnsi" w:cs="Calibri"/>
        </w:rPr>
        <w:t>;</w:t>
      </w:r>
    </w:p>
    <w:p w14:paraId="34BB9827" w14:textId="77777777" w:rsidR="00ED7E56" w:rsidRDefault="00ED7E56" w:rsidP="00ED7E56">
      <w:pPr>
        <w:pStyle w:val="Opsommingteken1eniveauabcnova"/>
        <w:rPr>
          <w:rFonts w:asciiTheme="majorHAnsi" w:hAnsiTheme="majorHAnsi" w:cs="Calibri"/>
        </w:rPr>
      </w:pPr>
      <w:r>
        <w:rPr>
          <w:rFonts w:asciiTheme="majorHAnsi" w:hAnsiTheme="majorHAnsi" w:cs="Calibri"/>
        </w:rPr>
        <w:t xml:space="preserve">Een ondertekende tevredenheidsverklaring. </w:t>
      </w:r>
    </w:p>
    <w:p w14:paraId="7D241DF5" w14:textId="691B45B1" w:rsidR="00E26885" w:rsidRPr="001A22C5" w:rsidRDefault="00E26885" w:rsidP="001A22C5">
      <w:pPr>
        <w:spacing w:line="240" w:lineRule="atLeast"/>
        <w:rPr>
          <w:rFonts w:cs="Calibri"/>
          <w:b/>
          <w:color w:val="FFFFFF" w:themeColor="background1"/>
          <w:sz w:val="24"/>
          <w:szCs w:val="24"/>
        </w:rPr>
      </w:pPr>
    </w:p>
    <w:p w14:paraId="6D9E28C0" w14:textId="77777777" w:rsidR="00E26885" w:rsidRDefault="00E26885" w:rsidP="00E26885">
      <w:pPr>
        <w:pStyle w:val="Opsommingteken1eniveauabcnova"/>
        <w:numPr>
          <w:ilvl w:val="0"/>
          <w:numId w:val="0"/>
        </w:numPr>
        <w:ind w:left="284" w:hanging="284"/>
        <w:rPr>
          <w:rFonts w:ascii="Calibri" w:hAnsi="Calibri" w:cs="Calibri"/>
        </w:rPr>
      </w:pPr>
    </w:p>
    <w:p w14:paraId="678E4B8D" w14:textId="77777777" w:rsidR="00E26885" w:rsidRDefault="00E26885" w:rsidP="00E26885">
      <w:pPr>
        <w:pStyle w:val="Opsommingteken1eniveauabcnova"/>
        <w:numPr>
          <w:ilvl w:val="0"/>
          <w:numId w:val="0"/>
        </w:numPr>
        <w:ind w:left="284" w:hanging="284"/>
        <w:rPr>
          <w:rFonts w:ascii="Calibri" w:hAnsi="Calibri" w:cs="Calibri"/>
        </w:rPr>
      </w:pPr>
    </w:p>
    <w:p w14:paraId="58F55F86" w14:textId="77777777" w:rsidR="00E26885" w:rsidRDefault="00E26885" w:rsidP="00E26885">
      <w:pPr>
        <w:pStyle w:val="Opsommingteken1eniveauabcnova"/>
        <w:numPr>
          <w:ilvl w:val="0"/>
          <w:numId w:val="0"/>
        </w:numPr>
        <w:ind w:left="284" w:hanging="284"/>
        <w:rPr>
          <w:rFonts w:ascii="Calibri" w:hAnsi="Calibri" w:cs="Calibri"/>
        </w:rPr>
      </w:pPr>
    </w:p>
    <w:p w14:paraId="585E88D2" w14:textId="77777777" w:rsidR="00E26885" w:rsidRDefault="00E26885" w:rsidP="00E26885">
      <w:pPr>
        <w:pStyle w:val="Opsommingteken1eniveauabcnova"/>
        <w:numPr>
          <w:ilvl w:val="0"/>
          <w:numId w:val="0"/>
        </w:numPr>
        <w:ind w:left="284" w:hanging="284"/>
        <w:rPr>
          <w:rFonts w:ascii="Calibri" w:hAnsi="Calibri" w:cs="Calibri"/>
        </w:rPr>
      </w:pPr>
    </w:p>
    <w:p w14:paraId="46033794" w14:textId="77777777" w:rsidR="009D3313" w:rsidRDefault="009D3313" w:rsidP="009D3313">
      <w:pPr>
        <w:pStyle w:val="Basistekstabcnova"/>
      </w:pPr>
    </w:p>
    <w:p w14:paraId="0477F98B" w14:textId="77777777" w:rsidR="009D3313" w:rsidRDefault="009D3313" w:rsidP="009D3313">
      <w:pPr>
        <w:pStyle w:val="Basistekstabcnova"/>
      </w:pPr>
    </w:p>
    <w:p w14:paraId="09ACF5A2" w14:textId="77777777" w:rsidR="009D3313" w:rsidRDefault="009D3313" w:rsidP="009D3313">
      <w:pPr>
        <w:spacing w:line="240" w:lineRule="atLeast"/>
      </w:pPr>
    </w:p>
    <w:p w14:paraId="16350098" w14:textId="77777777" w:rsidR="009D3313" w:rsidRPr="00E26885" w:rsidRDefault="009D3313" w:rsidP="00E26885">
      <w:pPr>
        <w:pStyle w:val="Opsommingteken1eniveauabcnova"/>
        <w:numPr>
          <w:ilvl w:val="0"/>
          <w:numId w:val="0"/>
        </w:numPr>
        <w:ind w:left="284" w:hanging="284"/>
        <w:rPr>
          <w:rFonts w:ascii="Calibri" w:hAnsi="Calibri" w:cs="Calibri"/>
        </w:rPr>
      </w:pPr>
    </w:p>
    <w:sectPr w:rsidR="009D3313" w:rsidRPr="00E26885" w:rsidSect="00AB61C8">
      <w:headerReference w:type="default" r:id="rId17"/>
      <w:footerReference w:type="default" r:id="rId18"/>
      <w:pgSz w:w="11906" w:h="16838" w:code="9"/>
      <w:pgMar w:top="1985" w:right="851" w:bottom="1871" w:left="1418" w:header="284" w:footer="284" w:gutter="0"/>
      <w:pgNumType w:start="1"/>
      <w:cols w:space="36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800925" w14:textId="77777777" w:rsidR="00ED7E56" w:rsidRDefault="00ED7E56">
      <w:r>
        <w:separator/>
      </w:r>
    </w:p>
  </w:endnote>
  <w:endnote w:type="continuationSeparator" w:id="0">
    <w:p w14:paraId="69E897C4" w14:textId="77777777" w:rsidR="00ED7E56" w:rsidRDefault="00ED7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Corbel"/>
    <w:charset w:val="00"/>
    <w:family w:val="swiss"/>
    <w:pitch w:val="variable"/>
    <w:sig w:usb0="20000287" w:usb1="00000001" w:usb2="0000000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ITC Avant Garde Std Md">
    <w:altName w:val="Calibri"/>
    <w:charset w:val="00"/>
    <w:family w:val="auto"/>
    <w:pitch w:val="variable"/>
    <w:sig w:usb0="A00000AF" w:usb1="5000205A"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10002FF" w:usb1="4000FCFF" w:usb2="00000009" w:usb3="00000000" w:csb0="0000019F" w:csb1="00000000"/>
  </w:font>
  <w:font w:name="Novecento wide Book">
    <w:altName w:val="Calibri"/>
    <w:charset w:val="00"/>
    <w:family w:val="auto"/>
    <w:pitch w:val="variable"/>
    <w:sig w:usb0="00000007" w:usb1="00000000" w:usb2="00000000" w:usb3="00000000" w:csb0="00000093" w:csb1="00000000"/>
  </w:font>
  <w:font w:name="Novecento wide Light">
    <w:altName w:val="Calibri"/>
    <w:charset w:val="00"/>
    <w:family w:val="auto"/>
    <w:pitch w:val="variable"/>
    <w:sig w:usb0="00000007" w:usb1="00000000" w:usb2="00000000" w:usb3="00000000" w:csb0="00000093" w:csb1="00000000"/>
  </w:font>
  <w:font w:name="Novecento wide Normal">
    <w:altName w:val="Courier New"/>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27"/>
    </w:tblGrid>
    <w:tr w:rsidR="00ED7E56" w14:paraId="3FBD64D9" w14:textId="77777777" w:rsidTr="005E3236">
      <w:tc>
        <w:tcPr>
          <w:tcW w:w="9627" w:type="dxa"/>
          <w:shd w:val="clear" w:color="auto" w:fill="auto"/>
        </w:tcPr>
        <w:p w14:paraId="61637647" w14:textId="6E3D1361" w:rsidR="00ED7E56" w:rsidRPr="005E3236" w:rsidRDefault="00B42CD0" w:rsidP="004C0567">
          <w:pPr>
            <w:pStyle w:val="Voettekstabcnova"/>
          </w:pPr>
          <w:sdt>
            <w:sdtPr>
              <w:tag w:val="Titel"/>
              <w:id w:val="-744499307"/>
              <w:placeholder>
                <w:docPart w:val="FAAEB990B4DE4707B51B8ACA75FCDC42"/>
              </w:placeholder>
              <w:dataBinding w:prefixMappings="xmlns:ns0='http://www.joulesunlimited.com/ccmappings' " w:xpath="/ns0:ju[1]/ns0:Titel[1]" w:storeItemID="{F9B77798-BA78-4C04-A506-0B3DE38A926D}"/>
              <w:text/>
            </w:sdtPr>
            <w:sdtEndPr/>
            <w:sdtContent>
              <w:r w:rsidR="00D040F5">
                <w:t>bijlage 1 Formulierenboek selectieleidraad</w:t>
              </w:r>
            </w:sdtContent>
          </w:sdt>
        </w:p>
      </w:tc>
    </w:tr>
  </w:tbl>
  <w:p w14:paraId="5FD2B79D" w14:textId="77777777" w:rsidR="00ED7E56" w:rsidRDefault="00ED7E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48FCD6" w14:textId="77777777" w:rsidR="00ED7E56" w:rsidRDefault="00ED7E56">
      <w:r>
        <w:separator/>
      </w:r>
    </w:p>
  </w:footnote>
  <w:footnote w:type="continuationSeparator" w:id="0">
    <w:p w14:paraId="39E7555D" w14:textId="77777777" w:rsidR="00ED7E56" w:rsidRDefault="00ED7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B742B" w14:textId="77777777" w:rsidR="00ED7E56" w:rsidRDefault="00ED7E56">
    <w:pPr>
      <w:pStyle w:val="Koptekst"/>
    </w:pPr>
  </w:p>
  <w:tbl>
    <w:tblPr>
      <w:tblStyle w:val="Tabelraster"/>
      <w:tblpPr w:vertAnchor="page" w:horzAnchor="page" w:tblpX="9442" w:tblpY="6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757"/>
    </w:tblGrid>
    <w:tr w:rsidR="00ED7E56" w:rsidRPr="005E3236" w14:paraId="0D906394" w14:textId="77777777" w:rsidTr="00ED7E56">
      <w:tc>
        <w:tcPr>
          <w:tcW w:w="1757" w:type="dxa"/>
          <w:shd w:val="clear" w:color="auto" w:fill="auto"/>
        </w:tcPr>
        <w:p w14:paraId="54C4662B" w14:textId="77777777" w:rsidR="00ED7E56" w:rsidRPr="005E3236" w:rsidRDefault="00ED7E56" w:rsidP="005E3236">
          <w:pPr>
            <w:pStyle w:val="Paginanummerabcnova"/>
          </w:pPr>
          <w:r w:rsidRPr="005E3236">
            <w:t xml:space="preserve">Pagina </w:t>
          </w:r>
          <w:r w:rsidRPr="005E3236">
            <w:fldChar w:fldCharType="begin"/>
          </w:r>
          <w:r w:rsidRPr="005E3236">
            <w:instrText xml:space="preserve"> PAGE   \* MERGEFORMAT </w:instrText>
          </w:r>
          <w:r w:rsidRPr="005E3236">
            <w:fldChar w:fldCharType="separate"/>
          </w:r>
          <w:r>
            <w:t>3</w:t>
          </w:r>
          <w:r w:rsidRPr="005E3236">
            <w:fldChar w:fldCharType="end"/>
          </w:r>
          <w:r w:rsidRPr="005E3236">
            <w:t xml:space="preserve"> van </w:t>
          </w:r>
          <w:fldSimple w:instr=" NUMPAGES   \* MERGEFORMAT ">
            <w:r>
              <w:t>4</w:t>
            </w:r>
          </w:fldSimple>
        </w:p>
      </w:tc>
    </w:tr>
  </w:tbl>
  <w:p w14:paraId="7748E414" w14:textId="77777777" w:rsidR="00ED7E56" w:rsidRDefault="00ED7E5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D20194"/>
    <w:multiLevelType w:val="multilevel"/>
    <w:tmpl w:val="0C0A3B86"/>
    <w:numStyleLink w:val="Kopnummeringabcnova"/>
  </w:abstractNum>
  <w:abstractNum w:abstractNumId="11" w15:restartNumberingAfterBreak="0">
    <w:nsid w:val="06FB0A3D"/>
    <w:multiLevelType w:val="multilevel"/>
    <w:tmpl w:val="9E50E438"/>
    <w:styleLink w:val="Opsommingbolletjeabcnova"/>
    <w:lvl w:ilvl="0">
      <w:start w:val="1"/>
      <w:numFmt w:val="bullet"/>
      <w:pStyle w:val="Opsommingbolletje1eniveauabcnova"/>
      <w:lvlText w:val="•"/>
      <w:lvlJc w:val="left"/>
      <w:pPr>
        <w:ind w:left="284" w:hanging="284"/>
      </w:pPr>
      <w:rPr>
        <w:rFonts w:hint="default"/>
      </w:rPr>
    </w:lvl>
    <w:lvl w:ilvl="1">
      <w:start w:val="1"/>
      <w:numFmt w:val="bullet"/>
      <w:pStyle w:val="Opsommingbolletje2eniveauabcnova"/>
      <w:lvlText w:val="•"/>
      <w:lvlJc w:val="left"/>
      <w:pPr>
        <w:ind w:left="568" w:hanging="284"/>
      </w:pPr>
      <w:rPr>
        <w:rFonts w:hint="default"/>
      </w:rPr>
    </w:lvl>
    <w:lvl w:ilvl="2">
      <w:start w:val="1"/>
      <w:numFmt w:val="bullet"/>
      <w:pStyle w:val="Opsommingbolletje3eniveauabcnova"/>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2" w15:restartNumberingAfterBreak="0">
    <w:nsid w:val="0BC24928"/>
    <w:multiLevelType w:val="multilevel"/>
    <w:tmpl w:val="B4BACAD8"/>
    <w:styleLink w:val="Opsommingstreepjeabcnova"/>
    <w:lvl w:ilvl="0">
      <w:start w:val="1"/>
      <w:numFmt w:val="bullet"/>
      <w:pStyle w:val="Opsommingstreepje1eniveauabcnova"/>
      <w:lvlText w:val="–"/>
      <w:lvlJc w:val="left"/>
      <w:pPr>
        <w:ind w:left="284" w:hanging="284"/>
      </w:pPr>
      <w:rPr>
        <w:rFonts w:hint="default"/>
      </w:rPr>
    </w:lvl>
    <w:lvl w:ilvl="1">
      <w:start w:val="1"/>
      <w:numFmt w:val="bullet"/>
      <w:pStyle w:val="Opsommingstreepje2eniveauabcnova"/>
      <w:lvlText w:val="–"/>
      <w:lvlJc w:val="left"/>
      <w:pPr>
        <w:ind w:left="568" w:hanging="284"/>
      </w:pPr>
      <w:rPr>
        <w:rFonts w:hint="default"/>
      </w:rPr>
    </w:lvl>
    <w:lvl w:ilvl="2">
      <w:start w:val="1"/>
      <w:numFmt w:val="bullet"/>
      <w:pStyle w:val="Opsommingstreepje3eniveauabcnova"/>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3"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38B5EF8"/>
    <w:multiLevelType w:val="multilevel"/>
    <w:tmpl w:val="48B4A0B0"/>
    <w:numStyleLink w:val="Bijlagenummeringabcnova"/>
  </w:abstractNum>
  <w:abstractNum w:abstractNumId="16" w15:restartNumberingAfterBreak="0">
    <w:nsid w:val="182879C7"/>
    <w:multiLevelType w:val="multilevel"/>
    <w:tmpl w:val="89367262"/>
    <w:numStyleLink w:val="Opsommingnummerabcnova"/>
  </w:abstractNum>
  <w:abstractNum w:abstractNumId="17" w15:restartNumberingAfterBreak="0">
    <w:nsid w:val="213935D1"/>
    <w:multiLevelType w:val="hybridMultilevel"/>
    <w:tmpl w:val="7E18D526"/>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8" w15:restartNumberingAfterBreak="0">
    <w:nsid w:val="2D665843"/>
    <w:multiLevelType w:val="multilevel"/>
    <w:tmpl w:val="48B4A0B0"/>
    <w:styleLink w:val="Bijlagenummeringabcnova"/>
    <w:lvl w:ilvl="0">
      <w:start w:val="1"/>
      <w:numFmt w:val="decimal"/>
      <w:pStyle w:val="Bijlagekop1abcnova"/>
      <w:suff w:val="space"/>
      <w:lvlText w:val="Bijlage %1"/>
      <w:lvlJc w:val="left"/>
      <w:pPr>
        <w:ind w:left="284" w:hanging="284"/>
      </w:pPr>
      <w:rPr>
        <w:rFonts w:hint="default"/>
      </w:rPr>
    </w:lvl>
    <w:lvl w:ilvl="1">
      <w:start w:val="1"/>
      <w:numFmt w:val="decimal"/>
      <w:pStyle w:val="Bijlagekop2abcnova"/>
      <w:lvlText w:val="%1.%2"/>
      <w:lvlJc w:val="left"/>
      <w:pPr>
        <w:ind w:left="737" w:hanging="73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9" w15:restartNumberingAfterBreak="0">
    <w:nsid w:val="2D7E06B0"/>
    <w:multiLevelType w:val="multilevel"/>
    <w:tmpl w:val="9200769E"/>
    <w:styleLink w:val="Opsommingkleineletterabcnova"/>
    <w:lvl w:ilvl="0">
      <w:start w:val="1"/>
      <w:numFmt w:val="lowerLetter"/>
      <w:pStyle w:val="Opsommingkleineletter1eniveauabcnova"/>
      <w:lvlText w:val="%1"/>
      <w:lvlJc w:val="left"/>
      <w:pPr>
        <w:ind w:left="284" w:hanging="284"/>
      </w:pPr>
      <w:rPr>
        <w:rFonts w:hint="default"/>
      </w:rPr>
    </w:lvl>
    <w:lvl w:ilvl="1">
      <w:start w:val="1"/>
      <w:numFmt w:val="lowerLetter"/>
      <w:pStyle w:val="Opsommingkleineletter2eniveauabcnova"/>
      <w:lvlText w:val="%2"/>
      <w:lvlJc w:val="left"/>
      <w:pPr>
        <w:ind w:left="568" w:hanging="284"/>
      </w:pPr>
      <w:rPr>
        <w:rFonts w:hint="default"/>
      </w:rPr>
    </w:lvl>
    <w:lvl w:ilvl="2">
      <w:start w:val="1"/>
      <w:numFmt w:val="lowerLetter"/>
      <w:pStyle w:val="Opsommingkleineletter3eniveauabcnova"/>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0" w15:restartNumberingAfterBreak="0">
    <w:nsid w:val="31217509"/>
    <w:multiLevelType w:val="hybridMultilevel"/>
    <w:tmpl w:val="F698B7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7E1018E"/>
    <w:multiLevelType w:val="hybridMultilevel"/>
    <w:tmpl w:val="B756F1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98A2A0C"/>
    <w:multiLevelType w:val="multilevel"/>
    <w:tmpl w:val="89367262"/>
    <w:styleLink w:val="Opsommingnummerabcnova"/>
    <w:lvl w:ilvl="0">
      <w:start w:val="1"/>
      <w:numFmt w:val="decimal"/>
      <w:pStyle w:val="Opsommingnummer1eniveauabcnova"/>
      <w:lvlText w:val="%1"/>
      <w:lvlJc w:val="left"/>
      <w:pPr>
        <w:ind w:left="284" w:hanging="284"/>
      </w:pPr>
      <w:rPr>
        <w:rFonts w:hint="default"/>
      </w:rPr>
    </w:lvl>
    <w:lvl w:ilvl="1">
      <w:start w:val="1"/>
      <w:numFmt w:val="decimal"/>
      <w:pStyle w:val="Opsommingnummer2eniveauabcnova"/>
      <w:lvlText w:val="%2"/>
      <w:lvlJc w:val="left"/>
      <w:pPr>
        <w:ind w:left="568" w:hanging="284"/>
      </w:pPr>
      <w:rPr>
        <w:rFonts w:hint="default"/>
      </w:rPr>
    </w:lvl>
    <w:lvl w:ilvl="2">
      <w:start w:val="1"/>
      <w:numFmt w:val="decimal"/>
      <w:pStyle w:val="Opsommingnummer3eniveauabcnova"/>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3" w15:restartNumberingAfterBreak="0">
    <w:nsid w:val="3AD53FAD"/>
    <w:multiLevelType w:val="multilevel"/>
    <w:tmpl w:val="0C0A3B86"/>
    <w:numStyleLink w:val="Kopnummeringabcnova"/>
  </w:abstractNum>
  <w:abstractNum w:abstractNumId="24" w15:restartNumberingAfterBreak="0">
    <w:nsid w:val="40EF61F8"/>
    <w:multiLevelType w:val="multilevel"/>
    <w:tmpl w:val="0C0A3B86"/>
    <w:styleLink w:val="Kopnummeringabcnova"/>
    <w:lvl w:ilvl="0">
      <w:start w:val="1"/>
      <w:numFmt w:val="decimal"/>
      <w:pStyle w:val="Kop1"/>
      <w:lvlText w:val="%1."/>
      <w:lvlJc w:val="left"/>
      <w:pPr>
        <w:ind w:left="737" w:hanging="737"/>
      </w:pPr>
      <w:rPr>
        <w:rFonts w:hint="default"/>
      </w:rPr>
    </w:lvl>
    <w:lvl w:ilvl="1">
      <w:start w:val="1"/>
      <w:numFmt w:val="decimal"/>
      <w:pStyle w:val="Kop2"/>
      <w:lvlText w:val="%1.%2"/>
      <w:lvlJc w:val="left"/>
      <w:pPr>
        <w:ind w:left="737" w:hanging="737"/>
      </w:pPr>
      <w:rPr>
        <w:rFonts w:hint="default"/>
      </w:rPr>
    </w:lvl>
    <w:lvl w:ilvl="2">
      <w:start w:val="1"/>
      <w:numFmt w:val="decimal"/>
      <w:pStyle w:val="Kop3"/>
      <w:lvlText w:val="%1.%2.%3"/>
      <w:lvlJc w:val="left"/>
      <w:pPr>
        <w:ind w:left="737" w:hanging="737"/>
      </w:pPr>
      <w:rPr>
        <w:rFonts w:hint="default"/>
      </w:rPr>
    </w:lvl>
    <w:lvl w:ilvl="3">
      <w:start w:val="1"/>
      <w:numFmt w:val="decimal"/>
      <w:pStyle w:val="Kop4"/>
      <w:lvlText w:val="%1.%2.%3.%4"/>
      <w:lvlJc w:val="left"/>
      <w:pPr>
        <w:ind w:left="1021" w:hanging="1021"/>
      </w:pPr>
      <w:rPr>
        <w:rFonts w:hint="default"/>
      </w:rPr>
    </w:lvl>
    <w:lvl w:ilvl="4">
      <w:start w:val="1"/>
      <w:numFmt w:val="decimal"/>
      <w:pStyle w:val="Kop5"/>
      <w:lvlText w:val="%1.%2.%3.%4.%5"/>
      <w:lvlJc w:val="left"/>
      <w:pPr>
        <w:ind w:left="1021" w:hanging="1021"/>
      </w:pPr>
      <w:rPr>
        <w:rFonts w:hint="default"/>
      </w:rPr>
    </w:lvl>
    <w:lvl w:ilvl="5">
      <w:start w:val="1"/>
      <w:numFmt w:val="decimal"/>
      <w:pStyle w:val="Kop6"/>
      <w:lvlText w:val="%1.%2.%3.%4.%5.%6"/>
      <w:lvlJc w:val="left"/>
      <w:pPr>
        <w:ind w:left="1304" w:hanging="1304"/>
      </w:pPr>
      <w:rPr>
        <w:rFonts w:hint="default"/>
      </w:rPr>
    </w:lvl>
    <w:lvl w:ilvl="6">
      <w:start w:val="1"/>
      <w:numFmt w:val="decimal"/>
      <w:pStyle w:val="Kop7"/>
      <w:lvlText w:val="%1.%2.%3.%4.%5.%6.%7"/>
      <w:lvlJc w:val="left"/>
      <w:pPr>
        <w:ind w:left="1304" w:hanging="1304"/>
      </w:pPr>
      <w:rPr>
        <w:rFonts w:hint="default"/>
      </w:rPr>
    </w:lvl>
    <w:lvl w:ilvl="7">
      <w:start w:val="1"/>
      <w:numFmt w:val="decimal"/>
      <w:pStyle w:val="Kop8"/>
      <w:lvlText w:val="%1.%2.%3.%4.%5.%6.%7.%8"/>
      <w:lvlJc w:val="left"/>
      <w:pPr>
        <w:ind w:left="1588" w:hanging="1588"/>
      </w:pPr>
      <w:rPr>
        <w:rFonts w:hint="default"/>
      </w:rPr>
    </w:lvl>
    <w:lvl w:ilvl="8">
      <w:start w:val="1"/>
      <w:numFmt w:val="decimal"/>
      <w:pStyle w:val="Kop9"/>
      <w:lvlText w:val="%1.%2.%3.%4.%5.%6.%7.%8.%9"/>
      <w:lvlJc w:val="left"/>
      <w:pPr>
        <w:ind w:left="1588" w:hanging="1588"/>
      </w:pPr>
      <w:rPr>
        <w:rFonts w:hint="default"/>
      </w:rPr>
    </w:lvl>
  </w:abstractNum>
  <w:abstractNum w:abstractNumId="25" w15:restartNumberingAfterBreak="0">
    <w:nsid w:val="447331AF"/>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6A60AA0"/>
    <w:multiLevelType w:val="multilevel"/>
    <w:tmpl w:val="C9FA2D30"/>
    <w:styleLink w:val="Opsommingopenrondjeabcnova"/>
    <w:lvl w:ilvl="0">
      <w:start w:val="1"/>
      <w:numFmt w:val="bullet"/>
      <w:pStyle w:val="Opsommingopenrondje1eniveauabcnova"/>
      <w:lvlText w:val="○"/>
      <w:lvlJc w:val="left"/>
      <w:pPr>
        <w:ind w:left="284" w:hanging="284"/>
      </w:pPr>
      <w:rPr>
        <w:rFonts w:hint="default"/>
      </w:rPr>
    </w:lvl>
    <w:lvl w:ilvl="1">
      <w:start w:val="1"/>
      <w:numFmt w:val="bullet"/>
      <w:pStyle w:val="Opsommingopenrondje2eniveauabcnova"/>
      <w:lvlText w:val="○"/>
      <w:lvlJc w:val="left"/>
      <w:pPr>
        <w:ind w:left="568" w:hanging="284"/>
      </w:pPr>
      <w:rPr>
        <w:rFonts w:hint="default"/>
      </w:rPr>
    </w:lvl>
    <w:lvl w:ilvl="2">
      <w:start w:val="1"/>
      <w:numFmt w:val="bullet"/>
      <w:pStyle w:val="Opsommingopenrondje3eniveauabcnova"/>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27" w15:restartNumberingAfterBreak="0">
    <w:nsid w:val="49E04A53"/>
    <w:multiLevelType w:val="multilevel"/>
    <w:tmpl w:val="7FB6E594"/>
    <w:styleLink w:val="Agendapuntlijstabcnova"/>
    <w:lvl w:ilvl="0">
      <w:start w:val="1"/>
      <w:numFmt w:val="decimal"/>
      <w:pStyle w:val="Agendapuntabcnova"/>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3F335A0"/>
    <w:multiLevelType w:val="multilevel"/>
    <w:tmpl w:val="8576664C"/>
    <w:styleLink w:val="Opsommingtekenabcnova"/>
    <w:lvl w:ilvl="0">
      <w:start w:val="1"/>
      <w:numFmt w:val="bullet"/>
      <w:pStyle w:val="Opsommingteken1eniveauabcnova"/>
      <w:lvlText w:val="–"/>
      <w:lvlJc w:val="left"/>
      <w:pPr>
        <w:ind w:left="284" w:hanging="284"/>
      </w:pPr>
      <w:rPr>
        <w:rFonts w:hint="default"/>
      </w:rPr>
    </w:lvl>
    <w:lvl w:ilvl="1">
      <w:start w:val="1"/>
      <w:numFmt w:val="bullet"/>
      <w:pStyle w:val="Opsommingteken2eniveauabcnova"/>
      <w:lvlText w:val="•"/>
      <w:lvlJc w:val="left"/>
      <w:pPr>
        <w:ind w:left="568" w:hanging="284"/>
      </w:pPr>
      <w:rPr>
        <w:rFonts w:hint="default"/>
      </w:rPr>
    </w:lvl>
    <w:lvl w:ilvl="2">
      <w:start w:val="1"/>
      <w:numFmt w:val="bullet"/>
      <w:pStyle w:val="Opsommingteken3eniveauabcnova"/>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30" w15:restartNumberingAfterBreak="0">
    <w:nsid w:val="6C6644DD"/>
    <w:multiLevelType w:val="multilevel"/>
    <w:tmpl w:val="9E50E438"/>
    <w:numStyleLink w:val="Opsommingbolletjeabcnova"/>
  </w:abstractNum>
  <w:abstractNum w:abstractNumId="31" w15:restartNumberingAfterBreak="0">
    <w:nsid w:val="6C8459C6"/>
    <w:multiLevelType w:val="multilevel"/>
    <w:tmpl w:val="0C0A3B86"/>
    <w:numStyleLink w:val="Kopnummeringabcnova"/>
  </w:abstractNum>
  <w:abstractNum w:abstractNumId="32" w15:restartNumberingAfterBreak="0">
    <w:nsid w:val="6CAB1E63"/>
    <w:multiLevelType w:val="multilevel"/>
    <w:tmpl w:val="7FB6E594"/>
    <w:numStyleLink w:val="Agendapuntlijstabcnova"/>
  </w:abstractNum>
  <w:abstractNum w:abstractNumId="33" w15:restartNumberingAfterBreak="0">
    <w:nsid w:val="6E7370EC"/>
    <w:multiLevelType w:val="multilevel"/>
    <w:tmpl w:val="9200769E"/>
    <w:numStyleLink w:val="Opsommingkleineletterabcnova"/>
  </w:abstractNum>
  <w:abstractNum w:abstractNumId="34" w15:restartNumberingAfterBreak="0">
    <w:nsid w:val="7038598F"/>
    <w:multiLevelType w:val="multilevel"/>
    <w:tmpl w:val="48B4A0B0"/>
    <w:numStyleLink w:val="Bijlagenummeringabcnova"/>
  </w:abstractNum>
  <w:abstractNum w:abstractNumId="35" w15:restartNumberingAfterBreak="0">
    <w:nsid w:val="70EC4E8C"/>
    <w:multiLevelType w:val="multilevel"/>
    <w:tmpl w:val="C9FA2D30"/>
    <w:numStyleLink w:val="Opsommingopenrondjeabcnova"/>
  </w:abstractNum>
  <w:abstractNum w:abstractNumId="36" w15:restartNumberingAfterBreak="0">
    <w:nsid w:val="76AE427F"/>
    <w:multiLevelType w:val="multilevel"/>
    <w:tmpl w:val="8576664C"/>
    <w:numStyleLink w:val="Opsommingtekenabcnova"/>
  </w:abstractNum>
  <w:abstractNum w:abstractNumId="37" w15:restartNumberingAfterBreak="0">
    <w:nsid w:val="79AE6CDF"/>
    <w:multiLevelType w:val="multilevel"/>
    <w:tmpl w:val="B4BACAD8"/>
    <w:numStyleLink w:val="Opsommingstreepjeabcnova"/>
  </w:abstractNum>
  <w:num w:numId="1">
    <w:abstractNumId w:val="11"/>
  </w:num>
  <w:num w:numId="2">
    <w:abstractNumId w:val="22"/>
  </w:num>
  <w:num w:numId="3">
    <w:abstractNumId w:val="26"/>
  </w:num>
  <w:num w:numId="4">
    <w:abstractNumId w:val="12"/>
  </w:num>
  <w:num w:numId="5">
    <w:abstractNumId w:val="28"/>
  </w:num>
  <w:num w:numId="6">
    <w:abstractNumId w:val="14"/>
  </w:num>
  <w:num w:numId="7">
    <w:abstractNumId w:val="13"/>
  </w:num>
  <w:num w:numId="8">
    <w:abstractNumId w:val="19"/>
  </w:num>
  <w:num w:numId="9">
    <w:abstractNumId w:val="24"/>
  </w:num>
  <w:num w:numId="10">
    <w:abstractNumId w:val="29"/>
  </w:num>
  <w:num w:numId="11">
    <w:abstractNumId w:val="18"/>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33"/>
  </w:num>
  <w:num w:numId="23">
    <w:abstractNumId w:val="16"/>
  </w:num>
  <w:num w:numId="24">
    <w:abstractNumId w:val="27"/>
  </w:num>
  <w:num w:numId="25">
    <w:abstractNumId w:val="32"/>
  </w:num>
  <w:num w:numId="26">
    <w:abstractNumId w:val="30"/>
  </w:num>
  <w:num w:numId="27">
    <w:abstractNumId w:val="35"/>
  </w:num>
  <w:num w:numId="28">
    <w:abstractNumId w:val="37"/>
  </w:num>
  <w:num w:numId="29">
    <w:abstractNumId w:val="34"/>
  </w:num>
  <w:num w:numId="30">
    <w:abstractNumId w:val="36"/>
  </w:num>
  <w:num w:numId="31">
    <w:abstractNumId w:val="23"/>
  </w:num>
  <w:num w:numId="32">
    <w:abstractNumId w:val="31"/>
  </w:num>
  <w:num w:numId="33">
    <w:abstractNumId w:val="10"/>
  </w:num>
  <w:num w:numId="34">
    <w:abstractNumId w:val="15"/>
  </w:num>
  <w:num w:numId="35">
    <w:abstractNumId w:val="25"/>
  </w:num>
  <w:num w:numId="36">
    <w:abstractNumId w:val="20"/>
  </w:num>
  <w:num w:numId="37">
    <w:abstractNumId w:val="17"/>
  </w:num>
  <w:num w:numId="38">
    <w:abstractNumId w:val="2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8193">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861"/>
    <w:rsid w:val="00001D06"/>
    <w:rsid w:val="00004562"/>
    <w:rsid w:val="00006237"/>
    <w:rsid w:val="0000663D"/>
    <w:rsid w:val="000101C3"/>
    <w:rsid w:val="00010D95"/>
    <w:rsid w:val="00011BFA"/>
    <w:rsid w:val="00012581"/>
    <w:rsid w:val="00021334"/>
    <w:rsid w:val="0002562D"/>
    <w:rsid w:val="000275AA"/>
    <w:rsid w:val="0003377A"/>
    <w:rsid w:val="00035232"/>
    <w:rsid w:val="000418EF"/>
    <w:rsid w:val="0004513F"/>
    <w:rsid w:val="00050D4B"/>
    <w:rsid w:val="0005205D"/>
    <w:rsid w:val="00052426"/>
    <w:rsid w:val="00052FF4"/>
    <w:rsid w:val="00053E43"/>
    <w:rsid w:val="0005430B"/>
    <w:rsid w:val="0005732F"/>
    <w:rsid w:val="00066DF0"/>
    <w:rsid w:val="00074DAC"/>
    <w:rsid w:val="0007714E"/>
    <w:rsid w:val="0009698A"/>
    <w:rsid w:val="000974A8"/>
    <w:rsid w:val="000A1B78"/>
    <w:rsid w:val="000B2785"/>
    <w:rsid w:val="000B46BB"/>
    <w:rsid w:val="000C0969"/>
    <w:rsid w:val="000C1A1A"/>
    <w:rsid w:val="000C1D82"/>
    <w:rsid w:val="000D6AB7"/>
    <w:rsid w:val="000E1539"/>
    <w:rsid w:val="000E55A1"/>
    <w:rsid w:val="000E6E43"/>
    <w:rsid w:val="000F213A"/>
    <w:rsid w:val="000F2D93"/>
    <w:rsid w:val="000F5ABC"/>
    <w:rsid w:val="000F650E"/>
    <w:rsid w:val="00100B98"/>
    <w:rsid w:val="00106601"/>
    <w:rsid w:val="00110A9F"/>
    <w:rsid w:val="001170AE"/>
    <w:rsid w:val="00122DED"/>
    <w:rsid w:val="00130B48"/>
    <w:rsid w:val="00132265"/>
    <w:rsid w:val="00134E43"/>
    <w:rsid w:val="00135A2A"/>
    <w:rsid w:val="00135E7B"/>
    <w:rsid w:val="00137CBB"/>
    <w:rsid w:val="00141205"/>
    <w:rsid w:val="00145B8E"/>
    <w:rsid w:val="0014640F"/>
    <w:rsid w:val="00152E4D"/>
    <w:rsid w:val="001574EA"/>
    <w:rsid w:val="001579D8"/>
    <w:rsid w:val="001639F5"/>
    <w:rsid w:val="00165853"/>
    <w:rsid w:val="0018093D"/>
    <w:rsid w:val="00180B3C"/>
    <w:rsid w:val="00187A59"/>
    <w:rsid w:val="00196D96"/>
    <w:rsid w:val="001A22C5"/>
    <w:rsid w:val="001B1B37"/>
    <w:rsid w:val="001B3BD4"/>
    <w:rsid w:val="001B4C7E"/>
    <w:rsid w:val="001C11BE"/>
    <w:rsid w:val="001C6232"/>
    <w:rsid w:val="001C63E7"/>
    <w:rsid w:val="001D2384"/>
    <w:rsid w:val="001D2A06"/>
    <w:rsid w:val="001E2293"/>
    <w:rsid w:val="001E34AC"/>
    <w:rsid w:val="001E5F7F"/>
    <w:rsid w:val="001F5B4F"/>
    <w:rsid w:val="001F5C28"/>
    <w:rsid w:val="001F60A8"/>
    <w:rsid w:val="001F6547"/>
    <w:rsid w:val="0020548B"/>
    <w:rsid w:val="0020607F"/>
    <w:rsid w:val="00206E2A"/>
    <w:rsid w:val="00206FF8"/>
    <w:rsid w:val="002074B2"/>
    <w:rsid w:val="00216489"/>
    <w:rsid w:val="00217610"/>
    <w:rsid w:val="00220A9C"/>
    <w:rsid w:val="00224304"/>
    <w:rsid w:val="00225889"/>
    <w:rsid w:val="00230B64"/>
    <w:rsid w:val="00236DE9"/>
    <w:rsid w:val="00242226"/>
    <w:rsid w:val="002518D2"/>
    <w:rsid w:val="00252B9A"/>
    <w:rsid w:val="00254088"/>
    <w:rsid w:val="00256039"/>
    <w:rsid w:val="00257AA9"/>
    <w:rsid w:val="00262D4E"/>
    <w:rsid w:val="002646C8"/>
    <w:rsid w:val="00273938"/>
    <w:rsid w:val="00280D1D"/>
    <w:rsid w:val="00282766"/>
    <w:rsid w:val="00282B5D"/>
    <w:rsid w:val="00283592"/>
    <w:rsid w:val="002837E8"/>
    <w:rsid w:val="00286914"/>
    <w:rsid w:val="0029053E"/>
    <w:rsid w:val="00294CD2"/>
    <w:rsid w:val="00297431"/>
    <w:rsid w:val="00297E20"/>
    <w:rsid w:val="002A0FF0"/>
    <w:rsid w:val="002A2E44"/>
    <w:rsid w:val="002B08A4"/>
    <w:rsid w:val="002B2998"/>
    <w:rsid w:val="002B64EE"/>
    <w:rsid w:val="002C46FB"/>
    <w:rsid w:val="002C5918"/>
    <w:rsid w:val="002D0E88"/>
    <w:rsid w:val="002D52B2"/>
    <w:rsid w:val="002E2611"/>
    <w:rsid w:val="002E274E"/>
    <w:rsid w:val="002E68CD"/>
    <w:rsid w:val="002F1D4E"/>
    <w:rsid w:val="002F678C"/>
    <w:rsid w:val="002F7B77"/>
    <w:rsid w:val="003063C0"/>
    <w:rsid w:val="00312809"/>
    <w:rsid w:val="00312D26"/>
    <w:rsid w:val="00317DEA"/>
    <w:rsid w:val="003208CF"/>
    <w:rsid w:val="00322A9F"/>
    <w:rsid w:val="00323121"/>
    <w:rsid w:val="00334D4B"/>
    <w:rsid w:val="00335B5E"/>
    <w:rsid w:val="00337DDE"/>
    <w:rsid w:val="00342721"/>
    <w:rsid w:val="00345315"/>
    <w:rsid w:val="00346631"/>
    <w:rsid w:val="00347094"/>
    <w:rsid w:val="0036336D"/>
    <w:rsid w:val="00364B2C"/>
    <w:rsid w:val="00364E1D"/>
    <w:rsid w:val="00365254"/>
    <w:rsid w:val="00365327"/>
    <w:rsid w:val="00374C23"/>
    <w:rsid w:val="00374D9A"/>
    <w:rsid w:val="00377612"/>
    <w:rsid w:val="00382603"/>
    <w:rsid w:val="00383954"/>
    <w:rsid w:val="0039126D"/>
    <w:rsid w:val="003964D4"/>
    <w:rsid w:val="0039656A"/>
    <w:rsid w:val="003A5432"/>
    <w:rsid w:val="003A5ED3"/>
    <w:rsid w:val="003A6677"/>
    <w:rsid w:val="003A74FB"/>
    <w:rsid w:val="003B0533"/>
    <w:rsid w:val="003B14A0"/>
    <w:rsid w:val="003B595E"/>
    <w:rsid w:val="003C0E71"/>
    <w:rsid w:val="003C18F5"/>
    <w:rsid w:val="003D04B7"/>
    <w:rsid w:val="003D09E4"/>
    <w:rsid w:val="003D19F7"/>
    <w:rsid w:val="003D414A"/>
    <w:rsid w:val="003D49E5"/>
    <w:rsid w:val="003E1772"/>
    <w:rsid w:val="003E30F2"/>
    <w:rsid w:val="003E3B7D"/>
    <w:rsid w:val="003E766F"/>
    <w:rsid w:val="003F2747"/>
    <w:rsid w:val="003F768C"/>
    <w:rsid w:val="004001AF"/>
    <w:rsid w:val="00410F28"/>
    <w:rsid w:val="0041674F"/>
    <w:rsid w:val="0042594D"/>
    <w:rsid w:val="004304E7"/>
    <w:rsid w:val="00441382"/>
    <w:rsid w:val="00451FDB"/>
    <w:rsid w:val="004564A6"/>
    <w:rsid w:val="004578B4"/>
    <w:rsid w:val="00460433"/>
    <w:rsid w:val="004656F6"/>
    <w:rsid w:val="004659D3"/>
    <w:rsid w:val="00466D71"/>
    <w:rsid w:val="00471C0F"/>
    <w:rsid w:val="00472E5E"/>
    <w:rsid w:val="004733C3"/>
    <w:rsid w:val="0047392D"/>
    <w:rsid w:val="0047518D"/>
    <w:rsid w:val="004804E1"/>
    <w:rsid w:val="00484C8E"/>
    <w:rsid w:val="0048524E"/>
    <w:rsid w:val="00486319"/>
    <w:rsid w:val="00487543"/>
    <w:rsid w:val="004875E2"/>
    <w:rsid w:val="00490BBD"/>
    <w:rsid w:val="00495327"/>
    <w:rsid w:val="00497861"/>
    <w:rsid w:val="004B267D"/>
    <w:rsid w:val="004B2C90"/>
    <w:rsid w:val="004C0567"/>
    <w:rsid w:val="004C51F8"/>
    <w:rsid w:val="004D2412"/>
    <w:rsid w:val="004E3347"/>
    <w:rsid w:val="004F4A4D"/>
    <w:rsid w:val="004F6A99"/>
    <w:rsid w:val="005017F3"/>
    <w:rsid w:val="00501A64"/>
    <w:rsid w:val="00503BFD"/>
    <w:rsid w:val="005043E5"/>
    <w:rsid w:val="00513D36"/>
    <w:rsid w:val="00515E2F"/>
    <w:rsid w:val="00521726"/>
    <w:rsid w:val="00523888"/>
    <w:rsid w:val="00525AB7"/>
    <w:rsid w:val="00526530"/>
    <w:rsid w:val="0053645C"/>
    <w:rsid w:val="005377CC"/>
    <w:rsid w:val="00545244"/>
    <w:rsid w:val="005477B2"/>
    <w:rsid w:val="00553801"/>
    <w:rsid w:val="00553ADB"/>
    <w:rsid w:val="00553F41"/>
    <w:rsid w:val="005615BE"/>
    <w:rsid w:val="00562E3D"/>
    <w:rsid w:val="00563A72"/>
    <w:rsid w:val="00575FFC"/>
    <w:rsid w:val="005818B8"/>
    <w:rsid w:val="005829AC"/>
    <w:rsid w:val="00583536"/>
    <w:rsid w:val="00584FC6"/>
    <w:rsid w:val="00587C2B"/>
    <w:rsid w:val="0059027A"/>
    <w:rsid w:val="005938DD"/>
    <w:rsid w:val="00597503"/>
    <w:rsid w:val="005A1BD7"/>
    <w:rsid w:val="005A2BEC"/>
    <w:rsid w:val="005B4FAF"/>
    <w:rsid w:val="005C5603"/>
    <w:rsid w:val="005C6668"/>
    <w:rsid w:val="005D4151"/>
    <w:rsid w:val="005D5E21"/>
    <w:rsid w:val="005E29C1"/>
    <w:rsid w:val="005E3236"/>
    <w:rsid w:val="005E3E58"/>
    <w:rsid w:val="005F1738"/>
    <w:rsid w:val="006040DB"/>
    <w:rsid w:val="00606D41"/>
    <w:rsid w:val="00610FF8"/>
    <w:rsid w:val="00612C22"/>
    <w:rsid w:val="00617C94"/>
    <w:rsid w:val="00624485"/>
    <w:rsid w:val="00641E45"/>
    <w:rsid w:val="00647A67"/>
    <w:rsid w:val="00653D01"/>
    <w:rsid w:val="00664EE1"/>
    <w:rsid w:val="006662ED"/>
    <w:rsid w:val="006746C4"/>
    <w:rsid w:val="006767B2"/>
    <w:rsid w:val="00685EED"/>
    <w:rsid w:val="0069483B"/>
    <w:rsid w:val="006953A2"/>
    <w:rsid w:val="006B5E55"/>
    <w:rsid w:val="006B6044"/>
    <w:rsid w:val="006C6A9D"/>
    <w:rsid w:val="006D1154"/>
    <w:rsid w:val="006D2ECD"/>
    <w:rsid w:val="006D63BA"/>
    <w:rsid w:val="006D74A8"/>
    <w:rsid w:val="00703BD3"/>
    <w:rsid w:val="00705849"/>
    <w:rsid w:val="00706308"/>
    <w:rsid w:val="0071217C"/>
    <w:rsid w:val="00712665"/>
    <w:rsid w:val="0071386B"/>
    <w:rsid w:val="0072479C"/>
    <w:rsid w:val="00734BA2"/>
    <w:rsid w:val="007358BA"/>
    <w:rsid w:val="007361EE"/>
    <w:rsid w:val="00741D96"/>
    <w:rsid w:val="00743326"/>
    <w:rsid w:val="00750733"/>
    <w:rsid w:val="00750780"/>
    <w:rsid w:val="007525D1"/>
    <w:rsid w:val="00752725"/>
    <w:rsid w:val="00756C31"/>
    <w:rsid w:val="00756EF2"/>
    <w:rsid w:val="00760A65"/>
    <w:rsid w:val="00763B35"/>
    <w:rsid w:val="00764AF2"/>
    <w:rsid w:val="00766E99"/>
    <w:rsid w:val="00770652"/>
    <w:rsid w:val="00775717"/>
    <w:rsid w:val="00776618"/>
    <w:rsid w:val="00784E98"/>
    <w:rsid w:val="007865DD"/>
    <w:rsid w:val="00787B55"/>
    <w:rsid w:val="0079179F"/>
    <w:rsid w:val="00792914"/>
    <w:rsid w:val="00793E98"/>
    <w:rsid w:val="00796A40"/>
    <w:rsid w:val="00796A8D"/>
    <w:rsid w:val="007B0C68"/>
    <w:rsid w:val="007B3114"/>
    <w:rsid w:val="007B5373"/>
    <w:rsid w:val="007C0010"/>
    <w:rsid w:val="007C037C"/>
    <w:rsid w:val="007C591D"/>
    <w:rsid w:val="007D0EF6"/>
    <w:rsid w:val="007D4A7D"/>
    <w:rsid w:val="007D4DCE"/>
    <w:rsid w:val="007D6EEE"/>
    <w:rsid w:val="007E7724"/>
    <w:rsid w:val="007F0211"/>
    <w:rsid w:val="007F0A2A"/>
    <w:rsid w:val="007F1417"/>
    <w:rsid w:val="007F26DE"/>
    <w:rsid w:val="007F48F0"/>
    <w:rsid w:val="007F653F"/>
    <w:rsid w:val="008064EE"/>
    <w:rsid w:val="00810585"/>
    <w:rsid w:val="008222EE"/>
    <w:rsid w:val="0082247F"/>
    <w:rsid w:val="00823AC1"/>
    <w:rsid w:val="00826EA4"/>
    <w:rsid w:val="00832239"/>
    <w:rsid w:val="00843B35"/>
    <w:rsid w:val="00854B34"/>
    <w:rsid w:val="0086137E"/>
    <w:rsid w:val="008664DD"/>
    <w:rsid w:val="008736AE"/>
    <w:rsid w:val="008775D3"/>
    <w:rsid w:val="00877BD5"/>
    <w:rsid w:val="008802D3"/>
    <w:rsid w:val="00886BB9"/>
    <w:rsid w:val="008870F0"/>
    <w:rsid w:val="00890050"/>
    <w:rsid w:val="008931CF"/>
    <w:rsid w:val="00893934"/>
    <w:rsid w:val="008A2A1D"/>
    <w:rsid w:val="008A2A6B"/>
    <w:rsid w:val="008A5E5E"/>
    <w:rsid w:val="008B35E1"/>
    <w:rsid w:val="008B5CD1"/>
    <w:rsid w:val="008C2F90"/>
    <w:rsid w:val="008C6251"/>
    <w:rsid w:val="008D7BDD"/>
    <w:rsid w:val="008E1EA0"/>
    <w:rsid w:val="0090254C"/>
    <w:rsid w:val="0090724E"/>
    <w:rsid w:val="00910D57"/>
    <w:rsid w:val="009221AC"/>
    <w:rsid w:val="009225D7"/>
    <w:rsid w:val="00922680"/>
    <w:rsid w:val="009261FD"/>
    <w:rsid w:val="00926FF7"/>
    <w:rsid w:val="00934750"/>
    <w:rsid w:val="00934E30"/>
    <w:rsid w:val="00935177"/>
    <w:rsid w:val="00935271"/>
    <w:rsid w:val="00943209"/>
    <w:rsid w:val="0094509D"/>
    <w:rsid w:val="00945318"/>
    <w:rsid w:val="00950DB4"/>
    <w:rsid w:val="009534C6"/>
    <w:rsid w:val="0095392F"/>
    <w:rsid w:val="00957CCB"/>
    <w:rsid w:val="009606EB"/>
    <w:rsid w:val="00963973"/>
    <w:rsid w:val="00971786"/>
    <w:rsid w:val="00971B3B"/>
    <w:rsid w:val="00976C1E"/>
    <w:rsid w:val="00980603"/>
    <w:rsid w:val="00984DB2"/>
    <w:rsid w:val="00992098"/>
    <w:rsid w:val="00995675"/>
    <w:rsid w:val="009A5B18"/>
    <w:rsid w:val="009C1976"/>
    <w:rsid w:val="009C1F4E"/>
    <w:rsid w:val="009C2F9E"/>
    <w:rsid w:val="009C4EEE"/>
    <w:rsid w:val="009D3313"/>
    <w:rsid w:val="009D5AE2"/>
    <w:rsid w:val="009E068E"/>
    <w:rsid w:val="00A07FEF"/>
    <w:rsid w:val="00A1497C"/>
    <w:rsid w:val="00A163C1"/>
    <w:rsid w:val="00A17BD7"/>
    <w:rsid w:val="00A21956"/>
    <w:rsid w:val="00A2377E"/>
    <w:rsid w:val="00A42EEC"/>
    <w:rsid w:val="00A50406"/>
    <w:rsid w:val="00A50620"/>
    <w:rsid w:val="00A50767"/>
    <w:rsid w:val="00A50801"/>
    <w:rsid w:val="00A60A58"/>
    <w:rsid w:val="00A60E57"/>
    <w:rsid w:val="00A61B21"/>
    <w:rsid w:val="00A6277F"/>
    <w:rsid w:val="00A65B09"/>
    <w:rsid w:val="00A670BB"/>
    <w:rsid w:val="00A7064D"/>
    <w:rsid w:val="00A71291"/>
    <w:rsid w:val="00A76E7C"/>
    <w:rsid w:val="00A80718"/>
    <w:rsid w:val="00A871D6"/>
    <w:rsid w:val="00AA2F6F"/>
    <w:rsid w:val="00AA7BE4"/>
    <w:rsid w:val="00AB0D90"/>
    <w:rsid w:val="00AB1E21"/>
    <w:rsid w:val="00AB1E30"/>
    <w:rsid w:val="00AB2477"/>
    <w:rsid w:val="00AB56F0"/>
    <w:rsid w:val="00AB5DBD"/>
    <w:rsid w:val="00AB5F0C"/>
    <w:rsid w:val="00AB61C8"/>
    <w:rsid w:val="00AB77BB"/>
    <w:rsid w:val="00AC273E"/>
    <w:rsid w:val="00AD0B26"/>
    <w:rsid w:val="00AD24E6"/>
    <w:rsid w:val="00AD31A0"/>
    <w:rsid w:val="00AD44F1"/>
    <w:rsid w:val="00AD4DF7"/>
    <w:rsid w:val="00AE0183"/>
    <w:rsid w:val="00AE1123"/>
    <w:rsid w:val="00AE2110"/>
    <w:rsid w:val="00AE2EB1"/>
    <w:rsid w:val="00B01DA1"/>
    <w:rsid w:val="00B02678"/>
    <w:rsid w:val="00B11A76"/>
    <w:rsid w:val="00B233E3"/>
    <w:rsid w:val="00B30352"/>
    <w:rsid w:val="00B31986"/>
    <w:rsid w:val="00B346DF"/>
    <w:rsid w:val="00B460C2"/>
    <w:rsid w:val="00B47460"/>
    <w:rsid w:val="00B63EB9"/>
    <w:rsid w:val="00B75ED8"/>
    <w:rsid w:val="00B77809"/>
    <w:rsid w:val="00B83B98"/>
    <w:rsid w:val="00B860DC"/>
    <w:rsid w:val="00B87427"/>
    <w:rsid w:val="00B90ED9"/>
    <w:rsid w:val="00B9540B"/>
    <w:rsid w:val="00BA3794"/>
    <w:rsid w:val="00BA3F4D"/>
    <w:rsid w:val="00BA56E0"/>
    <w:rsid w:val="00BA79E3"/>
    <w:rsid w:val="00BB1FC1"/>
    <w:rsid w:val="00BB239A"/>
    <w:rsid w:val="00BB31CE"/>
    <w:rsid w:val="00BB43C9"/>
    <w:rsid w:val="00BB690F"/>
    <w:rsid w:val="00BB79AF"/>
    <w:rsid w:val="00BC0188"/>
    <w:rsid w:val="00BC1E77"/>
    <w:rsid w:val="00BC6FB7"/>
    <w:rsid w:val="00BE55A7"/>
    <w:rsid w:val="00BE64B3"/>
    <w:rsid w:val="00BF15B3"/>
    <w:rsid w:val="00BF4267"/>
    <w:rsid w:val="00BF6A7B"/>
    <w:rsid w:val="00BF6B3C"/>
    <w:rsid w:val="00C06D9A"/>
    <w:rsid w:val="00C0702B"/>
    <w:rsid w:val="00C11B08"/>
    <w:rsid w:val="00C12133"/>
    <w:rsid w:val="00C12629"/>
    <w:rsid w:val="00C17A25"/>
    <w:rsid w:val="00C201EB"/>
    <w:rsid w:val="00C20B0F"/>
    <w:rsid w:val="00C30F56"/>
    <w:rsid w:val="00C33308"/>
    <w:rsid w:val="00C4003A"/>
    <w:rsid w:val="00C41422"/>
    <w:rsid w:val="00C428B6"/>
    <w:rsid w:val="00C50828"/>
    <w:rsid w:val="00C51137"/>
    <w:rsid w:val="00C607EE"/>
    <w:rsid w:val="00C6206C"/>
    <w:rsid w:val="00C72D11"/>
    <w:rsid w:val="00C814CA"/>
    <w:rsid w:val="00C863AE"/>
    <w:rsid w:val="00C87372"/>
    <w:rsid w:val="00C92E08"/>
    <w:rsid w:val="00C93473"/>
    <w:rsid w:val="00C956B6"/>
    <w:rsid w:val="00C971C1"/>
    <w:rsid w:val="00CA1FE3"/>
    <w:rsid w:val="00CA332D"/>
    <w:rsid w:val="00CA5986"/>
    <w:rsid w:val="00CA7C09"/>
    <w:rsid w:val="00CB254D"/>
    <w:rsid w:val="00CB3533"/>
    <w:rsid w:val="00CB533B"/>
    <w:rsid w:val="00CB7600"/>
    <w:rsid w:val="00CB7D61"/>
    <w:rsid w:val="00CC6A4B"/>
    <w:rsid w:val="00CD7A5A"/>
    <w:rsid w:val="00CD7AAF"/>
    <w:rsid w:val="00CE2BA6"/>
    <w:rsid w:val="00CE564D"/>
    <w:rsid w:val="00CF2B0C"/>
    <w:rsid w:val="00CF64DE"/>
    <w:rsid w:val="00D023A0"/>
    <w:rsid w:val="00D040F5"/>
    <w:rsid w:val="00D117A6"/>
    <w:rsid w:val="00D135AE"/>
    <w:rsid w:val="00D16E87"/>
    <w:rsid w:val="00D219A0"/>
    <w:rsid w:val="00D25AA0"/>
    <w:rsid w:val="00D27D0E"/>
    <w:rsid w:val="00D35DA7"/>
    <w:rsid w:val="00D47AD0"/>
    <w:rsid w:val="00D53B09"/>
    <w:rsid w:val="00D57A57"/>
    <w:rsid w:val="00D613A9"/>
    <w:rsid w:val="00D658D3"/>
    <w:rsid w:val="00D67CF7"/>
    <w:rsid w:val="00D7238E"/>
    <w:rsid w:val="00D73003"/>
    <w:rsid w:val="00D73C03"/>
    <w:rsid w:val="00D7421A"/>
    <w:rsid w:val="00D77929"/>
    <w:rsid w:val="00D81A72"/>
    <w:rsid w:val="00D92EDA"/>
    <w:rsid w:val="00D9359B"/>
    <w:rsid w:val="00DA54E8"/>
    <w:rsid w:val="00DA5661"/>
    <w:rsid w:val="00DA5741"/>
    <w:rsid w:val="00DA6E07"/>
    <w:rsid w:val="00DA7584"/>
    <w:rsid w:val="00DA7A62"/>
    <w:rsid w:val="00DB0413"/>
    <w:rsid w:val="00DB0F15"/>
    <w:rsid w:val="00DB3292"/>
    <w:rsid w:val="00DB371D"/>
    <w:rsid w:val="00DC2F99"/>
    <w:rsid w:val="00DC489D"/>
    <w:rsid w:val="00DC6A0D"/>
    <w:rsid w:val="00DD140B"/>
    <w:rsid w:val="00DD2123"/>
    <w:rsid w:val="00DD2A9E"/>
    <w:rsid w:val="00DD509E"/>
    <w:rsid w:val="00DE14C5"/>
    <w:rsid w:val="00DE2331"/>
    <w:rsid w:val="00DE2FD1"/>
    <w:rsid w:val="00DE5157"/>
    <w:rsid w:val="00DF16D8"/>
    <w:rsid w:val="00DF1BBC"/>
    <w:rsid w:val="00DF24EE"/>
    <w:rsid w:val="00E05BA5"/>
    <w:rsid w:val="00E07672"/>
    <w:rsid w:val="00E07762"/>
    <w:rsid w:val="00E12CAA"/>
    <w:rsid w:val="00E13E96"/>
    <w:rsid w:val="00E239D8"/>
    <w:rsid w:val="00E24328"/>
    <w:rsid w:val="00E25FF7"/>
    <w:rsid w:val="00E26885"/>
    <w:rsid w:val="00E318F2"/>
    <w:rsid w:val="00E331FE"/>
    <w:rsid w:val="00E334BB"/>
    <w:rsid w:val="00E34F16"/>
    <w:rsid w:val="00E42F7C"/>
    <w:rsid w:val="00E4520C"/>
    <w:rsid w:val="00E45F90"/>
    <w:rsid w:val="00E47E3C"/>
    <w:rsid w:val="00E52291"/>
    <w:rsid w:val="00E527BE"/>
    <w:rsid w:val="00E56EFE"/>
    <w:rsid w:val="00E60CE6"/>
    <w:rsid w:val="00E61D02"/>
    <w:rsid w:val="00E62D48"/>
    <w:rsid w:val="00E6431C"/>
    <w:rsid w:val="00E64BFF"/>
    <w:rsid w:val="00E65900"/>
    <w:rsid w:val="00E65D32"/>
    <w:rsid w:val="00E678A0"/>
    <w:rsid w:val="00E7078D"/>
    <w:rsid w:val="00E7085E"/>
    <w:rsid w:val="00E76843"/>
    <w:rsid w:val="00E83190"/>
    <w:rsid w:val="00E87FB4"/>
    <w:rsid w:val="00E93FCF"/>
    <w:rsid w:val="00E96598"/>
    <w:rsid w:val="00E96BF0"/>
    <w:rsid w:val="00E9778E"/>
    <w:rsid w:val="00EB129F"/>
    <w:rsid w:val="00EB5D23"/>
    <w:rsid w:val="00EB7C66"/>
    <w:rsid w:val="00EC4EF1"/>
    <w:rsid w:val="00EC72BE"/>
    <w:rsid w:val="00ED31BF"/>
    <w:rsid w:val="00ED7E56"/>
    <w:rsid w:val="00EE35E4"/>
    <w:rsid w:val="00EF47D4"/>
    <w:rsid w:val="00F005C9"/>
    <w:rsid w:val="00F04625"/>
    <w:rsid w:val="00F12BDC"/>
    <w:rsid w:val="00F1404D"/>
    <w:rsid w:val="00F16B2B"/>
    <w:rsid w:val="00F16EDB"/>
    <w:rsid w:val="00F208DC"/>
    <w:rsid w:val="00F2253C"/>
    <w:rsid w:val="00F22CB3"/>
    <w:rsid w:val="00F234F5"/>
    <w:rsid w:val="00F2677C"/>
    <w:rsid w:val="00F3166C"/>
    <w:rsid w:val="00F33259"/>
    <w:rsid w:val="00F3677A"/>
    <w:rsid w:val="00F400F4"/>
    <w:rsid w:val="00F44FB8"/>
    <w:rsid w:val="00F502CA"/>
    <w:rsid w:val="00F519B9"/>
    <w:rsid w:val="00F55E8B"/>
    <w:rsid w:val="00F564F9"/>
    <w:rsid w:val="00F6231A"/>
    <w:rsid w:val="00F669BA"/>
    <w:rsid w:val="00F7766C"/>
    <w:rsid w:val="00F77C15"/>
    <w:rsid w:val="00F77DDD"/>
    <w:rsid w:val="00F82076"/>
    <w:rsid w:val="00F82734"/>
    <w:rsid w:val="00F87E9E"/>
    <w:rsid w:val="00F9088B"/>
    <w:rsid w:val="00F920C6"/>
    <w:rsid w:val="00F94FCC"/>
    <w:rsid w:val="00FA2216"/>
    <w:rsid w:val="00FA269F"/>
    <w:rsid w:val="00FB22AF"/>
    <w:rsid w:val="00FB2AAE"/>
    <w:rsid w:val="00FB4A44"/>
    <w:rsid w:val="00FB7F9C"/>
    <w:rsid w:val="00FC1170"/>
    <w:rsid w:val="00FC25E1"/>
    <w:rsid w:val="00FC3FA5"/>
    <w:rsid w:val="00FC6260"/>
    <w:rsid w:val="00FC7970"/>
    <w:rsid w:val="00FD2C03"/>
    <w:rsid w:val="00FD34E4"/>
    <w:rsid w:val="00FD63B3"/>
    <w:rsid w:val="00FE1BFD"/>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colormru v:ext="edit" colors="#ddd"/>
    </o:shapedefaults>
    <o:shapelayout v:ext="edit">
      <o:idmap v:ext="edit" data="1"/>
    </o:shapelayout>
  </w:shapeDefaults>
  <w:decimalSymbol w:val=","/>
  <w:listSeparator w:val=";"/>
  <w14:docId w14:val="2232E77A"/>
  <w15:docId w15:val="{4A2D84B0-91A8-4D83-B915-1DE49A44D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98" w:defSemiHidden="0" w:defUnhideWhenUsed="0" w:defQFormat="0" w:count="376">
    <w:lsdException w:name="Normal" w:uiPriority="4"/>
    <w:lsdException w:name="heading 1" w:uiPriority="4" w:qFormat="1"/>
    <w:lsdException w:name="heading 2" w:uiPriority="4" w:qFormat="1"/>
    <w:lsdException w:name="heading 3" w:uiPriority="4" w:qFormat="1"/>
    <w:lsdException w:name="heading 4" w:uiPriority="4"/>
    <w:lsdException w:name="heading 5" w:uiPriority="4"/>
    <w:lsdException w:name="heading 6" w:uiPriority="4"/>
    <w:lsdException w:name="heading 7" w:semiHidden="1" w:uiPriority="4" w:unhideWhenUsed="1"/>
    <w:lsdException w:name="heading 8" w:semiHidden="1" w:uiPriority="4" w:unhideWhenUsed="1"/>
    <w:lsdException w:name="heading 9" w:semiHidden="1" w:uiPriority="4"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uiPriority="4" w:unhideWhenUsed="1"/>
    <w:lsdException w:name="toc 7" w:semiHidden="1" w:uiPriority="4"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abcnova"/>
    <w:next w:val="Basistekstabcnova"/>
    <w:uiPriority w:val="4"/>
    <w:rsid w:val="00E26885"/>
    <w:pPr>
      <w:spacing w:line="300" w:lineRule="atLeast"/>
    </w:pPr>
    <w:rPr>
      <w:rFonts w:ascii="Myriad Pro" w:hAnsi="Myriad Pro" w:cs="Maiandra GD"/>
      <w:sz w:val="18"/>
      <w:szCs w:val="18"/>
    </w:rPr>
  </w:style>
  <w:style w:type="paragraph" w:styleId="Kop1">
    <w:name w:val="heading 1"/>
    <w:aliases w:val="Kop 1 abcnova"/>
    <w:basedOn w:val="Zsysbasisabcnova"/>
    <w:next w:val="Basistekstabcnova"/>
    <w:uiPriority w:val="4"/>
    <w:qFormat/>
    <w:rsid w:val="000B46BB"/>
    <w:pPr>
      <w:keepNext/>
      <w:keepLines/>
      <w:pageBreakBefore/>
      <w:numPr>
        <w:numId w:val="33"/>
      </w:numPr>
      <w:spacing w:after="300" w:line="480" w:lineRule="atLeast"/>
      <w:outlineLvl w:val="0"/>
    </w:pPr>
    <w:rPr>
      <w:rFonts w:ascii="ITC Avant Garde Std Md" w:hAnsi="ITC Avant Garde Std Md"/>
      <w:bCs/>
      <w:color w:val="81BDC9" w:themeColor="accent1"/>
      <w:spacing w:val="2"/>
      <w:sz w:val="36"/>
      <w:szCs w:val="32"/>
    </w:rPr>
  </w:style>
  <w:style w:type="paragraph" w:styleId="Kop2">
    <w:name w:val="heading 2"/>
    <w:aliases w:val="Kop 2 abcnova"/>
    <w:basedOn w:val="Zsysbasisabcnova"/>
    <w:next w:val="Basistekstabcnova"/>
    <w:uiPriority w:val="4"/>
    <w:qFormat/>
    <w:rsid w:val="000B46BB"/>
    <w:pPr>
      <w:keepNext/>
      <w:keepLines/>
      <w:numPr>
        <w:ilvl w:val="1"/>
        <w:numId w:val="33"/>
      </w:numPr>
      <w:spacing w:before="300" w:line="320" w:lineRule="atLeast"/>
      <w:outlineLvl w:val="1"/>
    </w:pPr>
    <w:rPr>
      <w:b/>
      <w:bCs/>
      <w:iCs/>
      <w:sz w:val="24"/>
      <w:szCs w:val="28"/>
    </w:rPr>
  </w:style>
  <w:style w:type="paragraph" w:styleId="Kop3">
    <w:name w:val="heading 3"/>
    <w:aliases w:val="Kop 3 abcnova"/>
    <w:basedOn w:val="Zsysbasisabcnova"/>
    <w:next w:val="Basistekstabcnova"/>
    <w:uiPriority w:val="4"/>
    <w:qFormat/>
    <w:rsid w:val="000B46BB"/>
    <w:pPr>
      <w:numPr>
        <w:ilvl w:val="2"/>
        <w:numId w:val="33"/>
      </w:numPr>
      <w:spacing w:before="300"/>
      <w:outlineLvl w:val="2"/>
    </w:pPr>
    <w:rPr>
      <w:b/>
      <w:iCs/>
    </w:rPr>
  </w:style>
  <w:style w:type="paragraph" w:styleId="Kop4">
    <w:name w:val="heading 4"/>
    <w:aliases w:val="Kop 4 abcnova"/>
    <w:basedOn w:val="Zsysbasisabcnova"/>
    <w:next w:val="Basistekstabcnova"/>
    <w:uiPriority w:val="4"/>
    <w:rsid w:val="000B46BB"/>
    <w:pPr>
      <w:keepNext/>
      <w:keepLines/>
      <w:numPr>
        <w:ilvl w:val="3"/>
        <w:numId w:val="33"/>
      </w:numPr>
      <w:outlineLvl w:val="3"/>
    </w:pPr>
    <w:rPr>
      <w:bCs/>
      <w:szCs w:val="24"/>
    </w:rPr>
  </w:style>
  <w:style w:type="paragraph" w:styleId="Kop5">
    <w:name w:val="heading 5"/>
    <w:aliases w:val="Kop 5 abcnova"/>
    <w:basedOn w:val="Zsysbasisabcnova"/>
    <w:next w:val="Basistekstabcnova"/>
    <w:uiPriority w:val="4"/>
    <w:rsid w:val="000B46BB"/>
    <w:pPr>
      <w:keepNext/>
      <w:keepLines/>
      <w:numPr>
        <w:ilvl w:val="4"/>
        <w:numId w:val="33"/>
      </w:numPr>
      <w:outlineLvl w:val="4"/>
    </w:pPr>
    <w:rPr>
      <w:bCs/>
      <w:iCs/>
      <w:szCs w:val="22"/>
    </w:rPr>
  </w:style>
  <w:style w:type="paragraph" w:styleId="Kop6">
    <w:name w:val="heading 6"/>
    <w:aliases w:val="Kop 6 abcnova"/>
    <w:basedOn w:val="Zsysbasisabcnova"/>
    <w:next w:val="Basistekstabcnova"/>
    <w:uiPriority w:val="4"/>
    <w:rsid w:val="000B46BB"/>
    <w:pPr>
      <w:keepNext/>
      <w:keepLines/>
      <w:numPr>
        <w:ilvl w:val="5"/>
        <w:numId w:val="33"/>
      </w:numPr>
      <w:outlineLvl w:val="5"/>
    </w:pPr>
  </w:style>
  <w:style w:type="paragraph" w:styleId="Kop7">
    <w:name w:val="heading 7"/>
    <w:aliases w:val="Kop 7 abcnova"/>
    <w:basedOn w:val="Zsysbasisabcnova"/>
    <w:next w:val="Basistekstabcnova"/>
    <w:uiPriority w:val="4"/>
    <w:rsid w:val="000B46BB"/>
    <w:pPr>
      <w:keepNext/>
      <w:keepLines/>
      <w:numPr>
        <w:ilvl w:val="6"/>
        <w:numId w:val="33"/>
      </w:numPr>
      <w:outlineLvl w:val="6"/>
    </w:pPr>
    <w:rPr>
      <w:bCs/>
      <w:szCs w:val="20"/>
    </w:rPr>
  </w:style>
  <w:style w:type="paragraph" w:styleId="Kop8">
    <w:name w:val="heading 8"/>
    <w:aliases w:val="Kop 8 abcnova"/>
    <w:basedOn w:val="Zsysbasisabcnova"/>
    <w:next w:val="Basistekstabcnova"/>
    <w:uiPriority w:val="4"/>
    <w:rsid w:val="000B46BB"/>
    <w:pPr>
      <w:keepNext/>
      <w:keepLines/>
      <w:numPr>
        <w:ilvl w:val="7"/>
        <w:numId w:val="33"/>
      </w:numPr>
      <w:outlineLvl w:val="7"/>
    </w:pPr>
    <w:rPr>
      <w:iCs/>
      <w:szCs w:val="20"/>
    </w:rPr>
  </w:style>
  <w:style w:type="paragraph" w:styleId="Kop9">
    <w:name w:val="heading 9"/>
    <w:aliases w:val="Kop 9 abcnova"/>
    <w:basedOn w:val="Zsysbasisabcnova"/>
    <w:next w:val="Basistekstabcnova"/>
    <w:uiPriority w:val="4"/>
    <w:rsid w:val="000B46BB"/>
    <w:pPr>
      <w:keepNext/>
      <w:keepLines/>
      <w:numPr>
        <w:ilvl w:val="8"/>
        <w:numId w:val="33"/>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abcnova">
    <w:name w:val="Basistekst abcnova"/>
    <w:basedOn w:val="Zsysbasisabcnova"/>
    <w:qFormat/>
    <w:rsid w:val="00122DED"/>
  </w:style>
  <w:style w:type="paragraph" w:customStyle="1" w:styleId="Zsysbasisabcnova">
    <w:name w:val="Zsysbasis abcnova"/>
    <w:next w:val="Basistekstabcnova"/>
    <w:link w:val="ZsysbasisabcnovaChar"/>
    <w:uiPriority w:val="4"/>
    <w:semiHidden/>
    <w:rsid w:val="00F87E9E"/>
    <w:pPr>
      <w:spacing w:line="300" w:lineRule="atLeast"/>
    </w:pPr>
    <w:rPr>
      <w:rFonts w:ascii="Myriad Pro" w:hAnsi="Myriad Pro" w:cs="Maiandra GD"/>
      <w:sz w:val="18"/>
      <w:szCs w:val="18"/>
    </w:rPr>
  </w:style>
  <w:style w:type="paragraph" w:customStyle="1" w:styleId="Basistekstvetabcnova">
    <w:name w:val="Basistekst vet abcnova"/>
    <w:basedOn w:val="Zsysbasisabcnova"/>
    <w:next w:val="Basistekstabcnova"/>
    <w:uiPriority w:val="1"/>
    <w:qFormat/>
    <w:rsid w:val="00122DED"/>
    <w:rPr>
      <w:b/>
      <w:bCs/>
    </w:rPr>
  </w:style>
  <w:style w:type="character" w:styleId="GevolgdeHyperlink">
    <w:name w:val="FollowedHyperlink"/>
    <w:aliases w:val="GevolgdeHyperlink abcnova"/>
    <w:basedOn w:val="Standaardalinea-lettertype"/>
    <w:uiPriority w:val="4"/>
    <w:rsid w:val="00B460C2"/>
    <w:rPr>
      <w:color w:val="auto"/>
      <w:u w:val="none"/>
    </w:rPr>
  </w:style>
  <w:style w:type="character" w:styleId="Hyperlink">
    <w:name w:val="Hyperlink"/>
    <w:aliases w:val="Hyperlink abcnova"/>
    <w:basedOn w:val="Standaardalinea-lettertype"/>
    <w:uiPriority w:val="99"/>
    <w:rsid w:val="00B460C2"/>
    <w:rPr>
      <w:color w:val="auto"/>
      <w:u w:val="none"/>
    </w:rPr>
  </w:style>
  <w:style w:type="paragraph" w:customStyle="1" w:styleId="Adresvakabcnova">
    <w:name w:val="Adresvak abcnova"/>
    <w:basedOn w:val="Zsysbasisabcnova"/>
    <w:uiPriority w:val="4"/>
    <w:rsid w:val="00280D1D"/>
    <w:pPr>
      <w:spacing w:line="300" w:lineRule="exact"/>
    </w:pPr>
    <w:rPr>
      <w:noProof/>
    </w:rPr>
  </w:style>
  <w:style w:type="paragraph" w:styleId="Koptekst">
    <w:name w:val="header"/>
    <w:basedOn w:val="Zsysbasisabcnova"/>
    <w:next w:val="Basistekstabcnova"/>
    <w:uiPriority w:val="98"/>
    <w:semiHidden/>
    <w:rsid w:val="00122DED"/>
  </w:style>
  <w:style w:type="paragraph" w:styleId="Voettekst">
    <w:name w:val="footer"/>
    <w:basedOn w:val="Zsysbasisabcnova"/>
    <w:next w:val="Basistekstabcnova"/>
    <w:uiPriority w:val="98"/>
    <w:semiHidden/>
    <w:rsid w:val="00122DED"/>
    <w:pPr>
      <w:jc w:val="right"/>
    </w:pPr>
  </w:style>
  <w:style w:type="paragraph" w:customStyle="1" w:styleId="Koptekstabcnova">
    <w:name w:val="Koptekst abcnova"/>
    <w:basedOn w:val="Zsysbasisdocumentgegevensabcnova"/>
    <w:uiPriority w:val="4"/>
    <w:rsid w:val="00122DED"/>
  </w:style>
  <w:style w:type="paragraph" w:customStyle="1" w:styleId="Voettekstabcnova">
    <w:name w:val="Voettekst abcnova"/>
    <w:basedOn w:val="Zsysbasisdocumentgegevensabcnova"/>
    <w:uiPriority w:val="4"/>
    <w:rsid w:val="00784E98"/>
    <w:rPr>
      <w:sz w:val="14"/>
    </w:rPr>
  </w:style>
  <w:style w:type="numbering" w:styleId="111111">
    <w:name w:val="Outline List 2"/>
    <w:basedOn w:val="Geenlijst"/>
    <w:uiPriority w:val="98"/>
    <w:semiHidden/>
    <w:rsid w:val="00E07762"/>
    <w:pPr>
      <w:numPr>
        <w:numId w:val="5"/>
      </w:numPr>
    </w:pPr>
  </w:style>
  <w:style w:type="numbering" w:styleId="1ai">
    <w:name w:val="Outline List 1"/>
    <w:basedOn w:val="Geenlijst"/>
    <w:uiPriority w:val="98"/>
    <w:semiHidden/>
    <w:rsid w:val="00E07762"/>
    <w:pPr>
      <w:numPr>
        <w:numId w:val="6"/>
      </w:numPr>
    </w:pPr>
  </w:style>
  <w:style w:type="paragraph" w:customStyle="1" w:styleId="Basistekstcursiefabcnova">
    <w:name w:val="Basistekst cursief abcnova"/>
    <w:basedOn w:val="Zsysbasisabcnova"/>
    <w:next w:val="Basistekstabcnova"/>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abcnova"/>
    <w:next w:val="Basistekstabcnova"/>
    <w:uiPriority w:val="98"/>
    <w:semiHidden/>
    <w:rsid w:val="0020607F"/>
  </w:style>
  <w:style w:type="paragraph" w:styleId="Adresenvelop">
    <w:name w:val="envelope address"/>
    <w:basedOn w:val="Zsysbasisabcnova"/>
    <w:next w:val="Basistekstabcnova"/>
    <w:uiPriority w:val="98"/>
    <w:semiHidden/>
    <w:rsid w:val="0020607F"/>
  </w:style>
  <w:style w:type="paragraph" w:styleId="Afsluiting">
    <w:name w:val="Closing"/>
    <w:basedOn w:val="Zsysbasisabcnova"/>
    <w:next w:val="Basistekstabcnova"/>
    <w:uiPriority w:val="98"/>
    <w:semiHidden/>
    <w:rsid w:val="0020607F"/>
  </w:style>
  <w:style w:type="paragraph" w:customStyle="1" w:styleId="Inspring1eniveauabcnova">
    <w:name w:val="Inspring 1e niveau abcnova"/>
    <w:basedOn w:val="Zsysbasisabcnova"/>
    <w:uiPriority w:val="4"/>
    <w:qFormat/>
    <w:rsid w:val="00122DED"/>
    <w:pPr>
      <w:tabs>
        <w:tab w:val="left" w:pos="284"/>
      </w:tabs>
      <w:ind w:left="284" w:hanging="284"/>
    </w:pPr>
  </w:style>
  <w:style w:type="paragraph" w:customStyle="1" w:styleId="Inspring2eniveauabcnova">
    <w:name w:val="Inspring 2e niveau abcnova"/>
    <w:basedOn w:val="Zsysbasisabcnova"/>
    <w:uiPriority w:val="4"/>
    <w:qFormat/>
    <w:rsid w:val="00122DED"/>
    <w:pPr>
      <w:tabs>
        <w:tab w:val="left" w:pos="567"/>
      </w:tabs>
      <w:ind w:left="568" w:hanging="284"/>
    </w:pPr>
  </w:style>
  <w:style w:type="paragraph" w:customStyle="1" w:styleId="Inspring3eniveauabcnova">
    <w:name w:val="Inspring 3e niveau abcnova"/>
    <w:basedOn w:val="Zsysbasisabcnova"/>
    <w:uiPriority w:val="4"/>
    <w:qFormat/>
    <w:rsid w:val="00122DED"/>
    <w:pPr>
      <w:tabs>
        <w:tab w:val="left" w:pos="851"/>
      </w:tabs>
      <w:ind w:left="851" w:hanging="284"/>
    </w:pPr>
  </w:style>
  <w:style w:type="paragraph" w:customStyle="1" w:styleId="Zwevend1eniveauabcnova">
    <w:name w:val="Zwevend 1e niveau abcnova"/>
    <w:basedOn w:val="Zsysbasisabcnova"/>
    <w:uiPriority w:val="4"/>
    <w:qFormat/>
    <w:rsid w:val="00122DED"/>
    <w:pPr>
      <w:ind w:left="284"/>
    </w:pPr>
  </w:style>
  <w:style w:type="paragraph" w:customStyle="1" w:styleId="Zwevend2eniveauabcnova">
    <w:name w:val="Zwevend 2e niveau abcnova"/>
    <w:basedOn w:val="Zsysbasisabcnova"/>
    <w:uiPriority w:val="4"/>
    <w:qFormat/>
    <w:rsid w:val="00122DED"/>
    <w:pPr>
      <w:ind w:left="567"/>
    </w:pPr>
  </w:style>
  <w:style w:type="paragraph" w:customStyle="1" w:styleId="Zwevend3eniveauabcnova">
    <w:name w:val="Zwevend 3e niveau abcnova"/>
    <w:basedOn w:val="Zsysbasisabcnova"/>
    <w:uiPriority w:val="4"/>
    <w:qFormat/>
    <w:rsid w:val="00122DED"/>
    <w:pPr>
      <w:ind w:left="851"/>
    </w:pPr>
  </w:style>
  <w:style w:type="paragraph" w:styleId="Inhopg1">
    <w:name w:val="toc 1"/>
    <w:aliases w:val="Inhopg 1 abcnova"/>
    <w:basedOn w:val="Zsysbasistocabcnova"/>
    <w:next w:val="Basistekstabcnova"/>
    <w:uiPriority w:val="39"/>
    <w:rsid w:val="001F60A8"/>
    <w:pPr>
      <w:spacing w:before="300"/>
    </w:pPr>
    <w:rPr>
      <w:b/>
    </w:rPr>
  </w:style>
  <w:style w:type="paragraph" w:styleId="Inhopg2">
    <w:name w:val="toc 2"/>
    <w:aliases w:val="Inhopg 2 abcnova"/>
    <w:basedOn w:val="Zsysbasistocabcnova"/>
    <w:next w:val="Basistekstabcnova"/>
    <w:uiPriority w:val="4"/>
    <w:rsid w:val="00E65900"/>
  </w:style>
  <w:style w:type="paragraph" w:styleId="Inhopg3">
    <w:name w:val="toc 3"/>
    <w:aliases w:val="Inhopg 3 abcnova"/>
    <w:basedOn w:val="Zsysbasistocabcnova"/>
    <w:next w:val="Basistekstabcnova"/>
    <w:uiPriority w:val="4"/>
    <w:rsid w:val="00E65900"/>
  </w:style>
  <w:style w:type="paragraph" w:styleId="Inhopg4">
    <w:name w:val="toc 4"/>
    <w:aliases w:val="Inhopg 4 abcnova"/>
    <w:basedOn w:val="Zsysbasistocabcnova"/>
    <w:next w:val="Basistekstabcnova"/>
    <w:uiPriority w:val="4"/>
    <w:rsid w:val="001F60A8"/>
    <w:pPr>
      <w:spacing w:before="300"/>
      <w:ind w:left="0" w:firstLine="0"/>
    </w:pPr>
    <w:rPr>
      <w:b/>
    </w:rPr>
  </w:style>
  <w:style w:type="paragraph" w:styleId="Bronvermelding">
    <w:name w:val="table of authorities"/>
    <w:basedOn w:val="Zsysbasisabcnova"/>
    <w:next w:val="Basistekstabcnova"/>
    <w:uiPriority w:val="98"/>
    <w:semiHidden/>
    <w:rsid w:val="00F33259"/>
    <w:pPr>
      <w:ind w:left="180" w:hanging="180"/>
    </w:pPr>
  </w:style>
  <w:style w:type="paragraph" w:styleId="Index2">
    <w:name w:val="index 2"/>
    <w:basedOn w:val="Zsysbasisabcnova"/>
    <w:next w:val="Basistekstabcnova"/>
    <w:uiPriority w:val="98"/>
    <w:semiHidden/>
    <w:rsid w:val="00122DED"/>
  </w:style>
  <w:style w:type="paragraph" w:styleId="Index3">
    <w:name w:val="index 3"/>
    <w:basedOn w:val="Zsysbasisabcnova"/>
    <w:next w:val="Basistekstabcnova"/>
    <w:uiPriority w:val="98"/>
    <w:semiHidden/>
    <w:rsid w:val="00122DED"/>
  </w:style>
  <w:style w:type="paragraph" w:styleId="Ondertitel">
    <w:name w:val="Subtitle"/>
    <w:basedOn w:val="Zsysbasisabcnova"/>
    <w:next w:val="Basistekstabcnova"/>
    <w:uiPriority w:val="98"/>
    <w:semiHidden/>
    <w:rsid w:val="00122DED"/>
  </w:style>
  <w:style w:type="paragraph" w:styleId="Titel">
    <w:name w:val="Title"/>
    <w:basedOn w:val="Zsysbasisabcnova"/>
    <w:next w:val="Basistekstabcnova"/>
    <w:uiPriority w:val="98"/>
    <w:semiHidden/>
    <w:rsid w:val="00122DED"/>
  </w:style>
  <w:style w:type="paragraph" w:customStyle="1" w:styleId="Kop2zondernummerabcnova">
    <w:name w:val="Kop 2 zonder nummer abcnova"/>
    <w:basedOn w:val="Zsysbasisabcnova"/>
    <w:next w:val="Basistekstabcnova"/>
    <w:uiPriority w:val="4"/>
    <w:qFormat/>
    <w:rsid w:val="00FA269F"/>
    <w:pPr>
      <w:keepNext/>
      <w:keepLines/>
      <w:spacing w:before="300" w:line="320" w:lineRule="atLeast"/>
    </w:pPr>
    <w:rPr>
      <w:b/>
      <w:bCs/>
      <w:iCs/>
      <w:sz w:val="24"/>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KopInhoudsopgaveabcnova">
    <w:name w:val="Kop Inhoudsopgave abcnova"/>
    <w:basedOn w:val="Zsysbasisabcnova"/>
    <w:next w:val="Basistekstabcnova"/>
    <w:link w:val="KopInhoudsopgaveabcnovaChar"/>
    <w:uiPriority w:val="4"/>
    <w:rsid w:val="001F60A8"/>
    <w:pPr>
      <w:keepNext/>
      <w:keepLines/>
      <w:pageBreakBefore/>
      <w:spacing w:after="300" w:line="480" w:lineRule="atLeast"/>
    </w:pPr>
    <w:rPr>
      <w:rFonts w:ascii="ITC Avant Garde Std Md" w:hAnsi="ITC Avant Garde Std Md"/>
      <w:color w:val="81BDC9" w:themeColor="accent1"/>
      <w:spacing w:val="2"/>
      <w:sz w:val="36"/>
      <w:szCs w:val="32"/>
    </w:rPr>
  </w:style>
  <w:style w:type="paragraph" w:customStyle="1" w:styleId="Kop3zondernummerabcnova">
    <w:name w:val="Kop 3 zonder nummer abcnova"/>
    <w:basedOn w:val="Zsysbasisabcnova"/>
    <w:next w:val="Basistekstabcnova"/>
    <w:uiPriority w:val="4"/>
    <w:qFormat/>
    <w:rsid w:val="000E1539"/>
    <w:pPr>
      <w:spacing w:before="300"/>
    </w:pPr>
    <w:rPr>
      <w:b/>
      <w:iCs/>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abcnova"/>
    <w:basedOn w:val="Zsysbasistocabcnova"/>
    <w:next w:val="Basistekstabcnova"/>
    <w:uiPriority w:val="4"/>
    <w:rsid w:val="001F60A8"/>
    <w:pPr>
      <w:ind w:left="0" w:firstLine="0"/>
    </w:pPr>
  </w:style>
  <w:style w:type="paragraph" w:styleId="Inhopg6">
    <w:name w:val="toc 6"/>
    <w:aliases w:val="Inhopg 6 abcnova"/>
    <w:basedOn w:val="Zsysbasistocabcnova"/>
    <w:next w:val="Basistekstabcnova"/>
    <w:uiPriority w:val="4"/>
    <w:rsid w:val="001F60A8"/>
    <w:pPr>
      <w:ind w:left="0" w:firstLine="0"/>
    </w:pPr>
  </w:style>
  <w:style w:type="paragraph" w:styleId="Inhopg7">
    <w:name w:val="toc 7"/>
    <w:aliases w:val="Inhopg 7 abcnova"/>
    <w:basedOn w:val="Zsysbasistocabcnova"/>
    <w:next w:val="Basistekstabcnova"/>
    <w:uiPriority w:val="4"/>
    <w:rsid w:val="001F60A8"/>
    <w:pPr>
      <w:spacing w:before="300"/>
      <w:ind w:left="0" w:firstLine="0"/>
    </w:pPr>
    <w:rPr>
      <w:b/>
    </w:rPr>
  </w:style>
  <w:style w:type="paragraph" w:styleId="Inhopg8">
    <w:name w:val="toc 8"/>
    <w:aliases w:val="Inhopg 8 abcnova"/>
    <w:basedOn w:val="Zsysbasistocabcnova"/>
    <w:next w:val="Basistekstabcnova"/>
    <w:uiPriority w:val="4"/>
    <w:rsid w:val="001F60A8"/>
  </w:style>
  <w:style w:type="paragraph" w:styleId="Inhopg9">
    <w:name w:val="toc 9"/>
    <w:aliases w:val="Inhopg 9 abcnova"/>
    <w:basedOn w:val="Zsysbasistocabcnova"/>
    <w:next w:val="Basistekstabcnova"/>
    <w:uiPriority w:val="4"/>
    <w:rsid w:val="003964D4"/>
  </w:style>
  <w:style w:type="paragraph" w:styleId="Afzender">
    <w:name w:val="envelope return"/>
    <w:basedOn w:val="Zsysbasisabcnova"/>
    <w:next w:val="Basistekstabcnova"/>
    <w:uiPriority w:val="98"/>
    <w:semiHidden/>
    <w:rsid w:val="0020607F"/>
  </w:style>
  <w:style w:type="numbering" w:styleId="Artikelsectie">
    <w:name w:val="Outline List 3"/>
    <w:basedOn w:val="Geenlijst"/>
    <w:uiPriority w:val="98"/>
    <w:semiHidden/>
    <w:rsid w:val="00E07762"/>
    <w:pPr>
      <w:numPr>
        <w:numId w:val="7"/>
      </w:numPr>
    </w:pPr>
  </w:style>
  <w:style w:type="paragraph" w:styleId="Berichtkop">
    <w:name w:val="Message Header"/>
    <w:basedOn w:val="Zsysbasisabcnova"/>
    <w:next w:val="Basistekstabcnova"/>
    <w:uiPriority w:val="98"/>
    <w:semiHidden/>
    <w:rsid w:val="0020607F"/>
  </w:style>
  <w:style w:type="paragraph" w:styleId="Bloktekst">
    <w:name w:val="Block Text"/>
    <w:basedOn w:val="Zsysbasisabcnova"/>
    <w:next w:val="Basistekstabcnova"/>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abcnova"/>
    <w:next w:val="Basistekstabcnova"/>
    <w:uiPriority w:val="98"/>
    <w:semiHidden/>
    <w:rsid w:val="0020607F"/>
  </w:style>
  <w:style w:type="paragraph" w:styleId="Handtekening">
    <w:name w:val="Signature"/>
    <w:basedOn w:val="Zsysbasisabcnova"/>
    <w:next w:val="Basistekstabcnova"/>
    <w:uiPriority w:val="98"/>
    <w:semiHidden/>
    <w:rsid w:val="0020607F"/>
  </w:style>
  <w:style w:type="paragraph" w:styleId="HTML-voorafopgemaakt">
    <w:name w:val="HTML Preformatted"/>
    <w:basedOn w:val="Zsysbasisabcnova"/>
    <w:next w:val="Basistekstabcnova"/>
    <w:uiPriority w:val="98"/>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7D5422" w:themeColor="accent6"/>
        <w:left w:val="single" w:sz="8" w:space="0" w:color="7D5422" w:themeColor="accent6"/>
        <w:bottom w:val="single" w:sz="8" w:space="0" w:color="7D5422" w:themeColor="accent6"/>
        <w:right w:val="single" w:sz="8" w:space="0" w:color="7D5422" w:themeColor="accent6"/>
      </w:tblBorders>
    </w:tblPr>
    <w:tblStylePr w:type="firstRow">
      <w:pPr>
        <w:spacing w:before="0" w:after="0" w:line="240" w:lineRule="auto"/>
      </w:pPr>
      <w:rPr>
        <w:b/>
        <w:bCs/>
        <w:color w:val="FFFFFF" w:themeColor="background1"/>
      </w:rPr>
      <w:tblPr/>
      <w:tcPr>
        <w:shd w:val="clear" w:color="auto" w:fill="7D5422" w:themeFill="accent6"/>
      </w:tcPr>
    </w:tblStylePr>
    <w:tblStylePr w:type="lastRow">
      <w:pPr>
        <w:spacing w:before="0" w:after="0" w:line="240" w:lineRule="auto"/>
      </w:pPr>
      <w:rPr>
        <w:b/>
        <w:bCs/>
      </w:rPr>
      <w:tblPr/>
      <w:tcPr>
        <w:tcBorders>
          <w:top w:val="double" w:sz="6" w:space="0" w:color="7D5422" w:themeColor="accent6"/>
          <w:left w:val="single" w:sz="8" w:space="0" w:color="7D5422" w:themeColor="accent6"/>
          <w:bottom w:val="single" w:sz="8" w:space="0" w:color="7D5422" w:themeColor="accent6"/>
          <w:right w:val="single" w:sz="8" w:space="0" w:color="7D5422" w:themeColor="accent6"/>
        </w:tcBorders>
      </w:tcPr>
    </w:tblStylePr>
    <w:tblStylePr w:type="firstCol">
      <w:rPr>
        <w:b/>
        <w:bCs/>
      </w:rPr>
    </w:tblStylePr>
    <w:tblStylePr w:type="lastCol">
      <w:rPr>
        <w:b/>
        <w:bCs/>
      </w:rPr>
    </w:tblStylePr>
    <w:tblStylePr w:type="band1Vert">
      <w:tblPr/>
      <w:tcPr>
        <w:tcBorders>
          <w:top w:val="single" w:sz="8" w:space="0" w:color="7D5422" w:themeColor="accent6"/>
          <w:left w:val="single" w:sz="8" w:space="0" w:color="7D5422" w:themeColor="accent6"/>
          <w:bottom w:val="single" w:sz="8" w:space="0" w:color="7D5422" w:themeColor="accent6"/>
          <w:right w:val="single" w:sz="8" w:space="0" w:color="7D5422" w:themeColor="accent6"/>
        </w:tcBorders>
      </w:tcPr>
    </w:tblStylePr>
    <w:tblStylePr w:type="band1Horz">
      <w:tblPr/>
      <w:tcPr>
        <w:tcBorders>
          <w:top w:val="single" w:sz="8" w:space="0" w:color="7D5422" w:themeColor="accent6"/>
          <w:left w:val="single" w:sz="8" w:space="0" w:color="7D5422" w:themeColor="accent6"/>
          <w:bottom w:val="single" w:sz="8" w:space="0" w:color="7D5422" w:themeColor="accent6"/>
          <w:right w:val="single" w:sz="8" w:space="0" w:color="7D5422"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316873" w:themeColor="accent5"/>
        <w:left w:val="single" w:sz="8" w:space="0" w:color="316873" w:themeColor="accent5"/>
        <w:bottom w:val="single" w:sz="8" w:space="0" w:color="316873" w:themeColor="accent5"/>
        <w:right w:val="single" w:sz="8" w:space="0" w:color="316873" w:themeColor="accent5"/>
      </w:tblBorders>
    </w:tblPr>
    <w:tblStylePr w:type="firstRow">
      <w:pPr>
        <w:spacing w:before="0" w:after="0" w:line="240" w:lineRule="auto"/>
      </w:pPr>
      <w:rPr>
        <w:b/>
        <w:bCs/>
        <w:color w:val="FFFFFF" w:themeColor="background1"/>
      </w:rPr>
      <w:tblPr/>
      <w:tcPr>
        <w:shd w:val="clear" w:color="auto" w:fill="316873" w:themeFill="accent5"/>
      </w:tcPr>
    </w:tblStylePr>
    <w:tblStylePr w:type="lastRow">
      <w:pPr>
        <w:spacing w:before="0" w:after="0" w:line="240" w:lineRule="auto"/>
      </w:pPr>
      <w:rPr>
        <w:b/>
        <w:bCs/>
      </w:rPr>
      <w:tblPr/>
      <w:tcPr>
        <w:tcBorders>
          <w:top w:val="double" w:sz="6" w:space="0" w:color="316873" w:themeColor="accent5"/>
          <w:left w:val="single" w:sz="8" w:space="0" w:color="316873" w:themeColor="accent5"/>
          <w:bottom w:val="single" w:sz="8" w:space="0" w:color="316873" w:themeColor="accent5"/>
          <w:right w:val="single" w:sz="8" w:space="0" w:color="316873" w:themeColor="accent5"/>
        </w:tcBorders>
      </w:tcPr>
    </w:tblStylePr>
    <w:tblStylePr w:type="firstCol">
      <w:rPr>
        <w:b/>
        <w:bCs/>
      </w:rPr>
    </w:tblStylePr>
    <w:tblStylePr w:type="lastCol">
      <w:rPr>
        <w:b/>
        <w:bCs/>
      </w:rPr>
    </w:tblStylePr>
    <w:tblStylePr w:type="band1Vert">
      <w:tblPr/>
      <w:tcPr>
        <w:tcBorders>
          <w:top w:val="single" w:sz="8" w:space="0" w:color="316873" w:themeColor="accent5"/>
          <w:left w:val="single" w:sz="8" w:space="0" w:color="316873" w:themeColor="accent5"/>
          <w:bottom w:val="single" w:sz="8" w:space="0" w:color="316873" w:themeColor="accent5"/>
          <w:right w:val="single" w:sz="8" w:space="0" w:color="316873" w:themeColor="accent5"/>
        </w:tcBorders>
      </w:tcPr>
    </w:tblStylePr>
    <w:tblStylePr w:type="band1Horz">
      <w:tblPr/>
      <w:tcPr>
        <w:tcBorders>
          <w:top w:val="single" w:sz="8" w:space="0" w:color="316873" w:themeColor="accent5"/>
          <w:left w:val="single" w:sz="8" w:space="0" w:color="316873" w:themeColor="accent5"/>
          <w:bottom w:val="single" w:sz="8" w:space="0" w:color="316873" w:themeColor="accent5"/>
          <w:right w:val="single" w:sz="8" w:space="0" w:color="316873"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F6EBE1" w:themeColor="accent4"/>
        <w:left w:val="single" w:sz="8" w:space="0" w:color="F6EBE1" w:themeColor="accent4"/>
        <w:bottom w:val="single" w:sz="8" w:space="0" w:color="F6EBE1" w:themeColor="accent4"/>
        <w:right w:val="single" w:sz="8" w:space="0" w:color="F6EBE1" w:themeColor="accent4"/>
      </w:tblBorders>
    </w:tblPr>
    <w:tblStylePr w:type="firstRow">
      <w:pPr>
        <w:spacing w:before="0" w:after="0" w:line="240" w:lineRule="auto"/>
      </w:pPr>
      <w:rPr>
        <w:b/>
        <w:bCs/>
        <w:color w:val="FFFFFF" w:themeColor="background1"/>
      </w:rPr>
      <w:tblPr/>
      <w:tcPr>
        <w:shd w:val="clear" w:color="auto" w:fill="F6EBE1" w:themeFill="accent4"/>
      </w:tcPr>
    </w:tblStylePr>
    <w:tblStylePr w:type="lastRow">
      <w:pPr>
        <w:spacing w:before="0" w:after="0" w:line="240" w:lineRule="auto"/>
      </w:pPr>
      <w:rPr>
        <w:b/>
        <w:bCs/>
      </w:rPr>
      <w:tblPr/>
      <w:tcPr>
        <w:tcBorders>
          <w:top w:val="double" w:sz="6" w:space="0" w:color="F6EBE1" w:themeColor="accent4"/>
          <w:left w:val="single" w:sz="8" w:space="0" w:color="F6EBE1" w:themeColor="accent4"/>
          <w:bottom w:val="single" w:sz="8" w:space="0" w:color="F6EBE1" w:themeColor="accent4"/>
          <w:right w:val="single" w:sz="8" w:space="0" w:color="F6EBE1" w:themeColor="accent4"/>
        </w:tcBorders>
      </w:tcPr>
    </w:tblStylePr>
    <w:tblStylePr w:type="firstCol">
      <w:rPr>
        <w:b/>
        <w:bCs/>
      </w:rPr>
    </w:tblStylePr>
    <w:tblStylePr w:type="lastCol">
      <w:rPr>
        <w:b/>
        <w:bCs/>
      </w:rPr>
    </w:tblStylePr>
    <w:tblStylePr w:type="band1Vert">
      <w:tblPr/>
      <w:tcPr>
        <w:tcBorders>
          <w:top w:val="single" w:sz="8" w:space="0" w:color="F6EBE1" w:themeColor="accent4"/>
          <w:left w:val="single" w:sz="8" w:space="0" w:color="F6EBE1" w:themeColor="accent4"/>
          <w:bottom w:val="single" w:sz="8" w:space="0" w:color="F6EBE1" w:themeColor="accent4"/>
          <w:right w:val="single" w:sz="8" w:space="0" w:color="F6EBE1" w:themeColor="accent4"/>
        </w:tcBorders>
      </w:tcPr>
    </w:tblStylePr>
    <w:tblStylePr w:type="band1Horz">
      <w:tblPr/>
      <w:tcPr>
        <w:tcBorders>
          <w:top w:val="single" w:sz="8" w:space="0" w:color="F6EBE1" w:themeColor="accent4"/>
          <w:left w:val="single" w:sz="8" w:space="0" w:color="F6EBE1" w:themeColor="accent4"/>
          <w:bottom w:val="single" w:sz="8" w:space="0" w:color="F6EBE1" w:themeColor="accent4"/>
          <w:right w:val="single" w:sz="8" w:space="0" w:color="F6EBE1"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E3F2F3" w:themeColor="accent3"/>
        <w:left w:val="single" w:sz="8" w:space="0" w:color="E3F2F3" w:themeColor="accent3"/>
        <w:bottom w:val="single" w:sz="8" w:space="0" w:color="E3F2F3" w:themeColor="accent3"/>
        <w:right w:val="single" w:sz="8" w:space="0" w:color="E3F2F3" w:themeColor="accent3"/>
      </w:tblBorders>
    </w:tblPr>
    <w:tblStylePr w:type="firstRow">
      <w:pPr>
        <w:spacing w:before="0" w:after="0" w:line="240" w:lineRule="auto"/>
      </w:pPr>
      <w:rPr>
        <w:b/>
        <w:bCs/>
        <w:color w:val="FFFFFF" w:themeColor="background1"/>
      </w:rPr>
      <w:tblPr/>
      <w:tcPr>
        <w:shd w:val="clear" w:color="auto" w:fill="E3F2F3" w:themeFill="accent3"/>
      </w:tcPr>
    </w:tblStylePr>
    <w:tblStylePr w:type="lastRow">
      <w:pPr>
        <w:spacing w:before="0" w:after="0" w:line="240" w:lineRule="auto"/>
      </w:pPr>
      <w:rPr>
        <w:b/>
        <w:bCs/>
      </w:rPr>
      <w:tblPr/>
      <w:tcPr>
        <w:tcBorders>
          <w:top w:val="double" w:sz="6" w:space="0" w:color="E3F2F3" w:themeColor="accent3"/>
          <w:left w:val="single" w:sz="8" w:space="0" w:color="E3F2F3" w:themeColor="accent3"/>
          <w:bottom w:val="single" w:sz="8" w:space="0" w:color="E3F2F3" w:themeColor="accent3"/>
          <w:right w:val="single" w:sz="8" w:space="0" w:color="E3F2F3" w:themeColor="accent3"/>
        </w:tcBorders>
      </w:tcPr>
    </w:tblStylePr>
    <w:tblStylePr w:type="firstCol">
      <w:rPr>
        <w:b/>
        <w:bCs/>
      </w:rPr>
    </w:tblStylePr>
    <w:tblStylePr w:type="lastCol">
      <w:rPr>
        <w:b/>
        <w:bCs/>
      </w:rPr>
    </w:tblStylePr>
    <w:tblStylePr w:type="band1Vert">
      <w:tblPr/>
      <w:tcPr>
        <w:tcBorders>
          <w:top w:val="single" w:sz="8" w:space="0" w:color="E3F2F3" w:themeColor="accent3"/>
          <w:left w:val="single" w:sz="8" w:space="0" w:color="E3F2F3" w:themeColor="accent3"/>
          <w:bottom w:val="single" w:sz="8" w:space="0" w:color="E3F2F3" w:themeColor="accent3"/>
          <w:right w:val="single" w:sz="8" w:space="0" w:color="E3F2F3" w:themeColor="accent3"/>
        </w:tcBorders>
      </w:tcPr>
    </w:tblStylePr>
    <w:tblStylePr w:type="band1Horz">
      <w:tblPr/>
      <w:tcPr>
        <w:tcBorders>
          <w:top w:val="single" w:sz="8" w:space="0" w:color="E3F2F3" w:themeColor="accent3"/>
          <w:left w:val="single" w:sz="8" w:space="0" w:color="E3F2F3" w:themeColor="accent3"/>
          <w:bottom w:val="single" w:sz="8" w:space="0" w:color="E3F2F3" w:themeColor="accent3"/>
          <w:right w:val="single" w:sz="8" w:space="0" w:color="E3F2F3" w:themeColor="accent3"/>
        </w:tcBorders>
      </w:tcPr>
    </w:tblStylePr>
  </w:style>
  <w:style w:type="paragraph" w:styleId="HTML-adres">
    <w:name w:val="HTML Address"/>
    <w:basedOn w:val="Zsysbasisabcnova"/>
    <w:next w:val="Basistekstabcnova"/>
    <w:uiPriority w:val="98"/>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D6A56B" w:themeColor="accent2"/>
        <w:left w:val="single" w:sz="8" w:space="0" w:color="D6A56B" w:themeColor="accent2"/>
        <w:bottom w:val="single" w:sz="8" w:space="0" w:color="D6A56B" w:themeColor="accent2"/>
        <w:right w:val="single" w:sz="8" w:space="0" w:color="D6A56B" w:themeColor="accent2"/>
      </w:tblBorders>
    </w:tblPr>
    <w:tblStylePr w:type="firstRow">
      <w:pPr>
        <w:spacing w:before="0" w:after="0" w:line="240" w:lineRule="auto"/>
      </w:pPr>
      <w:rPr>
        <w:b/>
        <w:bCs/>
        <w:color w:val="FFFFFF" w:themeColor="background1"/>
      </w:rPr>
      <w:tblPr/>
      <w:tcPr>
        <w:shd w:val="clear" w:color="auto" w:fill="D6A56B" w:themeFill="accent2"/>
      </w:tcPr>
    </w:tblStylePr>
    <w:tblStylePr w:type="lastRow">
      <w:pPr>
        <w:spacing w:before="0" w:after="0" w:line="240" w:lineRule="auto"/>
      </w:pPr>
      <w:rPr>
        <w:b/>
        <w:bCs/>
      </w:rPr>
      <w:tblPr/>
      <w:tcPr>
        <w:tcBorders>
          <w:top w:val="double" w:sz="6" w:space="0" w:color="D6A56B" w:themeColor="accent2"/>
          <w:left w:val="single" w:sz="8" w:space="0" w:color="D6A56B" w:themeColor="accent2"/>
          <w:bottom w:val="single" w:sz="8" w:space="0" w:color="D6A56B" w:themeColor="accent2"/>
          <w:right w:val="single" w:sz="8" w:space="0" w:color="D6A56B" w:themeColor="accent2"/>
        </w:tcBorders>
      </w:tcPr>
    </w:tblStylePr>
    <w:tblStylePr w:type="firstCol">
      <w:rPr>
        <w:b/>
        <w:bCs/>
      </w:rPr>
    </w:tblStylePr>
    <w:tblStylePr w:type="lastCol">
      <w:rPr>
        <w:b/>
        <w:bCs/>
      </w:rPr>
    </w:tblStylePr>
    <w:tblStylePr w:type="band1Vert">
      <w:tblPr/>
      <w:tcPr>
        <w:tcBorders>
          <w:top w:val="single" w:sz="8" w:space="0" w:color="D6A56B" w:themeColor="accent2"/>
          <w:left w:val="single" w:sz="8" w:space="0" w:color="D6A56B" w:themeColor="accent2"/>
          <w:bottom w:val="single" w:sz="8" w:space="0" w:color="D6A56B" w:themeColor="accent2"/>
          <w:right w:val="single" w:sz="8" w:space="0" w:color="D6A56B" w:themeColor="accent2"/>
        </w:tcBorders>
      </w:tcPr>
    </w:tblStylePr>
    <w:tblStylePr w:type="band1Horz">
      <w:tblPr/>
      <w:tcPr>
        <w:tcBorders>
          <w:top w:val="single" w:sz="8" w:space="0" w:color="D6A56B" w:themeColor="accent2"/>
          <w:left w:val="single" w:sz="8" w:space="0" w:color="D6A56B" w:themeColor="accent2"/>
          <w:bottom w:val="single" w:sz="8" w:space="0" w:color="D6A56B" w:themeColor="accent2"/>
          <w:right w:val="single" w:sz="8" w:space="0" w:color="D6A56B" w:themeColor="accent2"/>
        </w:tcBorders>
      </w:tcPr>
    </w:tblStylePr>
  </w:style>
  <w:style w:type="table" w:styleId="Lichtearcering-accent6">
    <w:name w:val="Light Shading Accent 6"/>
    <w:basedOn w:val="Standaardtabel"/>
    <w:uiPriority w:val="60"/>
    <w:rsid w:val="00E07762"/>
    <w:pPr>
      <w:spacing w:line="240" w:lineRule="auto"/>
    </w:pPr>
    <w:rPr>
      <w:color w:val="5D3E19" w:themeColor="accent6" w:themeShade="BF"/>
    </w:rPr>
    <w:tblPr>
      <w:tblStyleRowBandSize w:val="1"/>
      <w:tblStyleColBandSize w:val="1"/>
      <w:tblBorders>
        <w:top w:val="single" w:sz="8" w:space="0" w:color="7D5422" w:themeColor="accent6"/>
        <w:bottom w:val="single" w:sz="8" w:space="0" w:color="7D5422" w:themeColor="accent6"/>
      </w:tblBorders>
    </w:tblPr>
    <w:tblStylePr w:type="firstRow">
      <w:pPr>
        <w:spacing w:before="0" w:after="0" w:line="240" w:lineRule="auto"/>
      </w:pPr>
      <w:rPr>
        <w:b/>
        <w:bCs/>
      </w:rPr>
      <w:tblPr/>
      <w:tcPr>
        <w:tcBorders>
          <w:top w:val="single" w:sz="8" w:space="0" w:color="7D5422" w:themeColor="accent6"/>
          <w:left w:val="nil"/>
          <w:bottom w:val="single" w:sz="8" w:space="0" w:color="7D5422" w:themeColor="accent6"/>
          <w:right w:val="nil"/>
          <w:insideH w:val="nil"/>
          <w:insideV w:val="nil"/>
        </w:tcBorders>
      </w:tcPr>
    </w:tblStylePr>
    <w:tblStylePr w:type="lastRow">
      <w:pPr>
        <w:spacing w:before="0" w:after="0" w:line="240" w:lineRule="auto"/>
      </w:pPr>
      <w:rPr>
        <w:b/>
        <w:bCs/>
      </w:rPr>
      <w:tblPr/>
      <w:tcPr>
        <w:tcBorders>
          <w:top w:val="single" w:sz="8" w:space="0" w:color="7D5422" w:themeColor="accent6"/>
          <w:left w:val="nil"/>
          <w:bottom w:val="single" w:sz="8" w:space="0" w:color="7D542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D5BA" w:themeFill="accent6" w:themeFillTint="3F"/>
      </w:tcPr>
    </w:tblStylePr>
    <w:tblStylePr w:type="band1Horz">
      <w:tblPr/>
      <w:tcPr>
        <w:tcBorders>
          <w:left w:val="nil"/>
          <w:right w:val="nil"/>
          <w:insideH w:val="nil"/>
          <w:insideV w:val="nil"/>
        </w:tcBorders>
        <w:shd w:val="clear" w:color="auto" w:fill="ECD5BA"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abcnova"/>
    <w:next w:val="Basistekstabcnova"/>
    <w:uiPriority w:val="98"/>
    <w:semiHidden/>
    <w:rsid w:val="00F33259"/>
    <w:pPr>
      <w:ind w:left="284" w:hanging="284"/>
    </w:pPr>
  </w:style>
  <w:style w:type="paragraph" w:styleId="Lijst2">
    <w:name w:val="List 2"/>
    <w:basedOn w:val="Zsysbasisabcnova"/>
    <w:next w:val="Basistekstabcnova"/>
    <w:uiPriority w:val="98"/>
    <w:semiHidden/>
    <w:rsid w:val="00F33259"/>
    <w:pPr>
      <w:ind w:left="568" w:hanging="284"/>
    </w:pPr>
  </w:style>
  <w:style w:type="paragraph" w:styleId="Lijst3">
    <w:name w:val="List 3"/>
    <w:basedOn w:val="Zsysbasisabcnova"/>
    <w:next w:val="Basistekstabcnova"/>
    <w:uiPriority w:val="98"/>
    <w:semiHidden/>
    <w:rsid w:val="00F33259"/>
    <w:pPr>
      <w:ind w:left="851" w:hanging="284"/>
    </w:pPr>
  </w:style>
  <w:style w:type="paragraph" w:styleId="Lijst4">
    <w:name w:val="List 4"/>
    <w:basedOn w:val="Zsysbasisabcnova"/>
    <w:next w:val="Basistekstabcnova"/>
    <w:uiPriority w:val="98"/>
    <w:semiHidden/>
    <w:rsid w:val="00F33259"/>
    <w:pPr>
      <w:ind w:left="1135" w:hanging="284"/>
    </w:pPr>
  </w:style>
  <w:style w:type="paragraph" w:styleId="Lijst5">
    <w:name w:val="List 5"/>
    <w:basedOn w:val="Zsysbasisabcnova"/>
    <w:next w:val="Basistekstabcnova"/>
    <w:uiPriority w:val="98"/>
    <w:semiHidden/>
    <w:rsid w:val="00F33259"/>
    <w:pPr>
      <w:ind w:left="1418" w:hanging="284"/>
    </w:pPr>
  </w:style>
  <w:style w:type="paragraph" w:styleId="Index1">
    <w:name w:val="index 1"/>
    <w:basedOn w:val="Zsysbasisabcnova"/>
    <w:next w:val="Basistekstabcnova"/>
    <w:uiPriority w:val="98"/>
    <w:semiHidden/>
    <w:rsid w:val="00F33259"/>
  </w:style>
  <w:style w:type="paragraph" w:styleId="Lijstopsomteken">
    <w:name w:val="List Bullet"/>
    <w:basedOn w:val="Zsysbasisabcnova"/>
    <w:next w:val="Basistekstabcnova"/>
    <w:uiPriority w:val="98"/>
    <w:semiHidden/>
    <w:rsid w:val="00E7078D"/>
    <w:pPr>
      <w:numPr>
        <w:numId w:val="12"/>
      </w:numPr>
      <w:ind w:left="357" w:hanging="357"/>
    </w:pPr>
  </w:style>
  <w:style w:type="paragraph" w:styleId="Lijstopsomteken2">
    <w:name w:val="List Bullet 2"/>
    <w:basedOn w:val="Zsysbasisabcnova"/>
    <w:next w:val="Basistekstabcnova"/>
    <w:uiPriority w:val="98"/>
    <w:semiHidden/>
    <w:rsid w:val="00E7078D"/>
    <w:pPr>
      <w:numPr>
        <w:numId w:val="13"/>
      </w:numPr>
      <w:ind w:left="641" w:hanging="357"/>
    </w:pPr>
  </w:style>
  <w:style w:type="paragraph" w:styleId="Lijstopsomteken3">
    <w:name w:val="List Bullet 3"/>
    <w:basedOn w:val="Zsysbasisabcnova"/>
    <w:next w:val="Basistekstabcnova"/>
    <w:uiPriority w:val="98"/>
    <w:semiHidden/>
    <w:rsid w:val="00E7078D"/>
    <w:pPr>
      <w:numPr>
        <w:numId w:val="14"/>
      </w:numPr>
      <w:ind w:left="924" w:hanging="357"/>
    </w:pPr>
  </w:style>
  <w:style w:type="paragraph" w:styleId="Lijstopsomteken4">
    <w:name w:val="List Bullet 4"/>
    <w:basedOn w:val="Zsysbasisabcnova"/>
    <w:next w:val="Basistekstabcnova"/>
    <w:uiPriority w:val="98"/>
    <w:semiHidden/>
    <w:rsid w:val="00E7078D"/>
    <w:pPr>
      <w:numPr>
        <w:numId w:val="15"/>
      </w:numPr>
      <w:ind w:left="1208" w:hanging="357"/>
    </w:pPr>
  </w:style>
  <w:style w:type="paragraph" w:styleId="Lijstnummering">
    <w:name w:val="List Number"/>
    <w:basedOn w:val="Zsysbasisabcnova"/>
    <w:next w:val="Basistekstabcnova"/>
    <w:uiPriority w:val="98"/>
    <w:semiHidden/>
    <w:rsid w:val="00705849"/>
    <w:pPr>
      <w:numPr>
        <w:numId w:val="17"/>
      </w:numPr>
      <w:ind w:left="357" w:hanging="357"/>
    </w:pPr>
  </w:style>
  <w:style w:type="paragraph" w:styleId="Lijstnummering2">
    <w:name w:val="List Number 2"/>
    <w:basedOn w:val="Zsysbasisabcnova"/>
    <w:next w:val="Basistekstabcnova"/>
    <w:uiPriority w:val="98"/>
    <w:semiHidden/>
    <w:rsid w:val="00705849"/>
    <w:pPr>
      <w:numPr>
        <w:numId w:val="18"/>
      </w:numPr>
      <w:ind w:left="641" w:hanging="357"/>
    </w:pPr>
  </w:style>
  <w:style w:type="paragraph" w:styleId="Lijstnummering3">
    <w:name w:val="List Number 3"/>
    <w:basedOn w:val="Zsysbasisabcnova"/>
    <w:next w:val="Basistekstabcnova"/>
    <w:uiPriority w:val="98"/>
    <w:semiHidden/>
    <w:rsid w:val="00705849"/>
    <w:pPr>
      <w:numPr>
        <w:numId w:val="19"/>
      </w:numPr>
      <w:ind w:left="924" w:hanging="357"/>
    </w:pPr>
  </w:style>
  <w:style w:type="paragraph" w:styleId="Lijstnummering4">
    <w:name w:val="List Number 4"/>
    <w:basedOn w:val="Zsysbasisabcnova"/>
    <w:next w:val="Basistekstabcnova"/>
    <w:uiPriority w:val="98"/>
    <w:semiHidden/>
    <w:rsid w:val="00705849"/>
    <w:pPr>
      <w:numPr>
        <w:numId w:val="20"/>
      </w:numPr>
      <w:ind w:left="1208" w:hanging="357"/>
    </w:pPr>
  </w:style>
  <w:style w:type="paragraph" w:styleId="Lijstnummering5">
    <w:name w:val="List Number 5"/>
    <w:basedOn w:val="Zsysbasisabcnova"/>
    <w:next w:val="Basistekstabcnova"/>
    <w:uiPriority w:val="98"/>
    <w:semiHidden/>
    <w:rsid w:val="00705849"/>
    <w:pPr>
      <w:numPr>
        <w:numId w:val="21"/>
      </w:numPr>
      <w:ind w:left="1491" w:hanging="357"/>
    </w:pPr>
  </w:style>
  <w:style w:type="paragraph" w:styleId="Lijstvoortzetting">
    <w:name w:val="List Continue"/>
    <w:basedOn w:val="Zsysbasisabcnova"/>
    <w:next w:val="Basistekstabcnova"/>
    <w:uiPriority w:val="98"/>
    <w:semiHidden/>
    <w:rsid w:val="00705849"/>
    <w:pPr>
      <w:ind w:left="284"/>
    </w:pPr>
  </w:style>
  <w:style w:type="paragraph" w:styleId="Lijstvoortzetting2">
    <w:name w:val="List Continue 2"/>
    <w:basedOn w:val="Zsysbasisabcnova"/>
    <w:next w:val="Basistekstabcnova"/>
    <w:uiPriority w:val="98"/>
    <w:semiHidden/>
    <w:rsid w:val="00705849"/>
    <w:pPr>
      <w:ind w:left="567"/>
    </w:pPr>
  </w:style>
  <w:style w:type="paragraph" w:styleId="Lijstvoortzetting3">
    <w:name w:val="List Continue 3"/>
    <w:basedOn w:val="Zsysbasisabcnova"/>
    <w:next w:val="Basistekstabcnova"/>
    <w:uiPriority w:val="98"/>
    <w:semiHidden/>
    <w:rsid w:val="00705849"/>
    <w:pPr>
      <w:ind w:left="851"/>
    </w:pPr>
  </w:style>
  <w:style w:type="paragraph" w:styleId="Lijstvoortzetting4">
    <w:name w:val="List Continue 4"/>
    <w:basedOn w:val="Zsysbasisabcnova"/>
    <w:next w:val="Basistekstabcnova"/>
    <w:uiPriority w:val="98"/>
    <w:semiHidden/>
    <w:rsid w:val="00705849"/>
    <w:pPr>
      <w:ind w:left="1134"/>
    </w:pPr>
  </w:style>
  <w:style w:type="paragraph" w:styleId="Lijstvoortzetting5">
    <w:name w:val="List Continue 5"/>
    <w:basedOn w:val="Zsysbasisabcnova"/>
    <w:next w:val="Basistekstabcnova"/>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abcnova"/>
    <w:next w:val="Basistekstabcnova"/>
    <w:uiPriority w:val="98"/>
    <w:semiHidden/>
    <w:rsid w:val="0020607F"/>
  </w:style>
  <w:style w:type="paragraph" w:styleId="Notitiekop">
    <w:name w:val="Note Heading"/>
    <w:basedOn w:val="Zsysbasisabcnova"/>
    <w:next w:val="Basistekstabcnova"/>
    <w:uiPriority w:val="98"/>
    <w:semiHidden/>
    <w:rsid w:val="0020607F"/>
  </w:style>
  <w:style w:type="paragraph" w:styleId="Plattetekst">
    <w:name w:val="Body Text"/>
    <w:basedOn w:val="Zsysbasisabcnova"/>
    <w:next w:val="Basistekstabcnova"/>
    <w:link w:val="PlattetekstChar"/>
    <w:uiPriority w:val="98"/>
    <w:semiHidden/>
    <w:rsid w:val="0020607F"/>
  </w:style>
  <w:style w:type="paragraph" w:styleId="Plattetekst2">
    <w:name w:val="Body Text 2"/>
    <w:basedOn w:val="Zsysbasisabcnova"/>
    <w:next w:val="Basistekstabcnova"/>
    <w:link w:val="Plattetekst2Char"/>
    <w:uiPriority w:val="98"/>
    <w:semiHidden/>
    <w:rsid w:val="00E7078D"/>
  </w:style>
  <w:style w:type="paragraph" w:styleId="Plattetekst3">
    <w:name w:val="Body Text 3"/>
    <w:basedOn w:val="Zsysbasisabcnova"/>
    <w:next w:val="Basistekstabcnova"/>
    <w:uiPriority w:val="98"/>
    <w:semiHidden/>
    <w:rsid w:val="0020607F"/>
  </w:style>
  <w:style w:type="paragraph" w:styleId="Platteteksteersteinspringing">
    <w:name w:val="Body Text First Indent"/>
    <w:basedOn w:val="Zsysbasisabcnova"/>
    <w:next w:val="Basistekstabcnova"/>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abcnova"/>
    <w:next w:val="Basistekstabcnova"/>
    <w:link w:val="PlattetekstinspringenChar"/>
    <w:uiPriority w:val="98"/>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abcnova"/>
    <w:next w:val="Basistekstabcnova"/>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abcnovaChar">
    <w:name w:val="Zsysbasis abcnova Char"/>
    <w:basedOn w:val="Standaardalinea-lettertype"/>
    <w:link w:val="Zsysbasisabcnova"/>
    <w:uiPriority w:val="4"/>
    <w:semiHidden/>
    <w:rsid w:val="00F87E9E"/>
    <w:rPr>
      <w:rFonts w:ascii="Myriad Pro" w:hAnsi="Myriad Pro" w:cs="Maiandra GD"/>
      <w:sz w:val="18"/>
      <w:szCs w:val="18"/>
    </w:rPr>
  </w:style>
  <w:style w:type="paragraph" w:styleId="Standaardinspringing">
    <w:name w:val="Normal Indent"/>
    <w:basedOn w:val="Zsysbasisabcnova"/>
    <w:next w:val="Basistekstabcnova"/>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uiPriority w:val="59"/>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abcnova"/>
    <w:basedOn w:val="Standaardalinea-lettertype"/>
    <w:uiPriority w:val="4"/>
    <w:rsid w:val="00CB7600"/>
    <w:rPr>
      <w:vertAlign w:val="superscript"/>
    </w:rPr>
  </w:style>
  <w:style w:type="paragraph" w:styleId="Voetnoottekst">
    <w:name w:val="footnote text"/>
    <w:aliases w:val="Voetnoottekst abcnova"/>
    <w:basedOn w:val="Zsysbasisabcnova"/>
    <w:uiPriority w:val="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abcnova"/>
    <w:next w:val="Basistekstabcnova"/>
    <w:uiPriority w:val="98"/>
    <w:semiHidden/>
    <w:rsid w:val="0020607F"/>
  </w:style>
  <w:style w:type="paragraph" w:styleId="Tekstzonderopmaak">
    <w:name w:val="Plain Text"/>
    <w:basedOn w:val="Zsysbasisabcnova"/>
    <w:next w:val="Basistekstabcnova"/>
    <w:uiPriority w:val="98"/>
    <w:semiHidden/>
    <w:rsid w:val="0020607F"/>
  </w:style>
  <w:style w:type="paragraph" w:styleId="Ballontekst">
    <w:name w:val="Balloon Text"/>
    <w:basedOn w:val="Zsysbasisabcnova"/>
    <w:next w:val="Basistekstabcnova"/>
    <w:uiPriority w:val="98"/>
    <w:semiHidden/>
    <w:rsid w:val="0020607F"/>
  </w:style>
  <w:style w:type="paragraph" w:styleId="Bijschrift">
    <w:name w:val="caption"/>
    <w:aliases w:val="Bijschrift abcnova"/>
    <w:basedOn w:val="Zsysbasisabcnova"/>
    <w:next w:val="Basistekstabcnova"/>
    <w:uiPriority w:val="4"/>
    <w:qFormat/>
    <w:rsid w:val="0020607F"/>
  </w:style>
  <w:style w:type="character" w:customStyle="1" w:styleId="TekstopmerkingChar">
    <w:name w:val="Tekst opmerking Char"/>
    <w:basedOn w:val="ZsysbasisabcnovaChar"/>
    <w:link w:val="Tekstopmerking"/>
    <w:semiHidden/>
    <w:rsid w:val="008736AE"/>
    <w:rPr>
      <w:rFonts w:asciiTheme="minorHAnsi" w:hAnsiTheme="minorHAnsi" w:cs="Maiandra GD"/>
      <w:color w:val="000000" w:themeColor="text1"/>
      <w:sz w:val="18"/>
      <w:szCs w:val="18"/>
    </w:rPr>
  </w:style>
  <w:style w:type="paragraph" w:styleId="Documentstructuur">
    <w:name w:val="Document Map"/>
    <w:basedOn w:val="Zsysbasisabcnova"/>
    <w:next w:val="Basistekstabcnova"/>
    <w:uiPriority w:val="98"/>
    <w:semiHidden/>
    <w:rsid w:val="0020607F"/>
  </w:style>
  <w:style w:type="table" w:styleId="Lichtearcering-accent5">
    <w:name w:val="Light Shading Accent 5"/>
    <w:basedOn w:val="Standaardtabel"/>
    <w:uiPriority w:val="60"/>
    <w:rsid w:val="00E07762"/>
    <w:pPr>
      <w:spacing w:line="240" w:lineRule="auto"/>
    </w:pPr>
    <w:rPr>
      <w:color w:val="244D55" w:themeColor="accent5" w:themeShade="BF"/>
    </w:rPr>
    <w:tblPr>
      <w:tblStyleRowBandSize w:val="1"/>
      <w:tblStyleColBandSize w:val="1"/>
      <w:tblBorders>
        <w:top w:val="single" w:sz="8" w:space="0" w:color="316873" w:themeColor="accent5"/>
        <w:bottom w:val="single" w:sz="8" w:space="0" w:color="316873" w:themeColor="accent5"/>
      </w:tblBorders>
    </w:tblPr>
    <w:tblStylePr w:type="firstRow">
      <w:pPr>
        <w:spacing w:before="0" w:after="0" w:line="240" w:lineRule="auto"/>
      </w:pPr>
      <w:rPr>
        <w:b/>
        <w:bCs/>
      </w:rPr>
      <w:tblPr/>
      <w:tcPr>
        <w:tcBorders>
          <w:top w:val="single" w:sz="8" w:space="0" w:color="316873" w:themeColor="accent5"/>
          <w:left w:val="nil"/>
          <w:bottom w:val="single" w:sz="8" w:space="0" w:color="316873" w:themeColor="accent5"/>
          <w:right w:val="nil"/>
          <w:insideH w:val="nil"/>
          <w:insideV w:val="nil"/>
        </w:tcBorders>
      </w:tcPr>
    </w:tblStylePr>
    <w:tblStylePr w:type="lastRow">
      <w:pPr>
        <w:spacing w:before="0" w:after="0" w:line="240" w:lineRule="auto"/>
      </w:pPr>
      <w:rPr>
        <w:b/>
        <w:bCs/>
      </w:rPr>
      <w:tblPr/>
      <w:tcPr>
        <w:tcBorders>
          <w:top w:val="single" w:sz="8" w:space="0" w:color="316873" w:themeColor="accent5"/>
          <w:left w:val="nil"/>
          <w:bottom w:val="single" w:sz="8" w:space="0" w:color="31687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DFE5" w:themeFill="accent5" w:themeFillTint="3F"/>
      </w:tcPr>
    </w:tblStylePr>
    <w:tblStylePr w:type="band1Horz">
      <w:tblPr/>
      <w:tcPr>
        <w:tcBorders>
          <w:left w:val="nil"/>
          <w:right w:val="nil"/>
          <w:insideH w:val="nil"/>
          <w:insideV w:val="nil"/>
        </w:tcBorders>
        <w:shd w:val="clear" w:color="auto" w:fill="C2DFE5" w:themeFill="accent5" w:themeFillTint="3F"/>
      </w:tcPr>
    </w:tblStylePr>
  </w:style>
  <w:style w:type="paragraph" w:styleId="Eindnoottekst">
    <w:name w:val="endnote text"/>
    <w:aliases w:val="Eindnoottekst abcnova"/>
    <w:basedOn w:val="Zsysbasisabcnova"/>
    <w:next w:val="Basistekstabcnova"/>
    <w:uiPriority w:val="4"/>
    <w:rsid w:val="0020607F"/>
  </w:style>
  <w:style w:type="paragraph" w:styleId="Indexkop">
    <w:name w:val="index heading"/>
    <w:basedOn w:val="Zsysbasisabcnova"/>
    <w:next w:val="Basistekstabcnova"/>
    <w:uiPriority w:val="98"/>
    <w:semiHidden/>
    <w:rsid w:val="0020607F"/>
  </w:style>
  <w:style w:type="paragraph" w:styleId="Kopbronvermelding">
    <w:name w:val="toa heading"/>
    <w:basedOn w:val="Zsysbasisabcnova"/>
    <w:next w:val="Basistekstabcnova"/>
    <w:uiPriority w:val="98"/>
    <w:semiHidden/>
    <w:rsid w:val="0020607F"/>
  </w:style>
  <w:style w:type="paragraph" w:styleId="Lijstopsomteken5">
    <w:name w:val="List Bullet 5"/>
    <w:basedOn w:val="Zsysbasisabcnova"/>
    <w:next w:val="Basistekstabcnova"/>
    <w:uiPriority w:val="98"/>
    <w:semiHidden/>
    <w:rsid w:val="00E7078D"/>
    <w:pPr>
      <w:numPr>
        <w:numId w:val="16"/>
      </w:numPr>
      <w:ind w:left="1491" w:hanging="357"/>
    </w:pPr>
  </w:style>
  <w:style w:type="paragraph" w:styleId="Macrotekst">
    <w:name w:val="macro"/>
    <w:basedOn w:val="Zsysbasisabcnova"/>
    <w:next w:val="Basistekstabcnova"/>
    <w:uiPriority w:val="98"/>
    <w:semiHidden/>
    <w:rsid w:val="0020607F"/>
  </w:style>
  <w:style w:type="paragraph" w:styleId="Tekstopmerking">
    <w:name w:val="annotation text"/>
    <w:basedOn w:val="Zsysbasisabcnova"/>
    <w:next w:val="Basistekstabcnova"/>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Opsommingteken1eniveauabcnova">
    <w:name w:val="Opsomming teken 1e niveau abcnova"/>
    <w:basedOn w:val="Zsysbasisabcnova"/>
    <w:uiPriority w:val="4"/>
    <w:rsid w:val="00AD44F1"/>
    <w:pPr>
      <w:numPr>
        <w:numId w:val="30"/>
      </w:numPr>
    </w:pPr>
  </w:style>
  <w:style w:type="paragraph" w:customStyle="1" w:styleId="Opsommingteken2eniveauabcnova">
    <w:name w:val="Opsomming teken 2e niveau abcnova"/>
    <w:basedOn w:val="Zsysbasisabcnova"/>
    <w:uiPriority w:val="4"/>
    <w:rsid w:val="00AD44F1"/>
    <w:pPr>
      <w:numPr>
        <w:ilvl w:val="1"/>
        <w:numId w:val="30"/>
      </w:numPr>
    </w:pPr>
  </w:style>
  <w:style w:type="paragraph" w:customStyle="1" w:styleId="Opsommingteken3eniveauabcnova">
    <w:name w:val="Opsomming teken 3e niveau abcnova"/>
    <w:basedOn w:val="Zsysbasisabcnova"/>
    <w:uiPriority w:val="4"/>
    <w:rsid w:val="00AD44F1"/>
    <w:pPr>
      <w:numPr>
        <w:ilvl w:val="2"/>
        <w:numId w:val="30"/>
      </w:numPr>
    </w:pPr>
  </w:style>
  <w:style w:type="paragraph" w:customStyle="1" w:styleId="Opsommingbolletje1eniveauabcnova">
    <w:name w:val="Opsomming bolletje 1e niveau abcnova"/>
    <w:basedOn w:val="Zsysbasisabcnova"/>
    <w:uiPriority w:val="4"/>
    <w:qFormat/>
    <w:rsid w:val="005017F3"/>
    <w:pPr>
      <w:numPr>
        <w:numId w:val="26"/>
      </w:numPr>
    </w:pPr>
  </w:style>
  <w:style w:type="paragraph" w:customStyle="1" w:styleId="Opsommingbolletje2eniveauabcnova">
    <w:name w:val="Opsomming bolletje 2e niveau abcnova"/>
    <w:basedOn w:val="Zsysbasisabcnova"/>
    <w:uiPriority w:val="4"/>
    <w:qFormat/>
    <w:rsid w:val="005017F3"/>
    <w:pPr>
      <w:numPr>
        <w:ilvl w:val="1"/>
        <w:numId w:val="26"/>
      </w:numPr>
    </w:pPr>
  </w:style>
  <w:style w:type="paragraph" w:customStyle="1" w:styleId="Opsommingbolletje3eniveauabcnova">
    <w:name w:val="Opsomming bolletje 3e niveau abcnova"/>
    <w:basedOn w:val="Zsysbasisabcnova"/>
    <w:uiPriority w:val="4"/>
    <w:qFormat/>
    <w:rsid w:val="005017F3"/>
    <w:pPr>
      <w:numPr>
        <w:ilvl w:val="2"/>
        <w:numId w:val="26"/>
      </w:numPr>
    </w:pPr>
  </w:style>
  <w:style w:type="numbering" w:customStyle="1" w:styleId="Opsommingbolletjeabcnova">
    <w:name w:val="Opsomming bolletje abcnova"/>
    <w:uiPriority w:val="4"/>
    <w:semiHidden/>
    <w:rsid w:val="005017F3"/>
    <w:pPr>
      <w:numPr>
        <w:numId w:val="1"/>
      </w:numPr>
    </w:pPr>
  </w:style>
  <w:style w:type="paragraph" w:customStyle="1" w:styleId="Opsommingkleineletter1eniveauabcnova">
    <w:name w:val="Opsomming kleine letter 1e niveau abcnova"/>
    <w:basedOn w:val="Zsysbasisabcnova"/>
    <w:uiPriority w:val="4"/>
    <w:qFormat/>
    <w:rsid w:val="00B01DA1"/>
    <w:pPr>
      <w:numPr>
        <w:numId w:val="22"/>
      </w:numPr>
    </w:pPr>
  </w:style>
  <w:style w:type="paragraph" w:customStyle="1" w:styleId="Opsommingkleineletter2eniveauabcnova">
    <w:name w:val="Opsomming kleine letter 2e niveau abcnova"/>
    <w:basedOn w:val="Zsysbasisabcnova"/>
    <w:uiPriority w:val="4"/>
    <w:qFormat/>
    <w:rsid w:val="00B01DA1"/>
    <w:pPr>
      <w:numPr>
        <w:ilvl w:val="1"/>
        <w:numId w:val="22"/>
      </w:numPr>
    </w:pPr>
  </w:style>
  <w:style w:type="paragraph" w:customStyle="1" w:styleId="Opsommingkleineletter3eniveauabcnova">
    <w:name w:val="Opsomming kleine letter 3e niveau abcnova"/>
    <w:basedOn w:val="Zsysbasisabcnova"/>
    <w:uiPriority w:val="4"/>
    <w:qFormat/>
    <w:rsid w:val="00B01DA1"/>
    <w:pPr>
      <w:numPr>
        <w:ilvl w:val="2"/>
        <w:numId w:val="22"/>
      </w:numPr>
    </w:pPr>
  </w:style>
  <w:style w:type="numbering" w:customStyle="1" w:styleId="Opsommingkleineletterabcnova">
    <w:name w:val="Opsomming kleine letter abcnova"/>
    <w:uiPriority w:val="4"/>
    <w:semiHidden/>
    <w:rsid w:val="00B01DA1"/>
    <w:pPr>
      <w:numPr>
        <w:numId w:val="8"/>
      </w:numPr>
    </w:pPr>
  </w:style>
  <w:style w:type="paragraph" w:customStyle="1" w:styleId="Opsommingnummer1eniveauabcnova">
    <w:name w:val="Opsomming nummer 1e niveau abcnova"/>
    <w:basedOn w:val="Zsysbasisabcnova"/>
    <w:uiPriority w:val="4"/>
    <w:qFormat/>
    <w:rsid w:val="00B01DA1"/>
    <w:pPr>
      <w:numPr>
        <w:numId w:val="23"/>
      </w:numPr>
    </w:pPr>
  </w:style>
  <w:style w:type="paragraph" w:customStyle="1" w:styleId="Opsommingnummer2eniveauabcnova">
    <w:name w:val="Opsomming nummer 2e niveau abcnova"/>
    <w:basedOn w:val="Zsysbasisabcnova"/>
    <w:uiPriority w:val="4"/>
    <w:qFormat/>
    <w:rsid w:val="00B01DA1"/>
    <w:pPr>
      <w:numPr>
        <w:ilvl w:val="1"/>
        <w:numId w:val="23"/>
      </w:numPr>
    </w:pPr>
  </w:style>
  <w:style w:type="paragraph" w:customStyle="1" w:styleId="Opsommingnummer3eniveauabcnova">
    <w:name w:val="Opsomming nummer 3e niveau abcnova"/>
    <w:basedOn w:val="Zsysbasisabcnova"/>
    <w:uiPriority w:val="4"/>
    <w:qFormat/>
    <w:rsid w:val="00B01DA1"/>
    <w:pPr>
      <w:numPr>
        <w:ilvl w:val="2"/>
        <w:numId w:val="23"/>
      </w:numPr>
    </w:pPr>
  </w:style>
  <w:style w:type="numbering" w:customStyle="1" w:styleId="Opsommingnummerabcnova">
    <w:name w:val="Opsomming nummer abcnova"/>
    <w:uiPriority w:val="4"/>
    <w:semiHidden/>
    <w:rsid w:val="00B01DA1"/>
    <w:pPr>
      <w:numPr>
        <w:numId w:val="2"/>
      </w:numPr>
    </w:pPr>
  </w:style>
  <w:style w:type="paragraph" w:customStyle="1" w:styleId="Opsommingopenrondje1eniveauabcnova">
    <w:name w:val="Opsomming open rondje 1e niveau abcnova"/>
    <w:basedOn w:val="Zsysbasisabcnova"/>
    <w:uiPriority w:val="4"/>
    <w:rsid w:val="00957CCB"/>
    <w:pPr>
      <w:numPr>
        <w:numId w:val="27"/>
      </w:numPr>
    </w:pPr>
  </w:style>
  <w:style w:type="paragraph" w:customStyle="1" w:styleId="Opsommingopenrondje2eniveauabcnova">
    <w:name w:val="Opsomming open rondje 2e niveau abcnova"/>
    <w:basedOn w:val="Zsysbasisabcnova"/>
    <w:uiPriority w:val="4"/>
    <w:rsid w:val="00957CCB"/>
    <w:pPr>
      <w:numPr>
        <w:ilvl w:val="1"/>
        <w:numId w:val="27"/>
      </w:numPr>
    </w:pPr>
  </w:style>
  <w:style w:type="paragraph" w:customStyle="1" w:styleId="Opsommingopenrondje3eniveauabcnova">
    <w:name w:val="Opsomming open rondje 3e niveau abcnova"/>
    <w:basedOn w:val="Zsysbasisabcnova"/>
    <w:uiPriority w:val="4"/>
    <w:rsid w:val="00957CCB"/>
    <w:pPr>
      <w:numPr>
        <w:ilvl w:val="2"/>
        <w:numId w:val="27"/>
      </w:numPr>
    </w:pPr>
  </w:style>
  <w:style w:type="numbering" w:customStyle="1" w:styleId="Opsommingopenrondjeabcnova">
    <w:name w:val="Opsomming open rondje abcnova"/>
    <w:uiPriority w:val="4"/>
    <w:semiHidden/>
    <w:rsid w:val="00957CCB"/>
    <w:pPr>
      <w:numPr>
        <w:numId w:val="3"/>
      </w:numPr>
    </w:pPr>
  </w:style>
  <w:style w:type="paragraph" w:customStyle="1" w:styleId="Opsommingstreepje1eniveauabcnova">
    <w:name w:val="Opsomming streepje 1e niveau abcnova"/>
    <w:basedOn w:val="Zsysbasisabcnova"/>
    <w:uiPriority w:val="4"/>
    <w:qFormat/>
    <w:rsid w:val="00B01DA1"/>
    <w:pPr>
      <w:numPr>
        <w:numId w:val="28"/>
      </w:numPr>
    </w:pPr>
  </w:style>
  <w:style w:type="paragraph" w:customStyle="1" w:styleId="Opsommingstreepje2eniveauabcnova">
    <w:name w:val="Opsomming streepje 2e niveau abcnova"/>
    <w:basedOn w:val="Zsysbasisabcnova"/>
    <w:uiPriority w:val="4"/>
    <w:qFormat/>
    <w:rsid w:val="00B01DA1"/>
    <w:pPr>
      <w:numPr>
        <w:ilvl w:val="1"/>
        <w:numId w:val="28"/>
      </w:numPr>
    </w:pPr>
  </w:style>
  <w:style w:type="paragraph" w:customStyle="1" w:styleId="Opsommingstreepje3eniveauabcnova">
    <w:name w:val="Opsomming streepje 3e niveau abcnova"/>
    <w:basedOn w:val="Zsysbasisabcnova"/>
    <w:uiPriority w:val="4"/>
    <w:qFormat/>
    <w:rsid w:val="00B01DA1"/>
    <w:pPr>
      <w:numPr>
        <w:ilvl w:val="2"/>
        <w:numId w:val="28"/>
      </w:numPr>
    </w:pPr>
  </w:style>
  <w:style w:type="numbering" w:customStyle="1" w:styleId="Opsommingstreepjeabcnova">
    <w:name w:val="Opsomming streepje abcnova"/>
    <w:uiPriority w:val="4"/>
    <w:semiHidden/>
    <w:rsid w:val="00B01DA1"/>
    <w:pPr>
      <w:numPr>
        <w:numId w:val="4"/>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rsid w:val="00E07762"/>
    <w:pPr>
      <w:spacing w:line="240" w:lineRule="auto"/>
    </w:pPr>
    <w:rPr>
      <w:color w:val="DAAE86" w:themeColor="accent4" w:themeShade="BF"/>
    </w:rPr>
    <w:tblPr>
      <w:tblStyleRowBandSize w:val="1"/>
      <w:tblStyleColBandSize w:val="1"/>
      <w:tblBorders>
        <w:top w:val="single" w:sz="8" w:space="0" w:color="F6EBE1" w:themeColor="accent4"/>
        <w:bottom w:val="single" w:sz="8" w:space="0" w:color="F6EBE1" w:themeColor="accent4"/>
      </w:tblBorders>
    </w:tblPr>
    <w:tblStylePr w:type="firstRow">
      <w:pPr>
        <w:spacing w:before="0" w:after="0" w:line="240" w:lineRule="auto"/>
      </w:pPr>
      <w:rPr>
        <w:b/>
        <w:bCs/>
      </w:rPr>
      <w:tblPr/>
      <w:tcPr>
        <w:tcBorders>
          <w:top w:val="single" w:sz="8" w:space="0" w:color="F6EBE1" w:themeColor="accent4"/>
          <w:left w:val="nil"/>
          <w:bottom w:val="single" w:sz="8" w:space="0" w:color="F6EBE1" w:themeColor="accent4"/>
          <w:right w:val="nil"/>
          <w:insideH w:val="nil"/>
          <w:insideV w:val="nil"/>
        </w:tcBorders>
      </w:tcPr>
    </w:tblStylePr>
    <w:tblStylePr w:type="lastRow">
      <w:pPr>
        <w:spacing w:before="0" w:after="0" w:line="240" w:lineRule="auto"/>
      </w:pPr>
      <w:rPr>
        <w:b/>
        <w:bCs/>
      </w:rPr>
      <w:tblPr/>
      <w:tcPr>
        <w:tcBorders>
          <w:top w:val="single" w:sz="8" w:space="0" w:color="F6EBE1" w:themeColor="accent4"/>
          <w:left w:val="nil"/>
          <w:bottom w:val="single" w:sz="8" w:space="0" w:color="F6EBE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AF7" w:themeFill="accent4" w:themeFillTint="3F"/>
      </w:tcPr>
    </w:tblStylePr>
    <w:tblStylePr w:type="band1Horz">
      <w:tblPr/>
      <w:tcPr>
        <w:tcBorders>
          <w:left w:val="nil"/>
          <w:right w:val="nil"/>
          <w:insideH w:val="nil"/>
          <w:insideV w:val="nil"/>
        </w:tcBorders>
        <w:shd w:val="clear" w:color="auto" w:fill="FCFAF7" w:themeFill="accent4" w:themeFillTint="3F"/>
      </w:tcPr>
    </w:tblStylePr>
  </w:style>
  <w:style w:type="table" w:styleId="Lichtearcering-accent3">
    <w:name w:val="Light Shading Accent 3"/>
    <w:basedOn w:val="Standaardtabel"/>
    <w:uiPriority w:val="60"/>
    <w:rsid w:val="00E07762"/>
    <w:pPr>
      <w:spacing w:line="240" w:lineRule="auto"/>
    </w:pPr>
    <w:rPr>
      <w:color w:val="90CBCF" w:themeColor="accent3" w:themeShade="BF"/>
    </w:rPr>
    <w:tblPr>
      <w:tblStyleRowBandSize w:val="1"/>
      <w:tblStyleColBandSize w:val="1"/>
      <w:tblBorders>
        <w:top w:val="single" w:sz="8" w:space="0" w:color="E3F2F3" w:themeColor="accent3"/>
        <w:bottom w:val="single" w:sz="8" w:space="0" w:color="E3F2F3" w:themeColor="accent3"/>
      </w:tblBorders>
    </w:tblPr>
    <w:tblStylePr w:type="firstRow">
      <w:pPr>
        <w:spacing w:before="0" w:after="0" w:line="240" w:lineRule="auto"/>
      </w:pPr>
      <w:rPr>
        <w:b/>
        <w:bCs/>
      </w:rPr>
      <w:tblPr/>
      <w:tcPr>
        <w:tcBorders>
          <w:top w:val="single" w:sz="8" w:space="0" w:color="E3F2F3" w:themeColor="accent3"/>
          <w:left w:val="nil"/>
          <w:bottom w:val="single" w:sz="8" w:space="0" w:color="E3F2F3" w:themeColor="accent3"/>
          <w:right w:val="nil"/>
          <w:insideH w:val="nil"/>
          <w:insideV w:val="nil"/>
        </w:tcBorders>
      </w:tcPr>
    </w:tblStylePr>
    <w:tblStylePr w:type="lastRow">
      <w:pPr>
        <w:spacing w:before="0" w:after="0" w:line="240" w:lineRule="auto"/>
      </w:pPr>
      <w:rPr>
        <w:b/>
        <w:bCs/>
      </w:rPr>
      <w:tblPr/>
      <w:tcPr>
        <w:tcBorders>
          <w:top w:val="single" w:sz="8" w:space="0" w:color="E3F2F3" w:themeColor="accent3"/>
          <w:left w:val="nil"/>
          <w:bottom w:val="single" w:sz="8" w:space="0" w:color="E3F2F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BFC" w:themeFill="accent3" w:themeFillTint="3F"/>
      </w:tcPr>
    </w:tblStylePr>
    <w:tblStylePr w:type="band1Horz">
      <w:tblPr/>
      <w:tcPr>
        <w:tcBorders>
          <w:left w:val="nil"/>
          <w:right w:val="nil"/>
          <w:insideH w:val="nil"/>
          <w:insideV w:val="nil"/>
        </w:tcBorders>
        <w:shd w:val="clear" w:color="auto" w:fill="F8FBFC" w:themeFill="accent3" w:themeFillTint="3F"/>
      </w:tcPr>
    </w:tblStylePr>
  </w:style>
  <w:style w:type="table" w:styleId="Lichtearcering-accent2">
    <w:name w:val="Light Shading Accent 2"/>
    <w:basedOn w:val="Standaardtabel"/>
    <w:uiPriority w:val="60"/>
    <w:rsid w:val="00E07762"/>
    <w:pPr>
      <w:spacing w:line="240" w:lineRule="auto"/>
    </w:pPr>
    <w:rPr>
      <w:color w:val="BC7D34" w:themeColor="accent2" w:themeShade="BF"/>
    </w:rPr>
    <w:tblPr>
      <w:tblStyleRowBandSize w:val="1"/>
      <w:tblStyleColBandSize w:val="1"/>
      <w:tblBorders>
        <w:top w:val="single" w:sz="8" w:space="0" w:color="D6A56B" w:themeColor="accent2"/>
        <w:bottom w:val="single" w:sz="8" w:space="0" w:color="D6A56B" w:themeColor="accent2"/>
      </w:tblBorders>
    </w:tblPr>
    <w:tblStylePr w:type="firstRow">
      <w:pPr>
        <w:spacing w:before="0" w:after="0" w:line="240" w:lineRule="auto"/>
      </w:pPr>
      <w:rPr>
        <w:b/>
        <w:bCs/>
      </w:rPr>
      <w:tblPr/>
      <w:tcPr>
        <w:tcBorders>
          <w:top w:val="single" w:sz="8" w:space="0" w:color="D6A56B" w:themeColor="accent2"/>
          <w:left w:val="nil"/>
          <w:bottom w:val="single" w:sz="8" w:space="0" w:color="D6A56B" w:themeColor="accent2"/>
          <w:right w:val="nil"/>
          <w:insideH w:val="nil"/>
          <w:insideV w:val="nil"/>
        </w:tcBorders>
      </w:tcPr>
    </w:tblStylePr>
    <w:tblStylePr w:type="lastRow">
      <w:pPr>
        <w:spacing w:before="0" w:after="0" w:line="240" w:lineRule="auto"/>
      </w:pPr>
      <w:rPr>
        <w:b/>
        <w:bCs/>
      </w:rPr>
      <w:tblPr/>
      <w:tcPr>
        <w:tcBorders>
          <w:top w:val="single" w:sz="8" w:space="0" w:color="D6A56B" w:themeColor="accent2"/>
          <w:left w:val="nil"/>
          <w:bottom w:val="single" w:sz="8" w:space="0" w:color="D6A56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E8DA" w:themeFill="accent2" w:themeFillTint="3F"/>
      </w:tcPr>
    </w:tblStylePr>
    <w:tblStylePr w:type="band1Horz">
      <w:tblPr/>
      <w:tcPr>
        <w:tcBorders>
          <w:left w:val="nil"/>
          <w:right w:val="nil"/>
          <w:insideH w:val="nil"/>
          <w:insideV w:val="nil"/>
        </w:tcBorders>
        <w:shd w:val="clear" w:color="auto" w:fill="F4E8DA"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7D5422" w:themeColor="accent6"/>
        <w:left w:val="single" w:sz="8" w:space="0" w:color="7D5422" w:themeColor="accent6"/>
        <w:bottom w:val="single" w:sz="8" w:space="0" w:color="7D5422" w:themeColor="accent6"/>
        <w:right w:val="single" w:sz="8" w:space="0" w:color="7D5422" w:themeColor="accent6"/>
        <w:insideH w:val="single" w:sz="8" w:space="0" w:color="7D5422" w:themeColor="accent6"/>
        <w:insideV w:val="single" w:sz="8" w:space="0" w:color="7D542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D5422" w:themeColor="accent6"/>
          <w:left w:val="single" w:sz="8" w:space="0" w:color="7D5422" w:themeColor="accent6"/>
          <w:bottom w:val="single" w:sz="18" w:space="0" w:color="7D5422" w:themeColor="accent6"/>
          <w:right w:val="single" w:sz="8" w:space="0" w:color="7D5422" w:themeColor="accent6"/>
          <w:insideH w:val="nil"/>
          <w:insideV w:val="single" w:sz="8" w:space="0" w:color="7D542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D5422" w:themeColor="accent6"/>
          <w:left w:val="single" w:sz="8" w:space="0" w:color="7D5422" w:themeColor="accent6"/>
          <w:bottom w:val="single" w:sz="8" w:space="0" w:color="7D5422" w:themeColor="accent6"/>
          <w:right w:val="single" w:sz="8" w:space="0" w:color="7D5422" w:themeColor="accent6"/>
          <w:insideH w:val="nil"/>
          <w:insideV w:val="single" w:sz="8" w:space="0" w:color="7D542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D5422" w:themeColor="accent6"/>
          <w:left w:val="single" w:sz="8" w:space="0" w:color="7D5422" w:themeColor="accent6"/>
          <w:bottom w:val="single" w:sz="8" w:space="0" w:color="7D5422" w:themeColor="accent6"/>
          <w:right w:val="single" w:sz="8" w:space="0" w:color="7D5422" w:themeColor="accent6"/>
        </w:tcBorders>
      </w:tcPr>
    </w:tblStylePr>
    <w:tblStylePr w:type="band1Vert">
      <w:tblPr/>
      <w:tcPr>
        <w:tcBorders>
          <w:top w:val="single" w:sz="8" w:space="0" w:color="7D5422" w:themeColor="accent6"/>
          <w:left w:val="single" w:sz="8" w:space="0" w:color="7D5422" w:themeColor="accent6"/>
          <w:bottom w:val="single" w:sz="8" w:space="0" w:color="7D5422" w:themeColor="accent6"/>
          <w:right w:val="single" w:sz="8" w:space="0" w:color="7D5422" w:themeColor="accent6"/>
        </w:tcBorders>
        <w:shd w:val="clear" w:color="auto" w:fill="ECD5BA" w:themeFill="accent6" w:themeFillTint="3F"/>
      </w:tcPr>
    </w:tblStylePr>
    <w:tblStylePr w:type="band1Horz">
      <w:tblPr/>
      <w:tcPr>
        <w:tcBorders>
          <w:top w:val="single" w:sz="8" w:space="0" w:color="7D5422" w:themeColor="accent6"/>
          <w:left w:val="single" w:sz="8" w:space="0" w:color="7D5422" w:themeColor="accent6"/>
          <w:bottom w:val="single" w:sz="8" w:space="0" w:color="7D5422" w:themeColor="accent6"/>
          <w:right w:val="single" w:sz="8" w:space="0" w:color="7D5422" w:themeColor="accent6"/>
          <w:insideV w:val="single" w:sz="8" w:space="0" w:color="7D5422" w:themeColor="accent6"/>
        </w:tcBorders>
        <w:shd w:val="clear" w:color="auto" w:fill="ECD5BA" w:themeFill="accent6" w:themeFillTint="3F"/>
      </w:tcPr>
    </w:tblStylePr>
    <w:tblStylePr w:type="band2Horz">
      <w:tblPr/>
      <w:tcPr>
        <w:tcBorders>
          <w:top w:val="single" w:sz="8" w:space="0" w:color="7D5422" w:themeColor="accent6"/>
          <w:left w:val="single" w:sz="8" w:space="0" w:color="7D5422" w:themeColor="accent6"/>
          <w:bottom w:val="single" w:sz="8" w:space="0" w:color="7D5422" w:themeColor="accent6"/>
          <w:right w:val="single" w:sz="8" w:space="0" w:color="7D5422" w:themeColor="accent6"/>
          <w:insideV w:val="single" w:sz="8" w:space="0" w:color="7D5422"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316873" w:themeColor="accent5"/>
        <w:left w:val="single" w:sz="8" w:space="0" w:color="316873" w:themeColor="accent5"/>
        <w:bottom w:val="single" w:sz="8" w:space="0" w:color="316873" w:themeColor="accent5"/>
        <w:right w:val="single" w:sz="8" w:space="0" w:color="316873" w:themeColor="accent5"/>
        <w:insideH w:val="single" w:sz="8" w:space="0" w:color="316873" w:themeColor="accent5"/>
        <w:insideV w:val="single" w:sz="8" w:space="0" w:color="31687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16873" w:themeColor="accent5"/>
          <w:left w:val="single" w:sz="8" w:space="0" w:color="316873" w:themeColor="accent5"/>
          <w:bottom w:val="single" w:sz="18" w:space="0" w:color="316873" w:themeColor="accent5"/>
          <w:right w:val="single" w:sz="8" w:space="0" w:color="316873" w:themeColor="accent5"/>
          <w:insideH w:val="nil"/>
          <w:insideV w:val="single" w:sz="8" w:space="0" w:color="31687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16873" w:themeColor="accent5"/>
          <w:left w:val="single" w:sz="8" w:space="0" w:color="316873" w:themeColor="accent5"/>
          <w:bottom w:val="single" w:sz="8" w:space="0" w:color="316873" w:themeColor="accent5"/>
          <w:right w:val="single" w:sz="8" w:space="0" w:color="316873" w:themeColor="accent5"/>
          <w:insideH w:val="nil"/>
          <w:insideV w:val="single" w:sz="8" w:space="0" w:color="31687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16873" w:themeColor="accent5"/>
          <w:left w:val="single" w:sz="8" w:space="0" w:color="316873" w:themeColor="accent5"/>
          <w:bottom w:val="single" w:sz="8" w:space="0" w:color="316873" w:themeColor="accent5"/>
          <w:right w:val="single" w:sz="8" w:space="0" w:color="316873" w:themeColor="accent5"/>
        </w:tcBorders>
      </w:tcPr>
    </w:tblStylePr>
    <w:tblStylePr w:type="band1Vert">
      <w:tblPr/>
      <w:tcPr>
        <w:tcBorders>
          <w:top w:val="single" w:sz="8" w:space="0" w:color="316873" w:themeColor="accent5"/>
          <w:left w:val="single" w:sz="8" w:space="0" w:color="316873" w:themeColor="accent5"/>
          <w:bottom w:val="single" w:sz="8" w:space="0" w:color="316873" w:themeColor="accent5"/>
          <w:right w:val="single" w:sz="8" w:space="0" w:color="316873" w:themeColor="accent5"/>
        </w:tcBorders>
        <w:shd w:val="clear" w:color="auto" w:fill="C2DFE5" w:themeFill="accent5" w:themeFillTint="3F"/>
      </w:tcPr>
    </w:tblStylePr>
    <w:tblStylePr w:type="band1Horz">
      <w:tblPr/>
      <w:tcPr>
        <w:tcBorders>
          <w:top w:val="single" w:sz="8" w:space="0" w:color="316873" w:themeColor="accent5"/>
          <w:left w:val="single" w:sz="8" w:space="0" w:color="316873" w:themeColor="accent5"/>
          <w:bottom w:val="single" w:sz="8" w:space="0" w:color="316873" w:themeColor="accent5"/>
          <w:right w:val="single" w:sz="8" w:space="0" w:color="316873" w:themeColor="accent5"/>
          <w:insideV w:val="single" w:sz="8" w:space="0" w:color="316873" w:themeColor="accent5"/>
        </w:tcBorders>
        <w:shd w:val="clear" w:color="auto" w:fill="C2DFE5" w:themeFill="accent5" w:themeFillTint="3F"/>
      </w:tcPr>
    </w:tblStylePr>
    <w:tblStylePr w:type="band2Horz">
      <w:tblPr/>
      <w:tcPr>
        <w:tcBorders>
          <w:top w:val="single" w:sz="8" w:space="0" w:color="316873" w:themeColor="accent5"/>
          <w:left w:val="single" w:sz="8" w:space="0" w:color="316873" w:themeColor="accent5"/>
          <w:bottom w:val="single" w:sz="8" w:space="0" w:color="316873" w:themeColor="accent5"/>
          <w:right w:val="single" w:sz="8" w:space="0" w:color="316873" w:themeColor="accent5"/>
          <w:insideV w:val="single" w:sz="8" w:space="0" w:color="316873"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F6EBE1" w:themeColor="accent4"/>
        <w:left w:val="single" w:sz="8" w:space="0" w:color="F6EBE1" w:themeColor="accent4"/>
        <w:bottom w:val="single" w:sz="8" w:space="0" w:color="F6EBE1" w:themeColor="accent4"/>
        <w:right w:val="single" w:sz="8" w:space="0" w:color="F6EBE1" w:themeColor="accent4"/>
        <w:insideH w:val="single" w:sz="8" w:space="0" w:color="F6EBE1" w:themeColor="accent4"/>
        <w:insideV w:val="single" w:sz="8" w:space="0" w:color="F6EBE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EBE1" w:themeColor="accent4"/>
          <w:left w:val="single" w:sz="8" w:space="0" w:color="F6EBE1" w:themeColor="accent4"/>
          <w:bottom w:val="single" w:sz="18" w:space="0" w:color="F6EBE1" w:themeColor="accent4"/>
          <w:right w:val="single" w:sz="8" w:space="0" w:color="F6EBE1" w:themeColor="accent4"/>
          <w:insideH w:val="nil"/>
          <w:insideV w:val="single" w:sz="8" w:space="0" w:color="F6EBE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EBE1" w:themeColor="accent4"/>
          <w:left w:val="single" w:sz="8" w:space="0" w:color="F6EBE1" w:themeColor="accent4"/>
          <w:bottom w:val="single" w:sz="8" w:space="0" w:color="F6EBE1" w:themeColor="accent4"/>
          <w:right w:val="single" w:sz="8" w:space="0" w:color="F6EBE1" w:themeColor="accent4"/>
          <w:insideH w:val="nil"/>
          <w:insideV w:val="single" w:sz="8" w:space="0" w:color="F6EBE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EBE1" w:themeColor="accent4"/>
          <w:left w:val="single" w:sz="8" w:space="0" w:color="F6EBE1" w:themeColor="accent4"/>
          <w:bottom w:val="single" w:sz="8" w:space="0" w:color="F6EBE1" w:themeColor="accent4"/>
          <w:right w:val="single" w:sz="8" w:space="0" w:color="F6EBE1" w:themeColor="accent4"/>
        </w:tcBorders>
      </w:tcPr>
    </w:tblStylePr>
    <w:tblStylePr w:type="band1Vert">
      <w:tblPr/>
      <w:tcPr>
        <w:tcBorders>
          <w:top w:val="single" w:sz="8" w:space="0" w:color="F6EBE1" w:themeColor="accent4"/>
          <w:left w:val="single" w:sz="8" w:space="0" w:color="F6EBE1" w:themeColor="accent4"/>
          <w:bottom w:val="single" w:sz="8" w:space="0" w:color="F6EBE1" w:themeColor="accent4"/>
          <w:right w:val="single" w:sz="8" w:space="0" w:color="F6EBE1" w:themeColor="accent4"/>
        </w:tcBorders>
        <w:shd w:val="clear" w:color="auto" w:fill="FCFAF7" w:themeFill="accent4" w:themeFillTint="3F"/>
      </w:tcPr>
    </w:tblStylePr>
    <w:tblStylePr w:type="band1Horz">
      <w:tblPr/>
      <w:tcPr>
        <w:tcBorders>
          <w:top w:val="single" w:sz="8" w:space="0" w:color="F6EBE1" w:themeColor="accent4"/>
          <w:left w:val="single" w:sz="8" w:space="0" w:color="F6EBE1" w:themeColor="accent4"/>
          <w:bottom w:val="single" w:sz="8" w:space="0" w:color="F6EBE1" w:themeColor="accent4"/>
          <w:right w:val="single" w:sz="8" w:space="0" w:color="F6EBE1" w:themeColor="accent4"/>
          <w:insideV w:val="single" w:sz="8" w:space="0" w:color="F6EBE1" w:themeColor="accent4"/>
        </w:tcBorders>
        <w:shd w:val="clear" w:color="auto" w:fill="FCFAF7" w:themeFill="accent4" w:themeFillTint="3F"/>
      </w:tcPr>
    </w:tblStylePr>
    <w:tblStylePr w:type="band2Horz">
      <w:tblPr/>
      <w:tcPr>
        <w:tcBorders>
          <w:top w:val="single" w:sz="8" w:space="0" w:color="F6EBE1" w:themeColor="accent4"/>
          <w:left w:val="single" w:sz="8" w:space="0" w:color="F6EBE1" w:themeColor="accent4"/>
          <w:bottom w:val="single" w:sz="8" w:space="0" w:color="F6EBE1" w:themeColor="accent4"/>
          <w:right w:val="single" w:sz="8" w:space="0" w:color="F6EBE1" w:themeColor="accent4"/>
          <w:insideV w:val="single" w:sz="8" w:space="0" w:color="F6EBE1"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E3F2F3" w:themeColor="accent3"/>
        <w:left w:val="single" w:sz="8" w:space="0" w:color="E3F2F3" w:themeColor="accent3"/>
        <w:bottom w:val="single" w:sz="8" w:space="0" w:color="E3F2F3" w:themeColor="accent3"/>
        <w:right w:val="single" w:sz="8" w:space="0" w:color="E3F2F3" w:themeColor="accent3"/>
        <w:insideH w:val="single" w:sz="8" w:space="0" w:color="E3F2F3" w:themeColor="accent3"/>
        <w:insideV w:val="single" w:sz="8" w:space="0" w:color="E3F2F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F2F3" w:themeColor="accent3"/>
          <w:left w:val="single" w:sz="8" w:space="0" w:color="E3F2F3" w:themeColor="accent3"/>
          <w:bottom w:val="single" w:sz="18" w:space="0" w:color="E3F2F3" w:themeColor="accent3"/>
          <w:right w:val="single" w:sz="8" w:space="0" w:color="E3F2F3" w:themeColor="accent3"/>
          <w:insideH w:val="nil"/>
          <w:insideV w:val="single" w:sz="8" w:space="0" w:color="E3F2F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F2F3" w:themeColor="accent3"/>
          <w:left w:val="single" w:sz="8" w:space="0" w:color="E3F2F3" w:themeColor="accent3"/>
          <w:bottom w:val="single" w:sz="8" w:space="0" w:color="E3F2F3" w:themeColor="accent3"/>
          <w:right w:val="single" w:sz="8" w:space="0" w:color="E3F2F3" w:themeColor="accent3"/>
          <w:insideH w:val="nil"/>
          <w:insideV w:val="single" w:sz="8" w:space="0" w:color="E3F2F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F2F3" w:themeColor="accent3"/>
          <w:left w:val="single" w:sz="8" w:space="0" w:color="E3F2F3" w:themeColor="accent3"/>
          <w:bottom w:val="single" w:sz="8" w:space="0" w:color="E3F2F3" w:themeColor="accent3"/>
          <w:right w:val="single" w:sz="8" w:space="0" w:color="E3F2F3" w:themeColor="accent3"/>
        </w:tcBorders>
      </w:tcPr>
    </w:tblStylePr>
    <w:tblStylePr w:type="band1Vert">
      <w:tblPr/>
      <w:tcPr>
        <w:tcBorders>
          <w:top w:val="single" w:sz="8" w:space="0" w:color="E3F2F3" w:themeColor="accent3"/>
          <w:left w:val="single" w:sz="8" w:space="0" w:color="E3F2F3" w:themeColor="accent3"/>
          <w:bottom w:val="single" w:sz="8" w:space="0" w:color="E3F2F3" w:themeColor="accent3"/>
          <w:right w:val="single" w:sz="8" w:space="0" w:color="E3F2F3" w:themeColor="accent3"/>
        </w:tcBorders>
        <w:shd w:val="clear" w:color="auto" w:fill="F8FBFC" w:themeFill="accent3" w:themeFillTint="3F"/>
      </w:tcPr>
    </w:tblStylePr>
    <w:tblStylePr w:type="band1Horz">
      <w:tblPr/>
      <w:tcPr>
        <w:tcBorders>
          <w:top w:val="single" w:sz="8" w:space="0" w:color="E3F2F3" w:themeColor="accent3"/>
          <w:left w:val="single" w:sz="8" w:space="0" w:color="E3F2F3" w:themeColor="accent3"/>
          <w:bottom w:val="single" w:sz="8" w:space="0" w:color="E3F2F3" w:themeColor="accent3"/>
          <w:right w:val="single" w:sz="8" w:space="0" w:color="E3F2F3" w:themeColor="accent3"/>
          <w:insideV w:val="single" w:sz="8" w:space="0" w:color="E3F2F3" w:themeColor="accent3"/>
        </w:tcBorders>
        <w:shd w:val="clear" w:color="auto" w:fill="F8FBFC" w:themeFill="accent3" w:themeFillTint="3F"/>
      </w:tcPr>
    </w:tblStylePr>
    <w:tblStylePr w:type="band2Horz">
      <w:tblPr/>
      <w:tcPr>
        <w:tcBorders>
          <w:top w:val="single" w:sz="8" w:space="0" w:color="E3F2F3" w:themeColor="accent3"/>
          <w:left w:val="single" w:sz="8" w:space="0" w:color="E3F2F3" w:themeColor="accent3"/>
          <w:bottom w:val="single" w:sz="8" w:space="0" w:color="E3F2F3" w:themeColor="accent3"/>
          <w:right w:val="single" w:sz="8" w:space="0" w:color="E3F2F3" w:themeColor="accent3"/>
          <w:insideV w:val="single" w:sz="8" w:space="0" w:color="E3F2F3"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D6A56B" w:themeColor="accent2"/>
        <w:left w:val="single" w:sz="8" w:space="0" w:color="D6A56B" w:themeColor="accent2"/>
        <w:bottom w:val="single" w:sz="8" w:space="0" w:color="D6A56B" w:themeColor="accent2"/>
        <w:right w:val="single" w:sz="8" w:space="0" w:color="D6A56B" w:themeColor="accent2"/>
        <w:insideH w:val="single" w:sz="8" w:space="0" w:color="D6A56B" w:themeColor="accent2"/>
        <w:insideV w:val="single" w:sz="8" w:space="0" w:color="D6A56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6A56B" w:themeColor="accent2"/>
          <w:left w:val="single" w:sz="8" w:space="0" w:color="D6A56B" w:themeColor="accent2"/>
          <w:bottom w:val="single" w:sz="18" w:space="0" w:color="D6A56B" w:themeColor="accent2"/>
          <w:right w:val="single" w:sz="8" w:space="0" w:color="D6A56B" w:themeColor="accent2"/>
          <w:insideH w:val="nil"/>
          <w:insideV w:val="single" w:sz="8" w:space="0" w:color="D6A56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6A56B" w:themeColor="accent2"/>
          <w:left w:val="single" w:sz="8" w:space="0" w:color="D6A56B" w:themeColor="accent2"/>
          <w:bottom w:val="single" w:sz="8" w:space="0" w:color="D6A56B" w:themeColor="accent2"/>
          <w:right w:val="single" w:sz="8" w:space="0" w:color="D6A56B" w:themeColor="accent2"/>
          <w:insideH w:val="nil"/>
          <w:insideV w:val="single" w:sz="8" w:space="0" w:color="D6A56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6A56B" w:themeColor="accent2"/>
          <w:left w:val="single" w:sz="8" w:space="0" w:color="D6A56B" w:themeColor="accent2"/>
          <w:bottom w:val="single" w:sz="8" w:space="0" w:color="D6A56B" w:themeColor="accent2"/>
          <w:right w:val="single" w:sz="8" w:space="0" w:color="D6A56B" w:themeColor="accent2"/>
        </w:tcBorders>
      </w:tcPr>
    </w:tblStylePr>
    <w:tblStylePr w:type="band1Vert">
      <w:tblPr/>
      <w:tcPr>
        <w:tcBorders>
          <w:top w:val="single" w:sz="8" w:space="0" w:color="D6A56B" w:themeColor="accent2"/>
          <w:left w:val="single" w:sz="8" w:space="0" w:color="D6A56B" w:themeColor="accent2"/>
          <w:bottom w:val="single" w:sz="8" w:space="0" w:color="D6A56B" w:themeColor="accent2"/>
          <w:right w:val="single" w:sz="8" w:space="0" w:color="D6A56B" w:themeColor="accent2"/>
        </w:tcBorders>
        <w:shd w:val="clear" w:color="auto" w:fill="F4E8DA" w:themeFill="accent2" w:themeFillTint="3F"/>
      </w:tcPr>
    </w:tblStylePr>
    <w:tblStylePr w:type="band1Horz">
      <w:tblPr/>
      <w:tcPr>
        <w:tcBorders>
          <w:top w:val="single" w:sz="8" w:space="0" w:color="D6A56B" w:themeColor="accent2"/>
          <w:left w:val="single" w:sz="8" w:space="0" w:color="D6A56B" w:themeColor="accent2"/>
          <w:bottom w:val="single" w:sz="8" w:space="0" w:color="D6A56B" w:themeColor="accent2"/>
          <w:right w:val="single" w:sz="8" w:space="0" w:color="D6A56B" w:themeColor="accent2"/>
          <w:insideV w:val="single" w:sz="8" w:space="0" w:color="D6A56B" w:themeColor="accent2"/>
        </w:tcBorders>
        <w:shd w:val="clear" w:color="auto" w:fill="F4E8DA" w:themeFill="accent2" w:themeFillTint="3F"/>
      </w:tcPr>
    </w:tblStylePr>
    <w:tblStylePr w:type="band2Horz">
      <w:tblPr/>
      <w:tcPr>
        <w:tcBorders>
          <w:top w:val="single" w:sz="8" w:space="0" w:color="D6A56B" w:themeColor="accent2"/>
          <w:left w:val="single" w:sz="8" w:space="0" w:color="D6A56B" w:themeColor="accent2"/>
          <w:bottom w:val="single" w:sz="8" w:space="0" w:color="D6A56B" w:themeColor="accent2"/>
          <w:right w:val="single" w:sz="8" w:space="0" w:color="D6A56B" w:themeColor="accent2"/>
          <w:insideV w:val="single" w:sz="8" w:space="0" w:color="D6A56B"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7EEE3" w:themeFill="accent6" w:themeFillTint="19"/>
    </w:tcPr>
    <w:tblStylePr w:type="firstRow">
      <w:rPr>
        <w:b/>
        <w:bCs/>
        <w:color w:val="FFFFFF" w:themeColor="background1"/>
      </w:rPr>
      <w:tblPr/>
      <w:tcPr>
        <w:tcBorders>
          <w:bottom w:val="single" w:sz="12" w:space="0" w:color="FFFFFF" w:themeColor="background1"/>
        </w:tcBorders>
        <w:shd w:val="clear" w:color="auto" w:fill="27525B" w:themeFill="accent5" w:themeFillShade="CC"/>
      </w:tcPr>
    </w:tblStylePr>
    <w:tblStylePr w:type="lastRow">
      <w:rPr>
        <w:b/>
        <w:bCs/>
        <w:color w:val="27525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D5BA" w:themeFill="accent6" w:themeFillTint="3F"/>
      </w:tcPr>
    </w:tblStylePr>
    <w:tblStylePr w:type="band1Horz">
      <w:tblPr/>
      <w:tcPr>
        <w:shd w:val="clear" w:color="auto" w:fill="F0DDC7"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E7F2F4" w:themeFill="accent5" w:themeFillTint="19"/>
    </w:tcPr>
    <w:tblStylePr w:type="firstRow">
      <w:rPr>
        <w:b/>
        <w:bCs/>
        <w:color w:val="FFFFFF" w:themeColor="background1"/>
      </w:rPr>
      <w:tblPr/>
      <w:tcPr>
        <w:tcBorders>
          <w:bottom w:val="single" w:sz="12" w:space="0" w:color="FFFFFF" w:themeColor="background1"/>
        </w:tcBorders>
        <w:shd w:val="clear" w:color="auto" w:fill="63431B" w:themeFill="accent6" w:themeFillShade="CC"/>
      </w:tcPr>
    </w:tblStylePr>
    <w:tblStylePr w:type="lastRow">
      <w:rPr>
        <w:b/>
        <w:bCs/>
        <w:color w:val="63431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2DFE5" w:themeFill="accent5" w:themeFillTint="3F"/>
      </w:tcPr>
    </w:tblStylePr>
    <w:tblStylePr w:type="band1Horz">
      <w:tblPr/>
      <w:tcPr>
        <w:shd w:val="clear" w:color="auto" w:fill="CEE5EA"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FEFCFB" w:themeFill="accent4" w:themeFillTint="19"/>
    </w:tcPr>
    <w:tblStylePr w:type="firstRow">
      <w:rPr>
        <w:b/>
        <w:bCs/>
        <w:color w:val="FFFFFF" w:themeColor="background1"/>
      </w:rPr>
      <w:tblPr/>
      <w:tcPr>
        <w:tcBorders>
          <w:bottom w:val="single" w:sz="12" w:space="0" w:color="FFFFFF" w:themeColor="background1"/>
        </w:tcBorders>
        <w:shd w:val="clear" w:color="auto" w:fill="A1D3D6" w:themeFill="accent3" w:themeFillShade="CC"/>
      </w:tcPr>
    </w:tblStylePr>
    <w:tblStylePr w:type="lastRow">
      <w:rPr>
        <w:b/>
        <w:bCs/>
        <w:color w:val="A1D3D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AF7" w:themeFill="accent4" w:themeFillTint="3F"/>
      </w:tcPr>
    </w:tblStylePr>
    <w:tblStylePr w:type="band1Horz">
      <w:tblPr/>
      <w:tcPr>
        <w:shd w:val="clear" w:color="auto" w:fill="FDFAF8"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CFDFD" w:themeFill="accent3" w:themeFillTint="19"/>
    </w:tcPr>
    <w:tblStylePr w:type="firstRow">
      <w:rPr>
        <w:b/>
        <w:bCs/>
        <w:color w:val="FFFFFF" w:themeColor="background1"/>
      </w:rPr>
      <w:tblPr/>
      <w:tcPr>
        <w:tcBorders>
          <w:bottom w:val="single" w:sz="12" w:space="0" w:color="FFFFFF" w:themeColor="background1"/>
        </w:tcBorders>
        <w:shd w:val="clear" w:color="auto" w:fill="E0BA98" w:themeFill="accent4" w:themeFillShade="CC"/>
      </w:tcPr>
    </w:tblStylePr>
    <w:tblStylePr w:type="lastRow">
      <w:rPr>
        <w:b/>
        <w:bCs/>
        <w:color w:val="E0BA9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BFC" w:themeFill="accent3" w:themeFillTint="3F"/>
      </w:tcPr>
    </w:tblStylePr>
    <w:tblStylePr w:type="band1Horz">
      <w:tblPr/>
      <w:tcPr>
        <w:shd w:val="clear" w:color="auto" w:fill="F9FCFC"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FBF6F0" w:themeFill="accent2" w:themeFillTint="19"/>
    </w:tcPr>
    <w:tblStylePr w:type="firstRow">
      <w:rPr>
        <w:b/>
        <w:bCs/>
        <w:color w:val="FFFFFF" w:themeColor="background1"/>
      </w:rPr>
      <w:tblPr/>
      <w:tcPr>
        <w:tcBorders>
          <w:bottom w:val="single" w:sz="12" w:space="0" w:color="FFFFFF" w:themeColor="background1"/>
        </w:tcBorders>
        <w:shd w:val="clear" w:color="auto" w:fill="C88638" w:themeFill="accent2" w:themeFillShade="CC"/>
      </w:tcPr>
    </w:tblStylePr>
    <w:tblStylePr w:type="lastRow">
      <w:rPr>
        <w:b/>
        <w:bCs/>
        <w:color w:val="C886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E8DA" w:themeFill="accent2" w:themeFillTint="3F"/>
      </w:tcPr>
    </w:tblStylePr>
    <w:tblStylePr w:type="band1Horz">
      <w:tblPr/>
      <w:tcPr>
        <w:shd w:val="clear" w:color="auto" w:fill="F6ECE1"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F2F8F9" w:themeFill="accent1" w:themeFillTint="19"/>
    </w:tcPr>
    <w:tblStylePr w:type="firstRow">
      <w:rPr>
        <w:b/>
        <w:bCs/>
        <w:color w:val="FFFFFF" w:themeColor="background1"/>
      </w:rPr>
      <w:tblPr/>
      <w:tcPr>
        <w:tcBorders>
          <w:bottom w:val="single" w:sz="12" w:space="0" w:color="FFFFFF" w:themeColor="background1"/>
        </w:tcBorders>
        <w:shd w:val="clear" w:color="auto" w:fill="C88638" w:themeFill="accent2" w:themeFillShade="CC"/>
      </w:tcPr>
    </w:tblStylePr>
    <w:tblStylePr w:type="lastRow">
      <w:rPr>
        <w:b/>
        <w:bCs/>
        <w:color w:val="C886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EF1" w:themeFill="accent1" w:themeFillTint="3F"/>
      </w:tcPr>
    </w:tblStylePr>
    <w:tblStylePr w:type="band1Horz">
      <w:tblPr/>
      <w:tcPr>
        <w:shd w:val="clear" w:color="auto" w:fill="E5F1F4"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316873" w:themeColor="accent5"/>
        <w:left w:val="single" w:sz="4" w:space="0" w:color="7D5422" w:themeColor="accent6"/>
        <w:bottom w:val="single" w:sz="4" w:space="0" w:color="7D5422" w:themeColor="accent6"/>
        <w:right w:val="single" w:sz="4" w:space="0" w:color="7D5422" w:themeColor="accent6"/>
        <w:insideH w:val="single" w:sz="4" w:space="0" w:color="FFFFFF" w:themeColor="background1"/>
        <w:insideV w:val="single" w:sz="4" w:space="0" w:color="FFFFFF" w:themeColor="background1"/>
      </w:tblBorders>
    </w:tblPr>
    <w:tcPr>
      <w:shd w:val="clear" w:color="auto" w:fill="F7EEE3" w:themeFill="accent6" w:themeFillTint="19"/>
    </w:tcPr>
    <w:tblStylePr w:type="firstRow">
      <w:rPr>
        <w:b/>
        <w:bCs/>
      </w:rPr>
      <w:tblPr/>
      <w:tcPr>
        <w:tcBorders>
          <w:top w:val="nil"/>
          <w:left w:val="nil"/>
          <w:bottom w:val="single" w:sz="24" w:space="0" w:color="31687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A3214" w:themeFill="accent6" w:themeFillShade="99"/>
      </w:tcPr>
    </w:tblStylePr>
    <w:tblStylePr w:type="firstCol">
      <w:rPr>
        <w:color w:val="FFFFFF" w:themeColor="background1"/>
      </w:rPr>
      <w:tblPr/>
      <w:tcPr>
        <w:tcBorders>
          <w:top w:val="nil"/>
          <w:left w:val="nil"/>
          <w:bottom w:val="nil"/>
          <w:right w:val="nil"/>
          <w:insideH w:val="single" w:sz="4" w:space="0" w:color="4A3214" w:themeColor="accent6" w:themeShade="99"/>
          <w:insideV w:val="nil"/>
        </w:tcBorders>
        <w:shd w:val="clear" w:color="auto" w:fill="4A321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A3214" w:themeFill="accent6" w:themeFillShade="99"/>
      </w:tcPr>
    </w:tblStylePr>
    <w:tblStylePr w:type="band1Vert">
      <w:tblPr/>
      <w:tcPr>
        <w:shd w:val="clear" w:color="auto" w:fill="E1BC90" w:themeFill="accent6" w:themeFillTint="66"/>
      </w:tcPr>
    </w:tblStylePr>
    <w:tblStylePr w:type="band1Horz">
      <w:tblPr/>
      <w:tcPr>
        <w:shd w:val="clear" w:color="auto" w:fill="D9AC75"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7D5422" w:themeColor="accent6"/>
        <w:left w:val="single" w:sz="4" w:space="0" w:color="316873" w:themeColor="accent5"/>
        <w:bottom w:val="single" w:sz="4" w:space="0" w:color="316873" w:themeColor="accent5"/>
        <w:right w:val="single" w:sz="4" w:space="0" w:color="316873" w:themeColor="accent5"/>
        <w:insideH w:val="single" w:sz="4" w:space="0" w:color="FFFFFF" w:themeColor="background1"/>
        <w:insideV w:val="single" w:sz="4" w:space="0" w:color="FFFFFF" w:themeColor="background1"/>
      </w:tblBorders>
    </w:tblPr>
    <w:tcPr>
      <w:shd w:val="clear" w:color="auto" w:fill="E7F2F4" w:themeFill="accent5" w:themeFillTint="19"/>
    </w:tcPr>
    <w:tblStylePr w:type="firstRow">
      <w:rPr>
        <w:b/>
        <w:bCs/>
      </w:rPr>
      <w:tblPr/>
      <w:tcPr>
        <w:tcBorders>
          <w:top w:val="nil"/>
          <w:left w:val="nil"/>
          <w:bottom w:val="single" w:sz="24" w:space="0" w:color="7D542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D3E44" w:themeFill="accent5" w:themeFillShade="99"/>
      </w:tcPr>
    </w:tblStylePr>
    <w:tblStylePr w:type="firstCol">
      <w:rPr>
        <w:color w:val="FFFFFF" w:themeColor="background1"/>
      </w:rPr>
      <w:tblPr/>
      <w:tcPr>
        <w:tcBorders>
          <w:top w:val="nil"/>
          <w:left w:val="nil"/>
          <w:bottom w:val="nil"/>
          <w:right w:val="nil"/>
          <w:insideH w:val="single" w:sz="4" w:space="0" w:color="1D3E44" w:themeColor="accent5" w:themeShade="99"/>
          <w:insideV w:val="nil"/>
        </w:tcBorders>
        <w:shd w:val="clear" w:color="auto" w:fill="1D3E4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D3E44" w:themeFill="accent5" w:themeFillShade="99"/>
      </w:tcPr>
    </w:tblStylePr>
    <w:tblStylePr w:type="band1Vert">
      <w:tblPr/>
      <w:tcPr>
        <w:shd w:val="clear" w:color="auto" w:fill="9DCCD5" w:themeFill="accent5" w:themeFillTint="66"/>
      </w:tcPr>
    </w:tblStylePr>
    <w:tblStylePr w:type="band1Horz">
      <w:tblPr/>
      <w:tcPr>
        <w:shd w:val="clear" w:color="auto" w:fill="86BFCB"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E3F2F3" w:themeColor="accent3"/>
        <w:left w:val="single" w:sz="4" w:space="0" w:color="F6EBE1" w:themeColor="accent4"/>
        <w:bottom w:val="single" w:sz="4" w:space="0" w:color="F6EBE1" w:themeColor="accent4"/>
        <w:right w:val="single" w:sz="4" w:space="0" w:color="F6EBE1" w:themeColor="accent4"/>
        <w:insideH w:val="single" w:sz="4" w:space="0" w:color="FFFFFF" w:themeColor="background1"/>
        <w:insideV w:val="single" w:sz="4" w:space="0" w:color="FFFFFF" w:themeColor="background1"/>
      </w:tblBorders>
    </w:tblPr>
    <w:tcPr>
      <w:shd w:val="clear" w:color="auto" w:fill="FEFCFB" w:themeFill="accent4" w:themeFillTint="19"/>
    </w:tcPr>
    <w:tblStylePr w:type="firstRow">
      <w:rPr>
        <w:b/>
        <w:bCs/>
      </w:rPr>
      <w:tblPr/>
      <w:tcPr>
        <w:tcBorders>
          <w:top w:val="nil"/>
          <w:left w:val="nil"/>
          <w:bottom w:val="single" w:sz="24" w:space="0" w:color="E3F2F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A8A4F" w:themeFill="accent4" w:themeFillShade="99"/>
      </w:tcPr>
    </w:tblStylePr>
    <w:tblStylePr w:type="firstCol">
      <w:rPr>
        <w:color w:val="FFFFFF" w:themeColor="background1"/>
      </w:rPr>
      <w:tblPr/>
      <w:tcPr>
        <w:tcBorders>
          <w:top w:val="nil"/>
          <w:left w:val="nil"/>
          <w:bottom w:val="nil"/>
          <w:right w:val="nil"/>
          <w:insideH w:val="single" w:sz="4" w:space="0" w:color="CA8A4F" w:themeColor="accent4" w:themeShade="99"/>
          <w:insideV w:val="nil"/>
        </w:tcBorders>
        <w:shd w:val="clear" w:color="auto" w:fill="CA8A4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CA8A4F" w:themeFill="accent4" w:themeFillShade="99"/>
      </w:tcPr>
    </w:tblStylePr>
    <w:tblStylePr w:type="band1Vert">
      <w:tblPr/>
      <w:tcPr>
        <w:shd w:val="clear" w:color="auto" w:fill="FBF6F2" w:themeFill="accent4" w:themeFillTint="66"/>
      </w:tcPr>
    </w:tblStylePr>
    <w:tblStylePr w:type="band1Horz">
      <w:tblPr/>
      <w:tcPr>
        <w:shd w:val="clear" w:color="auto" w:fill="FAF4EF"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F6EBE1" w:themeColor="accent4"/>
        <w:left w:val="single" w:sz="4" w:space="0" w:color="E3F2F3" w:themeColor="accent3"/>
        <w:bottom w:val="single" w:sz="4" w:space="0" w:color="E3F2F3" w:themeColor="accent3"/>
        <w:right w:val="single" w:sz="4" w:space="0" w:color="E3F2F3" w:themeColor="accent3"/>
        <w:insideH w:val="single" w:sz="4" w:space="0" w:color="FFFFFF" w:themeColor="background1"/>
        <w:insideV w:val="single" w:sz="4" w:space="0" w:color="FFFFFF" w:themeColor="background1"/>
      </w:tblBorders>
    </w:tblPr>
    <w:tcPr>
      <w:shd w:val="clear" w:color="auto" w:fill="FCFDFD" w:themeFill="accent3" w:themeFillTint="19"/>
    </w:tcPr>
    <w:tblStylePr w:type="firstRow">
      <w:rPr>
        <w:b/>
        <w:bCs/>
      </w:rPr>
      <w:tblPr/>
      <w:tcPr>
        <w:tcBorders>
          <w:top w:val="nil"/>
          <w:left w:val="nil"/>
          <w:bottom w:val="single" w:sz="24" w:space="0" w:color="F6EBE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B4BA" w:themeFill="accent3" w:themeFillShade="99"/>
      </w:tcPr>
    </w:tblStylePr>
    <w:tblStylePr w:type="firstCol">
      <w:rPr>
        <w:color w:val="FFFFFF" w:themeColor="background1"/>
      </w:rPr>
      <w:tblPr/>
      <w:tcPr>
        <w:tcBorders>
          <w:top w:val="nil"/>
          <w:left w:val="nil"/>
          <w:bottom w:val="nil"/>
          <w:right w:val="nil"/>
          <w:insideH w:val="single" w:sz="4" w:space="0" w:color="5FB4BA" w:themeColor="accent3" w:themeShade="99"/>
          <w:insideV w:val="nil"/>
        </w:tcBorders>
        <w:shd w:val="clear" w:color="auto" w:fill="5FB4B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FB4BA" w:themeFill="accent3" w:themeFillShade="99"/>
      </w:tcPr>
    </w:tblStylePr>
    <w:tblStylePr w:type="band1Vert">
      <w:tblPr/>
      <w:tcPr>
        <w:shd w:val="clear" w:color="auto" w:fill="F3F9FA" w:themeFill="accent3" w:themeFillTint="66"/>
      </w:tcPr>
    </w:tblStylePr>
    <w:tblStylePr w:type="band1Horz">
      <w:tblPr/>
      <w:tcPr>
        <w:shd w:val="clear" w:color="auto" w:fill="F1F8F9"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D6A56B" w:themeColor="accent2"/>
        <w:left w:val="single" w:sz="4" w:space="0" w:color="D6A56B" w:themeColor="accent2"/>
        <w:bottom w:val="single" w:sz="4" w:space="0" w:color="D6A56B" w:themeColor="accent2"/>
        <w:right w:val="single" w:sz="4" w:space="0" w:color="D6A56B" w:themeColor="accent2"/>
        <w:insideH w:val="single" w:sz="4" w:space="0" w:color="FFFFFF" w:themeColor="background1"/>
        <w:insideV w:val="single" w:sz="4" w:space="0" w:color="FFFFFF" w:themeColor="background1"/>
      </w:tblBorders>
    </w:tblPr>
    <w:tcPr>
      <w:shd w:val="clear" w:color="auto" w:fill="FBF6F0" w:themeFill="accent2" w:themeFillTint="19"/>
    </w:tcPr>
    <w:tblStylePr w:type="firstRow">
      <w:rPr>
        <w:b/>
        <w:bCs/>
      </w:rPr>
      <w:tblPr/>
      <w:tcPr>
        <w:tcBorders>
          <w:top w:val="nil"/>
          <w:left w:val="nil"/>
          <w:bottom w:val="single" w:sz="24" w:space="0" w:color="D6A56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6429" w:themeFill="accent2" w:themeFillShade="99"/>
      </w:tcPr>
    </w:tblStylePr>
    <w:tblStylePr w:type="firstCol">
      <w:rPr>
        <w:color w:val="FFFFFF" w:themeColor="background1"/>
      </w:rPr>
      <w:tblPr/>
      <w:tcPr>
        <w:tcBorders>
          <w:top w:val="nil"/>
          <w:left w:val="nil"/>
          <w:bottom w:val="nil"/>
          <w:right w:val="nil"/>
          <w:insideH w:val="single" w:sz="4" w:space="0" w:color="966429" w:themeColor="accent2" w:themeShade="99"/>
          <w:insideV w:val="nil"/>
        </w:tcBorders>
        <w:shd w:val="clear" w:color="auto" w:fill="96642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66429" w:themeFill="accent2" w:themeFillShade="99"/>
      </w:tcPr>
    </w:tblStylePr>
    <w:tblStylePr w:type="band1Vert">
      <w:tblPr/>
      <w:tcPr>
        <w:shd w:val="clear" w:color="auto" w:fill="EEDAC3" w:themeFill="accent2" w:themeFillTint="66"/>
      </w:tcPr>
    </w:tblStylePr>
    <w:tblStylePr w:type="band1Horz">
      <w:tblPr/>
      <w:tcPr>
        <w:shd w:val="clear" w:color="auto" w:fill="EAD2B5"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D6A56B" w:themeColor="accent2"/>
        <w:left w:val="single" w:sz="4" w:space="0" w:color="81BDC9" w:themeColor="accent1"/>
        <w:bottom w:val="single" w:sz="4" w:space="0" w:color="81BDC9" w:themeColor="accent1"/>
        <w:right w:val="single" w:sz="4" w:space="0" w:color="81BDC9" w:themeColor="accent1"/>
        <w:insideH w:val="single" w:sz="4" w:space="0" w:color="FFFFFF" w:themeColor="background1"/>
        <w:insideV w:val="single" w:sz="4" w:space="0" w:color="FFFFFF" w:themeColor="background1"/>
      </w:tblBorders>
    </w:tblPr>
    <w:tcPr>
      <w:shd w:val="clear" w:color="auto" w:fill="F2F8F9" w:themeFill="accent1" w:themeFillTint="19"/>
    </w:tcPr>
    <w:tblStylePr w:type="firstRow">
      <w:rPr>
        <w:b/>
        <w:bCs/>
      </w:rPr>
      <w:tblPr/>
      <w:tcPr>
        <w:tcBorders>
          <w:top w:val="nil"/>
          <w:left w:val="nil"/>
          <w:bottom w:val="single" w:sz="24" w:space="0" w:color="D6A56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7D8A" w:themeFill="accent1" w:themeFillShade="99"/>
      </w:tcPr>
    </w:tblStylePr>
    <w:tblStylePr w:type="firstCol">
      <w:rPr>
        <w:color w:val="FFFFFF" w:themeColor="background1"/>
      </w:rPr>
      <w:tblPr/>
      <w:tcPr>
        <w:tcBorders>
          <w:top w:val="nil"/>
          <w:left w:val="nil"/>
          <w:bottom w:val="nil"/>
          <w:right w:val="nil"/>
          <w:insideH w:val="single" w:sz="4" w:space="0" w:color="3B7D8A" w:themeColor="accent1" w:themeShade="99"/>
          <w:insideV w:val="nil"/>
        </w:tcBorders>
        <w:shd w:val="clear" w:color="auto" w:fill="3B7D8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B7D8A" w:themeFill="accent1" w:themeFillShade="99"/>
      </w:tcPr>
    </w:tblStylePr>
    <w:tblStylePr w:type="band1Vert">
      <w:tblPr/>
      <w:tcPr>
        <w:shd w:val="clear" w:color="auto" w:fill="CCE4E9" w:themeFill="accent1" w:themeFillTint="66"/>
      </w:tcPr>
    </w:tblStylePr>
    <w:tblStylePr w:type="band1Horz">
      <w:tblPr/>
      <w:tcPr>
        <w:shd w:val="clear" w:color="auto" w:fill="C0DEE4"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0DDC7" w:themeFill="accent6" w:themeFillTint="33"/>
    </w:tcPr>
    <w:tblStylePr w:type="firstRow">
      <w:rPr>
        <w:b/>
        <w:bCs/>
      </w:rPr>
      <w:tblPr/>
      <w:tcPr>
        <w:shd w:val="clear" w:color="auto" w:fill="E1BC90" w:themeFill="accent6" w:themeFillTint="66"/>
      </w:tcPr>
    </w:tblStylePr>
    <w:tblStylePr w:type="lastRow">
      <w:rPr>
        <w:b/>
        <w:bCs/>
        <w:color w:val="000000" w:themeColor="text1"/>
      </w:rPr>
      <w:tblPr/>
      <w:tcPr>
        <w:shd w:val="clear" w:color="auto" w:fill="E1BC90" w:themeFill="accent6" w:themeFillTint="66"/>
      </w:tcPr>
    </w:tblStylePr>
    <w:tblStylePr w:type="firstCol">
      <w:rPr>
        <w:color w:val="FFFFFF" w:themeColor="background1"/>
      </w:rPr>
      <w:tblPr/>
      <w:tcPr>
        <w:shd w:val="clear" w:color="auto" w:fill="5D3E19" w:themeFill="accent6" w:themeFillShade="BF"/>
      </w:tcPr>
    </w:tblStylePr>
    <w:tblStylePr w:type="lastCol">
      <w:rPr>
        <w:color w:val="FFFFFF" w:themeColor="background1"/>
      </w:rPr>
      <w:tblPr/>
      <w:tcPr>
        <w:shd w:val="clear" w:color="auto" w:fill="5D3E19" w:themeFill="accent6" w:themeFillShade="BF"/>
      </w:tcPr>
    </w:tblStylePr>
    <w:tblStylePr w:type="band1Vert">
      <w:tblPr/>
      <w:tcPr>
        <w:shd w:val="clear" w:color="auto" w:fill="D9AC75" w:themeFill="accent6" w:themeFillTint="7F"/>
      </w:tcPr>
    </w:tblStylePr>
    <w:tblStylePr w:type="band1Horz">
      <w:tblPr/>
      <w:tcPr>
        <w:shd w:val="clear" w:color="auto" w:fill="D9AC75"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EE5EA" w:themeFill="accent5" w:themeFillTint="33"/>
    </w:tcPr>
    <w:tblStylePr w:type="firstRow">
      <w:rPr>
        <w:b/>
        <w:bCs/>
      </w:rPr>
      <w:tblPr/>
      <w:tcPr>
        <w:shd w:val="clear" w:color="auto" w:fill="9DCCD5" w:themeFill="accent5" w:themeFillTint="66"/>
      </w:tcPr>
    </w:tblStylePr>
    <w:tblStylePr w:type="lastRow">
      <w:rPr>
        <w:b/>
        <w:bCs/>
        <w:color w:val="000000" w:themeColor="text1"/>
      </w:rPr>
      <w:tblPr/>
      <w:tcPr>
        <w:shd w:val="clear" w:color="auto" w:fill="9DCCD5" w:themeFill="accent5" w:themeFillTint="66"/>
      </w:tcPr>
    </w:tblStylePr>
    <w:tblStylePr w:type="firstCol">
      <w:rPr>
        <w:color w:val="FFFFFF" w:themeColor="background1"/>
      </w:rPr>
      <w:tblPr/>
      <w:tcPr>
        <w:shd w:val="clear" w:color="auto" w:fill="244D55" w:themeFill="accent5" w:themeFillShade="BF"/>
      </w:tcPr>
    </w:tblStylePr>
    <w:tblStylePr w:type="lastCol">
      <w:rPr>
        <w:color w:val="FFFFFF" w:themeColor="background1"/>
      </w:rPr>
      <w:tblPr/>
      <w:tcPr>
        <w:shd w:val="clear" w:color="auto" w:fill="244D55" w:themeFill="accent5" w:themeFillShade="BF"/>
      </w:tcPr>
    </w:tblStylePr>
    <w:tblStylePr w:type="band1Vert">
      <w:tblPr/>
      <w:tcPr>
        <w:shd w:val="clear" w:color="auto" w:fill="86BFCB" w:themeFill="accent5" w:themeFillTint="7F"/>
      </w:tcPr>
    </w:tblStylePr>
    <w:tblStylePr w:type="band1Horz">
      <w:tblPr/>
      <w:tcPr>
        <w:shd w:val="clear" w:color="auto" w:fill="86BFCB"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FAF8" w:themeFill="accent4" w:themeFillTint="33"/>
    </w:tcPr>
    <w:tblStylePr w:type="firstRow">
      <w:rPr>
        <w:b/>
        <w:bCs/>
      </w:rPr>
      <w:tblPr/>
      <w:tcPr>
        <w:shd w:val="clear" w:color="auto" w:fill="FBF6F2" w:themeFill="accent4" w:themeFillTint="66"/>
      </w:tcPr>
    </w:tblStylePr>
    <w:tblStylePr w:type="lastRow">
      <w:rPr>
        <w:b/>
        <w:bCs/>
        <w:color w:val="000000" w:themeColor="text1"/>
      </w:rPr>
      <w:tblPr/>
      <w:tcPr>
        <w:shd w:val="clear" w:color="auto" w:fill="FBF6F2" w:themeFill="accent4" w:themeFillTint="66"/>
      </w:tcPr>
    </w:tblStylePr>
    <w:tblStylePr w:type="firstCol">
      <w:rPr>
        <w:color w:val="FFFFFF" w:themeColor="background1"/>
      </w:rPr>
      <w:tblPr/>
      <w:tcPr>
        <w:shd w:val="clear" w:color="auto" w:fill="DAAE86" w:themeFill="accent4" w:themeFillShade="BF"/>
      </w:tcPr>
    </w:tblStylePr>
    <w:tblStylePr w:type="lastCol">
      <w:rPr>
        <w:color w:val="FFFFFF" w:themeColor="background1"/>
      </w:rPr>
      <w:tblPr/>
      <w:tcPr>
        <w:shd w:val="clear" w:color="auto" w:fill="DAAE86" w:themeFill="accent4" w:themeFillShade="BF"/>
      </w:tcPr>
    </w:tblStylePr>
    <w:tblStylePr w:type="band1Vert">
      <w:tblPr/>
      <w:tcPr>
        <w:shd w:val="clear" w:color="auto" w:fill="FAF4EF" w:themeFill="accent4" w:themeFillTint="7F"/>
      </w:tcPr>
    </w:tblStylePr>
    <w:tblStylePr w:type="band1Horz">
      <w:tblPr/>
      <w:tcPr>
        <w:shd w:val="clear" w:color="auto" w:fill="FAF4EF"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9FCFC" w:themeFill="accent3" w:themeFillTint="33"/>
    </w:tcPr>
    <w:tblStylePr w:type="firstRow">
      <w:rPr>
        <w:b/>
        <w:bCs/>
      </w:rPr>
      <w:tblPr/>
      <w:tcPr>
        <w:shd w:val="clear" w:color="auto" w:fill="F3F9FA" w:themeFill="accent3" w:themeFillTint="66"/>
      </w:tcPr>
    </w:tblStylePr>
    <w:tblStylePr w:type="lastRow">
      <w:rPr>
        <w:b/>
        <w:bCs/>
        <w:color w:val="000000" w:themeColor="text1"/>
      </w:rPr>
      <w:tblPr/>
      <w:tcPr>
        <w:shd w:val="clear" w:color="auto" w:fill="F3F9FA" w:themeFill="accent3" w:themeFillTint="66"/>
      </w:tcPr>
    </w:tblStylePr>
    <w:tblStylePr w:type="firstCol">
      <w:rPr>
        <w:color w:val="FFFFFF" w:themeColor="background1"/>
      </w:rPr>
      <w:tblPr/>
      <w:tcPr>
        <w:shd w:val="clear" w:color="auto" w:fill="90CBCF" w:themeFill="accent3" w:themeFillShade="BF"/>
      </w:tcPr>
    </w:tblStylePr>
    <w:tblStylePr w:type="lastCol">
      <w:rPr>
        <w:color w:val="FFFFFF" w:themeColor="background1"/>
      </w:rPr>
      <w:tblPr/>
      <w:tcPr>
        <w:shd w:val="clear" w:color="auto" w:fill="90CBCF" w:themeFill="accent3" w:themeFillShade="BF"/>
      </w:tcPr>
    </w:tblStylePr>
    <w:tblStylePr w:type="band1Vert">
      <w:tblPr/>
      <w:tcPr>
        <w:shd w:val="clear" w:color="auto" w:fill="F1F8F9" w:themeFill="accent3" w:themeFillTint="7F"/>
      </w:tcPr>
    </w:tblStylePr>
    <w:tblStylePr w:type="band1Horz">
      <w:tblPr/>
      <w:tcPr>
        <w:shd w:val="clear" w:color="auto" w:fill="F1F8F9"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6ECE1" w:themeFill="accent2" w:themeFillTint="33"/>
    </w:tcPr>
    <w:tblStylePr w:type="firstRow">
      <w:rPr>
        <w:b/>
        <w:bCs/>
      </w:rPr>
      <w:tblPr/>
      <w:tcPr>
        <w:shd w:val="clear" w:color="auto" w:fill="EEDAC3" w:themeFill="accent2" w:themeFillTint="66"/>
      </w:tcPr>
    </w:tblStylePr>
    <w:tblStylePr w:type="lastRow">
      <w:rPr>
        <w:b/>
        <w:bCs/>
        <w:color w:val="000000" w:themeColor="text1"/>
      </w:rPr>
      <w:tblPr/>
      <w:tcPr>
        <w:shd w:val="clear" w:color="auto" w:fill="EEDAC3" w:themeFill="accent2" w:themeFillTint="66"/>
      </w:tcPr>
    </w:tblStylePr>
    <w:tblStylePr w:type="firstCol">
      <w:rPr>
        <w:color w:val="FFFFFF" w:themeColor="background1"/>
      </w:rPr>
      <w:tblPr/>
      <w:tcPr>
        <w:shd w:val="clear" w:color="auto" w:fill="BC7D34" w:themeFill="accent2" w:themeFillShade="BF"/>
      </w:tcPr>
    </w:tblStylePr>
    <w:tblStylePr w:type="lastCol">
      <w:rPr>
        <w:color w:val="FFFFFF" w:themeColor="background1"/>
      </w:rPr>
      <w:tblPr/>
      <w:tcPr>
        <w:shd w:val="clear" w:color="auto" w:fill="BC7D34" w:themeFill="accent2" w:themeFillShade="BF"/>
      </w:tcPr>
    </w:tblStylePr>
    <w:tblStylePr w:type="band1Vert">
      <w:tblPr/>
      <w:tcPr>
        <w:shd w:val="clear" w:color="auto" w:fill="EAD2B5" w:themeFill="accent2" w:themeFillTint="7F"/>
      </w:tcPr>
    </w:tblStylePr>
    <w:tblStylePr w:type="band1Horz">
      <w:tblPr/>
      <w:tcPr>
        <w:shd w:val="clear" w:color="auto" w:fill="EAD2B5"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F1F4" w:themeFill="accent1" w:themeFillTint="33"/>
    </w:tcPr>
    <w:tblStylePr w:type="firstRow">
      <w:rPr>
        <w:b/>
        <w:bCs/>
      </w:rPr>
      <w:tblPr/>
      <w:tcPr>
        <w:shd w:val="clear" w:color="auto" w:fill="CCE4E9" w:themeFill="accent1" w:themeFillTint="66"/>
      </w:tcPr>
    </w:tblStylePr>
    <w:tblStylePr w:type="lastRow">
      <w:rPr>
        <w:b/>
        <w:bCs/>
        <w:color w:val="000000" w:themeColor="text1"/>
      </w:rPr>
      <w:tblPr/>
      <w:tcPr>
        <w:shd w:val="clear" w:color="auto" w:fill="CCE4E9" w:themeFill="accent1" w:themeFillTint="66"/>
      </w:tcPr>
    </w:tblStylePr>
    <w:tblStylePr w:type="firstCol">
      <w:rPr>
        <w:color w:val="FFFFFF" w:themeColor="background1"/>
      </w:rPr>
      <w:tblPr/>
      <w:tcPr>
        <w:shd w:val="clear" w:color="auto" w:fill="4A9CAC" w:themeFill="accent1" w:themeFillShade="BF"/>
      </w:tcPr>
    </w:tblStylePr>
    <w:tblStylePr w:type="lastCol">
      <w:rPr>
        <w:color w:val="FFFFFF" w:themeColor="background1"/>
      </w:rPr>
      <w:tblPr/>
      <w:tcPr>
        <w:shd w:val="clear" w:color="auto" w:fill="4A9CAC" w:themeFill="accent1" w:themeFillShade="BF"/>
      </w:tcPr>
    </w:tblStylePr>
    <w:tblStylePr w:type="band1Vert">
      <w:tblPr/>
      <w:tcPr>
        <w:shd w:val="clear" w:color="auto" w:fill="C0DEE4" w:themeFill="accent1" w:themeFillTint="7F"/>
      </w:tcPr>
    </w:tblStylePr>
    <w:tblStylePr w:type="band1Horz">
      <w:tblPr/>
      <w:tcPr>
        <w:shd w:val="clear" w:color="auto" w:fill="C0DEE4"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D5422" w:themeColor="accent6"/>
        <w:left w:val="single" w:sz="8" w:space="0" w:color="7D5422" w:themeColor="accent6"/>
        <w:bottom w:val="single" w:sz="8" w:space="0" w:color="7D5422" w:themeColor="accent6"/>
        <w:right w:val="single" w:sz="8" w:space="0" w:color="7D5422" w:themeColor="accent6"/>
      </w:tblBorders>
    </w:tblPr>
    <w:tblStylePr w:type="firstRow">
      <w:rPr>
        <w:sz w:val="24"/>
        <w:szCs w:val="24"/>
      </w:rPr>
      <w:tblPr/>
      <w:tcPr>
        <w:tcBorders>
          <w:top w:val="nil"/>
          <w:left w:val="nil"/>
          <w:bottom w:val="single" w:sz="24" w:space="0" w:color="7D5422" w:themeColor="accent6"/>
          <w:right w:val="nil"/>
          <w:insideH w:val="nil"/>
          <w:insideV w:val="nil"/>
        </w:tcBorders>
        <w:shd w:val="clear" w:color="auto" w:fill="FFFFFF" w:themeFill="background1"/>
      </w:tcPr>
    </w:tblStylePr>
    <w:tblStylePr w:type="lastRow">
      <w:tblPr/>
      <w:tcPr>
        <w:tcBorders>
          <w:top w:val="single" w:sz="8" w:space="0" w:color="7D5422"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D5422" w:themeColor="accent6"/>
          <w:insideH w:val="nil"/>
          <w:insideV w:val="nil"/>
        </w:tcBorders>
        <w:shd w:val="clear" w:color="auto" w:fill="FFFFFF" w:themeFill="background1"/>
      </w:tcPr>
    </w:tblStylePr>
    <w:tblStylePr w:type="lastCol">
      <w:tblPr/>
      <w:tcPr>
        <w:tcBorders>
          <w:top w:val="nil"/>
          <w:left w:val="single" w:sz="8" w:space="0" w:color="7D542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D5BA" w:themeFill="accent6" w:themeFillTint="3F"/>
      </w:tcPr>
    </w:tblStylePr>
    <w:tblStylePr w:type="band1Horz">
      <w:tblPr/>
      <w:tcPr>
        <w:tcBorders>
          <w:top w:val="nil"/>
          <w:bottom w:val="nil"/>
          <w:insideH w:val="nil"/>
          <w:insideV w:val="nil"/>
        </w:tcBorders>
        <w:shd w:val="clear" w:color="auto" w:fill="ECD5B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16873" w:themeColor="accent5"/>
        <w:left w:val="single" w:sz="8" w:space="0" w:color="316873" w:themeColor="accent5"/>
        <w:bottom w:val="single" w:sz="8" w:space="0" w:color="316873" w:themeColor="accent5"/>
        <w:right w:val="single" w:sz="8" w:space="0" w:color="316873" w:themeColor="accent5"/>
      </w:tblBorders>
    </w:tblPr>
    <w:tblStylePr w:type="firstRow">
      <w:rPr>
        <w:sz w:val="24"/>
        <w:szCs w:val="24"/>
      </w:rPr>
      <w:tblPr/>
      <w:tcPr>
        <w:tcBorders>
          <w:top w:val="nil"/>
          <w:left w:val="nil"/>
          <w:bottom w:val="single" w:sz="24" w:space="0" w:color="316873" w:themeColor="accent5"/>
          <w:right w:val="nil"/>
          <w:insideH w:val="nil"/>
          <w:insideV w:val="nil"/>
        </w:tcBorders>
        <w:shd w:val="clear" w:color="auto" w:fill="FFFFFF" w:themeFill="background1"/>
      </w:tcPr>
    </w:tblStylePr>
    <w:tblStylePr w:type="lastRow">
      <w:tblPr/>
      <w:tcPr>
        <w:tcBorders>
          <w:top w:val="single" w:sz="8" w:space="0" w:color="31687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16873" w:themeColor="accent5"/>
          <w:insideH w:val="nil"/>
          <w:insideV w:val="nil"/>
        </w:tcBorders>
        <w:shd w:val="clear" w:color="auto" w:fill="FFFFFF" w:themeFill="background1"/>
      </w:tcPr>
    </w:tblStylePr>
    <w:tblStylePr w:type="lastCol">
      <w:tblPr/>
      <w:tcPr>
        <w:tcBorders>
          <w:top w:val="nil"/>
          <w:left w:val="single" w:sz="8" w:space="0" w:color="31687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2DFE5" w:themeFill="accent5" w:themeFillTint="3F"/>
      </w:tcPr>
    </w:tblStylePr>
    <w:tblStylePr w:type="band1Horz">
      <w:tblPr/>
      <w:tcPr>
        <w:tcBorders>
          <w:top w:val="nil"/>
          <w:bottom w:val="nil"/>
          <w:insideH w:val="nil"/>
          <w:insideV w:val="nil"/>
        </w:tcBorders>
        <w:shd w:val="clear" w:color="auto" w:fill="C2DF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EBE1" w:themeColor="accent4"/>
        <w:left w:val="single" w:sz="8" w:space="0" w:color="F6EBE1" w:themeColor="accent4"/>
        <w:bottom w:val="single" w:sz="8" w:space="0" w:color="F6EBE1" w:themeColor="accent4"/>
        <w:right w:val="single" w:sz="8" w:space="0" w:color="F6EBE1" w:themeColor="accent4"/>
      </w:tblBorders>
    </w:tblPr>
    <w:tblStylePr w:type="firstRow">
      <w:rPr>
        <w:sz w:val="24"/>
        <w:szCs w:val="24"/>
      </w:rPr>
      <w:tblPr/>
      <w:tcPr>
        <w:tcBorders>
          <w:top w:val="nil"/>
          <w:left w:val="nil"/>
          <w:bottom w:val="single" w:sz="24" w:space="0" w:color="F6EBE1" w:themeColor="accent4"/>
          <w:right w:val="nil"/>
          <w:insideH w:val="nil"/>
          <w:insideV w:val="nil"/>
        </w:tcBorders>
        <w:shd w:val="clear" w:color="auto" w:fill="FFFFFF" w:themeFill="background1"/>
      </w:tcPr>
    </w:tblStylePr>
    <w:tblStylePr w:type="lastRow">
      <w:tblPr/>
      <w:tcPr>
        <w:tcBorders>
          <w:top w:val="single" w:sz="8" w:space="0" w:color="F6EBE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EBE1" w:themeColor="accent4"/>
          <w:insideH w:val="nil"/>
          <w:insideV w:val="nil"/>
        </w:tcBorders>
        <w:shd w:val="clear" w:color="auto" w:fill="FFFFFF" w:themeFill="background1"/>
      </w:tcPr>
    </w:tblStylePr>
    <w:tblStylePr w:type="lastCol">
      <w:tblPr/>
      <w:tcPr>
        <w:tcBorders>
          <w:top w:val="nil"/>
          <w:left w:val="single" w:sz="8" w:space="0" w:color="F6EBE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AF7" w:themeFill="accent4" w:themeFillTint="3F"/>
      </w:tcPr>
    </w:tblStylePr>
    <w:tblStylePr w:type="band1Horz">
      <w:tblPr/>
      <w:tcPr>
        <w:tcBorders>
          <w:top w:val="nil"/>
          <w:bottom w:val="nil"/>
          <w:insideH w:val="nil"/>
          <w:insideV w:val="nil"/>
        </w:tcBorders>
        <w:shd w:val="clear" w:color="auto" w:fill="FCFAF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F2F3" w:themeColor="accent3"/>
        <w:left w:val="single" w:sz="8" w:space="0" w:color="E3F2F3" w:themeColor="accent3"/>
        <w:bottom w:val="single" w:sz="8" w:space="0" w:color="E3F2F3" w:themeColor="accent3"/>
        <w:right w:val="single" w:sz="8" w:space="0" w:color="E3F2F3" w:themeColor="accent3"/>
      </w:tblBorders>
    </w:tblPr>
    <w:tblStylePr w:type="firstRow">
      <w:rPr>
        <w:sz w:val="24"/>
        <w:szCs w:val="24"/>
      </w:rPr>
      <w:tblPr/>
      <w:tcPr>
        <w:tcBorders>
          <w:top w:val="nil"/>
          <w:left w:val="nil"/>
          <w:bottom w:val="single" w:sz="24" w:space="0" w:color="E3F2F3" w:themeColor="accent3"/>
          <w:right w:val="nil"/>
          <w:insideH w:val="nil"/>
          <w:insideV w:val="nil"/>
        </w:tcBorders>
        <w:shd w:val="clear" w:color="auto" w:fill="FFFFFF" w:themeFill="background1"/>
      </w:tcPr>
    </w:tblStylePr>
    <w:tblStylePr w:type="lastRow">
      <w:tblPr/>
      <w:tcPr>
        <w:tcBorders>
          <w:top w:val="single" w:sz="8" w:space="0" w:color="E3F2F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F2F3" w:themeColor="accent3"/>
          <w:insideH w:val="nil"/>
          <w:insideV w:val="nil"/>
        </w:tcBorders>
        <w:shd w:val="clear" w:color="auto" w:fill="FFFFFF" w:themeFill="background1"/>
      </w:tcPr>
    </w:tblStylePr>
    <w:tblStylePr w:type="lastCol">
      <w:tblPr/>
      <w:tcPr>
        <w:tcBorders>
          <w:top w:val="nil"/>
          <w:left w:val="single" w:sz="8" w:space="0" w:color="E3F2F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BFC" w:themeFill="accent3" w:themeFillTint="3F"/>
      </w:tcPr>
    </w:tblStylePr>
    <w:tblStylePr w:type="band1Horz">
      <w:tblPr/>
      <w:tcPr>
        <w:tcBorders>
          <w:top w:val="nil"/>
          <w:bottom w:val="nil"/>
          <w:insideH w:val="nil"/>
          <w:insideV w:val="nil"/>
        </w:tcBorders>
        <w:shd w:val="clear" w:color="auto" w:fill="F8FB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6A56B" w:themeColor="accent2"/>
        <w:left w:val="single" w:sz="8" w:space="0" w:color="D6A56B" w:themeColor="accent2"/>
        <w:bottom w:val="single" w:sz="8" w:space="0" w:color="D6A56B" w:themeColor="accent2"/>
        <w:right w:val="single" w:sz="8" w:space="0" w:color="D6A56B" w:themeColor="accent2"/>
      </w:tblBorders>
    </w:tblPr>
    <w:tblStylePr w:type="firstRow">
      <w:rPr>
        <w:sz w:val="24"/>
        <w:szCs w:val="24"/>
      </w:rPr>
      <w:tblPr/>
      <w:tcPr>
        <w:tcBorders>
          <w:top w:val="nil"/>
          <w:left w:val="nil"/>
          <w:bottom w:val="single" w:sz="24" w:space="0" w:color="D6A56B" w:themeColor="accent2"/>
          <w:right w:val="nil"/>
          <w:insideH w:val="nil"/>
          <w:insideV w:val="nil"/>
        </w:tcBorders>
        <w:shd w:val="clear" w:color="auto" w:fill="FFFFFF" w:themeFill="background1"/>
      </w:tcPr>
    </w:tblStylePr>
    <w:tblStylePr w:type="lastRow">
      <w:tblPr/>
      <w:tcPr>
        <w:tcBorders>
          <w:top w:val="single" w:sz="8" w:space="0" w:color="D6A56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6A56B" w:themeColor="accent2"/>
          <w:insideH w:val="nil"/>
          <w:insideV w:val="nil"/>
        </w:tcBorders>
        <w:shd w:val="clear" w:color="auto" w:fill="FFFFFF" w:themeFill="background1"/>
      </w:tcPr>
    </w:tblStylePr>
    <w:tblStylePr w:type="lastCol">
      <w:tblPr/>
      <w:tcPr>
        <w:tcBorders>
          <w:top w:val="nil"/>
          <w:left w:val="single" w:sz="8" w:space="0" w:color="D6A56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E8DA" w:themeFill="accent2" w:themeFillTint="3F"/>
      </w:tcPr>
    </w:tblStylePr>
    <w:tblStylePr w:type="band1Horz">
      <w:tblPr/>
      <w:tcPr>
        <w:tcBorders>
          <w:top w:val="nil"/>
          <w:bottom w:val="nil"/>
          <w:insideH w:val="nil"/>
          <w:insideV w:val="nil"/>
        </w:tcBorders>
        <w:shd w:val="clear" w:color="auto" w:fill="F4E8D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1BDC9" w:themeColor="accent1"/>
        <w:left w:val="single" w:sz="8" w:space="0" w:color="81BDC9" w:themeColor="accent1"/>
        <w:bottom w:val="single" w:sz="8" w:space="0" w:color="81BDC9" w:themeColor="accent1"/>
        <w:right w:val="single" w:sz="8" w:space="0" w:color="81BDC9" w:themeColor="accent1"/>
      </w:tblBorders>
    </w:tblPr>
    <w:tblStylePr w:type="firstRow">
      <w:rPr>
        <w:sz w:val="24"/>
        <w:szCs w:val="24"/>
      </w:rPr>
      <w:tblPr/>
      <w:tcPr>
        <w:tcBorders>
          <w:top w:val="nil"/>
          <w:left w:val="nil"/>
          <w:bottom w:val="single" w:sz="24" w:space="0" w:color="81BDC9" w:themeColor="accent1"/>
          <w:right w:val="nil"/>
          <w:insideH w:val="nil"/>
          <w:insideV w:val="nil"/>
        </w:tcBorders>
        <w:shd w:val="clear" w:color="auto" w:fill="FFFFFF" w:themeFill="background1"/>
      </w:tcPr>
    </w:tblStylePr>
    <w:tblStylePr w:type="lastRow">
      <w:tblPr/>
      <w:tcPr>
        <w:tcBorders>
          <w:top w:val="single" w:sz="8" w:space="0" w:color="81BDC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1BDC9" w:themeColor="accent1"/>
          <w:insideH w:val="nil"/>
          <w:insideV w:val="nil"/>
        </w:tcBorders>
        <w:shd w:val="clear" w:color="auto" w:fill="FFFFFF" w:themeFill="background1"/>
      </w:tcPr>
    </w:tblStylePr>
    <w:tblStylePr w:type="lastCol">
      <w:tblPr/>
      <w:tcPr>
        <w:tcBorders>
          <w:top w:val="nil"/>
          <w:left w:val="single" w:sz="8" w:space="0" w:color="81BDC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EF1" w:themeFill="accent1" w:themeFillTint="3F"/>
      </w:tcPr>
    </w:tblStylePr>
    <w:tblStylePr w:type="band1Horz">
      <w:tblPr/>
      <w:tcPr>
        <w:tcBorders>
          <w:top w:val="nil"/>
          <w:bottom w:val="nil"/>
          <w:insideH w:val="nil"/>
          <w:insideV w:val="nil"/>
        </w:tcBorders>
        <w:shd w:val="clear" w:color="auto" w:fill="DFEE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7D5422" w:themeColor="accent6"/>
        <w:bottom w:val="single" w:sz="8" w:space="0" w:color="7D5422" w:themeColor="accent6"/>
      </w:tblBorders>
    </w:tblPr>
    <w:tblStylePr w:type="firstRow">
      <w:rPr>
        <w:rFonts w:asciiTheme="majorHAnsi" w:eastAsiaTheme="majorEastAsia" w:hAnsiTheme="majorHAnsi" w:cstheme="majorBidi"/>
      </w:rPr>
      <w:tblPr/>
      <w:tcPr>
        <w:tcBorders>
          <w:top w:val="nil"/>
          <w:bottom w:val="single" w:sz="8" w:space="0" w:color="7D5422" w:themeColor="accent6"/>
        </w:tcBorders>
      </w:tcPr>
    </w:tblStylePr>
    <w:tblStylePr w:type="lastRow">
      <w:rPr>
        <w:b/>
        <w:bCs/>
        <w:color w:val="231F20" w:themeColor="text2"/>
      </w:rPr>
      <w:tblPr/>
      <w:tcPr>
        <w:tcBorders>
          <w:top w:val="single" w:sz="8" w:space="0" w:color="7D5422" w:themeColor="accent6"/>
          <w:bottom w:val="single" w:sz="8" w:space="0" w:color="7D5422" w:themeColor="accent6"/>
        </w:tcBorders>
      </w:tcPr>
    </w:tblStylePr>
    <w:tblStylePr w:type="firstCol">
      <w:rPr>
        <w:b/>
        <w:bCs/>
      </w:rPr>
    </w:tblStylePr>
    <w:tblStylePr w:type="lastCol">
      <w:rPr>
        <w:b/>
        <w:bCs/>
      </w:rPr>
      <w:tblPr/>
      <w:tcPr>
        <w:tcBorders>
          <w:top w:val="single" w:sz="8" w:space="0" w:color="7D5422" w:themeColor="accent6"/>
          <w:bottom w:val="single" w:sz="8" w:space="0" w:color="7D5422" w:themeColor="accent6"/>
        </w:tcBorders>
      </w:tcPr>
    </w:tblStylePr>
    <w:tblStylePr w:type="band1Vert">
      <w:tblPr/>
      <w:tcPr>
        <w:shd w:val="clear" w:color="auto" w:fill="ECD5BA" w:themeFill="accent6" w:themeFillTint="3F"/>
      </w:tcPr>
    </w:tblStylePr>
    <w:tblStylePr w:type="band1Horz">
      <w:tblPr/>
      <w:tcPr>
        <w:shd w:val="clear" w:color="auto" w:fill="ECD5BA"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316873" w:themeColor="accent5"/>
        <w:bottom w:val="single" w:sz="8" w:space="0" w:color="316873" w:themeColor="accent5"/>
      </w:tblBorders>
    </w:tblPr>
    <w:tblStylePr w:type="firstRow">
      <w:rPr>
        <w:rFonts w:asciiTheme="majorHAnsi" w:eastAsiaTheme="majorEastAsia" w:hAnsiTheme="majorHAnsi" w:cstheme="majorBidi"/>
      </w:rPr>
      <w:tblPr/>
      <w:tcPr>
        <w:tcBorders>
          <w:top w:val="nil"/>
          <w:bottom w:val="single" w:sz="8" w:space="0" w:color="316873" w:themeColor="accent5"/>
        </w:tcBorders>
      </w:tcPr>
    </w:tblStylePr>
    <w:tblStylePr w:type="lastRow">
      <w:rPr>
        <w:b/>
        <w:bCs/>
        <w:color w:val="231F20" w:themeColor="text2"/>
      </w:rPr>
      <w:tblPr/>
      <w:tcPr>
        <w:tcBorders>
          <w:top w:val="single" w:sz="8" w:space="0" w:color="316873" w:themeColor="accent5"/>
          <w:bottom w:val="single" w:sz="8" w:space="0" w:color="316873" w:themeColor="accent5"/>
        </w:tcBorders>
      </w:tcPr>
    </w:tblStylePr>
    <w:tblStylePr w:type="firstCol">
      <w:rPr>
        <w:b/>
        <w:bCs/>
      </w:rPr>
    </w:tblStylePr>
    <w:tblStylePr w:type="lastCol">
      <w:rPr>
        <w:b/>
        <w:bCs/>
      </w:rPr>
      <w:tblPr/>
      <w:tcPr>
        <w:tcBorders>
          <w:top w:val="single" w:sz="8" w:space="0" w:color="316873" w:themeColor="accent5"/>
          <w:bottom w:val="single" w:sz="8" w:space="0" w:color="316873" w:themeColor="accent5"/>
        </w:tcBorders>
      </w:tcPr>
    </w:tblStylePr>
    <w:tblStylePr w:type="band1Vert">
      <w:tblPr/>
      <w:tcPr>
        <w:shd w:val="clear" w:color="auto" w:fill="C2DFE5" w:themeFill="accent5" w:themeFillTint="3F"/>
      </w:tcPr>
    </w:tblStylePr>
    <w:tblStylePr w:type="band1Horz">
      <w:tblPr/>
      <w:tcPr>
        <w:shd w:val="clear" w:color="auto" w:fill="C2DFE5"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F6EBE1" w:themeColor="accent4"/>
        <w:bottom w:val="single" w:sz="8" w:space="0" w:color="F6EBE1" w:themeColor="accent4"/>
      </w:tblBorders>
    </w:tblPr>
    <w:tblStylePr w:type="firstRow">
      <w:rPr>
        <w:rFonts w:asciiTheme="majorHAnsi" w:eastAsiaTheme="majorEastAsia" w:hAnsiTheme="majorHAnsi" w:cstheme="majorBidi"/>
      </w:rPr>
      <w:tblPr/>
      <w:tcPr>
        <w:tcBorders>
          <w:top w:val="nil"/>
          <w:bottom w:val="single" w:sz="8" w:space="0" w:color="F6EBE1" w:themeColor="accent4"/>
        </w:tcBorders>
      </w:tcPr>
    </w:tblStylePr>
    <w:tblStylePr w:type="lastRow">
      <w:rPr>
        <w:b/>
        <w:bCs/>
        <w:color w:val="231F20" w:themeColor="text2"/>
      </w:rPr>
      <w:tblPr/>
      <w:tcPr>
        <w:tcBorders>
          <w:top w:val="single" w:sz="8" w:space="0" w:color="F6EBE1" w:themeColor="accent4"/>
          <w:bottom w:val="single" w:sz="8" w:space="0" w:color="F6EBE1" w:themeColor="accent4"/>
        </w:tcBorders>
      </w:tcPr>
    </w:tblStylePr>
    <w:tblStylePr w:type="firstCol">
      <w:rPr>
        <w:b/>
        <w:bCs/>
      </w:rPr>
    </w:tblStylePr>
    <w:tblStylePr w:type="lastCol">
      <w:rPr>
        <w:b/>
        <w:bCs/>
      </w:rPr>
      <w:tblPr/>
      <w:tcPr>
        <w:tcBorders>
          <w:top w:val="single" w:sz="8" w:space="0" w:color="F6EBE1" w:themeColor="accent4"/>
          <w:bottom w:val="single" w:sz="8" w:space="0" w:color="F6EBE1" w:themeColor="accent4"/>
        </w:tcBorders>
      </w:tcPr>
    </w:tblStylePr>
    <w:tblStylePr w:type="band1Vert">
      <w:tblPr/>
      <w:tcPr>
        <w:shd w:val="clear" w:color="auto" w:fill="FCFAF7" w:themeFill="accent4" w:themeFillTint="3F"/>
      </w:tcPr>
    </w:tblStylePr>
    <w:tblStylePr w:type="band1Horz">
      <w:tblPr/>
      <w:tcPr>
        <w:shd w:val="clear" w:color="auto" w:fill="FCFAF7"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E3F2F3" w:themeColor="accent3"/>
        <w:bottom w:val="single" w:sz="8" w:space="0" w:color="E3F2F3" w:themeColor="accent3"/>
      </w:tblBorders>
    </w:tblPr>
    <w:tblStylePr w:type="firstRow">
      <w:rPr>
        <w:rFonts w:asciiTheme="majorHAnsi" w:eastAsiaTheme="majorEastAsia" w:hAnsiTheme="majorHAnsi" w:cstheme="majorBidi"/>
      </w:rPr>
      <w:tblPr/>
      <w:tcPr>
        <w:tcBorders>
          <w:top w:val="nil"/>
          <w:bottom w:val="single" w:sz="8" w:space="0" w:color="E3F2F3" w:themeColor="accent3"/>
        </w:tcBorders>
      </w:tcPr>
    </w:tblStylePr>
    <w:tblStylePr w:type="lastRow">
      <w:rPr>
        <w:b/>
        <w:bCs/>
        <w:color w:val="231F20" w:themeColor="text2"/>
      </w:rPr>
      <w:tblPr/>
      <w:tcPr>
        <w:tcBorders>
          <w:top w:val="single" w:sz="8" w:space="0" w:color="E3F2F3" w:themeColor="accent3"/>
          <w:bottom w:val="single" w:sz="8" w:space="0" w:color="E3F2F3" w:themeColor="accent3"/>
        </w:tcBorders>
      </w:tcPr>
    </w:tblStylePr>
    <w:tblStylePr w:type="firstCol">
      <w:rPr>
        <w:b/>
        <w:bCs/>
      </w:rPr>
    </w:tblStylePr>
    <w:tblStylePr w:type="lastCol">
      <w:rPr>
        <w:b/>
        <w:bCs/>
      </w:rPr>
      <w:tblPr/>
      <w:tcPr>
        <w:tcBorders>
          <w:top w:val="single" w:sz="8" w:space="0" w:color="E3F2F3" w:themeColor="accent3"/>
          <w:bottom w:val="single" w:sz="8" w:space="0" w:color="E3F2F3" w:themeColor="accent3"/>
        </w:tcBorders>
      </w:tcPr>
    </w:tblStylePr>
    <w:tblStylePr w:type="band1Vert">
      <w:tblPr/>
      <w:tcPr>
        <w:shd w:val="clear" w:color="auto" w:fill="F8FBFC" w:themeFill="accent3" w:themeFillTint="3F"/>
      </w:tcPr>
    </w:tblStylePr>
    <w:tblStylePr w:type="band1Horz">
      <w:tblPr/>
      <w:tcPr>
        <w:shd w:val="clear" w:color="auto" w:fill="F8FBFC"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D6A56B" w:themeColor="accent2"/>
        <w:bottom w:val="single" w:sz="8" w:space="0" w:color="D6A56B" w:themeColor="accent2"/>
      </w:tblBorders>
    </w:tblPr>
    <w:tblStylePr w:type="firstRow">
      <w:rPr>
        <w:rFonts w:asciiTheme="majorHAnsi" w:eastAsiaTheme="majorEastAsia" w:hAnsiTheme="majorHAnsi" w:cstheme="majorBidi"/>
      </w:rPr>
      <w:tblPr/>
      <w:tcPr>
        <w:tcBorders>
          <w:top w:val="nil"/>
          <w:bottom w:val="single" w:sz="8" w:space="0" w:color="D6A56B" w:themeColor="accent2"/>
        </w:tcBorders>
      </w:tcPr>
    </w:tblStylePr>
    <w:tblStylePr w:type="lastRow">
      <w:rPr>
        <w:b/>
        <w:bCs/>
        <w:color w:val="231F20" w:themeColor="text2"/>
      </w:rPr>
      <w:tblPr/>
      <w:tcPr>
        <w:tcBorders>
          <w:top w:val="single" w:sz="8" w:space="0" w:color="D6A56B" w:themeColor="accent2"/>
          <w:bottom w:val="single" w:sz="8" w:space="0" w:color="D6A56B" w:themeColor="accent2"/>
        </w:tcBorders>
      </w:tcPr>
    </w:tblStylePr>
    <w:tblStylePr w:type="firstCol">
      <w:rPr>
        <w:b/>
        <w:bCs/>
      </w:rPr>
    </w:tblStylePr>
    <w:tblStylePr w:type="lastCol">
      <w:rPr>
        <w:b/>
        <w:bCs/>
      </w:rPr>
      <w:tblPr/>
      <w:tcPr>
        <w:tcBorders>
          <w:top w:val="single" w:sz="8" w:space="0" w:color="D6A56B" w:themeColor="accent2"/>
          <w:bottom w:val="single" w:sz="8" w:space="0" w:color="D6A56B" w:themeColor="accent2"/>
        </w:tcBorders>
      </w:tcPr>
    </w:tblStylePr>
    <w:tblStylePr w:type="band1Vert">
      <w:tblPr/>
      <w:tcPr>
        <w:shd w:val="clear" w:color="auto" w:fill="F4E8DA" w:themeFill="accent2" w:themeFillTint="3F"/>
      </w:tcPr>
    </w:tblStylePr>
    <w:tblStylePr w:type="band1Horz">
      <w:tblPr/>
      <w:tcPr>
        <w:shd w:val="clear" w:color="auto" w:fill="F4E8DA"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D542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D5422" w:themeFill="accent6"/>
      </w:tcPr>
    </w:tblStylePr>
    <w:tblStylePr w:type="lastCol">
      <w:rPr>
        <w:b/>
        <w:bCs/>
        <w:color w:val="FFFFFF" w:themeColor="background1"/>
      </w:rPr>
      <w:tblPr/>
      <w:tcPr>
        <w:tcBorders>
          <w:left w:val="nil"/>
          <w:right w:val="nil"/>
          <w:insideH w:val="nil"/>
          <w:insideV w:val="nil"/>
        </w:tcBorders>
        <w:shd w:val="clear" w:color="auto" w:fill="7D542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1687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16873" w:themeFill="accent5"/>
      </w:tcPr>
    </w:tblStylePr>
    <w:tblStylePr w:type="lastCol">
      <w:rPr>
        <w:b/>
        <w:bCs/>
        <w:color w:val="FFFFFF" w:themeColor="background1"/>
      </w:rPr>
      <w:tblPr/>
      <w:tcPr>
        <w:tcBorders>
          <w:left w:val="nil"/>
          <w:right w:val="nil"/>
          <w:insideH w:val="nil"/>
          <w:insideV w:val="nil"/>
        </w:tcBorders>
        <w:shd w:val="clear" w:color="auto" w:fill="31687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EBE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6EBE1" w:themeFill="accent4"/>
      </w:tcPr>
    </w:tblStylePr>
    <w:tblStylePr w:type="lastCol">
      <w:rPr>
        <w:b/>
        <w:bCs/>
        <w:color w:val="FFFFFF" w:themeColor="background1"/>
      </w:rPr>
      <w:tblPr/>
      <w:tcPr>
        <w:tcBorders>
          <w:left w:val="nil"/>
          <w:right w:val="nil"/>
          <w:insideH w:val="nil"/>
          <w:insideV w:val="nil"/>
        </w:tcBorders>
        <w:shd w:val="clear" w:color="auto" w:fill="F6EBE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F2F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3F2F3" w:themeFill="accent3"/>
      </w:tcPr>
    </w:tblStylePr>
    <w:tblStylePr w:type="lastCol">
      <w:rPr>
        <w:b/>
        <w:bCs/>
        <w:color w:val="FFFFFF" w:themeColor="background1"/>
      </w:rPr>
      <w:tblPr/>
      <w:tcPr>
        <w:tcBorders>
          <w:left w:val="nil"/>
          <w:right w:val="nil"/>
          <w:insideH w:val="nil"/>
          <w:insideV w:val="nil"/>
        </w:tcBorders>
        <w:shd w:val="clear" w:color="auto" w:fill="E3F2F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6A56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6A56B" w:themeFill="accent2"/>
      </w:tcPr>
    </w:tblStylePr>
    <w:tblStylePr w:type="lastCol">
      <w:rPr>
        <w:b/>
        <w:bCs/>
        <w:color w:val="FFFFFF" w:themeColor="background1"/>
      </w:rPr>
      <w:tblPr/>
      <w:tcPr>
        <w:tcBorders>
          <w:left w:val="nil"/>
          <w:right w:val="nil"/>
          <w:insideH w:val="nil"/>
          <w:insideV w:val="nil"/>
        </w:tcBorders>
        <w:shd w:val="clear" w:color="auto" w:fill="D6A56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C28235" w:themeColor="accent6" w:themeTint="BF"/>
        <w:left w:val="single" w:sz="8" w:space="0" w:color="C28235" w:themeColor="accent6" w:themeTint="BF"/>
        <w:bottom w:val="single" w:sz="8" w:space="0" w:color="C28235" w:themeColor="accent6" w:themeTint="BF"/>
        <w:right w:val="single" w:sz="8" w:space="0" w:color="C28235" w:themeColor="accent6" w:themeTint="BF"/>
        <w:insideH w:val="single" w:sz="8" w:space="0" w:color="C28235" w:themeColor="accent6" w:themeTint="BF"/>
      </w:tblBorders>
    </w:tblPr>
    <w:tblStylePr w:type="firstRow">
      <w:pPr>
        <w:spacing w:before="0" w:after="0" w:line="240" w:lineRule="auto"/>
      </w:pPr>
      <w:rPr>
        <w:b/>
        <w:bCs/>
        <w:color w:val="FFFFFF" w:themeColor="background1"/>
      </w:rPr>
      <w:tblPr/>
      <w:tcPr>
        <w:tcBorders>
          <w:top w:val="single" w:sz="8" w:space="0" w:color="C28235" w:themeColor="accent6" w:themeTint="BF"/>
          <w:left w:val="single" w:sz="8" w:space="0" w:color="C28235" w:themeColor="accent6" w:themeTint="BF"/>
          <w:bottom w:val="single" w:sz="8" w:space="0" w:color="C28235" w:themeColor="accent6" w:themeTint="BF"/>
          <w:right w:val="single" w:sz="8" w:space="0" w:color="C28235" w:themeColor="accent6" w:themeTint="BF"/>
          <w:insideH w:val="nil"/>
          <w:insideV w:val="nil"/>
        </w:tcBorders>
        <w:shd w:val="clear" w:color="auto" w:fill="7D5422" w:themeFill="accent6"/>
      </w:tcPr>
    </w:tblStylePr>
    <w:tblStylePr w:type="lastRow">
      <w:pPr>
        <w:spacing w:before="0" w:after="0" w:line="240" w:lineRule="auto"/>
      </w:pPr>
      <w:rPr>
        <w:b/>
        <w:bCs/>
      </w:rPr>
      <w:tblPr/>
      <w:tcPr>
        <w:tcBorders>
          <w:top w:val="double" w:sz="6" w:space="0" w:color="C28235" w:themeColor="accent6" w:themeTint="BF"/>
          <w:left w:val="single" w:sz="8" w:space="0" w:color="C28235" w:themeColor="accent6" w:themeTint="BF"/>
          <w:bottom w:val="single" w:sz="8" w:space="0" w:color="C28235" w:themeColor="accent6" w:themeTint="BF"/>
          <w:right w:val="single" w:sz="8" w:space="0" w:color="C28235" w:themeColor="accent6" w:themeTint="BF"/>
          <w:insideH w:val="nil"/>
          <w:insideV w:val="nil"/>
        </w:tcBorders>
      </w:tcPr>
    </w:tblStylePr>
    <w:tblStylePr w:type="firstCol">
      <w:rPr>
        <w:b/>
        <w:bCs/>
      </w:rPr>
    </w:tblStylePr>
    <w:tblStylePr w:type="lastCol">
      <w:rPr>
        <w:b/>
        <w:bCs/>
      </w:rPr>
    </w:tblStylePr>
    <w:tblStylePr w:type="band1Vert">
      <w:tblPr/>
      <w:tcPr>
        <w:shd w:val="clear" w:color="auto" w:fill="ECD5BA" w:themeFill="accent6" w:themeFillTint="3F"/>
      </w:tcPr>
    </w:tblStylePr>
    <w:tblStylePr w:type="band1Horz">
      <w:tblPr/>
      <w:tcPr>
        <w:tcBorders>
          <w:insideH w:val="nil"/>
          <w:insideV w:val="nil"/>
        </w:tcBorders>
        <w:shd w:val="clear" w:color="auto" w:fill="ECD5BA"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4B9EAF" w:themeColor="accent5" w:themeTint="BF"/>
        <w:left w:val="single" w:sz="8" w:space="0" w:color="4B9EAF" w:themeColor="accent5" w:themeTint="BF"/>
        <w:bottom w:val="single" w:sz="8" w:space="0" w:color="4B9EAF" w:themeColor="accent5" w:themeTint="BF"/>
        <w:right w:val="single" w:sz="8" w:space="0" w:color="4B9EAF" w:themeColor="accent5" w:themeTint="BF"/>
        <w:insideH w:val="single" w:sz="8" w:space="0" w:color="4B9EAF" w:themeColor="accent5" w:themeTint="BF"/>
      </w:tblBorders>
    </w:tblPr>
    <w:tblStylePr w:type="firstRow">
      <w:pPr>
        <w:spacing w:before="0" w:after="0" w:line="240" w:lineRule="auto"/>
      </w:pPr>
      <w:rPr>
        <w:b/>
        <w:bCs/>
        <w:color w:val="FFFFFF" w:themeColor="background1"/>
      </w:rPr>
      <w:tblPr/>
      <w:tcPr>
        <w:tcBorders>
          <w:top w:val="single" w:sz="8" w:space="0" w:color="4B9EAF" w:themeColor="accent5" w:themeTint="BF"/>
          <w:left w:val="single" w:sz="8" w:space="0" w:color="4B9EAF" w:themeColor="accent5" w:themeTint="BF"/>
          <w:bottom w:val="single" w:sz="8" w:space="0" w:color="4B9EAF" w:themeColor="accent5" w:themeTint="BF"/>
          <w:right w:val="single" w:sz="8" w:space="0" w:color="4B9EAF" w:themeColor="accent5" w:themeTint="BF"/>
          <w:insideH w:val="nil"/>
          <w:insideV w:val="nil"/>
        </w:tcBorders>
        <w:shd w:val="clear" w:color="auto" w:fill="316873" w:themeFill="accent5"/>
      </w:tcPr>
    </w:tblStylePr>
    <w:tblStylePr w:type="lastRow">
      <w:pPr>
        <w:spacing w:before="0" w:after="0" w:line="240" w:lineRule="auto"/>
      </w:pPr>
      <w:rPr>
        <w:b/>
        <w:bCs/>
      </w:rPr>
      <w:tblPr/>
      <w:tcPr>
        <w:tcBorders>
          <w:top w:val="double" w:sz="6" w:space="0" w:color="4B9EAF" w:themeColor="accent5" w:themeTint="BF"/>
          <w:left w:val="single" w:sz="8" w:space="0" w:color="4B9EAF" w:themeColor="accent5" w:themeTint="BF"/>
          <w:bottom w:val="single" w:sz="8" w:space="0" w:color="4B9EAF" w:themeColor="accent5" w:themeTint="BF"/>
          <w:right w:val="single" w:sz="8" w:space="0" w:color="4B9EAF" w:themeColor="accent5" w:themeTint="BF"/>
          <w:insideH w:val="nil"/>
          <w:insideV w:val="nil"/>
        </w:tcBorders>
      </w:tcPr>
    </w:tblStylePr>
    <w:tblStylePr w:type="firstCol">
      <w:rPr>
        <w:b/>
        <w:bCs/>
      </w:rPr>
    </w:tblStylePr>
    <w:tblStylePr w:type="lastCol">
      <w:rPr>
        <w:b/>
        <w:bCs/>
      </w:rPr>
    </w:tblStylePr>
    <w:tblStylePr w:type="band1Vert">
      <w:tblPr/>
      <w:tcPr>
        <w:shd w:val="clear" w:color="auto" w:fill="C2DFE5" w:themeFill="accent5" w:themeFillTint="3F"/>
      </w:tcPr>
    </w:tblStylePr>
    <w:tblStylePr w:type="band1Horz">
      <w:tblPr/>
      <w:tcPr>
        <w:tcBorders>
          <w:insideH w:val="nil"/>
          <w:insideV w:val="nil"/>
        </w:tcBorders>
        <w:shd w:val="clear" w:color="auto" w:fill="C2DFE5"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F8EFE8" w:themeColor="accent4" w:themeTint="BF"/>
        <w:left w:val="single" w:sz="8" w:space="0" w:color="F8EFE8" w:themeColor="accent4" w:themeTint="BF"/>
        <w:bottom w:val="single" w:sz="8" w:space="0" w:color="F8EFE8" w:themeColor="accent4" w:themeTint="BF"/>
        <w:right w:val="single" w:sz="8" w:space="0" w:color="F8EFE8" w:themeColor="accent4" w:themeTint="BF"/>
        <w:insideH w:val="single" w:sz="8" w:space="0" w:color="F8EFE8" w:themeColor="accent4" w:themeTint="BF"/>
      </w:tblBorders>
    </w:tblPr>
    <w:tblStylePr w:type="firstRow">
      <w:pPr>
        <w:spacing w:before="0" w:after="0" w:line="240" w:lineRule="auto"/>
      </w:pPr>
      <w:rPr>
        <w:b/>
        <w:bCs/>
        <w:color w:val="FFFFFF" w:themeColor="background1"/>
      </w:rPr>
      <w:tblPr/>
      <w:tcPr>
        <w:tcBorders>
          <w:top w:val="single" w:sz="8" w:space="0" w:color="F8EFE8" w:themeColor="accent4" w:themeTint="BF"/>
          <w:left w:val="single" w:sz="8" w:space="0" w:color="F8EFE8" w:themeColor="accent4" w:themeTint="BF"/>
          <w:bottom w:val="single" w:sz="8" w:space="0" w:color="F8EFE8" w:themeColor="accent4" w:themeTint="BF"/>
          <w:right w:val="single" w:sz="8" w:space="0" w:color="F8EFE8" w:themeColor="accent4" w:themeTint="BF"/>
          <w:insideH w:val="nil"/>
          <w:insideV w:val="nil"/>
        </w:tcBorders>
        <w:shd w:val="clear" w:color="auto" w:fill="F6EBE1" w:themeFill="accent4"/>
      </w:tcPr>
    </w:tblStylePr>
    <w:tblStylePr w:type="lastRow">
      <w:pPr>
        <w:spacing w:before="0" w:after="0" w:line="240" w:lineRule="auto"/>
      </w:pPr>
      <w:rPr>
        <w:b/>
        <w:bCs/>
      </w:rPr>
      <w:tblPr/>
      <w:tcPr>
        <w:tcBorders>
          <w:top w:val="double" w:sz="6" w:space="0" w:color="F8EFE8" w:themeColor="accent4" w:themeTint="BF"/>
          <w:left w:val="single" w:sz="8" w:space="0" w:color="F8EFE8" w:themeColor="accent4" w:themeTint="BF"/>
          <w:bottom w:val="single" w:sz="8" w:space="0" w:color="F8EFE8" w:themeColor="accent4" w:themeTint="BF"/>
          <w:right w:val="single" w:sz="8" w:space="0" w:color="F8EFE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FAF7" w:themeFill="accent4" w:themeFillTint="3F"/>
      </w:tcPr>
    </w:tblStylePr>
    <w:tblStylePr w:type="band1Horz">
      <w:tblPr/>
      <w:tcPr>
        <w:tcBorders>
          <w:insideH w:val="nil"/>
          <w:insideV w:val="nil"/>
        </w:tcBorders>
        <w:shd w:val="clear" w:color="auto" w:fill="FCFAF7"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EAF5F6" w:themeColor="accent3" w:themeTint="BF"/>
        <w:left w:val="single" w:sz="8" w:space="0" w:color="EAF5F6" w:themeColor="accent3" w:themeTint="BF"/>
        <w:bottom w:val="single" w:sz="8" w:space="0" w:color="EAF5F6" w:themeColor="accent3" w:themeTint="BF"/>
        <w:right w:val="single" w:sz="8" w:space="0" w:color="EAF5F6" w:themeColor="accent3" w:themeTint="BF"/>
        <w:insideH w:val="single" w:sz="8" w:space="0" w:color="EAF5F6" w:themeColor="accent3" w:themeTint="BF"/>
      </w:tblBorders>
    </w:tblPr>
    <w:tblStylePr w:type="firstRow">
      <w:pPr>
        <w:spacing w:before="0" w:after="0" w:line="240" w:lineRule="auto"/>
      </w:pPr>
      <w:rPr>
        <w:b/>
        <w:bCs/>
        <w:color w:val="FFFFFF" w:themeColor="background1"/>
      </w:rPr>
      <w:tblPr/>
      <w:tcPr>
        <w:tcBorders>
          <w:top w:val="single" w:sz="8" w:space="0" w:color="EAF5F6" w:themeColor="accent3" w:themeTint="BF"/>
          <w:left w:val="single" w:sz="8" w:space="0" w:color="EAF5F6" w:themeColor="accent3" w:themeTint="BF"/>
          <w:bottom w:val="single" w:sz="8" w:space="0" w:color="EAF5F6" w:themeColor="accent3" w:themeTint="BF"/>
          <w:right w:val="single" w:sz="8" w:space="0" w:color="EAF5F6" w:themeColor="accent3" w:themeTint="BF"/>
          <w:insideH w:val="nil"/>
          <w:insideV w:val="nil"/>
        </w:tcBorders>
        <w:shd w:val="clear" w:color="auto" w:fill="E3F2F3" w:themeFill="accent3"/>
      </w:tcPr>
    </w:tblStylePr>
    <w:tblStylePr w:type="lastRow">
      <w:pPr>
        <w:spacing w:before="0" w:after="0" w:line="240" w:lineRule="auto"/>
      </w:pPr>
      <w:rPr>
        <w:b/>
        <w:bCs/>
      </w:rPr>
      <w:tblPr/>
      <w:tcPr>
        <w:tcBorders>
          <w:top w:val="double" w:sz="6" w:space="0" w:color="EAF5F6" w:themeColor="accent3" w:themeTint="BF"/>
          <w:left w:val="single" w:sz="8" w:space="0" w:color="EAF5F6" w:themeColor="accent3" w:themeTint="BF"/>
          <w:bottom w:val="single" w:sz="8" w:space="0" w:color="EAF5F6" w:themeColor="accent3" w:themeTint="BF"/>
          <w:right w:val="single" w:sz="8" w:space="0" w:color="EAF5F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8FBFC" w:themeFill="accent3" w:themeFillTint="3F"/>
      </w:tcPr>
    </w:tblStylePr>
    <w:tblStylePr w:type="band1Horz">
      <w:tblPr/>
      <w:tcPr>
        <w:tcBorders>
          <w:insideH w:val="nil"/>
          <w:insideV w:val="nil"/>
        </w:tcBorders>
        <w:shd w:val="clear" w:color="auto" w:fill="F8FBFC"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E0BB90" w:themeColor="accent2" w:themeTint="BF"/>
        <w:left w:val="single" w:sz="8" w:space="0" w:color="E0BB90" w:themeColor="accent2" w:themeTint="BF"/>
        <w:bottom w:val="single" w:sz="8" w:space="0" w:color="E0BB90" w:themeColor="accent2" w:themeTint="BF"/>
        <w:right w:val="single" w:sz="8" w:space="0" w:color="E0BB90" w:themeColor="accent2" w:themeTint="BF"/>
        <w:insideH w:val="single" w:sz="8" w:space="0" w:color="E0BB90" w:themeColor="accent2" w:themeTint="BF"/>
      </w:tblBorders>
    </w:tblPr>
    <w:tblStylePr w:type="firstRow">
      <w:pPr>
        <w:spacing w:before="0" w:after="0" w:line="240" w:lineRule="auto"/>
      </w:pPr>
      <w:rPr>
        <w:b/>
        <w:bCs/>
        <w:color w:val="FFFFFF" w:themeColor="background1"/>
      </w:rPr>
      <w:tblPr/>
      <w:tcPr>
        <w:tcBorders>
          <w:top w:val="single" w:sz="8" w:space="0" w:color="E0BB90" w:themeColor="accent2" w:themeTint="BF"/>
          <w:left w:val="single" w:sz="8" w:space="0" w:color="E0BB90" w:themeColor="accent2" w:themeTint="BF"/>
          <w:bottom w:val="single" w:sz="8" w:space="0" w:color="E0BB90" w:themeColor="accent2" w:themeTint="BF"/>
          <w:right w:val="single" w:sz="8" w:space="0" w:color="E0BB90" w:themeColor="accent2" w:themeTint="BF"/>
          <w:insideH w:val="nil"/>
          <w:insideV w:val="nil"/>
        </w:tcBorders>
        <w:shd w:val="clear" w:color="auto" w:fill="D6A56B" w:themeFill="accent2"/>
      </w:tcPr>
    </w:tblStylePr>
    <w:tblStylePr w:type="lastRow">
      <w:pPr>
        <w:spacing w:before="0" w:after="0" w:line="240" w:lineRule="auto"/>
      </w:pPr>
      <w:rPr>
        <w:b/>
        <w:bCs/>
      </w:rPr>
      <w:tblPr/>
      <w:tcPr>
        <w:tcBorders>
          <w:top w:val="double" w:sz="6" w:space="0" w:color="E0BB90" w:themeColor="accent2" w:themeTint="BF"/>
          <w:left w:val="single" w:sz="8" w:space="0" w:color="E0BB90" w:themeColor="accent2" w:themeTint="BF"/>
          <w:bottom w:val="single" w:sz="8" w:space="0" w:color="E0BB90" w:themeColor="accent2" w:themeTint="BF"/>
          <w:right w:val="single" w:sz="8" w:space="0" w:color="E0BB9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E8DA" w:themeFill="accent2" w:themeFillTint="3F"/>
      </w:tcPr>
    </w:tblStylePr>
    <w:tblStylePr w:type="band1Horz">
      <w:tblPr/>
      <w:tcPr>
        <w:tcBorders>
          <w:insideH w:val="nil"/>
          <w:insideV w:val="nil"/>
        </w:tcBorders>
        <w:shd w:val="clear" w:color="auto" w:fill="F4E8DA"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D5B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D542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D542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D542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D542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AC7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AC75"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2DF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1687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1687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1687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1687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BFC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BFCB"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AF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EBE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EBE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EBE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EBE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F4E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F4EF"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B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F2F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F2F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F2F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F2F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F8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F8F9"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E8D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6A56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6A56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6A56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6A56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D2B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D2B5"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E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1BDC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1BDC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1BDC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1BDC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0DE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0DEE4"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D5422" w:themeColor="accent6"/>
        <w:left w:val="single" w:sz="8" w:space="0" w:color="7D5422" w:themeColor="accent6"/>
        <w:bottom w:val="single" w:sz="8" w:space="0" w:color="7D5422" w:themeColor="accent6"/>
        <w:right w:val="single" w:sz="8" w:space="0" w:color="7D5422" w:themeColor="accent6"/>
        <w:insideH w:val="single" w:sz="8" w:space="0" w:color="7D5422" w:themeColor="accent6"/>
        <w:insideV w:val="single" w:sz="8" w:space="0" w:color="7D5422" w:themeColor="accent6"/>
      </w:tblBorders>
    </w:tblPr>
    <w:tcPr>
      <w:shd w:val="clear" w:color="auto" w:fill="ECD5BA" w:themeFill="accent6" w:themeFillTint="3F"/>
    </w:tcPr>
    <w:tblStylePr w:type="firstRow">
      <w:rPr>
        <w:b/>
        <w:bCs/>
        <w:color w:val="000000" w:themeColor="text1"/>
      </w:rPr>
      <w:tblPr/>
      <w:tcPr>
        <w:shd w:val="clear" w:color="auto" w:fill="F7EEE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DDC7" w:themeFill="accent6" w:themeFillTint="33"/>
      </w:tcPr>
    </w:tblStylePr>
    <w:tblStylePr w:type="band1Vert">
      <w:tblPr/>
      <w:tcPr>
        <w:shd w:val="clear" w:color="auto" w:fill="D9AC75" w:themeFill="accent6" w:themeFillTint="7F"/>
      </w:tcPr>
    </w:tblStylePr>
    <w:tblStylePr w:type="band1Horz">
      <w:tblPr/>
      <w:tcPr>
        <w:tcBorders>
          <w:insideH w:val="single" w:sz="6" w:space="0" w:color="7D5422" w:themeColor="accent6"/>
          <w:insideV w:val="single" w:sz="6" w:space="0" w:color="7D5422" w:themeColor="accent6"/>
        </w:tcBorders>
        <w:shd w:val="clear" w:color="auto" w:fill="D9AC75"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16873" w:themeColor="accent5"/>
        <w:left w:val="single" w:sz="8" w:space="0" w:color="316873" w:themeColor="accent5"/>
        <w:bottom w:val="single" w:sz="8" w:space="0" w:color="316873" w:themeColor="accent5"/>
        <w:right w:val="single" w:sz="8" w:space="0" w:color="316873" w:themeColor="accent5"/>
        <w:insideH w:val="single" w:sz="8" w:space="0" w:color="316873" w:themeColor="accent5"/>
        <w:insideV w:val="single" w:sz="8" w:space="0" w:color="316873" w:themeColor="accent5"/>
      </w:tblBorders>
    </w:tblPr>
    <w:tcPr>
      <w:shd w:val="clear" w:color="auto" w:fill="C2DFE5" w:themeFill="accent5" w:themeFillTint="3F"/>
    </w:tcPr>
    <w:tblStylePr w:type="firstRow">
      <w:rPr>
        <w:b/>
        <w:bCs/>
        <w:color w:val="000000" w:themeColor="text1"/>
      </w:rPr>
      <w:tblPr/>
      <w:tcPr>
        <w:shd w:val="clear" w:color="auto" w:fill="E7F2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E5EA" w:themeFill="accent5" w:themeFillTint="33"/>
      </w:tcPr>
    </w:tblStylePr>
    <w:tblStylePr w:type="band1Vert">
      <w:tblPr/>
      <w:tcPr>
        <w:shd w:val="clear" w:color="auto" w:fill="86BFCB" w:themeFill="accent5" w:themeFillTint="7F"/>
      </w:tcPr>
    </w:tblStylePr>
    <w:tblStylePr w:type="band1Horz">
      <w:tblPr/>
      <w:tcPr>
        <w:tcBorders>
          <w:insideH w:val="single" w:sz="6" w:space="0" w:color="316873" w:themeColor="accent5"/>
          <w:insideV w:val="single" w:sz="6" w:space="0" w:color="316873" w:themeColor="accent5"/>
        </w:tcBorders>
        <w:shd w:val="clear" w:color="auto" w:fill="86BFCB"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EBE1" w:themeColor="accent4"/>
        <w:left w:val="single" w:sz="8" w:space="0" w:color="F6EBE1" w:themeColor="accent4"/>
        <w:bottom w:val="single" w:sz="8" w:space="0" w:color="F6EBE1" w:themeColor="accent4"/>
        <w:right w:val="single" w:sz="8" w:space="0" w:color="F6EBE1" w:themeColor="accent4"/>
        <w:insideH w:val="single" w:sz="8" w:space="0" w:color="F6EBE1" w:themeColor="accent4"/>
        <w:insideV w:val="single" w:sz="8" w:space="0" w:color="F6EBE1" w:themeColor="accent4"/>
      </w:tblBorders>
    </w:tblPr>
    <w:tcPr>
      <w:shd w:val="clear" w:color="auto" w:fill="FCFAF7" w:themeFill="accent4" w:themeFillTint="3F"/>
    </w:tcPr>
    <w:tblStylePr w:type="firstRow">
      <w:rPr>
        <w:b/>
        <w:bCs/>
        <w:color w:val="000000" w:themeColor="text1"/>
      </w:rPr>
      <w:tblPr/>
      <w:tcPr>
        <w:shd w:val="clear" w:color="auto" w:fill="FEFCF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AF8" w:themeFill="accent4" w:themeFillTint="33"/>
      </w:tcPr>
    </w:tblStylePr>
    <w:tblStylePr w:type="band1Vert">
      <w:tblPr/>
      <w:tcPr>
        <w:shd w:val="clear" w:color="auto" w:fill="FAF4EF" w:themeFill="accent4" w:themeFillTint="7F"/>
      </w:tcPr>
    </w:tblStylePr>
    <w:tblStylePr w:type="band1Horz">
      <w:tblPr/>
      <w:tcPr>
        <w:tcBorders>
          <w:insideH w:val="single" w:sz="6" w:space="0" w:color="F6EBE1" w:themeColor="accent4"/>
          <w:insideV w:val="single" w:sz="6" w:space="0" w:color="F6EBE1" w:themeColor="accent4"/>
        </w:tcBorders>
        <w:shd w:val="clear" w:color="auto" w:fill="FAF4EF"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F2F3" w:themeColor="accent3"/>
        <w:left w:val="single" w:sz="8" w:space="0" w:color="E3F2F3" w:themeColor="accent3"/>
        <w:bottom w:val="single" w:sz="8" w:space="0" w:color="E3F2F3" w:themeColor="accent3"/>
        <w:right w:val="single" w:sz="8" w:space="0" w:color="E3F2F3" w:themeColor="accent3"/>
        <w:insideH w:val="single" w:sz="8" w:space="0" w:color="E3F2F3" w:themeColor="accent3"/>
        <w:insideV w:val="single" w:sz="8" w:space="0" w:color="E3F2F3" w:themeColor="accent3"/>
      </w:tblBorders>
    </w:tblPr>
    <w:tcPr>
      <w:shd w:val="clear" w:color="auto" w:fill="F8FBFC" w:themeFill="accent3" w:themeFillTint="3F"/>
    </w:tcPr>
    <w:tblStylePr w:type="firstRow">
      <w:rPr>
        <w:b/>
        <w:bCs/>
        <w:color w:val="000000" w:themeColor="text1"/>
      </w:rPr>
      <w:tblPr/>
      <w:tcPr>
        <w:shd w:val="clear" w:color="auto" w:fill="FCFDF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FCFC" w:themeFill="accent3" w:themeFillTint="33"/>
      </w:tcPr>
    </w:tblStylePr>
    <w:tblStylePr w:type="band1Vert">
      <w:tblPr/>
      <w:tcPr>
        <w:shd w:val="clear" w:color="auto" w:fill="F1F8F9" w:themeFill="accent3" w:themeFillTint="7F"/>
      </w:tcPr>
    </w:tblStylePr>
    <w:tblStylePr w:type="band1Horz">
      <w:tblPr/>
      <w:tcPr>
        <w:tcBorders>
          <w:insideH w:val="single" w:sz="6" w:space="0" w:color="E3F2F3" w:themeColor="accent3"/>
          <w:insideV w:val="single" w:sz="6" w:space="0" w:color="E3F2F3" w:themeColor="accent3"/>
        </w:tcBorders>
        <w:shd w:val="clear" w:color="auto" w:fill="F1F8F9"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6A56B" w:themeColor="accent2"/>
        <w:left w:val="single" w:sz="8" w:space="0" w:color="D6A56B" w:themeColor="accent2"/>
        <w:bottom w:val="single" w:sz="8" w:space="0" w:color="D6A56B" w:themeColor="accent2"/>
        <w:right w:val="single" w:sz="8" w:space="0" w:color="D6A56B" w:themeColor="accent2"/>
        <w:insideH w:val="single" w:sz="8" w:space="0" w:color="D6A56B" w:themeColor="accent2"/>
        <w:insideV w:val="single" w:sz="8" w:space="0" w:color="D6A56B" w:themeColor="accent2"/>
      </w:tblBorders>
    </w:tblPr>
    <w:tcPr>
      <w:shd w:val="clear" w:color="auto" w:fill="F4E8DA" w:themeFill="accent2" w:themeFillTint="3F"/>
    </w:tcPr>
    <w:tblStylePr w:type="firstRow">
      <w:rPr>
        <w:b/>
        <w:bCs/>
        <w:color w:val="000000" w:themeColor="text1"/>
      </w:rPr>
      <w:tblPr/>
      <w:tcPr>
        <w:shd w:val="clear" w:color="auto" w:fill="FBF6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ECE1" w:themeFill="accent2" w:themeFillTint="33"/>
      </w:tcPr>
    </w:tblStylePr>
    <w:tblStylePr w:type="band1Vert">
      <w:tblPr/>
      <w:tcPr>
        <w:shd w:val="clear" w:color="auto" w:fill="EAD2B5" w:themeFill="accent2" w:themeFillTint="7F"/>
      </w:tcPr>
    </w:tblStylePr>
    <w:tblStylePr w:type="band1Horz">
      <w:tblPr/>
      <w:tcPr>
        <w:tcBorders>
          <w:insideH w:val="single" w:sz="6" w:space="0" w:color="D6A56B" w:themeColor="accent2"/>
          <w:insideV w:val="single" w:sz="6" w:space="0" w:color="D6A56B" w:themeColor="accent2"/>
        </w:tcBorders>
        <w:shd w:val="clear" w:color="auto" w:fill="EAD2B5"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1BDC9" w:themeColor="accent1"/>
        <w:left w:val="single" w:sz="8" w:space="0" w:color="81BDC9" w:themeColor="accent1"/>
        <w:bottom w:val="single" w:sz="8" w:space="0" w:color="81BDC9" w:themeColor="accent1"/>
        <w:right w:val="single" w:sz="8" w:space="0" w:color="81BDC9" w:themeColor="accent1"/>
        <w:insideH w:val="single" w:sz="8" w:space="0" w:color="81BDC9" w:themeColor="accent1"/>
        <w:insideV w:val="single" w:sz="8" w:space="0" w:color="81BDC9" w:themeColor="accent1"/>
      </w:tblBorders>
    </w:tblPr>
    <w:tcPr>
      <w:shd w:val="clear" w:color="auto" w:fill="DFEEF1" w:themeFill="accent1" w:themeFillTint="3F"/>
    </w:tcPr>
    <w:tblStylePr w:type="firstRow">
      <w:rPr>
        <w:b/>
        <w:bCs/>
        <w:color w:val="000000" w:themeColor="text1"/>
      </w:rPr>
      <w:tblPr/>
      <w:tcPr>
        <w:shd w:val="clear" w:color="auto" w:fill="F2F8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F1F4" w:themeFill="accent1" w:themeFillTint="33"/>
      </w:tcPr>
    </w:tblStylePr>
    <w:tblStylePr w:type="band1Vert">
      <w:tblPr/>
      <w:tcPr>
        <w:shd w:val="clear" w:color="auto" w:fill="C0DEE4" w:themeFill="accent1" w:themeFillTint="7F"/>
      </w:tcPr>
    </w:tblStylePr>
    <w:tblStylePr w:type="band1Horz">
      <w:tblPr/>
      <w:tcPr>
        <w:tcBorders>
          <w:insideH w:val="single" w:sz="6" w:space="0" w:color="81BDC9" w:themeColor="accent1"/>
          <w:insideV w:val="single" w:sz="6" w:space="0" w:color="81BDC9" w:themeColor="accent1"/>
        </w:tcBorders>
        <w:shd w:val="clear" w:color="auto" w:fill="C0DEE4"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C28235" w:themeColor="accent6" w:themeTint="BF"/>
        <w:left w:val="single" w:sz="8" w:space="0" w:color="C28235" w:themeColor="accent6" w:themeTint="BF"/>
        <w:bottom w:val="single" w:sz="8" w:space="0" w:color="C28235" w:themeColor="accent6" w:themeTint="BF"/>
        <w:right w:val="single" w:sz="8" w:space="0" w:color="C28235" w:themeColor="accent6" w:themeTint="BF"/>
        <w:insideH w:val="single" w:sz="8" w:space="0" w:color="C28235" w:themeColor="accent6" w:themeTint="BF"/>
        <w:insideV w:val="single" w:sz="8" w:space="0" w:color="C28235" w:themeColor="accent6" w:themeTint="BF"/>
      </w:tblBorders>
    </w:tblPr>
    <w:tcPr>
      <w:shd w:val="clear" w:color="auto" w:fill="ECD5BA" w:themeFill="accent6" w:themeFillTint="3F"/>
    </w:tcPr>
    <w:tblStylePr w:type="firstRow">
      <w:rPr>
        <w:b/>
        <w:bCs/>
      </w:rPr>
    </w:tblStylePr>
    <w:tblStylePr w:type="lastRow">
      <w:rPr>
        <w:b/>
        <w:bCs/>
      </w:rPr>
      <w:tblPr/>
      <w:tcPr>
        <w:tcBorders>
          <w:top w:val="single" w:sz="18" w:space="0" w:color="C28235" w:themeColor="accent6" w:themeTint="BF"/>
        </w:tcBorders>
      </w:tcPr>
    </w:tblStylePr>
    <w:tblStylePr w:type="firstCol">
      <w:rPr>
        <w:b/>
        <w:bCs/>
      </w:rPr>
    </w:tblStylePr>
    <w:tblStylePr w:type="lastCol">
      <w:rPr>
        <w:b/>
        <w:bCs/>
      </w:rPr>
    </w:tblStylePr>
    <w:tblStylePr w:type="band1Vert">
      <w:tblPr/>
      <w:tcPr>
        <w:shd w:val="clear" w:color="auto" w:fill="D9AC75" w:themeFill="accent6" w:themeFillTint="7F"/>
      </w:tcPr>
    </w:tblStylePr>
    <w:tblStylePr w:type="band1Horz">
      <w:tblPr/>
      <w:tcPr>
        <w:shd w:val="clear" w:color="auto" w:fill="D9AC75"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4B9EAF" w:themeColor="accent5" w:themeTint="BF"/>
        <w:left w:val="single" w:sz="8" w:space="0" w:color="4B9EAF" w:themeColor="accent5" w:themeTint="BF"/>
        <w:bottom w:val="single" w:sz="8" w:space="0" w:color="4B9EAF" w:themeColor="accent5" w:themeTint="BF"/>
        <w:right w:val="single" w:sz="8" w:space="0" w:color="4B9EAF" w:themeColor="accent5" w:themeTint="BF"/>
        <w:insideH w:val="single" w:sz="8" w:space="0" w:color="4B9EAF" w:themeColor="accent5" w:themeTint="BF"/>
        <w:insideV w:val="single" w:sz="8" w:space="0" w:color="4B9EAF" w:themeColor="accent5" w:themeTint="BF"/>
      </w:tblBorders>
    </w:tblPr>
    <w:tcPr>
      <w:shd w:val="clear" w:color="auto" w:fill="C2DFE5" w:themeFill="accent5" w:themeFillTint="3F"/>
    </w:tcPr>
    <w:tblStylePr w:type="firstRow">
      <w:rPr>
        <w:b/>
        <w:bCs/>
      </w:rPr>
    </w:tblStylePr>
    <w:tblStylePr w:type="lastRow">
      <w:rPr>
        <w:b/>
        <w:bCs/>
      </w:rPr>
      <w:tblPr/>
      <w:tcPr>
        <w:tcBorders>
          <w:top w:val="single" w:sz="18" w:space="0" w:color="4B9EAF" w:themeColor="accent5" w:themeTint="BF"/>
        </w:tcBorders>
      </w:tcPr>
    </w:tblStylePr>
    <w:tblStylePr w:type="firstCol">
      <w:rPr>
        <w:b/>
        <w:bCs/>
      </w:rPr>
    </w:tblStylePr>
    <w:tblStylePr w:type="lastCol">
      <w:rPr>
        <w:b/>
        <w:bCs/>
      </w:rPr>
    </w:tblStylePr>
    <w:tblStylePr w:type="band1Vert">
      <w:tblPr/>
      <w:tcPr>
        <w:shd w:val="clear" w:color="auto" w:fill="86BFCB" w:themeFill="accent5" w:themeFillTint="7F"/>
      </w:tcPr>
    </w:tblStylePr>
    <w:tblStylePr w:type="band1Horz">
      <w:tblPr/>
      <w:tcPr>
        <w:shd w:val="clear" w:color="auto" w:fill="86BFCB"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F8EFE8" w:themeColor="accent4" w:themeTint="BF"/>
        <w:left w:val="single" w:sz="8" w:space="0" w:color="F8EFE8" w:themeColor="accent4" w:themeTint="BF"/>
        <w:bottom w:val="single" w:sz="8" w:space="0" w:color="F8EFE8" w:themeColor="accent4" w:themeTint="BF"/>
        <w:right w:val="single" w:sz="8" w:space="0" w:color="F8EFE8" w:themeColor="accent4" w:themeTint="BF"/>
        <w:insideH w:val="single" w:sz="8" w:space="0" w:color="F8EFE8" w:themeColor="accent4" w:themeTint="BF"/>
        <w:insideV w:val="single" w:sz="8" w:space="0" w:color="F8EFE8" w:themeColor="accent4" w:themeTint="BF"/>
      </w:tblBorders>
    </w:tblPr>
    <w:tcPr>
      <w:shd w:val="clear" w:color="auto" w:fill="FCFAF7" w:themeFill="accent4" w:themeFillTint="3F"/>
    </w:tcPr>
    <w:tblStylePr w:type="firstRow">
      <w:rPr>
        <w:b/>
        <w:bCs/>
      </w:rPr>
    </w:tblStylePr>
    <w:tblStylePr w:type="lastRow">
      <w:rPr>
        <w:b/>
        <w:bCs/>
      </w:rPr>
      <w:tblPr/>
      <w:tcPr>
        <w:tcBorders>
          <w:top w:val="single" w:sz="18" w:space="0" w:color="F8EFE8" w:themeColor="accent4" w:themeTint="BF"/>
        </w:tcBorders>
      </w:tcPr>
    </w:tblStylePr>
    <w:tblStylePr w:type="firstCol">
      <w:rPr>
        <w:b/>
        <w:bCs/>
      </w:rPr>
    </w:tblStylePr>
    <w:tblStylePr w:type="lastCol">
      <w:rPr>
        <w:b/>
        <w:bCs/>
      </w:rPr>
    </w:tblStylePr>
    <w:tblStylePr w:type="band1Vert">
      <w:tblPr/>
      <w:tcPr>
        <w:shd w:val="clear" w:color="auto" w:fill="FAF4EF" w:themeFill="accent4" w:themeFillTint="7F"/>
      </w:tcPr>
    </w:tblStylePr>
    <w:tblStylePr w:type="band1Horz">
      <w:tblPr/>
      <w:tcPr>
        <w:shd w:val="clear" w:color="auto" w:fill="FAF4EF"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EAF5F6" w:themeColor="accent3" w:themeTint="BF"/>
        <w:left w:val="single" w:sz="8" w:space="0" w:color="EAF5F6" w:themeColor="accent3" w:themeTint="BF"/>
        <w:bottom w:val="single" w:sz="8" w:space="0" w:color="EAF5F6" w:themeColor="accent3" w:themeTint="BF"/>
        <w:right w:val="single" w:sz="8" w:space="0" w:color="EAF5F6" w:themeColor="accent3" w:themeTint="BF"/>
        <w:insideH w:val="single" w:sz="8" w:space="0" w:color="EAF5F6" w:themeColor="accent3" w:themeTint="BF"/>
        <w:insideV w:val="single" w:sz="8" w:space="0" w:color="EAF5F6" w:themeColor="accent3" w:themeTint="BF"/>
      </w:tblBorders>
    </w:tblPr>
    <w:tcPr>
      <w:shd w:val="clear" w:color="auto" w:fill="F8FBFC" w:themeFill="accent3" w:themeFillTint="3F"/>
    </w:tcPr>
    <w:tblStylePr w:type="firstRow">
      <w:rPr>
        <w:b/>
        <w:bCs/>
      </w:rPr>
    </w:tblStylePr>
    <w:tblStylePr w:type="lastRow">
      <w:rPr>
        <w:b/>
        <w:bCs/>
      </w:rPr>
      <w:tblPr/>
      <w:tcPr>
        <w:tcBorders>
          <w:top w:val="single" w:sz="18" w:space="0" w:color="EAF5F6" w:themeColor="accent3" w:themeTint="BF"/>
        </w:tcBorders>
      </w:tcPr>
    </w:tblStylePr>
    <w:tblStylePr w:type="firstCol">
      <w:rPr>
        <w:b/>
        <w:bCs/>
      </w:rPr>
    </w:tblStylePr>
    <w:tblStylePr w:type="lastCol">
      <w:rPr>
        <w:b/>
        <w:bCs/>
      </w:rPr>
    </w:tblStylePr>
    <w:tblStylePr w:type="band1Vert">
      <w:tblPr/>
      <w:tcPr>
        <w:shd w:val="clear" w:color="auto" w:fill="F1F8F9" w:themeFill="accent3" w:themeFillTint="7F"/>
      </w:tcPr>
    </w:tblStylePr>
    <w:tblStylePr w:type="band1Horz">
      <w:tblPr/>
      <w:tcPr>
        <w:shd w:val="clear" w:color="auto" w:fill="F1F8F9"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E0BB90" w:themeColor="accent2" w:themeTint="BF"/>
        <w:left w:val="single" w:sz="8" w:space="0" w:color="E0BB90" w:themeColor="accent2" w:themeTint="BF"/>
        <w:bottom w:val="single" w:sz="8" w:space="0" w:color="E0BB90" w:themeColor="accent2" w:themeTint="BF"/>
        <w:right w:val="single" w:sz="8" w:space="0" w:color="E0BB90" w:themeColor="accent2" w:themeTint="BF"/>
        <w:insideH w:val="single" w:sz="8" w:space="0" w:color="E0BB90" w:themeColor="accent2" w:themeTint="BF"/>
        <w:insideV w:val="single" w:sz="8" w:space="0" w:color="E0BB90" w:themeColor="accent2" w:themeTint="BF"/>
      </w:tblBorders>
    </w:tblPr>
    <w:tcPr>
      <w:shd w:val="clear" w:color="auto" w:fill="F4E8DA" w:themeFill="accent2" w:themeFillTint="3F"/>
    </w:tcPr>
    <w:tblStylePr w:type="firstRow">
      <w:rPr>
        <w:b/>
        <w:bCs/>
      </w:rPr>
    </w:tblStylePr>
    <w:tblStylePr w:type="lastRow">
      <w:rPr>
        <w:b/>
        <w:bCs/>
      </w:rPr>
      <w:tblPr/>
      <w:tcPr>
        <w:tcBorders>
          <w:top w:val="single" w:sz="18" w:space="0" w:color="E0BB90" w:themeColor="accent2" w:themeTint="BF"/>
        </w:tcBorders>
      </w:tcPr>
    </w:tblStylePr>
    <w:tblStylePr w:type="firstCol">
      <w:rPr>
        <w:b/>
        <w:bCs/>
      </w:rPr>
    </w:tblStylePr>
    <w:tblStylePr w:type="lastCol">
      <w:rPr>
        <w:b/>
        <w:bCs/>
      </w:rPr>
    </w:tblStylePr>
    <w:tblStylePr w:type="band1Vert">
      <w:tblPr/>
      <w:tcPr>
        <w:shd w:val="clear" w:color="auto" w:fill="EAD2B5" w:themeFill="accent2" w:themeFillTint="7F"/>
      </w:tcPr>
    </w:tblStylePr>
    <w:tblStylePr w:type="band1Horz">
      <w:tblPr/>
      <w:tcPr>
        <w:shd w:val="clear" w:color="auto" w:fill="EAD2B5"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A0CDD6" w:themeColor="accent1" w:themeTint="BF"/>
        <w:left w:val="single" w:sz="8" w:space="0" w:color="A0CDD6" w:themeColor="accent1" w:themeTint="BF"/>
        <w:bottom w:val="single" w:sz="8" w:space="0" w:color="A0CDD6" w:themeColor="accent1" w:themeTint="BF"/>
        <w:right w:val="single" w:sz="8" w:space="0" w:color="A0CDD6" w:themeColor="accent1" w:themeTint="BF"/>
        <w:insideH w:val="single" w:sz="8" w:space="0" w:color="A0CDD6" w:themeColor="accent1" w:themeTint="BF"/>
        <w:insideV w:val="single" w:sz="8" w:space="0" w:color="A0CDD6" w:themeColor="accent1" w:themeTint="BF"/>
      </w:tblBorders>
    </w:tblPr>
    <w:tcPr>
      <w:shd w:val="clear" w:color="auto" w:fill="DFEEF1" w:themeFill="accent1" w:themeFillTint="3F"/>
    </w:tcPr>
    <w:tblStylePr w:type="firstRow">
      <w:rPr>
        <w:b/>
        <w:bCs/>
      </w:rPr>
    </w:tblStylePr>
    <w:tblStylePr w:type="lastRow">
      <w:rPr>
        <w:b/>
        <w:bCs/>
      </w:rPr>
      <w:tblPr/>
      <w:tcPr>
        <w:tcBorders>
          <w:top w:val="single" w:sz="18" w:space="0" w:color="A0CDD6" w:themeColor="accent1" w:themeTint="BF"/>
        </w:tcBorders>
      </w:tcPr>
    </w:tblStylePr>
    <w:tblStylePr w:type="firstCol">
      <w:rPr>
        <w:b/>
        <w:bCs/>
      </w:rPr>
    </w:tblStylePr>
    <w:tblStylePr w:type="lastCol">
      <w:rPr>
        <w:b/>
        <w:bCs/>
      </w:rPr>
    </w:tblStylePr>
    <w:tblStylePr w:type="band1Vert">
      <w:tblPr/>
      <w:tcPr>
        <w:shd w:val="clear" w:color="auto" w:fill="C0DEE4" w:themeFill="accent1" w:themeFillTint="7F"/>
      </w:tcPr>
    </w:tblStylePr>
    <w:tblStylePr w:type="band1Horz">
      <w:tblPr/>
      <w:tcPr>
        <w:shd w:val="clear" w:color="auto" w:fill="C0DEE4"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7D542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291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D3E1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D3E19" w:themeFill="accent6" w:themeFillShade="BF"/>
      </w:tcPr>
    </w:tblStylePr>
    <w:tblStylePr w:type="band1Vert">
      <w:tblPr/>
      <w:tcPr>
        <w:tcBorders>
          <w:top w:val="nil"/>
          <w:left w:val="nil"/>
          <w:bottom w:val="nil"/>
          <w:right w:val="nil"/>
          <w:insideH w:val="nil"/>
          <w:insideV w:val="nil"/>
        </w:tcBorders>
        <w:shd w:val="clear" w:color="auto" w:fill="5D3E19" w:themeFill="accent6" w:themeFillShade="BF"/>
      </w:tcPr>
    </w:tblStylePr>
    <w:tblStylePr w:type="band1Horz">
      <w:tblPr/>
      <w:tcPr>
        <w:tcBorders>
          <w:top w:val="nil"/>
          <w:left w:val="nil"/>
          <w:bottom w:val="nil"/>
          <w:right w:val="nil"/>
          <w:insideH w:val="nil"/>
          <w:insideV w:val="nil"/>
        </w:tcBorders>
        <w:shd w:val="clear" w:color="auto" w:fill="5D3E19"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31687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8333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44D5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44D55" w:themeFill="accent5" w:themeFillShade="BF"/>
      </w:tcPr>
    </w:tblStylePr>
    <w:tblStylePr w:type="band1Vert">
      <w:tblPr/>
      <w:tcPr>
        <w:tcBorders>
          <w:top w:val="nil"/>
          <w:left w:val="nil"/>
          <w:bottom w:val="nil"/>
          <w:right w:val="nil"/>
          <w:insideH w:val="nil"/>
          <w:insideV w:val="nil"/>
        </w:tcBorders>
        <w:shd w:val="clear" w:color="auto" w:fill="244D55" w:themeFill="accent5" w:themeFillShade="BF"/>
      </w:tcPr>
    </w:tblStylePr>
    <w:tblStylePr w:type="band1Horz">
      <w:tblPr/>
      <w:tcPr>
        <w:tcBorders>
          <w:top w:val="nil"/>
          <w:left w:val="nil"/>
          <w:bottom w:val="nil"/>
          <w:right w:val="nil"/>
          <w:insideH w:val="nil"/>
          <w:insideV w:val="nil"/>
        </w:tcBorders>
        <w:shd w:val="clear" w:color="auto" w:fill="244D55"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F6EBE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4713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AAE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AAE86" w:themeFill="accent4" w:themeFillShade="BF"/>
      </w:tcPr>
    </w:tblStylePr>
    <w:tblStylePr w:type="band1Vert">
      <w:tblPr/>
      <w:tcPr>
        <w:tcBorders>
          <w:top w:val="nil"/>
          <w:left w:val="nil"/>
          <w:bottom w:val="nil"/>
          <w:right w:val="nil"/>
          <w:insideH w:val="nil"/>
          <w:insideV w:val="nil"/>
        </w:tcBorders>
        <w:shd w:val="clear" w:color="auto" w:fill="DAAE86" w:themeFill="accent4" w:themeFillShade="BF"/>
      </w:tcPr>
    </w:tblStylePr>
    <w:tblStylePr w:type="band1Horz">
      <w:tblPr/>
      <w:tcPr>
        <w:tcBorders>
          <w:top w:val="nil"/>
          <w:left w:val="nil"/>
          <w:bottom w:val="nil"/>
          <w:right w:val="nil"/>
          <w:insideH w:val="nil"/>
          <w:insideV w:val="nil"/>
        </w:tcBorders>
        <w:shd w:val="clear" w:color="auto" w:fill="DAAE86"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E3F2F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69DA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0CBC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0CBCF" w:themeFill="accent3" w:themeFillShade="BF"/>
      </w:tcPr>
    </w:tblStylePr>
    <w:tblStylePr w:type="band1Vert">
      <w:tblPr/>
      <w:tcPr>
        <w:tcBorders>
          <w:top w:val="nil"/>
          <w:left w:val="nil"/>
          <w:bottom w:val="nil"/>
          <w:right w:val="nil"/>
          <w:insideH w:val="nil"/>
          <w:insideV w:val="nil"/>
        </w:tcBorders>
        <w:shd w:val="clear" w:color="auto" w:fill="90CBCF" w:themeFill="accent3" w:themeFillShade="BF"/>
      </w:tcPr>
    </w:tblStylePr>
    <w:tblStylePr w:type="band1Horz">
      <w:tblPr/>
      <w:tcPr>
        <w:tcBorders>
          <w:top w:val="nil"/>
          <w:left w:val="nil"/>
          <w:bottom w:val="nil"/>
          <w:right w:val="nil"/>
          <w:insideH w:val="nil"/>
          <w:insideV w:val="nil"/>
        </w:tcBorders>
        <w:shd w:val="clear" w:color="auto" w:fill="90CBCF"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D6A56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322"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C7D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C7D34" w:themeFill="accent2" w:themeFillShade="BF"/>
      </w:tcPr>
    </w:tblStylePr>
    <w:tblStylePr w:type="band1Vert">
      <w:tblPr/>
      <w:tcPr>
        <w:tcBorders>
          <w:top w:val="nil"/>
          <w:left w:val="nil"/>
          <w:bottom w:val="nil"/>
          <w:right w:val="nil"/>
          <w:insideH w:val="nil"/>
          <w:insideV w:val="nil"/>
        </w:tcBorders>
        <w:shd w:val="clear" w:color="auto" w:fill="BC7D34" w:themeFill="accent2" w:themeFillShade="BF"/>
      </w:tcPr>
    </w:tblStylePr>
    <w:tblStylePr w:type="band1Horz">
      <w:tblPr/>
      <w:tcPr>
        <w:tcBorders>
          <w:top w:val="nil"/>
          <w:left w:val="nil"/>
          <w:bottom w:val="nil"/>
          <w:right w:val="nil"/>
          <w:insideH w:val="nil"/>
          <w:insideV w:val="nil"/>
        </w:tcBorders>
        <w:shd w:val="clear" w:color="auto" w:fill="BC7D34"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81BDC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677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A9CA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A9CAC" w:themeFill="accent1" w:themeFillShade="BF"/>
      </w:tcPr>
    </w:tblStylePr>
    <w:tblStylePr w:type="band1Vert">
      <w:tblPr/>
      <w:tcPr>
        <w:tcBorders>
          <w:top w:val="nil"/>
          <w:left w:val="nil"/>
          <w:bottom w:val="nil"/>
          <w:right w:val="nil"/>
          <w:insideH w:val="nil"/>
          <w:insideV w:val="nil"/>
        </w:tcBorders>
        <w:shd w:val="clear" w:color="auto" w:fill="4A9CAC" w:themeFill="accent1" w:themeFillShade="BF"/>
      </w:tcPr>
    </w:tblStylePr>
    <w:tblStylePr w:type="band1Horz">
      <w:tblPr/>
      <w:tcPr>
        <w:tcBorders>
          <w:top w:val="nil"/>
          <w:left w:val="nil"/>
          <w:bottom w:val="nil"/>
          <w:right w:val="nil"/>
          <w:insideH w:val="nil"/>
          <w:insideV w:val="nil"/>
        </w:tcBorders>
        <w:shd w:val="clear" w:color="auto" w:fill="4A9CAC" w:themeFill="accent1" w:themeFillShade="BF"/>
      </w:tcPr>
    </w:tblStylePr>
  </w:style>
  <w:style w:type="paragraph" w:styleId="Bibliografie">
    <w:name w:val="Bibliography"/>
    <w:basedOn w:val="Zsysbasisabcnova"/>
    <w:next w:val="Basistekstabcnova"/>
    <w:uiPriority w:val="98"/>
    <w:semiHidden/>
    <w:rsid w:val="00E07762"/>
  </w:style>
  <w:style w:type="paragraph" w:styleId="Citaat">
    <w:name w:val="Quote"/>
    <w:basedOn w:val="Zsysbasisabcnova"/>
    <w:next w:val="Basistekstabcnova"/>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abcnova"/>
    <w:next w:val="Basistekstabcnova"/>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abcnova"/>
    <w:basedOn w:val="Standaardalinea-lettertype"/>
    <w:uiPriority w:val="4"/>
    <w:rsid w:val="00E07762"/>
    <w:rPr>
      <w:vertAlign w:val="superscript"/>
    </w:rPr>
  </w:style>
  <w:style w:type="paragraph" w:styleId="Geenafstand">
    <w:name w:val="No Spacing"/>
    <w:basedOn w:val="Zsysbasisabcnova"/>
    <w:next w:val="Basistekstabcnova"/>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abcnova"/>
    <w:next w:val="Basistekstabcnova"/>
    <w:uiPriority w:val="98"/>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abcnova"/>
    <w:next w:val="Basistekstabcnova"/>
    <w:uiPriority w:val="98"/>
    <w:semiHidden/>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abcnova">
    <w:name w:val="Kopnummering abcnova"/>
    <w:uiPriority w:val="4"/>
    <w:semiHidden/>
    <w:rsid w:val="000B46BB"/>
    <w:pPr>
      <w:numPr>
        <w:numId w:val="9"/>
      </w:numPr>
    </w:pPr>
  </w:style>
  <w:style w:type="paragraph" w:customStyle="1" w:styleId="Zsyseenpuntabcnova">
    <w:name w:val="Zsyseenpunt abcnova"/>
    <w:basedOn w:val="Zsysbasisabcnova"/>
    <w:uiPriority w:val="4"/>
    <w:semiHidden/>
    <w:rsid w:val="00756C31"/>
    <w:pPr>
      <w:spacing w:line="20" w:lineRule="exact"/>
    </w:pPr>
    <w:rPr>
      <w:sz w:val="2"/>
    </w:rPr>
  </w:style>
  <w:style w:type="paragraph" w:customStyle="1" w:styleId="Zsysbasisdocumentgegevensabcnova">
    <w:name w:val="Zsysbasisdocumentgegevens abcnova"/>
    <w:basedOn w:val="Zsysbasisabcnova"/>
    <w:next w:val="Basistekstabcnova"/>
    <w:uiPriority w:val="4"/>
    <w:semiHidden/>
    <w:rsid w:val="00E25FF7"/>
    <w:pPr>
      <w:spacing w:line="300" w:lineRule="exact"/>
    </w:pPr>
    <w:rPr>
      <w:noProof/>
    </w:rPr>
  </w:style>
  <w:style w:type="paragraph" w:customStyle="1" w:styleId="Documentgegevenskopjeabcnova">
    <w:name w:val="Documentgegevens kopje abcnova"/>
    <w:basedOn w:val="Zsysbasisdocumentgegevensabcnova"/>
    <w:next w:val="Documentgegevensabcnova"/>
    <w:uiPriority w:val="4"/>
    <w:rsid w:val="00BA56E0"/>
    <w:rPr>
      <w:caps/>
      <w:spacing w:val="3"/>
    </w:rPr>
  </w:style>
  <w:style w:type="paragraph" w:customStyle="1" w:styleId="Documentgegevensabcnova">
    <w:name w:val="Documentgegevens abcnova"/>
    <w:basedOn w:val="Zsysbasisdocumentgegevensabcnova"/>
    <w:uiPriority w:val="4"/>
    <w:rsid w:val="00E96598"/>
  </w:style>
  <w:style w:type="paragraph" w:customStyle="1" w:styleId="Documentgegevensdatumabcnova">
    <w:name w:val="Documentgegevens datum abcnova"/>
    <w:basedOn w:val="Zsysbasisdocumentgegevensabcnova"/>
    <w:uiPriority w:val="4"/>
    <w:rsid w:val="00756C31"/>
  </w:style>
  <w:style w:type="paragraph" w:customStyle="1" w:styleId="Documentgegevensonderwerpabcnova">
    <w:name w:val="Documentgegevens onderwerp abcnova"/>
    <w:basedOn w:val="Zsysbasisdocumentgegevensabcnova"/>
    <w:uiPriority w:val="4"/>
    <w:rsid w:val="00C87372"/>
    <w:rPr>
      <w:noProof w:val="0"/>
    </w:rPr>
  </w:style>
  <w:style w:type="paragraph" w:customStyle="1" w:styleId="Documentgegevensextraabcnova">
    <w:name w:val="Documentgegevens extra abcnova"/>
    <w:basedOn w:val="Zsysbasisdocumentgegevensabcnova"/>
    <w:uiPriority w:val="4"/>
    <w:rsid w:val="00756C31"/>
  </w:style>
  <w:style w:type="paragraph" w:customStyle="1" w:styleId="Paginanummerabcnova">
    <w:name w:val="Paginanummer abcnova"/>
    <w:basedOn w:val="Zsysbasisdocumentgegevensabcnova"/>
    <w:uiPriority w:val="4"/>
    <w:rsid w:val="009C4EEE"/>
    <w:pPr>
      <w:spacing w:line="200" w:lineRule="exact"/>
      <w:jc w:val="right"/>
    </w:pPr>
    <w:rPr>
      <w:b/>
      <w:sz w:val="14"/>
    </w:rPr>
  </w:style>
  <w:style w:type="paragraph" w:customStyle="1" w:styleId="Afzendergegevensabcnova">
    <w:name w:val="Afzendergegevens abcnova"/>
    <w:basedOn w:val="Zsysbasisdocumentgegevensabcnova"/>
    <w:uiPriority w:val="4"/>
    <w:rsid w:val="00DF24EE"/>
    <w:rPr>
      <w:spacing w:val="6"/>
    </w:rPr>
  </w:style>
  <w:style w:type="paragraph" w:customStyle="1" w:styleId="Afzendergegevenskopjeabcnova">
    <w:name w:val="Afzendergegevens kopje abcnova"/>
    <w:basedOn w:val="Zsysbasisdocumentgegevensabcnova"/>
    <w:uiPriority w:val="4"/>
    <w:rsid w:val="00135E7B"/>
  </w:style>
  <w:style w:type="numbering" w:customStyle="1" w:styleId="Opsommingtekenabcnova">
    <w:name w:val="Opsomming teken abcnova"/>
    <w:uiPriority w:val="4"/>
    <w:rsid w:val="00AD44F1"/>
    <w:pPr>
      <w:numPr>
        <w:numId w:val="10"/>
      </w:numPr>
    </w:pPr>
  </w:style>
  <w:style w:type="paragraph" w:customStyle="1" w:styleId="Alineavoorafbeeldingabcnova">
    <w:name w:val="Alinea voor afbeelding abcnova"/>
    <w:basedOn w:val="Zsysbasisabcnova"/>
    <w:next w:val="Basistekstabcnova"/>
    <w:uiPriority w:val="4"/>
    <w:qFormat/>
    <w:rsid w:val="00DA54E8"/>
    <w:rPr>
      <w:sz w:val="16"/>
    </w:rPr>
  </w:style>
  <w:style w:type="paragraph" w:customStyle="1" w:styleId="Titelabcnova">
    <w:name w:val="Titel abcnova"/>
    <w:basedOn w:val="Zsysbasisabcnova"/>
    <w:link w:val="TitelabcnovaChar"/>
    <w:uiPriority w:val="4"/>
    <w:qFormat/>
    <w:rsid w:val="00C428B6"/>
    <w:pPr>
      <w:keepLines/>
      <w:spacing w:line="960" w:lineRule="exact"/>
      <w:jc w:val="center"/>
    </w:pPr>
    <w:rPr>
      <w:rFonts w:ascii="Novecento wide Book" w:hAnsi="Novecento wide Book"/>
      <w:b/>
      <w:caps/>
      <w:color w:val="000000" w:themeColor="text1"/>
      <w:spacing w:val="-20"/>
      <w:sz w:val="96"/>
    </w:rPr>
  </w:style>
  <w:style w:type="paragraph" w:customStyle="1" w:styleId="Subtitelabcnova">
    <w:name w:val="Subtitel abcnova"/>
    <w:basedOn w:val="Zsysbasisabcnova"/>
    <w:uiPriority w:val="4"/>
    <w:qFormat/>
    <w:rsid w:val="00756EF2"/>
    <w:pPr>
      <w:keepLines/>
      <w:spacing w:line="360" w:lineRule="exact"/>
      <w:jc w:val="center"/>
    </w:pPr>
    <w:rPr>
      <w:rFonts w:ascii="Novecento wide Light" w:hAnsi="Novecento wide Light"/>
      <w:caps/>
      <w:sz w:val="36"/>
    </w:rPr>
  </w:style>
  <w:style w:type="numbering" w:customStyle="1" w:styleId="Bijlagenummeringabcnova">
    <w:name w:val="Bijlagenummering abcnova"/>
    <w:uiPriority w:val="4"/>
    <w:semiHidden/>
    <w:rsid w:val="001F60A8"/>
    <w:pPr>
      <w:numPr>
        <w:numId w:val="11"/>
      </w:numPr>
    </w:pPr>
  </w:style>
  <w:style w:type="paragraph" w:customStyle="1" w:styleId="Bijlagekop1abcnova">
    <w:name w:val="Bijlage kop 1 abcnova"/>
    <w:basedOn w:val="Zsysbasisabcnova"/>
    <w:next w:val="Basistekstabcnova"/>
    <w:uiPriority w:val="4"/>
    <w:qFormat/>
    <w:rsid w:val="001F60A8"/>
    <w:pPr>
      <w:keepNext/>
      <w:keepLines/>
      <w:pageBreakBefore/>
      <w:numPr>
        <w:numId w:val="34"/>
      </w:numPr>
      <w:tabs>
        <w:tab w:val="left" w:pos="709"/>
      </w:tabs>
      <w:spacing w:after="300" w:line="480" w:lineRule="atLeast"/>
      <w:outlineLvl w:val="0"/>
    </w:pPr>
    <w:rPr>
      <w:rFonts w:ascii="ITC Avant Garde Std Md" w:hAnsi="ITC Avant Garde Std Md"/>
      <w:bCs/>
      <w:color w:val="81BDC9" w:themeColor="accent1"/>
      <w:spacing w:val="2"/>
      <w:sz w:val="36"/>
      <w:szCs w:val="32"/>
    </w:rPr>
  </w:style>
  <w:style w:type="paragraph" w:customStyle="1" w:styleId="Bijlagekop2abcnova">
    <w:name w:val="Bijlage kop 2 abcnova"/>
    <w:basedOn w:val="Zsysbasisabcnova"/>
    <w:next w:val="Basistekstabcnova"/>
    <w:uiPriority w:val="4"/>
    <w:qFormat/>
    <w:rsid w:val="001F60A8"/>
    <w:pPr>
      <w:keepNext/>
      <w:keepLines/>
      <w:numPr>
        <w:ilvl w:val="1"/>
        <w:numId w:val="34"/>
      </w:numPr>
      <w:spacing w:before="300" w:line="320" w:lineRule="atLeast"/>
      <w:outlineLvl w:val="1"/>
    </w:pPr>
    <w:rPr>
      <w:b/>
      <w:bCs/>
      <w:iCs/>
      <w:sz w:val="24"/>
      <w:szCs w:val="28"/>
    </w:rPr>
  </w:style>
  <w:style w:type="paragraph" w:styleId="Onderwerpvanopmerking">
    <w:name w:val="annotation subject"/>
    <w:basedOn w:val="Zsysbasisabcnova"/>
    <w:next w:val="Basistekstabcnova"/>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abcnovaChar"/>
    <w:link w:val="Plattetekst"/>
    <w:semiHidden/>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abcnova"/>
    <w:next w:val="Basistekstabcnova"/>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abcnova"/>
    <w:next w:val="Basistekstabcnova"/>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basedOn w:val="Standaard"/>
    <w:next w:val="Standaard"/>
    <w:uiPriority w:val="98"/>
    <w:semiHidden/>
    <w:rsid w:val="00DD2A9E"/>
  </w:style>
  <w:style w:type="table" w:customStyle="1" w:styleId="Tabelzonderopmaakabcnova">
    <w:name w:val="Tabel zonder opmaak abcnova"/>
    <w:basedOn w:val="Standaardtabel"/>
    <w:uiPriority w:val="99"/>
    <w:qFormat/>
    <w:rsid w:val="00D16E87"/>
    <w:pPr>
      <w:spacing w:line="240" w:lineRule="auto"/>
    </w:pPr>
    <w:tblPr>
      <w:tblCellMar>
        <w:left w:w="0" w:type="dxa"/>
        <w:right w:w="0" w:type="dxa"/>
      </w:tblCellMar>
    </w:tblPr>
  </w:style>
  <w:style w:type="paragraph" w:customStyle="1" w:styleId="Zsysbasistocabcnova">
    <w:name w:val="Zsysbasistoc abcnova"/>
    <w:basedOn w:val="Zsysbasisabcnova"/>
    <w:next w:val="Basistekstabcnova"/>
    <w:uiPriority w:val="4"/>
    <w:semiHidden/>
    <w:rsid w:val="001F60A8"/>
    <w:pPr>
      <w:tabs>
        <w:tab w:val="right" w:pos="9628"/>
      </w:tabs>
      <w:ind w:left="709" w:right="567" w:hanging="709"/>
    </w:pPr>
  </w:style>
  <w:style w:type="numbering" w:customStyle="1" w:styleId="Agendapuntlijstabcnova">
    <w:name w:val="Agendapunt (lijst) abcnova"/>
    <w:uiPriority w:val="4"/>
    <w:semiHidden/>
    <w:rsid w:val="001C6232"/>
    <w:pPr>
      <w:numPr>
        <w:numId w:val="24"/>
      </w:numPr>
    </w:pPr>
  </w:style>
  <w:style w:type="paragraph" w:customStyle="1" w:styleId="Agendapuntabcnova">
    <w:name w:val="Agendapunt abcnova"/>
    <w:basedOn w:val="Zsysbasisabcnova"/>
    <w:uiPriority w:val="4"/>
    <w:rsid w:val="001C6232"/>
    <w:pPr>
      <w:numPr>
        <w:numId w:val="25"/>
      </w:numPr>
    </w:pPr>
  </w:style>
  <w:style w:type="paragraph" w:customStyle="1" w:styleId="Zsysbasistabeltekstabcnova">
    <w:name w:val="Zsysbasistabeltekst abcnova"/>
    <w:basedOn w:val="Zsysbasisabcnova"/>
    <w:next w:val="Tabeltekstabcnova"/>
    <w:uiPriority w:val="4"/>
    <w:semiHidden/>
    <w:rsid w:val="00312D26"/>
  </w:style>
  <w:style w:type="paragraph" w:customStyle="1" w:styleId="Tabeltekstabcnova">
    <w:name w:val="Tabeltekst abcnova"/>
    <w:basedOn w:val="Zsysbasistabeltekstabcnova"/>
    <w:uiPriority w:val="4"/>
    <w:rsid w:val="00312D26"/>
  </w:style>
  <w:style w:type="paragraph" w:customStyle="1" w:styleId="Tabelkopjeabcnova">
    <w:name w:val="Tabelkopje abcnova"/>
    <w:basedOn w:val="Zsysbasistabeltekstabcnova"/>
    <w:next w:val="Tabeltekstabcnova"/>
    <w:uiPriority w:val="4"/>
    <w:rsid w:val="002F1D4E"/>
    <w:rPr>
      <w:b/>
      <w:color w:val="FFFFFF" w:themeColor="background1"/>
      <w:spacing w:val="2"/>
    </w:rPr>
  </w:style>
  <w:style w:type="paragraph" w:customStyle="1" w:styleId="Documentnaamabcnova">
    <w:name w:val="Documentnaam abcnova"/>
    <w:basedOn w:val="Zsysbasisabcnova"/>
    <w:next w:val="Basistekstabcnova"/>
    <w:uiPriority w:val="4"/>
    <w:rsid w:val="00CB533B"/>
    <w:pPr>
      <w:spacing w:line="300" w:lineRule="exact"/>
    </w:pPr>
    <w:rPr>
      <w:b/>
      <w:caps/>
      <w:spacing w:val="4"/>
      <w:sz w:val="22"/>
    </w:rPr>
  </w:style>
  <w:style w:type="paragraph" w:customStyle="1" w:styleId="Bovenregelhoofdstukwitabcnova">
    <w:name w:val="Bovenregel hoofdstuk wit abcnova"/>
    <w:basedOn w:val="Zsysbasisabcnova"/>
    <w:link w:val="BovenregelhoofdstukwitabcnovaChar"/>
    <w:uiPriority w:val="4"/>
    <w:rsid w:val="00587C2B"/>
    <w:pPr>
      <w:spacing w:line="400" w:lineRule="exact"/>
    </w:pPr>
    <w:rPr>
      <w:rFonts w:ascii="Novecento wide Normal" w:hAnsi="Novecento wide Normal"/>
      <w:caps/>
      <w:color w:val="FFFFFF"/>
      <w:spacing w:val="-6"/>
      <w:sz w:val="30"/>
    </w:rPr>
  </w:style>
  <w:style w:type="paragraph" w:customStyle="1" w:styleId="Tussenkopjeabcnova">
    <w:name w:val="Tussenkopje abcnova"/>
    <w:basedOn w:val="Zsysbasisabcnova"/>
    <w:next w:val="Basistekstabcnova"/>
    <w:uiPriority w:val="4"/>
    <w:rsid w:val="00297431"/>
    <w:pPr>
      <w:keepNext/>
      <w:spacing w:before="280"/>
    </w:pPr>
    <w:rPr>
      <w:b/>
    </w:rPr>
  </w:style>
  <w:style w:type="character" w:customStyle="1" w:styleId="TitelabcnovaChar">
    <w:name w:val="Titel abcnova Char"/>
    <w:basedOn w:val="ZsysbasisabcnovaChar"/>
    <w:link w:val="Titelabcnova"/>
    <w:uiPriority w:val="4"/>
    <w:rsid w:val="00C428B6"/>
    <w:rPr>
      <w:rFonts w:ascii="Novecento wide Book" w:hAnsi="Novecento wide Book" w:cs="Maiandra GD"/>
      <w:b/>
      <w:caps/>
      <w:color w:val="000000" w:themeColor="text1"/>
      <w:spacing w:val="-20"/>
      <w:sz w:val="96"/>
      <w:szCs w:val="18"/>
    </w:rPr>
  </w:style>
  <w:style w:type="paragraph" w:customStyle="1" w:styleId="Titelkleinwitabcnova">
    <w:name w:val="Titel klein wit abcnova"/>
    <w:basedOn w:val="Zsysbasisabcnova"/>
    <w:link w:val="TitelkleinwitabcnovaChar"/>
    <w:uiPriority w:val="4"/>
    <w:rsid w:val="00C428B6"/>
    <w:pPr>
      <w:keepLines/>
      <w:spacing w:line="800" w:lineRule="exact"/>
      <w:jc w:val="center"/>
    </w:pPr>
    <w:rPr>
      <w:rFonts w:ascii="Novecento wide Book" w:hAnsi="Novecento wide Book"/>
      <w:b/>
      <w:caps/>
      <w:color w:val="FFFFFF"/>
      <w:spacing w:val="-10"/>
      <w:sz w:val="80"/>
    </w:rPr>
  </w:style>
  <w:style w:type="character" w:customStyle="1" w:styleId="TitelkleinwitabcnovaChar">
    <w:name w:val="Titel klein wit abcnova Char"/>
    <w:basedOn w:val="TitelabcnovaChar"/>
    <w:link w:val="Titelkleinwitabcnova"/>
    <w:uiPriority w:val="4"/>
    <w:rsid w:val="00C428B6"/>
    <w:rPr>
      <w:rFonts w:ascii="Novecento wide Book" w:hAnsi="Novecento wide Book" w:cs="Maiandra GD"/>
      <w:b/>
      <w:caps/>
      <w:color w:val="FFFFFF"/>
      <w:spacing w:val="-10"/>
      <w:sz w:val="80"/>
      <w:szCs w:val="18"/>
    </w:rPr>
  </w:style>
  <w:style w:type="paragraph" w:customStyle="1" w:styleId="Quotehoofdlettersabcnova">
    <w:name w:val="Quote hoofdletters abcnova"/>
    <w:basedOn w:val="Zsysbasisabcnova"/>
    <w:uiPriority w:val="4"/>
    <w:rsid w:val="00756EF2"/>
    <w:pPr>
      <w:spacing w:line="380" w:lineRule="exact"/>
      <w:jc w:val="both"/>
    </w:pPr>
    <w:rPr>
      <w:rFonts w:ascii="Novecento wide Book" w:hAnsi="Novecento wide Book"/>
      <w:b/>
      <w:caps/>
      <w:color w:val="FFFFFF"/>
      <w:spacing w:val="2"/>
      <w:sz w:val="20"/>
    </w:rPr>
  </w:style>
  <w:style w:type="paragraph" w:customStyle="1" w:styleId="Bovenregelhoofdstukabcnova">
    <w:name w:val="Bovenregel hoofdstuk abcnova"/>
    <w:basedOn w:val="Zsysbasisabcnova"/>
    <w:next w:val="Basistekstabcnova"/>
    <w:link w:val="BovenregelhoofdstukabcnovaChar"/>
    <w:uiPriority w:val="4"/>
    <w:rsid w:val="00E42F7C"/>
    <w:pPr>
      <w:spacing w:after="60" w:line="400" w:lineRule="exact"/>
    </w:pPr>
    <w:rPr>
      <w:rFonts w:ascii="Novecento wide Normal" w:hAnsi="Novecento wide Normal"/>
      <w:caps/>
      <w:color w:val="000000" w:themeColor="text1"/>
      <w:spacing w:val="-6"/>
      <w:sz w:val="30"/>
    </w:rPr>
  </w:style>
  <w:style w:type="character" w:customStyle="1" w:styleId="BovenregelhoofdstukwitabcnovaChar">
    <w:name w:val="Bovenregel hoofdstuk wit abcnova Char"/>
    <w:basedOn w:val="ZsysbasisabcnovaChar"/>
    <w:link w:val="Bovenregelhoofdstukwitabcnova"/>
    <w:rsid w:val="00587C2B"/>
    <w:rPr>
      <w:rFonts w:ascii="Novecento wide Normal" w:hAnsi="Novecento wide Normal" w:cs="Maiandra GD"/>
      <w:caps/>
      <w:color w:val="FFFFFF"/>
      <w:spacing w:val="-6"/>
      <w:sz w:val="30"/>
      <w:szCs w:val="18"/>
    </w:rPr>
  </w:style>
  <w:style w:type="character" w:customStyle="1" w:styleId="BovenregelhoofdstukabcnovaChar">
    <w:name w:val="Bovenregel hoofdstuk abcnova Char"/>
    <w:basedOn w:val="BovenregelhoofdstukwitabcnovaChar"/>
    <w:link w:val="Bovenregelhoofdstukabcnova"/>
    <w:rsid w:val="00E42F7C"/>
    <w:rPr>
      <w:rFonts w:ascii="Novecento wide Normal" w:hAnsi="Novecento wide Normal" w:cs="Maiandra GD"/>
      <w:caps/>
      <w:color w:val="000000" w:themeColor="text1"/>
      <w:spacing w:val="-6"/>
      <w:sz w:val="30"/>
      <w:szCs w:val="18"/>
    </w:rPr>
  </w:style>
  <w:style w:type="paragraph" w:customStyle="1" w:styleId="Kop1zondernummerturquoiseabcnova">
    <w:name w:val="Kop 1 zonder nummer turquoise abcnova"/>
    <w:basedOn w:val="Zsysbasisabcnova"/>
    <w:next w:val="Basistekstabcnova"/>
    <w:link w:val="Kop1zondernummerturquoiseabcnovaChar"/>
    <w:uiPriority w:val="4"/>
    <w:rsid w:val="001F60A8"/>
    <w:pPr>
      <w:keepNext/>
      <w:keepLines/>
      <w:pageBreakBefore/>
      <w:spacing w:after="300" w:line="480" w:lineRule="atLeast"/>
    </w:pPr>
    <w:rPr>
      <w:rFonts w:ascii="ITC Avant Garde Std Md" w:hAnsi="ITC Avant Garde Std Md"/>
      <w:color w:val="81BDC9" w:themeColor="accent1"/>
      <w:spacing w:val="2"/>
      <w:sz w:val="36"/>
      <w:szCs w:val="32"/>
    </w:rPr>
  </w:style>
  <w:style w:type="character" w:customStyle="1" w:styleId="KopInhoudsopgaveabcnovaChar">
    <w:name w:val="Kop Inhoudsopgave abcnova Char"/>
    <w:basedOn w:val="Kop1zondernummerturquoiseabcnovaChar"/>
    <w:link w:val="KopInhoudsopgaveabcnova"/>
    <w:rsid w:val="001F60A8"/>
    <w:rPr>
      <w:rFonts w:ascii="ITC Avant Garde Std Md" w:hAnsi="ITC Avant Garde Std Md" w:cs="Maiandra GD"/>
      <w:color w:val="81BDC9" w:themeColor="accent1"/>
      <w:spacing w:val="2"/>
      <w:sz w:val="36"/>
      <w:szCs w:val="32"/>
    </w:rPr>
  </w:style>
  <w:style w:type="character" w:customStyle="1" w:styleId="Kop1zondernummerturquoiseabcnovaChar">
    <w:name w:val="Kop 1 zonder nummer turquoise abcnova Char"/>
    <w:basedOn w:val="Standaardalinea-lettertype"/>
    <w:link w:val="Kop1zondernummerturquoiseabcnova"/>
    <w:uiPriority w:val="4"/>
    <w:rsid w:val="001F60A8"/>
    <w:rPr>
      <w:rFonts w:ascii="ITC Avant Garde Std Md" w:hAnsi="ITC Avant Garde Std Md" w:cs="Maiandra GD"/>
      <w:color w:val="81BDC9" w:themeColor="accent1"/>
      <w:spacing w:val="2"/>
      <w:sz w:val="36"/>
      <w:szCs w:val="32"/>
    </w:rPr>
  </w:style>
  <w:style w:type="paragraph" w:customStyle="1" w:styleId="Quotewitabcnova">
    <w:name w:val="Quote wit abcnova"/>
    <w:basedOn w:val="Zsysbasisabcnova"/>
    <w:next w:val="Bronabcnova"/>
    <w:uiPriority w:val="4"/>
    <w:rsid w:val="005829AC"/>
    <w:pPr>
      <w:spacing w:line="500" w:lineRule="exact"/>
    </w:pPr>
    <w:rPr>
      <w:rFonts w:ascii="ITC Avant Garde Std Md" w:hAnsi="ITC Avant Garde Std Md"/>
      <w:color w:val="FFFFFF"/>
      <w:sz w:val="42"/>
    </w:rPr>
  </w:style>
  <w:style w:type="paragraph" w:customStyle="1" w:styleId="Bronabcnova">
    <w:name w:val="Bron abcnova"/>
    <w:basedOn w:val="Zsysbasisabcnova"/>
    <w:uiPriority w:val="4"/>
    <w:rsid w:val="0071217C"/>
    <w:pPr>
      <w:spacing w:before="280" w:line="240" w:lineRule="exact"/>
    </w:pPr>
    <w:rPr>
      <w:color w:val="FFFFFF"/>
      <w:spacing w:val="5"/>
      <w:sz w:val="20"/>
    </w:rPr>
  </w:style>
  <w:style w:type="paragraph" w:customStyle="1" w:styleId="Titelwitabcnova">
    <w:name w:val="Titel wit abcnova"/>
    <w:basedOn w:val="Zsysbasisabcnova"/>
    <w:next w:val="Titelabcnova"/>
    <w:link w:val="TitelwitabcnovaChar"/>
    <w:uiPriority w:val="4"/>
    <w:rsid w:val="00BC1E77"/>
    <w:pPr>
      <w:keepLines/>
      <w:spacing w:line="960" w:lineRule="exact"/>
      <w:jc w:val="center"/>
    </w:pPr>
    <w:rPr>
      <w:rFonts w:ascii="Novecento wide Book" w:hAnsi="Novecento wide Book"/>
      <w:b/>
      <w:caps/>
      <w:color w:val="FFFFFF"/>
      <w:spacing w:val="-20"/>
      <w:sz w:val="96"/>
    </w:rPr>
  </w:style>
  <w:style w:type="character" w:customStyle="1" w:styleId="TitelwitabcnovaChar">
    <w:name w:val="Titel wit abcnova Char"/>
    <w:basedOn w:val="TitelabcnovaChar"/>
    <w:link w:val="Titelwitabcnova"/>
    <w:uiPriority w:val="4"/>
    <w:rsid w:val="00BC1E77"/>
    <w:rPr>
      <w:rFonts w:ascii="Novecento wide Book" w:hAnsi="Novecento wide Book" w:cs="Maiandra GD"/>
      <w:b/>
      <w:caps/>
      <w:color w:val="FFFFFF"/>
      <w:spacing w:val="-20"/>
      <w:sz w:val="96"/>
      <w:szCs w:val="18"/>
    </w:rPr>
  </w:style>
  <w:style w:type="paragraph" w:customStyle="1" w:styleId="Naamabcnova">
    <w:name w:val="Naam abcnova"/>
    <w:basedOn w:val="Zsysbasisabcnova"/>
    <w:uiPriority w:val="4"/>
    <w:rsid w:val="00342721"/>
    <w:pPr>
      <w:spacing w:line="840" w:lineRule="exact"/>
    </w:pPr>
    <w:rPr>
      <w:rFonts w:ascii="ITC Avant Garde Std Md" w:hAnsi="ITC Avant Garde Std Md"/>
      <w:color w:val="81BDC9" w:themeColor="accent1"/>
      <w:spacing w:val="-26"/>
      <w:sz w:val="70"/>
    </w:rPr>
  </w:style>
  <w:style w:type="paragraph" w:customStyle="1" w:styleId="Lijnboveninleidingabcnova">
    <w:name w:val="Lijn boven inleiding abcnova"/>
    <w:basedOn w:val="Zsysbasisabcnova"/>
    <w:next w:val="Inleidingabcnova"/>
    <w:uiPriority w:val="4"/>
    <w:rsid w:val="00DA54E8"/>
    <w:pPr>
      <w:spacing w:before="60" w:after="40" w:line="640" w:lineRule="exact"/>
    </w:pPr>
    <w:rPr>
      <w:noProof/>
    </w:rPr>
  </w:style>
  <w:style w:type="paragraph" w:customStyle="1" w:styleId="Inleidingabcnova">
    <w:name w:val="Inleiding abcnova"/>
    <w:basedOn w:val="Zsysbasisabcnova"/>
    <w:uiPriority w:val="4"/>
    <w:rsid w:val="00995675"/>
    <w:pPr>
      <w:spacing w:line="400" w:lineRule="atLeast"/>
    </w:pPr>
    <w:rPr>
      <w:rFonts w:ascii="ITC Avant Garde Std Md" w:hAnsi="ITC Avant Garde Std Md"/>
      <w:color w:val="81BDC9" w:themeColor="accent1"/>
      <w:spacing w:val="-10"/>
      <w:sz w:val="28"/>
    </w:rPr>
  </w:style>
  <w:style w:type="paragraph" w:customStyle="1" w:styleId="Lijnabcnova">
    <w:name w:val="Lijn abcnova"/>
    <w:basedOn w:val="Zsysbasisabcnova"/>
    <w:next w:val="Basistekstabcnova"/>
    <w:uiPriority w:val="4"/>
    <w:rsid w:val="00563A72"/>
    <w:pPr>
      <w:keepNext/>
      <w:pBdr>
        <w:bottom w:val="single" w:sz="24" w:space="1" w:color="81BDC9" w:themeColor="accent1"/>
      </w:pBdr>
      <w:spacing w:after="260" w:line="260" w:lineRule="exact"/>
    </w:pPr>
  </w:style>
  <w:style w:type="paragraph" w:customStyle="1" w:styleId="Periodeabcnova">
    <w:name w:val="Periode abcnova"/>
    <w:basedOn w:val="Zsysbasisabcnova"/>
    <w:next w:val="Projectabcnova"/>
    <w:uiPriority w:val="4"/>
    <w:rsid w:val="00563A72"/>
    <w:pPr>
      <w:keepNext/>
      <w:spacing w:before="300" w:line="440" w:lineRule="exact"/>
    </w:pPr>
    <w:rPr>
      <w:rFonts w:ascii="Novecento wide Normal" w:hAnsi="Novecento wide Normal"/>
      <w:color w:val="81BDC9" w:themeColor="accent1"/>
      <w:spacing w:val="-10"/>
      <w:sz w:val="32"/>
    </w:rPr>
  </w:style>
  <w:style w:type="paragraph" w:customStyle="1" w:styleId="Projectabcnova">
    <w:name w:val="Project abcnova"/>
    <w:basedOn w:val="Zsysbasisabcnova"/>
    <w:next w:val="Basistekstabcnova"/>
    <w:uiPriority w:val="4"/>
    <w:rsid w:val="00563A72"/>
    <w:pPr>
      <w:keepNext/>
      <w:spacing w:after="220" w:line="400" w:lineRule="atLeast"/>
    </w:pPr>
    <w:rPr>
      <w:rFonts w:ascii="ITC Avant Garde Std Md" w:hAnsi="ITC Avant Garde Std Md"/>
      <w:color w:val="81BDC9" w:themeColor="accent1"/>
      <w:spacing w:val="-14"/>
      <w:sz w:val="28"/>
    </w:rPr>
  </w:style>
  <w:style w:type="paragraph" w:customStyle="1" w:styleId="Vluchtkolomkopabcnova">
    <w:name w:val="Vluchtkolom kop abcnova"/>
    <w:basedOn w:val="Zsysbasisabcnova"/>
    <w:uiPriority w:val="4"/>
    <w:rsid w:val="00AD0B26"/>
    <w:pPr>
      <w:spacing w:line="320" w:lineRule="exact"/>
    </w:pPr>
    <w:rPr>
      <w:b/>
      <w:caps/>
      <w:spacing w:val="6"/>
    </w:rPr>
  </w:style>
  <w:style w:type="paragraph" w:customStyle="1" w:styleId="Vluchtkolomlijnabcnova">
    <w:name w:val="Vluchtkolom lijn abcnova"/>
    <w:basedOn w:val="Zsysbasisabcnova"/>
    <w:next w:val="Documentgegevenskopjeabcnova"/>
    <w:uiPriority w:val="4"/>
    <w:rsid w:val="00AD0B26"/>
    <w:pPr>
      <w:pBdr>
        <w:bottom w:val="single" w:sz="24" w:space="1" w:color="81BDC9" w:themeColor="accent1"/>
      </w:pBdr>
      <w:spacing w:after="120" w:line="120" w:lineRule="exact"/>
    </w:pPr>
    <w:rPr>
      <w:sz w:val="12"/>
    </w:rPr>
  </w:style>
  <w:style w:type="paragraph" w:customStyle="1" w:styleId="Vluchtkolomtekstabcnova">
    <w:name w:val="Vluchtkolom tekst abcnova"/>
    <w:basedOn w:val="Zsysbasisdocumentgegevensabcnova"/>
    <w:uiPriority w:val="4"/>
    <w:rsid w:val="007C591D"/>
  </w:style>
  <w:style w:type="paragraph" w:customStyle="1" w:styleId="Vluchtkolomtussenkopjeabcnova">
    <w:name w:val="Vluchtkolom tussenkopje abcnova"/>
    <w:basedOn w:val="Zsysbasisdocumentgegevensabcnova"/>
    <w:next w:val="Vluchtkolomtekstabcnova"/>
    <w:uiPriority w:val="4"/>
    <w:rsid w:val="00AD0B26"/>
    <w:rPr>
      <w:b/>
    </w:rPr>
  </w:style>
  <w:style w:type="table" w:customStyle="1" w:styleId="Tabelstijlbruinabcnova">
    <w:name w:val="Tabelstijl bruin abcnova"/>
    <w:basedOn w:val="Standaardtabel"/>
    <w:uiPriority w:val="99"/>
    <w:rsid w:val="00CF64DE"/>
    <w:pPr>
      <w:spacing w:line="240" w:lineRule="auto"/>
    </w:pPr>
    <w:tblPr>
      <w:tblStyleRowBandSize w:val="1"/>
      <w:tblBorders>
        <w:top w:val="single" w:sz="4" w:space="0" w:color="D6A56B" w:themeColor="accent2"/>
        <w:left w:val="single" w:sz="4" w:space="0" w:color="D6A56B" w:themeColor="accent2"/>
        <w:bottom w:val="single" w:sz="4" w:space="0" w:color="D6A56B" w:themeColor="accent2"/>
        <w:right w:val="single" w:sz="4" w:space="0" w:color="D6A56B" w:themeColor="accent2"/>
        <w:insideH w:val="single" w:sz="4" w:space="0" w:color="D6A56B" w:themeColor="accent2"/>
        <w:insideV w:val="single" w:sz="4" w:space="0" w:color="D6A56B" w:themeColor="accent2"/>
      </w:tblBorders>
    </w:tblPr>
    <w:tblStylePr w:type="firstRow">
      <w:tblPr/>
      <w:tcPr>
        <w:shd w:val="clear" w:color="auto" w:fill="D6A56B" w:themeFill="accent2"/>
      </w:tcPr>
    </w:tblStylePr>
    <w:tblStylePr w:type="band1Horz">
      <w:tblPr/>
      <w:tcPr>
        <w:shd w:val="clear" w:color="auto" w:fill="F6EBE1" w:themeFill="accent4"/>
      </w:tcPr>
    </w:tblStylePr>
  </w:style>
  <w:style w:type="table" w:customStyle="1" w:styleId="Tabelstijlturquoiseabcnova">
    <w:name w:val="Tabelstijl turquoise abcnova"/>
    <w:basedOn w:val="Standaardtabel"/>
    <w:uiPriority w:val="99"/>
    <w:rsid w:val="00984DB2"/>
    <w:pPr>
      <w:spacing w:line="240" w:lineRule="auto"/>
    </w:pPr>
    <w:tblPr>
      <w:tblStyleRowBandSize w:val="1"/>
      <w:tblBorders>
        <w:top w:val="single" w:sz="4" w:space="0" w:color="81BDC9" w:themeColor="accent1"/>
        <w:left w:val="single" w:sz="4" w:space="0" w:color="81BDC9" w:themeColor="accent1"/>
        <w:bottom w:val="single" w:sz="4" w:space="0" w:color="81BDC9" w:themeColor="accent1"/>
        <w:right w:val="single" w:sz="4" w:space="0" w:color="81BDC9" w:themeColor="accent1"/>
        <w:insideH w:val="single" w:sz="4" w:space="0" w:color="81BDC9" w:themeColor="accent1"/>
        <w:insideV w:val="single" w:sz="4" w:space="0" w:color="81BDC9" w:themeColor="accent1"/>
      </w:tblBorders>
    </w:tblPr>
    <w:tcPr>
      <w:shd w:val="clear" w:color="auto" w:fill="auto"/>
    </w:tcPr>
    <w:tblStylePr w:type="firstRow">
      <w:tblPr/>
      <w:tcPr>
        <w:shd w:val="clear" w:color="auto" w:fill="81BDC9" w:themeFill="accent1"/>
      </w:tcPr>
    </w:tblStylePr>
    <w:tblStylePr w:type="band1Horz">
      <w:tblPr/>
      <w:tcPr>
        <w:shd w:val="clear" w:color="auto" w:fill="E3F2F3" w:themeFill="accent3"/>
      </w:tcPr>
    </w:tblStylePr>
  </w:style>
  <w:style w:type="table" w:customStyle="1" w:styleId="Tabelstijlzwartabcnova">
    <w:name w:val="Tabelstijl zwart abcnova"/>
    <w:basedOn w:val="Standaardtabel"/>
    <w:uiPriority w:val="99"/>
    <w:rsid w:val="0082247F"/>
    <w:pPr>
      <w:spacing w:line="240" w:lineRule="auto"/>
    </w:p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tblPr/>
      <w:tcPr>
        <w:shd w:val="clear" w:color="auto" w:fill="000000" w:themeFill="text1"/>
      </w:tcPr>
    </w:tblStylePr>
    <w:tblStylePr w:type="band1Horz">
      <w:tblPr/>
      <w:tcPr>
        <w:shd w:val="clear" w:color="auto" w:fill="D9D9D9" w:themeFill="background1" w:themeFillShade="D9"/>
      </w:tcPr>
    </w:tblStylePr>
  </w:style>
  <w:style w:type="character" w:customStyle="1" w:styleId="Hashtag1">
    <w:name w:val="Hashtag1"/>
    <w:basedOn w:val="Standaardalinea-lettertype"/>
    <w:uiPriority w:val="98"/>
    <w:semiHidden/>
    <w:unhideWhenUsed/>
    <w:rsid w:val="00273938"/>
    <w:rPr>
      <w:color w:val="2B579A"/>
      <w:shd w:val="clear" w:color="auto" w:fill="E6E6E6"/>
    </w:rPr>
  </w:style>
  <w:style w:type="character" w:customStyle="1" w:styleId="Onopgelostemelding1">
    <w:name w:val="Onopgeloste melding1"/>
    <w:basedOn w:val="Standaardalinea-lettertype"/>
    <w:uiPriority w:val="98"/>
    <w:semiHidden/>
    <w:unhideWhenUsed/>
    <w:rsid w:val="00273938"/>
    <w:rPr>
      <w:color w:val="808080"/>
      <w:shd w:val="clear" w:color="auto" w:fill="E6E6E6"/>
    </w:rPr>
  </w:style>
  <w:style w:type="character" w:customStyle="1" w:styleId="Slimmehyperlink1">
    <w:name w:val="Slimme hyperlink1"/>
    <w:basedOn w:val="Standaardalinea-lettertype"/>
    <w:uiPriority w:val="98"/>
    <w:semiHidden/>
    <w:unhideWhenUsed/>
    <w:rsid w:val="00273938"/>
    <w:rPr>
      <w:u w:val="dotted"/>
    </w:rPr>
  </w:style>
  <w:style w:type="character" w:customStyle="1" w:styleId="Vermelding1">
    <w:name w:val="Vermelding1"/>
    <w:basedOn w:val="Standaardalinea-lettertype"/>
    <w:uiPriority w:val="98"/>
    <w:semiHidden/>
    <w:unhideWhenUsed/>
    <w:rsid w:val="00273938"/>
    <w:rPr>
      <w:color w:val="2B579A"/>
      <w:shd w:val="clear" w:color="auto" w:fill="E6E6E6"/>
    </w:rPr>
  </w:style>
  <w:style w:type="paragraph" w:customStyle="1" w:styleId="Basistekstonderstreeptabcnova">
    <w:name w:val="Basistekst onderstreept abcnova"/>
    <w:basedOn w:val="Zsysbasisabcnova"/>
    <w:next w:val="Basistekstabcnova"/>
    <w:link w:val="BasistekstonderstreeptabcnovaChar"/>
    <w:qFormat/>
    <w:rsid w:val="007F26DE"/>
    <w:rPr>
      <w:iCs/>
      <w:color w:val="000000" w:themeColor="text1"/>
      <w:u w:val="single"/>
    </w:rPr>
  </w:style>
  <w:style w:type="character" w:customStyle="1" w:styleId="BasistekstonderstreeptabcnovaChar">
    <w:name w:val="Basistekst onderstreept abcnova Char"/>
    <w:basedOn w:val="Standaardalinea-lettertype"/>
    <w:link w:val="Basistekstonderstreeptabcnova"/>
    <w:rsid w:val="007F26DE"/>
    <w:rPr>
      <w:rFonts w:ascii="Myriad Pro" w:hAnsi="Myriad Pro" w:cs="Maiandra GD"/>
      <w:iCs/>
      <w:color w:val="000000" w:themeColor="text1"/>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AAEB990B4DE4707B51B8ACA75FCDC42"/>
        <w:category>
          <w:name w:val="Algemeen"/>
          <w:gallery w:val="placeholder"/>
        </w:category>
        <w:types>
          <w:type w:val="bbPlcHdr"/>
        </w:types>
        <w:behaviors>
          <w:behavior w:val="content"/>
        </w:behaviors>
        <w:guid w:val="{A58A902B-F54A-4F75-8394-1D675E2041E3}"/>
      </w:docPartPr>
      <w:docPartBody>
        <w:p w:rsidR="00E20281" w:rsidRDefault="00D23852" w:rsidP="00D23852">
          <w:pPr>
            <w:pStyle w:val="FAAEB990B4DE4707B51B8ACA75FCDC42"/>
          </w:pPr>
          <w:r w:rsidRPr="00EB5D23">
            <w:rPr>
              <w:rStyle w:val="Tekstvantijdelijkeaanduiding"/>
            </w:rPr>
            <w:fldChar w:fldCharType="begin"/>
          </w:r>
          <w:r w:rsidRPr="00EB5D23">
            <w:rPr>
              <w:rStyle w:val="Tekstvantijdelijkeaanduiding"/>
            </w:rPr>
            <w:fldChar w:fldCharType="end"/>
          </w:r>
          <w:r w:rsidRPr="00EB5D23">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Corbel"/>
    <w:charset w:val="00"/>
    <w:family w:val="swiss"/>
    <w:pitch w:val="variable"/>
    <w:sig w:usb0="20000287" w:usb1="00000001" w:usb2="0000000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ITC Avant Garde Std Md">
    <w:altName w:val="Calibri"/>
    <w:charset w:val="00"/>
    <w:family w:val="auto"/>
    <w:pitch w:val="variable"/>
    <w:sig w:usb0="A00000AF" w:usb1="5000205A"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10002FF" w:usb1="4000FCFF" w:usb2="00000009" w:usb3="00000000" w:csb0="0000019F" w:csb1="00000000"/>
  </w:font>
  <w:font w:name="Novecento wide Book">
    <w:altName w:val="Calibri"/>
    <w:charset w:val="00"/>
    <w:family w:val="auto"/>
    <w:pitch w:val="variable"/>
    <w:sig w:usb0="00000007" w:usb1="00000000" w:usb2="00000000" w:usb3="00000000" w:csb0="00000093" w:csb1="00000000"/>
  </w:font>
  <w:font w:name="Novecento wide Light">
    <w:altName w:val="Calibri"/>
    <w:charset w:val="00"/>
    <w:family w:val="auto"/>
    <w:pitch w:val="variable"/>
    <w:sig w:usb0="00000007" w:usb1="00000000" w:usb2="00000000" w:usb3="00000000" w:csb0="00000093" w:csb1="00000000"/>
  </w:font>
  <w:font w:name="Novecento wide Normal">
    <w:altName w:val="Courier New"/>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852"/>
    <w:rsid w:val="00D23852"/>
    <w:rsid w:val="00E202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8"/>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8"/>
    <w:semiHidden/>
    <w:rsid w:val="00D23852"/>
    <w:rPr>
      <w:color w:val="000000"/>
      <w:bdr w:val="none" w:sz="0" w:space="0" w:color="auto"/>
      <w:shd w:val="clear" w:color="auto" w:fill="FFFF00"/>
    </w:rPr>
  </w:style>
  <w:style w:type="paragraph" w:customStyle="1" w:styleId="FAAEB990B4DE4707B51B8ACA75FCDC42">
    <w:name w:val="FAAEB990B4DE4707B51B8ACA75FCDC42"/>
    <w:rsid w:val="00D238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hema">
  <a:themeElements>
    <a:clrScheme name="Kleuren abcnova">
      <a:dk1>
        <a:srgbClr val="000000"/>
      </a:dk1>
      <a:lt1>
        <a:srgbClr val="FFFFFF"/>
      </a:lt1>
      <a:dk2>
        <a:srgbClr val="231F20"/>
      </a:dk2>
      <a:lt2>
        <a:srgbClr val="FFFFFF"/>
      </a:lt2>
      <a:accent1>
        <a:srgbClr val="81BDC9"/>
      </a:accent1>
      <a:accent2>
        <a:srgbClr val="D6A56B"/>
      </a:accent2>
      <a:accent3>
        <a:srgbClr val="E3F2F3"/>
      </a:accent3>
      <a:accent4>
        <a:srgbClr val="F6EBE1"/>
      </a:accent4>
      <a:accent5>
        <a:srgbClr val="316873"/>
      </a:accent5>
      <a:accent6>
        <a:srgbClr val="7D5422"/>
      </a:accent6>
      <a:hlink>
        <a:srgbClr val="000000"/>
      </a:hlink>
      <a:folHlink>
        <a:srgbClr val="000000"/>
      </a:folHlink>
    </a:clrScheme>
    <a:fontScheme name="Lettertypen abcnova">
      <a:majorFont>
        <a:latin typeface="Myriad Pro"/>
        <a:ea typeface=""/>
        <a:cs typeface=""/>
      </a:majorFont>
      <a:minorFont>
        <a:latin typeface="Myriad Pro"/>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ju xmlns="http://www.joulesunlimited.com/ccmappings">
  <Datum/>
  <Titel>bijlage 1 Formulierenboek selectieleidraad</Titel>
</ju>
</file>

<file path=customXml/itemProps1.xml><?xml version="1.0" encoding="utf-8"?>
<ds:datastoreItem xmlns:ds="http://schemas.openxmlformats.org/officeDocument/2006/customXml" ds:itemID="{B4403347-1ABD-480A-8D53-38DAE7C8600E}">
  <ds:schemaRefs>
    <ds:schemaRef ds:uri="http://schemas.openxmlformats.org/officeDocument/2006/bibliography"/>
  </ds:schemaRefs>
</ds:datastoreItem>
</file>

<file path=customXml/itemProps2.xml><?xml version="1.0" encoding="utf-8"?>
<ds:datastoreItem xmlns:ds="http://schemas.openxmlformats.org/officeDocument/2006/customXml" ds:itemID="{F9B77798-BA78-4C04-A506-0B3DE38A926D}">
  <ds:schemaRefs>
    <ds:schemaRef ds:uri="http://www.joulesunlimited.com/ccmapping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1243</Words>
  <Characters>9987</Characters>
  <Application>Microsoft Office Word</Application>
  <DocSecurity>0</DocSecurity>
  <Lines>83</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abcnova</Company>
  <LinksUpToDate>false</LinksUpToDate>
  <CharactersWithSpaces>11208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Runhardt | abcnova</dc:creator>
  <cp:keywords/>
  <dc:description>sjabloonversie 1.5 - 22 december 2017_x000d_
sjablonen: www.JoulesUnlimited.nl</dc:description>
  <cp:lastModifiedBy>Jasmine Runhardt | abcnova</cp:lastModifiedBy>
  <cp:revision>2</cp:revision>
  <cp:lastPrinted>2017-07-20T13:46:00Z</cp:lastPrinted>
  <dcterms:created xsi:type="dcterms:W3CDTF">2020-11-26T12:11:00Z</dcterms:created>
  <dcterms:modified xsi:type="dcterms:W3CDTF">2020-11-26T12:11:00Z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Rapport staand Maatschappelijk abcnova.dotx</vt:lpwstr>
  </property>
</Properties>
</file>