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A0C74" w14:textId="48F14B59" w:rsidR="00AD34F9" w:rsidRPr="00FE0EAA" w:rsidRDefault="00B93856" w:rsidP="00211C13">
      <w:pPr>
        <w:pStyle w:val="BasistekstEmtio"/>
        <w:rPr>
          <w:rFonts w:ascii="Verdana" w:hAnsi="Verdana"/>
          <w:b/>
          <w:sz w:val="18"/>
        </w:rPr>
      </w:pPr>
      <w:bookmarkStart w:id="0" w:name="_Ref401149752"/>
      <w:bookmarkStart w:id="1" w:name="_Toc319667631"/>
      <w:r>
        <w:rPr>
          <w:rFonts w:ascii="Verdana" w:hAnsi="Verdana"/>
          <w:b/>
          <w:sz w:val="18"/>
        </w:rPr>
        <w:t>Bijlage 4</w:t>
      </w:r>
      <w:r w:rsidR="00211C13" w:rsidRPr="00FE0EAA">
        <w:rPr>
          <w:rFonts w:ascii="Verdana" w:hAnsi="Verdana"/>
          <w:b/>
          <w:sz w:val="18"/>
        </w:rPr>
        <w:tab/>
      </w:r>
      <w:r>
        <w:rPr>
          <w:rFonts w:ascii="Verdana" w:hAnsi="Verdana"/>
          <w:b/>
          <w:sz w:val="18"/>
        </w:rPr>
        <w:t xml:space="preserve">Format </w:t>
      </w:r>
      <w:r w:rsidR="00AD34F9" w:rsidRPr="00FE0EAA">
        <w:rPr>
          <w:rFonts w:ascii="Verdana" w:hAnsi="Verdana"/>
          <w:b/>
          <w:sz w:val="18"/>
        </w:rPr>
        <w:t>Referentie</w:t>
      </w:r>
      <w:bookmarkEnd w:id="0"/>
      <w:bookmarkEnd w:id="1"/>
      <w:r>
        <w:rPr>
          <w:rFonts w:ascii="Verdana" w:hAnsi="Verdana"/>
          <w:b/>
          <w:sz w:val="18"/>
        </w:rPr>
        <w:t>blad</w:t>
      </w:r>
    </w:p>
    <w:p w14:paraId="5EA72E34" w14:textId="77777777" w:rsidR="00211C13" w:rsidRPr="00FE0EAA" w:rsidRDefault="00211C13" w:rsidP="00211C13">
      <w:pPr>
        <w:pStyle w:val="BasistekstEmtio"/>
        <w:rPr>
          <w:rFonts w:ascii="Verdana" w:hAnsi="Verdana"/>
          <w:sz w:val="18"/>
        </w:rPr>
      </w:pPr>
    </w:p>
    <w:p w14:paraId="7006B60D" w14:textId="2C50F029" w:rsidR="00211C13" w:rsidRPr="00FE0EAA" w:rsidRDefault="00211C13" w:rsidP="00211C13">
      <w:pPr>
        <w:pStyle w:val="BasistekstEmtio"/>
        <w:rPr>
          <w:rFonts w:ascii="Verdana" w:hAnsi="Verdana" w:cs="Arial"/>
          <w:sz w:val="18"/>
        </w:rPr>
      </w:pPr>
      <w:r w:rsidRPr="00FE0EAA">
        <w:rPr>
          <w:rFonts w:ascii="Verdana" w:hAnsi="Verdana" w:cs="Arial"/>
          <w:sz w:val="18"/>
        </w:rPr>
        <w:t>Naam Gegadigde: ………………………………………………………………………………</w:t>
      </w:r>
      <w:r w:rsidR="00226E41">
        <w:rPr>
          <w:rFonts w:ascii="Verdana" w:hAnsi="Verdana" w:cs="Arial"/>
          <w:sz w:val="18"/>
        </w:rPr>
        <w:tab/>
      </w:r>
      <w:r w:rsidR="00226E41">
        <w:rPr>
          <w:rFonts w:ascii="Verdana" w:hAnsi="Verdana" w:cs="Arial"/>
          <w:sz w:val="18"/>
        </w:rPr>
        <w:tab/>
      </w:r>
      <w:r w:rsidR="00226E41">
        <w:rPr>
          <w:rFonts w:ascii="Verdana" w:hAnsi="Verdana" w:cs="Arial"/>
          <w:sz w:val="18"/>
        </w:rPr>
        <w:tab/>
      </w:r>
    </w:p>
    <w:p w14:paraId="4C82F5E0" w14:textId="77777777" w:rsidR="00211C13" w:rsidRPr="00FE0EAA" w:rsidRDefault="00211C13" w:rsidP="00211C13">
      <w:pPr>
        <w:pStyle w:val="BasistekstEmtio"/>
        <w:rPr>
          <w:rFonts w:ascii="Verdana" w:hAnsi="Verdana" w:cs="Arial"/>
          <w:sz w:val="18"/>
        </w:rPr>
      </w:pPr>
    </w:p>
    <w:p w14:paraId="571F7474" w14:textId="77777777" w:rsidR="00211C13" w:rsidRPr="00FE0EAA" w:rsidRDefault="00211C13" w:rsidP="00211C13">
      <w:pPr>
        <w:pStyle w:val="BasistekstEmtio"/>
        <w:rPr>
          <w:rFonts w:ascii="Verdana" w:hAnsi="Verdana" w:cs="Arial"/>
          <w:sz w:val="18"/>
        </w:rPr>
      </w:pPr>
      <w:r w:rsidRPr="00FE0EAA">
        <w:rPr>
          <w:rFonts w:ascii="Verdana" w:hAnsi="Verdana" w:cs="Arial"/>
          <w:sz w:val="18"/>
        </w:rPr>
        <w:t>Adres: …………………………………………………………………………………………………</w:t>
      </w:r>
    </w:p>
    <w:p w14:paraId="6CC37D6D" w14:textId="77777777" w:rsidR="00211C13" w:rsidRPr="00FE0EAA" w:rsidRDefault="00211C13" w:rsidP="00211C13">
      <w:pPr>
        <w:pStyle w:val="BasistekstEmtio"/>
        <w:rPr>
          <w:rFonts w:ascii="Verdana" w:hAnsi="Verdana" w:cs="Arial"/>
          <w:sz w:val="18"/>
        </w:rPr>
      </w:pPr>
    </w:p>
    <w:p w14:paraId="4EA46B97" w14:textId="5A5BDF98" w:rsidR="00211C13" w:rsidRPr="00FE0EAA" w:rsidRDefault="00241393" w:rsidP="00211C13">
      <w:pPr>
        <w:pStyle w:val="BasistekstEmtio"/>
        <w:rPr>
          <w:rFonts w:ascii="Verdana" w:hAnsi="Verdana" w:cs="Arial"/>
          <w:sz w:val="18"/>
        </w:rPr>
      </w:pPr>
      <w:r>
        <w:rPr>
          <w:rFonts w:ascii="Verdana" w:hAnsi="Verdana" w:cs="Arial"/>
          <w:sz w:val="18"/>
        </w:rPr>
        <w:t>Vestigingsplaats:</w:t>
      </w:r>
      <w:r w:rsidR="00211C13" w:rsidRPr="00FE0EAA">
        <w:rPr>
          <w:rFonts w:ascii="Verdana" w:hAnsi="Verdana" w:cs="Arial"/>
          <w:sz w:val="18"/>
        </w:rPr>
        <w:t>………………………………………………………………………</w:t>
      </w:r>
      <w:r>
        <w:rPr>
          <w:rFonts w:ascii="Verdana" w:hAnsi="Verdana" w:cs="Arial"/>
          <w:sz w:val="18"/>
        </w:rPr>
        <w:t>…………</w:t>
      </w:r>
    </w:p>
    <w:p w14:paraId="14C04C83" w14:textId="77777777" w:rsidR="00211C13" w:rsidRPr="00FE0EAA" w:rsidRDefault="00211C13" w:rsidP="006D5E9A">
      <w:pPr>
        <w:pStyle w:val="BasistekstEmtio"/>
        <w:rPr>
          <w:rFonts w:ascii="Verdana" w:hAnsi="Verdana" w:cs="Arial"/>
          <w:sz w:val="18"/>
        </w:rPr>
      </w:pPr>
    </w:p>
    <w:p w14:paraId="0AA17144" w14:textId="77777777" w:rsidR="0044262F" w:rsidRPr="00FE0EAA" w:rsidRDefault="0035647A" w:rsidP="006D5E9A">
      <w:pPr>
        <w:pStyle w:val="BasistekstEmtio"/>
        <w:rPr>
          <w:rFonts w:ascii="Verdana" w:hAnsi="Verdana" w:cs="Arial"/>
          <w:sz w:val="18"/>
        </w:rPr>
      </w:pPr>
      <w:r w:rsidRPr="00FE0EAA">
        <w:rPr>
          <w:rFonts w:ascii="Verdana" w:hAnsi="Verdana" w:cs="Arial"/>
          <w:sz w:val="18"/>
        </w:rPr>
        <w:t xml:space="preserve">Gevraagde referenties dienen conform onderstaand formulier te worden aangeleverd. </w:t>
      </w:r>
    </w:p>
    <w:p w14:paraId="57BC8865" w14:textId="3C044395" w:rsidR="00AD34F9" w:rsidRPr="00FE0EAA" w:rsidRDefault="00AD34F9" w:rsidP="006D5E9A">
      <w:pPr>
        <w:pStyle w:val="BasistekstEmtio"/>
        <w:rPr>
          <w:rFonts w:ascii="Verdana" w:hAnsi="Verdana" w:cs="Arial"/>
          <w:sz w:val="18"/>
        </w:rPr>
      </w:pPr>
      <w:r w:rsidRPr="00FE0EAA">
        <w:rPr>
          <w:rFonts w:ascii="Verdana" w:hAnsi="Verdana" w:cs="Arial"/>
          <w:sz w:val="18"/>
        </w:rPr>
        <w:t xml:space="preserve">Beperk u niet tot ‘ja’ of ‘nee’ antwoorden, maar beschrijf alle genoemde aspecten inhoudelijk, tenzij in de tabel anders aangegeven. </w:t>
      </w:r>
    </w:p>
    <w:p w14:paraId="3D782167" w14:textId="1A4DE8FD" w:rsidR="00AD34F9" w:rsidRPr="00FE0EAA" w:rsidRDefault="00AD34F9" w:rsidP="006D5E9A">
      <w:pPr>
        <w:rPr>
          <w:rFonts w:cs="Arial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995"/>
        <w:gridCol w:w="5361"/>
      </w:tblGrid>
      <w:tr w:rsidR="00B93856" w:rsidRPr="00FE0EAA" w14:paraId="20973BBE" w14:textId="77777777" w:rsidTr="00B93856">
        <w:tc>
          <w:tcPr>
            <w:tcW w:w="596" w:type="dxa"/>
          </w:tcPr>
          <w:p w14:paraId="3747D3C3" w14:textId="77777777" w:rsidR="00B93856" w:rsidRPr="00FE0EAA" w:rsidRDefault="00B93856" w:rsidP="006D5E9A">
            <w:pPr>
              <w:pStyle w:val="BasistekstEmtio"/>
              <w:rPr>
                <w:rFonts w:ascii="Verdana" w:hAnsi="Verdana" w:cs="Arial"/>
                <w:b/>
                <w:bCs/>
                <w:sz w:val="18"/>
              </w:rPr>
            </w:pPr>
          </w:p>
        </w:tc>
        <w:tc>
          <w:tcPr>
            <w:tcW w:w="3995" w:type="dxa"/>
            <w:shd w:val="clear" w:color="auto" w:fill="auto"/>
          </w:tcPr>
          <w:p w14:paraId="5993A7D8" w14:textId="567E7B0D" w:rsidR="00B93856" w:rsidRPr="00FE0EAA" w:rsidRDefault="00B93856" w:rsidP="006D5E9A">
            <w:pPr>
              <w:pStyle w:val="BasistekstEmtio"/>
              <w:rPr>
                <w:rFonts w:ascii="Verdana" w:hAnsi="Verdana" w:cs="Arial"/>
                <w:b/>
                <w:bCs/>
                <w:sz w:val="18"/>
              </w:rPr>
            </w:pPr>
            <w:r>
              <w:rPr>
                <w:rFonts w:ascii="Verdana" w:hAnsi="Verdana" w:cs="Arial"/>
                <w:b/>
                <w:bCs/>
                <w:sz w:val="18"/>
              </w:rPr>
              <w:t>Vraag</w:t>
            </w:r>
          </w:p>
        </w:tc>
        <w:tc>
          <w:tcPr>
            <w:tcW w:w="5361" w:type="dxa"/>
            <w:shd w:val="clear" w:color="auto" w:fill="auto"/>
          </w:tcPr>
          <w:p w14:paraId="109AF8AA" w14:textId="0DAFB365" w:rsidR="00B93856" w:rsidRPr="00FE0EAA" w:rsidRDefault="00B93856" w:rsidP="006D5E9A">
            <w:pPr>
              <w:pStyle w:val="BasistekstEmtio"/>
              <w:rPr>
                <w:rFonts w:ascii="Verdana" w:hAnsi="Verdana" w:cs="Arial"/>
                <w:b/>
                <w:bCs/>
                <w:sz w:val="18"/>
              </w:rPr>
            </w:pPr>
            <w:r>
              <w:rPr>
                <w:rFonts w:ascii="Verdana" w:hAnsi="Verdana" w:cs="Arial"/>
                <w:b/>
                <w:bCs/>
                <w:sz w:val="18"/>
              </w:rPr>
              <w:t>Antwoord</w:t>
            </w:r>
          </w:p>
        </w:tc>
      </w:tr>
      <w:tr w:rsidR="00B93856" w:rsidRPr="00FE0EAA" w14:paraId="1563D622" w14:textId="77777777" w:rsidTr="00B93856">
        <w:tc>
          <w:tcPr>
            <w:tcW w:w="596" w:type="dxa"/>
          </w:tcPr>
          <w:p w14:paraId="4621357D" w14:textId="77777777" w:rsidR="00B93856" w:rsidRPr="00FE0EAA" w:rsidRDefault="00B93856" w:rsidP="006D5E9A">
            <w:pPr>
              <w:pStyle w:val="BasistekstEmtio"/>
              <w:numPr>
                <w:ilvl w:val="0"/>
                <w:numId w:val="46"/>
              </w:numPr>
              <w:ind w:left="0" w:firstLine="0"/>
              <w:rPr>
                <w:rFonts w:ascii="Verdana" w:hAnsi="Verdana" w:cs="Arial"/>
                <w:bCs/>
                <w:sz w:val="18"/>
              </w:rPr>
            </w:pPr>
          </w:p>
        </w:tc>
        <w:tc>
          <w:tcPr>
            <w:tcW w:w="3995" w:type="dxa"/>
            <w:shd w:val="clear" w:color="auto" w:fill="auto"/>
          </w:tcPr>
          <w:p w14:paraId="030DDDBF" w14:textId="0493DE1D" w:rsidR="00B93856" w:rsidRPr="00FE0EAA" w:rsidRDefault="00B93856" w:rsidP="00A57BB3">
            <w:pPr>
              <w:pStyle w:val="BasistekstEmtio"/>
              <w:rPr>
                <w:rFonts w:ascii="Verdana" w:hAnsi="Verdana" w:cs="Arial"/>
                <w:bCs/>
                <w:sz w:val="18"/>
              </w:rPr>
            </w:pPr>
            <w:r w:rsidRPr="00FE0EAA">
              <w:rPr>
                <w:rFonts w:ascii="Verdana" w:hAnsi="Verdana" w:cs="Arial"/>
                <w:bCs/>
                <w:sz w:val="18"/>
              </w:rPr>
              <w:t>Naam van</w:t>
            </w:r>
            <w:r w:rsidR="00A57BB3">
              <w:rPr>
                <w:rFonts w:ascii="Verdana" w:hAnsi="Verdana" w:cs="Arial"/>
                <w:bCs/>
                <w:sz w:val="18"/>
              </w:rPr>
              <w:t xml:space="preserve"> de organisatie</w:t>
            </w:r>
          </w:p>
        </w:tc>
        <w:tc>
          <w:tcPr>
            <w:tcW w:w="5361" w:type="dxa"/>
            <w:shd w:val="clear" w:color="auto" w:fill="auto"/>
          </w:tcPr>
          <w:p w14:paraId="460099FD" w14:textId="77777777" w:rsidR="00B93856" w:rsidRPr="00FE0EAA" w:rsidRDefault="00B93856" w:rsidP="006D5E9A">
            <w:pPr>
              <w:pStyle w:val="BasistekstEmtio"/>
              <w:rPr>
                <w:rFonts w:ascii="Verdana" w:hAnsi="Verdana" w:cs="Arial"/>
                <w:sz w:val="18"/>
              </w:rPr>
            </w:pPr>
          </w:p>
        </w:tc>
      </w:tr>
      <w:tr w:rsidR="00B93856" w:rsidRPr="00FE0EAA" w14:paraId="19B082BD" w14:textId="77777777" w:rsidTr="00B93856">
        <w:tc>
          <w:tcPr>
            <w:tcW w:w="596" w:type="dxa"/>
          </w:tcPr>
          <w:p w14:paraId="321A9225" w14:textId="77777777" w:rsidR="00B93856" w:rsidRPr="00FE0EAA" w:rsidRDefault="00B93856" w:rsidP="006D5E9A">
            <w:pPr>
              <w:pStyle w:val="BasistekstEmtio"/>
              <w:numPr>
                <w:ilvl w:val="0"/>
                <w:numId w:val="46"/>
              </w:numPr>
              <w:ind w:left="0" w:firstLine="0"/>
              <w:rPr>
                <w:rFonts w:ascii="Verdana" w:hAnsi="Verdana" w:cs="Arial"/>
                <w:bCs/>
                <w:sz w:val="18"/>
              </w:rPr>
            </w:pPr>
          </w:p>
        </w:tc>
        <w:tc>
          <w:tcPr>
            <w:tcW w:w="3995" w:type="dxa"/>
            <w:shd w:val="clear" w:color="auto" w:fill="auto"/>
          </w:tcPr>
          <w:p w14:paraId="40656D55" w14:textId="37BCB6E2" w:rsidR="00B93856" w:rsidRPr="00FE0EAA" w:rsidRDefault="00B93856" w:rsidP="006D5E9A">
            <w:pPr>
              <w:pStyle w:val="BasistekstEmtio"/>
              <w:rPr>
                <w:rFonts w:ascii="Verdana" w:hAnsi="Verdana" w:cs="Arial"/>
                <w:bCs/>
                <w:sz w:val="18"/>
              </w:rPr>
            </w:pPr>
            <w:r w:rsidRPr="00FE0EAA">
              <w:rPr>
                <w:rFonts w:ascii="Verdana" w:hAnsi="Verdana" w:cs="Arial"/>
                <w:bCs/>
                <w:sz w:val="18"/>
              </w:rPr>
              <w:t xml:space="preserve">Contactpersoon </w:t>
            </w:r>
            <w:r w:rsidR="00A57BB3">
              <w:rPr>
                <w:rFonts w:ascii="Verdana" w:hAnsi="Verdana" w:cs="Arial"/>
                <w:bCs/>
                <w:sz w:val="18"/>
              </w:rPr>
              <w:t xml:space="preserve">van </w:t>
            </w:r>
            <w:r w:rsidRPr="00FE0EAA">
              <w:rPr>
                <w:rFonts w:ascii="Verdana" w:hAnsi="Verdana" w:cs="Arial"/>
                <w:bCs/>
                <w:sz w:val="18"/>
              </w:rPr>
              <w:t>referent</w:t>
            </w:r>
          </w:p>
        </w:tc>
        <w:tc>
          <w:tcPr>
            <w:tcW w:w="5361" w:type="dxa"/>
            <w:shd w:val="clear" w:color="auto" w:fill="auto"/>
          </w:tcPr>
          <w:p w14:paraId="0E203232" w14:textId="77777777" w:rsidR="00B93856" w:rsidRPr="00FE0EAA" w:rsidRDefault="00B93856" w:rsidP="006D5E9A">
            <w:pPr>
              <w:pStyle w:val="BasistekstEmtio"/>
              <w:rPr>
                <w:rFonts w:ascii="Verdana" w:hAnsi="Verdana" w:cs="Arial"/>
                <w:sz w:val="18"/>
              </w:rPr>
            </w:pPr>
          </w:p>
        </w:tc>
      </w:tr>
      <w:tr w:rsidR="00B93856" w:rsidRPr="00FE0EAA" w14:paraId="725329F6" w14:textId="77777777" w:rsidTr="00B93856">
        <w:tc>
          <w:tcPr>
            <w:tcW w:w="596" w:type="dxa"/>
          </w:tcPr>
          <w:p w14:paraId="239440E3" w14:textId="77777777" w:rsidR="00B93856" w:rsidRPr="00FE0EAA" w:rsidRDefault="00B93856" w:rsidP="006D5E9A">
            <w:pPr>
              <w:pStyle w:val="BasistekstEmtio"/>
              <w:numPr>
                <w:ilvl w:val="0"/>
                <w:numId w:val="46"/>
              </w:numPr>
              <w:ind w:left="0" w:firstLine="0"/>
              <w:rPr>
                <w:rFonts w:ascii="Verdana" w:hAnsi="Verdana" w:cs="Arial"/>
                <w:bCs/>
                <w:sz w:val="18"/>
              </w:rPr>
            </w:pPr>
          </w:p>
        </w:tc>
        <w:tc>
          <w:tcPr>
            <w:tcW w:w="3995" w:type="dxa"/>
            <w:shd w:val="clear" w:color="auto" w:fill="auto"/>
          </w:tcPr>
          <w:p w14:paraId="098A0F19" w14:textId="5DC0C65B" w:rsidR="00B93856" w:rsidRPr="00FE0EAA" w:rsidRDefault="00B93856" w:rsidP="006D5E9A">
            <w:pPr>
              <w:pStyle w:val="BasistekstEmtio"/>
              <w:rPr>
                <w:rFonts w:ascii="Verdana" w:hAnsi="Verdana" w:cs="Arial"/>
                <w:bCs/>
                <w:sz w:val="18"/>
              </w:rPr>
            </w:pPr>
            <w:r w:rsidRPr="00FE0EAA">
              <w:rPr>
                <w:rFonts w:ascii="Verdana" w:hAnsi="Verdana" w:cs="Arial"/>
                <w:bCs/>
                <w:sz w:val="18"/>
              </w:rPr>
              <w:t>Functie contactpersoon</w:t>
            </w:r>
            <w:r w:rsidR="00A57BB3">
              <w:rPr>
                <w:rFonts w:ascii="Verdana" w:hAnsi="Verdana" w:cs="Arial"/>
                <w:bCs/>
                <w:sz w:val="18"/>
              </w:rPr>
              <w:t xml:space="preserve"> van</w:t>
            </w:r>
            <w:r w:rsidRPr="00FE0EAA">
              <w:rPr>
                <w:rFonts w:ascii="Verdana" w:hAnsi="Verdana" w:cs="Arial"/>
                <w:bCs/>
                <w:sz w:val="18"/>
              </w:rPr>
              <w:t xml:space="preserve"> referent</w:t>
            </w:r>
          </w:p>
        </w:tc>
        <w:tc>
          <w:tcPr>
            <w:tcW w:w="5361" w:type="dxa"/>
            <w:shd w:val="clear" w:color="auto" w:fill="auto"/>
          </w:tcPr>
          <w:p w14:paraId="1071E244" w14:textId="77777777" w:rsidR="00B93856" w:rsidRPr="00FE0EAA" w:rsidRDefault="00B93856" w:rsidP="006D5E9A">
            <w:pPr>
              <w:pStyle w:val="BasistekstEmtio"/>
              <w:rPr>
                <w:rFonts w:ascii="Verdana" w:hAnsi="Verdana" w:cs="Arial"/>
                <w:sz w:val="18"/>
              </w:rPr>
            </w:pPr>
          </w:p>
        </w:tc>
      </w:tr>
      <w:tr w:rsidR="00B93856" w:rsidRPr="00FE0EAA" w14:paraId="1920FBFC" w14:textId="77777777" w:rsidTr="00B93856">
        <w:tc>
          <w:tcPr>
            <w:tcW w:w="596" w:type="dxa"/>
          </w:tcPr>
          <w:p w14:paraId="7B7DA68B" w14:textId="77777777" w:rsidR="00B93856" w:rsidRPr="00FE0EAA" w:rsidRDefault="00B93856" w:rsidP="006D5E9A">
            <w:pPr>
              <w:pStyle w:val="BasistekstEmtio"/>
              <w:numPr>
                <w:ilvl w:val="0"/>
                <w:numId w:val="46"/>
              </w:numPr>
              <w:ind w:left="0" w:firstLine="0"/>
              <w:rPr>
                <w:rFonts w:ascii="Verdana" w:hAnsi="Verdana" w:cs="Arial"/>
                <w:bCs/>
                <w:sz w:val="18"/>
              </w:rPr>
            </w:pPr>
          </w:p>
        </w:tc>
        <w:tc>
          <w:tcPr>
            <w:tcW w:w="3995" w:type="dxa"/>
            <w:shd w:val="clear" w:color="auto" w:fill="auto"/>
          </w:tcPr>
          <w:p w14:paraId="1E6B1D28" w14:textId="77777777" w:rsidR="00B93856" w:rsidRPr="00FE0EAA" w:rsidRDefault="00B93856" w:rsidP="006D5E9A">
            <w:pPr>
              <w:pStyle w:val="BasistekstEmtio"/>
              <w:rPr>
                <w:rFonts w:ascii="Verdana" w:hAnsi="Verdana" w:cs="Arial"/>
                <w:bCs/>
                <w:sz w:val="18"/>
              </w:rPr>
            </w:pPr>
            <w:r w:rsidRPr="00FE0EAA">
              <w:rPr>
                <w:rFonts w:ascii="Verdana" w:hAnsi="Verdana" w:cs="Arial"/>
                <w:bCs/>
                <w:sz w:val="18"/>
              </w:rPr>
              <w:t>Adres referent</w:t>
            </w:r>
          </w:p>
        </w:tc>
        <w:tc>
          <w:tcPr>
            <w:tcW w:w="5361" w:type="dxa"/>
            <w:shd w:val="clear" w:color="auto" w:fill="auto"/>
          </w:tcPr>
          <w:p w14:paraId="0E4A4859" w14:textId="77777777" w:rsidR="00B93856" w:rsidRPr="00FE0EAA" w:rsidRDefault="00B93856" w:rsidP="006D5E9A">
            <w:pPr>
              <w:pStyle w:val="BasistekstEmtio"/>
              <w:rPr>
                <w:rFonts w:ascii="Verdana" w:hAnsi="Verdana" w:cs="Arial"/>
                <w:sz w:val="18"/>
              </w:rPr>
            </w:pPr>
          </w:p>
        </w:tc>
      </w:tr>
      <w:tr w:rsidR="00B93856" w:rsidRPr="00FE0EAA" w14:paraId="7222DEE1" w14:textId="77777777" w:rsidTr="00B93856">
        <w:tc>
          <w:tcPr>
            <w:tcW w:w="596" w:type="dxa"/>
          </w:tcPr>
          <w:p w14:paraId="216FB6BC" w14:textId="77777777" w:rsidR="00B93856" w:rsidRPr="00FE0EAA" w:rsidRDefault="00B93856" w:rsidP="006D5E9A">
            <w:pPr>
              <w:pStyle w:val="BasistekstEmtio"/>
              <w:numPr>
                <w:ilvl w:val="0"/>
                <w:numId w:val="46"/>
              </w:numPr>
              <w:ind w:left="0" w:firstLine="0"/>
              <w:rPr>
                <w:rFonts w:ascii="Verdana" w:hAnsi="Verdana" w:cs="Arial"/>
                <w:bCs/>
                <w:sz w:val="18"/>
              </w:rPr>
            </w:pPr>
          </w:p>
        </w:tc>
        <w:tc>
          <w:tcPr>
            <w:tcW w:w="3995" w:type="dxa"/>
            <w:shd w:val="clear" w:color="auto" w:fill="auto"/>
          </w:tcPr>
          <w:p w14:paraId="55C20903" w14:textId="6682E042" w:rsidR="00B93856" w:rsidRPr="00FE0EAA" w:rsidRDefault="00B93856" w:rsidP="006D5E9A">
            <w:pPr>
              <w:pStyle w:val="BasistekstEmtio"/>
              <w:rPr>
                <w:rFonts w:ascii="Verdana" w:hAnsi="Verdana" w:cs="Arial"/>
                <w:bCs/>
                <w:sz w:val="18"/>
              </w:rPr>
            </w:pPr>
            <w:r w:rsidRPr="00FE0EAA">
              <w:rPr>
                <w:rFonts w:ascii="Verdana" w:hAnsi="Verdana" w:cs="Arial"/>
                <w:bCs/>
                <w:sz w:val="18"/>
              </w:rPr>
              <w:t xml:space="preserve">Type organisatie referent </w:t>
            </w:r>
          </w:p>
        </w:tc>
        <w:tc>
          <w:tcPr>
            <w:tcW w:w="5361" w:type="dxa"/>
            <w:shd w:val="clear" w:color="auto" w:fill="auto"/>
          </w:tcPr>
          <w:p w14:paraId="0FE09335" w14:textId="7520E26D" w:rsidR="00B93856" w:rsidRPr="00FE0EAA" w:rsidRDefault="00B93856" w:rsidP="006D5E9A">
            <w:pPr>
              <w:pStyle w:val="BasistekstEmtio"/>
              <w:rPr>
                <w:rFonts w:ascii="Verdana" w:hAnsi="Verdana" w:cs="Arial"/>
                <w:sz w:val="18"/>
              </w:rPr>
            </w:pPr>
          </w:p>
        </w:tc>
      </w:tr>
      <w:tr w:rsidR="00B93856" w:rsidRPr="00FE0EAA" w14:paraId="08BB63D4" w14:textId="77777777" w:rsidTr="00B93856">
        <w:tc>
          <w:tcPr>
            <w:tcW w:w="596" w:type="dxa"/>
          </w:tcPr>
          <w:p w14:paraId="3ECD58B2" w14:textId="77777777" w:rsidR="00B93856" w:rsidRPr="00FE0EAA" w:rsidRDefault="00B93856" w:rsidP="006D5E9A">
            <w:pPr>
              <w:pStyle w:val="BasistekstEmtio"/>
              <w:numPr>
                <w:ilvl w:val="0"/>
                <w:numId w:val="46"/>
              </w:numPr>
              <w:ind w:left="0" w:firstLine="0"/>
              <w:rPr>
                <w:rFonts w:ascii="Verdana" w:hAnsi="Verdana" w:cs="Arial"/>
                <w:bCs/>
                <w:sz w:val="18"/>
              </w:rPr>
            </w:pPr>
          </w:p>
        </w:tc>
        <w:tc>
          <w:tcPr>
            <w:tcW w:w="3995" w:type="dxa"/>
            <w:shd w:val="clear" w:color="auto" w:fill="auto"/>
          </w:tcPr>
          <w:p w14:paraId="66D08159" w14:textId="77777777" w:rsidR="00B93856" w:rsidRPr="00FE0EAA" w:rsidRDefault="00B93856" w:rsidP="006D5E9A">
            <w:pPr>
              <w:pStyle w:val="BasistekstEmtio"/>
              <w:rPr>
                <w:rFonts w:ascii="Verdana" w:hAnsi="Verdana" w:cs="Arial"/>
                <w:bCs/>
                <w:sz w:val="18"/>
              </w:rPr>
            </w:pPr>
            <w:r w:rsidRPr="00FE0EAA">
              <w:rPr>
                <w:rFonts w:ascii="Verdana" w:hAnsi="Verdana" w:cs="Arial"/>
                <w:bCs/>
                <w:sz w:val="18"/>
              </w:rPr>
              <w:t>Telefoonnummer en emailadres contactpersoon</w:t>
            </w:r>
          </w:p>
        </w:tc>
        <w:tc>
          <w:tcPr>
            <w:tcW w:w="5361" w:type="dxa"/>
            <w:shd w:val="clear" w:color="auto" w:fill="auto"/>
          </w:tcPr>
          <w:p w14:paraId="67FF279E" w14:textId="77777777" w:rsidR="00B93856" w:rsidRPr="00FE0EAA" w:rsidRDefault="00B93856" w:rsidP="006D5E9A">
            <w:pPr>
              <w:pStyle w:val="BasistekstEmtio"/>
              <w:rPr>
                <w:rFonts w:ascii="Verdana" w:hAnsi="Verdana" w:cs="Arial"/>
                <w:sz w:val="18"/>
              </w:rPr>
            </w:pPr>
          </w:p>
        </w:tc>
      </w:tr>
      <w:tr w:rsidR="00B93856" w:rsidRPr="00FE0EAA" w14:paraId="0827D952" w14:textId="77777777" w:rsidTr="00B93856">
        <w:tc>
          <w:tcPr>
            <w:tcW w:w="596" w:type="dxa"/>
          </w:tcPr>
          <w:p w14:paraId="65B63227" w14:textId="77777777" w:rsidR="00B93856" w:rsidRPr="00FE0EAA" w:rsidRDefault="00B93856" w:rsidP="00390D75">
            <w:pPr>
              <w:pStyle w:val="BasistekstEmtio"/>
              <w:numPr>
                <w:ilvl w:val="0"/>
                <w:numId w:val="46"/>
              </w:numPr>
              <w:ind w:left="0" w:firstLine="0"/>
              <w:rPr>
                <w:rFonts w:ascii="Verdana" w:hAnsi="Verdana" w:cs="Arial"/>
                <w:bCs/>
                <w:sz w:val="18"/>
              </w:rPr>
            </w:pPr>
          </w:p>
        </w:tc>
        <w:tc>
          <w:tcPr>
            <w:tcW w:w="3995" w:type="dxa"/>
            <w:shd w:val="clear" w:color="auto" w:fill="auto"/>
          </w:tcPr>
          <w:p w14:paraId="19AEEE5E" w14:textId="77777777" w:rsidR="00B93856" w:rsidRPr="00FE0EAA" w:rsidRDefault="00B93856" w:rsidP="00390D75">
            <w:pPr>
              <w:pStyle w:val="BasistekstEmtio"/>
              <w:rPr>
                <w:rFonts w:ascii="Verdana" w:hAnsi="Verdana" w:cs="Arial"/>
                <w:bCs/>
                <w:sz w:val="18"/>
              </w:rPr>
            </w:pPr>
            <w:r w:rsidRPr="00FE0EAA">
              <w:rPr>
                <w:rFonts w:ascii="Verdana" w:hAnsi="Verdana" w:cs="Arial"/>
                <w:bCs/>
                <w:sz w:val="18"/>
              </w:rPr>
              <w:t>Was u Hoofdaannemer van opdracht?</w:t>
            </w:r>
          </w:p>
        </w:tc>
        <w:tc>
          <w:tcPr>
            <w:tcW w:w="5361" w:type="dxa"/>
            <w:shd w:val="clear" w:color="auto" w:fill="auto"/>
          </w:tcPr>
          <w:p w14:paraId="66FB4AB6" w14:textId="214313F6" w:rsidR="00B93856" w:rsidRPr="00FE0EAA" w:rsidRDefault="00B93856" w:rsidP="00390D75">
            <w:pPr>
              <w:pStyle w:val="BasistekstEmtio"/>
              <w:rPr>
                <w:rFonts w:ascii="Verdana" w:hAnsi="Verdana" w:cs="Arial"/>
                <w:sz w:val="18"/>
              </w:rPr>
            </w:pPr>
            <w:r w:rsidRPr="00FE0EAA">
              <w:rPr>
                <w:rFonts w:ascii="Verdana" w:hAnsi="Verdana" w:cs="Arial"/>
                <w:sz w:val="18"/>
              </w:rPr>
              <w:t>ja/nee</w:t>
            </w:r>
          </w:p>
        </w:tc>
      </w:tr>
      <w:tr w:rsidR="00B93856" w:rsidRPr="00FE0EAA" w14:paraId="7D2E7698" w14:textId="77777777" w:rsidTr="00B93856">
        <w:tc>
          <w:tcPr>
            <w:tcW w:w="596" w:type="dxa"/>
          </w:tcPr>
          <w:p w14:paraId="52493C73" w14:textId="422CEC18" w:rsidR="00B93856" w:rsidRPr="00633DBD" w:rsidRDefault="003C2F2E" w:rsidP="00633DBD">
            <w:pPr>
              <w:pStyle w:val="BasistekstEmtio"/>
              <w:rPr>
                <w:rFonts w:ascii="Verdana" w:hAnsi="Verdana" w:cs="Arial"/>
                <w:bCs/>
                <w:sz w:val="18"/>
              </w:rPr>
            </w:pPr>
            <w:r>
              <w:rPr>
                <w:rFonts w:ascii="Verdana" w:hAnsi="Verdana" w:cs="Arial"/>
                <w:bCs/>
                <w:sz w:val="18"/>
              </w:rPr>
              <w:t>8</w:t>
            </w:r>
          </w:p>
        </w:tc>
        <w:tc>
          <w:tcPr>
            <w:tcW w:w="3995" w:type="dxa"/>
            <w:shd w:val="clear" w:color="auto" w:fill="auto"/>
          </w:tcPr>
          <w:p w14:paraId="5EA0FA57" w14:textId="4306B0B1" w:rsidR="00B93856" w:rsidRPr="00FE0EAA" w:rsidRDefault="00B93856" w:rsidP="006D5E9A">
            <w:pPr>
              <w:pStyle w:val="BasistekstEmtio"/>
              <w:rPr>
                <w:rFonts w:ascii="Verdana" w:hAnsi="Verdana" w:cs="Arial"/>
                <w:bCs/>
                <w:sz w:val="18"/>
              </w:rPr>
            </w:pPr>
            <w:r>
              <w:rPr>
                <w:rFonts w:ascii="Verdana" w:hAnsi="Verdana" w:cs="Arial"/>
                <w:bCs/>
                <w:sz w:val="18"/>
              </w:rPr>
              <w:t>Waarde van opdracht in €. H</w:t>
            </w:r>
            <w:r w:rsidRPr="00FE0EAA">
              <w:rPr>
                <w:rFonts w:ascii="Verdana" w:hAnsi="Verdana" w:cs="Arial"/>
                <w:bCs/>
                <w:sz w:val="18"/>
              </w:rPr>
              <w:t xml:space="preserve">ierbij telt alleen </w:t>
            </w:r>
            <w:r>
              <w:rPr>
                <w:rFonts w:ascii="Verdana" w:hAnsi="Verdana" w:cs="Arial"/>
                <w:bCs/>
                <w:sz w:val="18"/>
              </w:rPr>
              <w:t xml:space="preserve">het </w:t>
            </w:r>
            <w:r w:rsidRPr="00FE0EAA">
              <w:rPr>
                <w:rFonts w:ascii="Verdana" w:hAnsi="Verdana" w:cs="Arial"/>
                <w:bCs/>
                <w:sz w:val="18"/>
              </w:rPr>
              <w:t>aandeel van Gegadigde</w:t>
            </w:r>
            <w:r>
              <w:rPr>
                <w:rFonts w:ascii="Verdana" w:hAnsi="Verdana" w:cs="Arial"/>
                <w:bCs/>
                <w:sz w:val="18"/>
              </w:rPr>
              <w:t>.</w:t>
            </w:r>
          </w:p>
        </w:tc>
        <w:tc>
          <w:tcPr>
            <w:tcW w:w="5361" w:type="dxa"/>
            <w:shd w:val="clear" w:color="auto" w:fill="auto"/>
          </w:tcPr>
          <w:p w14:paraId="60B0D164" w14:textId="77777777" w:rsidR="00B93856" w:rsidRPr="00FE0EAA" w:rsidRDefault="00B93856" w:rsidP="006D5E9A">
            <w:pPr>
              <w:pStyle w:val="BasistekstEmtio"/>
              <w:rPr>
                <w:rFonts w:ascii="Verdana" w:hAnsi="Verdana" w:cs="Arial"/>
                <w:sz w:val="18"/>
              </w:rPr>
            </w:pPr>
          </w:p>
        </w:tc>
      </w:tr>
      <w:tr w:rsidR="00B93856" w:rsidRPr="00FE0EAA" w14:paraId="2868C373" w14:textId="77777777" w:rsidTr="00B93856">
        <w:tc>
          <w:tcPr>
            <w:tcW w:w="596" w:type="dxa"/>
          </w:tcPr>
          <w:p w14:paraId="7D6028B3" w14:textId="77777777" w:rsidR="00B93856" w:rsidRPr="00FE0EAA" w:rsidRDefault="00B93856" w:rsidP="006D5E9A">
            <w:pPr>
              <w:pStyle w:val="BasistekstEmtio"/>
              <w:numPr>
                <w:ilvl w:val="0"/>
                <w:numId w:val="46"/>
              </w:numPr>
              <w:ind w:left="0" w:firstLine="0"/>
              <w:rPr>
                <w:rFonts w:ascii="Verdana" w:hAnsi="Verdana" w:cs="Arial"/>
                <w:bCs/>
                <w:sz w:val="18"/>
              </w:rPr>
            </w:pPr>
          </w:p>
        </w:tc>
        <w:tc>
          <w:tcPr>
            <w:tcW w:w="3995" w:type="dxa"/>
            <w:shd w:val="clear" w:color="auto" w:fill="auto"/>
          </w:tcPr>
          <w:p w14:paraId="6D064EA4" w14:textId="1D0F6859" w:rsidR="00B93856" w:rsidRPr="00FE0EAA" w:rsidRDefault="00B93856" w:rsidP="006D5E9A">
            <w:pPr>
              <w:pStyle w:val="BasistekstEmtio"/>
              <w:rPr>
                <w:rFonts w:ascii="Verdana" w:hAnsi="Verdana" w:cs="Arial"/>
                <w:bCs/>
                <w:sz w:val="18"/>
              </w:rPr>
            </w:pPr>
            <w:r w:rsidRPr="00FE0EAA">
              <w:rPr>
                <w:rFonts w:ascii="Verdana" w:hAnsi="Verdana" w:cs="Arial"/>
                <w:bCs/>
                <w:sz w:val="18"/>
              </w:rPr>
              <w:t>Startdatum opdracht (&lt;3 jaar oud)</w:t>
            </w:r>
          </w:p>
        </w:tc>
        <w:tc>
          <w:tcPr>
            <w:tcW w:w="5361" w:type="dxa"/>
            <w:shd w:val="clear" w:color="auto" w:fill="auto"/>
          </w:tcPr>
          <w:p w14:paraId="2603CDE9" w14:textId="77777777" w:rsidR="00B93856" w:rsidRPr="00FE0EAA" w:rsidRDefault="00B93856" w:rsidP="006D5E9A">
            <w:pPr>
              <w:pStyle w:val="BasistekstEmtio"/>
              <w:rPr>
                <w:rFonts w:ascii="Verdana" w:hAnsi="Verdana" w:cs="Arial"/>
                <w:sz w:val="18"/>
              </w:rPr>
            </w:pPr>
          </w:p>
        </w:tc>
      </w:tr>
      <w:tr w:rsidR="00B93856" w:rsidRPr="00FE0EAA" w14:paraId="2F1F1F5B" w14:textId="77777777" w:rsidTr="00B93856">
        <w:tc>
          <w:tcPr>
            <w:tcW w:w="596" w:type="dxa"/>
          </w:tcPr>
          <w:p w14:paraId="3615DCBD" w14:textId="77777777" w:rsidR="00B93856" w:rsidRPr="00FE0EAA" w:rsidRDefault="00B93856" w:rsidP="006D5E9A">
            <w:pPr>
              <w:pStyle w:val="BasistekstEmtio"/>
              <w:numPr>
                <w:ilvl w:val="0"/>
                <w:numId w:val="46"/>
              </w:numPr>
              <w:ind w:left="0" w:firstLine="0"/>
              <w:rPr>
                <w:rFonts w:ascii="Verdana" w:hAnsi="Verdana" w:cs="Arial"/>
                <w:bCs/>
                <w:sz w:val="18"/>
              </w:rPr>
            </w:pPr>
          </w:p>
        </w:tc>
        <w:tc>
          <w:tcPr>
            <w:tcW w:w="3995" w:type="dxa"/>
            <w:shd w:val="clear" w:color="auto" w:fill="auto"/>
          </w:tcPr>
          <w:p w14:paraId="7FC20444" w14:textId="4FD9B41F" w:rsidR="00B93856" w:rsidRPr="00FE0EAA" w:rsidRDefault="00B93856" w:rsidP="006D5E9A">
            <w:pPr>
              <w:pStyle w:val="BasistekstEmtio"/>
              <w:rPr>
                <w:rFonts w:ascii="Verdana" w:hAnsi="Verdana" w:cs="Arial"/>
                <w:bCs/>
                <w:sz w:val="18"/>
              </w:rPr>
            </w:pPr>
            <w:r w:rsidRPr="00FE0EAA">
              <w:rPr>
                <w:rFonts w:ascii="Verdana" w:hAnsi="Verdana" w:cs="Arial"/>
                <w:bCs/>
                <w:sz w:val="18"/>
              </w:rPr>
              <w:t>Datum afronding werkzaamheden</w:t>
            </w:r>
          </w:p>
        </w:tc>
        <w:tc>
          <w:tcPr>
            <w:tcW w:w="5361" w:type="dxa"/>
            <w:shd w:val="clear" w:color="auto" w:fill="auto"/>
          </w:tcPr>
          <w:p w14:paraId="512A9B17" w14:textId="77777777" w:rsidR="00B93856" w:rsidRPr="00FE0EAA" w:rsidRDefault="00B93856" w:rsidP="006D5E9A">
            <w:pPr>
              <w:pStyle w:val="BasistekstEmtio"/>
              <w:rPr>
                <w:rFonts w:ascii="Verdana" w:hAnsi="Verdana" w:cs="Arial"/>
                <w:sz w:val="18"/>
              </w:rPr>
            </w:pPr>
          </w:p>
        </w:tc>
      </w:tr>
      <w:tr w:rsidR="00B93856" w:rsidRPr="00FE0EAA" w14:paraId="3D0284F3" w14:textId="77777777" w:rsidTr="00B93856">
        <w:tc>
          <w:tcPr>
            <w:tcW w:w="596" w:type="dxa"/>
          </w:tcPr>
          <w:p w14:paraId="41DA9B85" w14:textId="77777777" w:rsidR="00B93856" w:rsidRPr="00FE0EAA" w:rsidRDefault="00B93856" w:rsidP="006D5E9A">
            <w:pPr>
              <w:pStyle w:val="BasistekstEmtio"/>
              <w:numPr>
                <w:ilvl w:val="0"/>
                <w:numId w:val="46"/>
              </w:numPr>
              <w:ind w:left="0" w:firstLine="0"/>
              <w:rPr>
                <w:rFonts w:ascii="Verdana" w:hAnsi="Verdana" w:cs="Arial"/>
                <w:bCs/>
                <w:sz w:val="18"/>
              </w:rPr>
            </w:pPr>
          </w:p>
        </w:tc>
        <w:tc>
          <w:tcPr>
            <w:tcW w:w="3995" w:type="dxa"/>
            <w:shd w:val="clear" w:color="auto" w:fill="auto"/>
          </w:tcPr>
          <w:p w14:paraId="7A8D0791" w14:textId="6844ECD6" w:rsidR="00B93856" w:rsidRPr="00FE0EAA" w:rsidRDefault="00B93856" w:rsidP="006D5E9A">
            <w:pPr>
              <w:pStyle w:val="BasistekstEmtio"/>
              <w:rPr>
                <w:rFonts w:ascii="Verdana" w:hAnsi="Verdana" w:cs="Arial"/>
                <w:bCs/>
                <w:sz w:val="18"/>
              </w:rPr>
            </w:pPr>
            <w:r w:rsidRPr="00FE0EAA">
              <w:rPr>
                <w:rFonts w:ascii="Verdana" w:hAnsi="Verdana" w:cs="Arial"/>
                <w:bCs/>
                <w:sz w:val="18"/>
              </w:rPr>
              <w:t>Datum einde overeenkomst</w:t>
            </w:r>
          </w:p>
        </w:tc>
        <w:tc>
          <w:tcPr>
            <w:tcW w:w="5361" w:type="dxa"/>
            <w:shd w:val="clear" w:color="auto" w:fill="auto"/>
          </w:tcPr>
          <w:p w14:paraId="0F68461B" w14:textId="77777777" w:rsidR="00B93856" w:rsidRPr="00FE0EAA" w:rsidRDefault="00B93856" w:rsidP="006D5E9A">
            <w:pPr>
              <w:pStyle w:val="BasistekstEmtio"/>
              <w:rPr>
                <w:rFonts w:ascii="Verdana" w:hAnsi="Verdana" w:cs="Arial"/>
                <w:sz w:val="18"/>
              </w:rPr>
            </w:pPr>
          </w:p>
        </w:tc>
      </w:tr>
      <w:tr w:rsidR="003C2F2E" w:rsidRPr="00FE0EAA" w14:paraId="447A537D" w14:textId="77777777" w:rsidTr="00B93856">
        <w:tc>
          <w:tcPr>
            <w:tcW w:w="596" w:type="dxa"/>
          </w:tcPr>
          <w:p w14:paraId="5A7D004E" w14:textId="77777777" w:rsidR="003C2F2E" w:rsidRPr="00FE0EAA" w:rsidRDefault="003C2F2E" w:rsidP="006D5E9A">
            <w:pPr>
              <w:pStyle w:val="BasistekstEmtio"/>
              <w:numPr>
                <w:ilvl w:val="0"/>
                <w:numId w:val="46"/>
              </w:numPr>
              <w:ind w:left="0" w:firstLine="0"/>
              <w:rPr>
                <w:rFonts w:ascii="Verdana" w:hAnsi="Verdana" w:cs="Arial"/>
                <w:bCs/>
                <w:sz w:val="18"/>
              </w:rPr>
            </w:pPr>
          </w:p>
        </w:tc>
        <w:tc>
          <w:tcPr>
            <w:tcW w:w="3995" w:type="dxa"/>
            <w:shd w:val="clear" w:color="auto" w:fill="auto"/>
          </w:tcPr>
          <w:p w14:paraId="08818CBA" w14:textId="7BBFE782" w:rsidR="003C2F2E" w:rsidRPr="00FE0EAA" w:rsidRDefault="003C2F2E" w:rsidP="003C2F2E">
            <w:pPr>
              <w:pStyle w:val="BasistekstEmtio"/>
              <w:rPr>
                <w:rFonts w:ascii="Verdana" w:hAnsi="Verdana" w:cs="Arial"/>
                <w:bCs/>
                <w:sz w:val="18"/>
              </w:rPr>
            </w:pPr>
            <w:r w:rsidRPr="00FE0EAA">
              <w:rPr>
                <w:rFonts w:ascii="Verdana" w:hAnsi="Verdana" w:cs="Arial"/>
                <w:bCs/>
                <w:sz w:val="18"/>
              </w:rPr>
              <w:t xml:space="preserve">Aantal </w:t>
            </w:r>
            <w:r w:rsidR="00094107">
              <w:rPr>
                <w:rFonts w:ascii="Verdana" w:hAnsi="Verdana" w:cs="Arial"/>
                <w:bCs/>
                <w:sz w:val="18"/>
              </w:rPr>
              <w:t>flexibele arbeidskrachten Payroll of Uitzend dienstverlening</w:t>
            </w:r>
          </w:p>
        </w:tc>
        <w:tc>
          <w:tcPr>
            <w:tcW w:w="5361" w:type="dxa"/>
            <w:shd w:val="clear" w:color="auto" w:fill="auto"/>
          </w:tcPr>
          <w:p w14:paraId="6D006D9F" w14:textId="77777777" w:rsidR="003C2F2E" w:rsidRPr="00FE0EAA" w:rsidRDefault="003C2F2E" w:rsidP="006D5E9A">
            <w:pPr>
              <w:pStyle w:val="BasistekstEmtio"/>
              <w:rPr>
                <w:rFonts w:ascii="Verdana" w:hAnsi="Verdana" w:cs="Arial"/>
                <w:sz w:val="18"/>
              </w:rPr>
            </w:pPr>
          </w:p>
        </w:tc>
      </w:tr>
      <w:tr w:rsidR="003C2F2E" w:rsidRPr="00FE0EAA" w14:paraId="6675DC09" w14:textId="77777777" w:rsidTr="00B93856">
        <w:tc>
          <w:tcPr>
            <w:tcW w:w="596" w:type="dxa"/>
          </w:tcPr>
          <w:p w14:paraId="07EFB1F7" w14:textId="77777777" w:rsidR="003C2F2E" w:rsidRPr="00FE0EAA" w:rsidRDefault="003C2F2E" w:rsidP="006D5E9A">
            <w:pPr>
              <w:pStyle w:val="BasistekstEmtio"/>
              <w:numPr>
                <w:ilvl w:val="0"/>
                <w:numId w:val="46"/>
              </w:numPr>
              <w:ind w:left="0" w:firstLine="0"/>
              <w:rPr>
                <w:rFonts w:ascii="Verdana" w:hAnsi="Verdana" w:cs="Arial"/>
                <w:bCs/>
                <w:sz w:val="18"/>
              </w:rPr>
            </w:pPr>
          </w:p>
        </w:tc>
        <w:tc>
          <w:tcPr>
            <w:tcW w:w="3995" w:type="dxa"/>
            <w:shd w:val="clear" w:color="auto" w:fill="auto"/>
          </w:tcPr>
          <w:p w14:paraId="118B0D6D" w14:textId="76FA1AE7" w:rsidR="003C2F2E" w:rsidRPr="00FE0EAA" w:rsidRDefault="00226E41" w:rsidP="003C2F2E">
            <w:pPr>
              <w:pStyle w:val="BasistekstEmtio"/>
              <w:rPr>
                <w:rFonts w:ascii="Verdana" w:hAnsi="Verdana" w:cs="Arial"/>
                <w:bCs/>
                <w:sz w:val="18"/>
              </w:rPr>
            </w:pPr>
            <w:r>
              <w:rPr>
                <w:rFonts w:ascii="Verdana" w:hAnsi="Verdana" w:cs="Arial"/>
                <w:bCs/>
                <w:sz w:val="18"/>
              </w:rPr>
              <w:t>Is de opdracht uitgevoerd naar volle tevredenheid van de referent</w:t>
            </w:r>
          </w:p>
        </w:tc>
        <w:tc>
          <w:tcPr>
            <w:tcW w:w="5361" w:type="dxa"/>
            <w:shd w:val="clear" w:color="auto" w:fill="auto"/>
          </w:tcPr>
          <w:p w14:paraId="1E8EC705" w14:textId="2E96730C" w:rsidR="003C2F2E" w:rsidRPr="00FE0EAA" w:rsidRDefault="00226E41" w:rsidP="00893675">
            <w:pPr>
              <w:pStyle w:val="BasistekstEmtio"/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Ja/Nee en waar</w:t>
            </w:r>
            <w:r w:rsidR="00893675">
              <w:rPr>
                <w:rFonts w:ascii="Verdana" w:hAnsi="Verdana" w:cs="Arial"/>
                <w:sz w:val="18"/>
              </w:rPr>
              <w:t xml:space="preserve"> blijkt dit uit</w:t>
            </w:r>
            <w:r>
              <w:rPr>
                <w:rFonts w:ascii="Verdana" w:hAnsi="Verdana" w:cs="Arial"/>
                <w:sz w:val="18"/>
              </w:rPr>
              <w:t>:</w:t>
            </w:r>
          </w:p>
        </w:tc>
      </w:tr>
      <w:tr w:rsidR="00226E41" w:rsidRPr="00FE0EAA" w14:paraId="676950D4" w14:textId="77777777" w:rsidTr="00B93856">
        <w:tc>
          <w:tcPr>
            <w:tcW w:w="596" w:type="dxa"/>
          </w:tcPr>
          <w:p w14:paraId="05B563A8" w14:textId="77777777" w:rsidR="00226E41" w:rsidRPr="00FE0EAA" w:rsidRDefault="00226E41" w:rsidP="006D5E9A">
            <w:pPr>
              <w:pStyle w:val="BasistekstEmtio"/>
              <w:numPr>
                <w:ilvl w:val="0"/>
                <w:numId w:val="46"/>
              </w:numPr>
              <w:ind w:left="0" w:firstLine="0"/>
              <w:rPr>
                <w:rFonts w:ascii="Verdana" w:hAnsi="Verdana" w:cs="Arial"/>
                <w:bCs/>
                <w:sz w:val="18"/>
              </w:rPr>
            </w:pPr>
          </w:p>
        </w:tc>
        <w:tc>
          <w:tcPr>
            <w:tcW w:w="3995" w:type="dxa"/>
            <w:shd w:val="clear" w:color="auto" w:fill="auto"/>
          </w:tcPr>
          <w:p w14:paraId="1ABCEA18" w14:textId="45B78722" w:rsidR="00226E41" w:rsidRDefault="00A57BB3" w:rsidP="003C2F2E">
            <w:pPr>
              <w:pStyle w:val="BasistekstEmtio"/>
              <w:rPr>
                <w:rFonts w:ascii="Verdana" w:hAnsi="Verdana" w:cs="Arial"/>
                <w:bCs/>
                <w:sz w:val="18"/>
              </w:rPr>
            </w:pPr>
            <w:r>
              <w:rPr>
                <w:rFonts w:ascii="Verdana" w:hAnsi="Verdana" w:cs="Arial"/>
                <w:bCs/>
                <w:sz w:val="18"/>
              </w:rPr>
              <w:t>Wat zijn succesmomenten tijdens uitvoering van de opdracht die van toegevoegde waarde zijn voor de aanbestedende dienst</w:t>
            </w:r>
          </w:p>
        </w:tc>
        <w:tc>
          <w:tcPr>
            <w:tcW w:w="5361" w:type="dxa"/>
            <w:shd w:val="clear" w:color="auto" w:fill="auto"/>
          </w:tcPr>
          <w:p w14:paraId="5C6D47D3" w14:textId="77777777" w:rsidR="00226E41" w:rsidRPr="00FE0EAA" w:rsidRDefault="00226E41" w:rsidP="006D5E9A">
            <w:pPr>
              <w:pStyle w:val="BasistekstEmtio"/>
              <w:rPr>
                <w:rFonts w:ascii="Verdana" w:hAnsi="Verdana" w:cs="Arial"/>
                <w:sz w:val="18"/>
              </w:rPr>
            </w:pPr>
          </w:p>
        </w:tc>
      </w:tr>
      <w:tr w:rsidR="00226E41" w:rsidRPr="00FE0EAA" w14:paraId="5D9355F2" w14:textId="77777777" w:rsidTr="00B93856">
        <w:tc>
          <w:tcPr>
            <w:tcW w:w="596" w:type="dxa"/>
          </w:tcPr>
          <w:p w14:paraId="0201DA40" w14:textId="77777777" w:rsidR="00226E41" w:rsidRPr="00FE0EAA" w:rsidRDefault="00226E41" w:rsidP="006D5E9A">
            <w:pPr>
              <w:pStyle w:val="BasistekstEmtio"/>
              <w:numPr>
                <w:ilvl w:val="0"/>
                <w:numId w:val="46"/>
              </w:numPr>
              <w:ind w:left="0" w:firstLine="0"/>
              <w:rPr>
                <w:rFonts w:ascii="Verdana" w:hAnsi="Verdana" w:cs="Arial"/>
                <w:bCs/>
                <w:sz w:val="18"/>
              </w:rPr>
            </w:pPr>
          </w:p>
        </w:tc>
        <w:tc>
          <w:tcPr>
            <w:tcW w:w="3995" w:type="dxa"/>
            <w:shd w:val="clear" w:color="auto" w:fill="auto"/>
          </w:tcPr>
          <w:p w14:paraId="1C1E7E14" w14:textId="099B5F05" w:rsidR="00226E41" w:rsidRDefault="00226E41" w:rsidP="003C2F2E">
            <w:pPr>
              <w:pStyle w:val="BasistekstEmtio"/>
              <w:rPr>
                <w:rFonts w:ascii="Verdana" w:hAnsi="Verdana" w:cs="Arial"/>
                <w:bCs/>
                <w:sz w:val="18"/>
              </w:rPr>
            </w:pPr>
            <w:r>
              <w:rPr>
                <w:rFonts w:ascii="Verdana" w:hAnsi="Verdana" w:cs="Arial"/>
                <w:bCs/>
                <w:sz w:val="18"/>
              </w:rPr>
              <w:t>Wat zijn leermomenten geweest tijdens de uitvoering van deze opdracht</w:t>
            </w:r>
            <w:r w:rsidR="00893675">
              <w:rPr>
                <w:rFonts w:ascii="Verdana" w:hAnsi="Verdana" w:cs="Arial"/>
                <w:bCs/>
                <w:sz w:val="18"/>
              </w:rPr>
              <w:t xml:space="preserve"> die van toegevoegde waarde kunnen zijn voor aanbestedende dienst</w:t>
            </w:r>
          </w:p>
        </w:tc>
        <w:tc>
          <w:tcPr>
            <w:tcW w:w="5361" w:type="dxa"/>
            <w:shd w:val="clear" w:color="auto" w:fill="auto"/>
          </w:tcPr>
          <w:p w14:paraId="58D77AEA" w14:textId="77777777" w:rsidR="00226E41" w:rsidRPr="00FE0EAA" w:rsidRDefault="00226E41" w:rsidP="006D5E9A">
            <w:pPr>
              <w:pStyle w:val="BasistekstEmtio"/>
              <w:rPr>
                <w:rFonts w:ascii="Verdana" w:hAnsi="Verdana" w:cs="Arial"/>
                <w:sz w:val="18"/>
              </w:rPr>
            </w:pPr>
          </w:p>
        </w:tc>
      </w:tr>
    </w:tbl>
    <w:p w14:paraId="2C4AA94B" w14:textId="77777777" w:rsidR="0044262F" w:rsidRDefault="0044262F" w:rsidP="006D5E9A">
      <w:pPr>
        <w:rPr>
          <w:rFonts w:cs="Arial"/>
        </w:rPr>
      </w:pPr>
    </w:p>
    <w:p w14:paraId="5A40A976" w14:textId="2BF08C9D" w:rsidR="00226E41" w:rsidRPr="00FE0EAA" w:rsidRDefault="00226E41" w:rsidP="006D5E9A">
      <w:pPr>
        <w:rPr>
          <w:rFonts w:cs="Arial"/>
        </w:rPr>
      </w:pPr>
      <w:r>
        <w:rPr>
          <w:rFonts w:cs="Arial"/>
        </w:rPr>
        <w:t xml:space="preserve">  </w:t>
      </w:r>
      <w:r w:rsidR="00893675">
        <w:rPr>
          <w:rFonts w:cs="Arial"/>
        </w:rPr>
        <w:t>Beschrijving van</w:t>
      </w:r>
      <w:r>
        <w:rPr>
          <w:rFonts w:cs="Arial"/>
        </w:rPr>
        <w:t xml:space="preserve"> de opdracht</w:t>
      </w:r>
      <w:r w:rsidR="00893675">
        <w:rPr>
          <w:rFonts w:cs="Arial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2"/>
      </w:tblGrid>
      <w:tr w:rsidR="00226E41" w:rsidRPr="00FE0EAA" w14:paraId="77C360F7" w14:textId="77777777" w:rsidTr="00226E41">
        <w:trPr>
          <w:trHeight w:val="1404"/>
        </w:trPr>
        <w:tc>
          <w:tcPr>
            <w:tcW w:w="9952" w:type="dxa"/>
            <w:shd w:val="clear" w:color="auto" w:fill="auto"/>
          </w:tcPr>
          <w:p w14:paraId="7507E24C" w14:textId="77777777" w:rsidR="00226E41" w:rsidRDefault="00226E41" w:rsidP="00D9400E">
            <w:pPr>
              <w:pStyle w:val="BasistekstEmtio"/>
              <w:rPr>
                <w:rFonts w:ascii="Verdana" w:hAnsi="Verdana" w:cs="Arial"/>
                <w:b/>
                <w:bCs/>
                <w:sz w:val="18"/>
              </w:rPr>
            </w:pPr>
          </w:p>
          <w:p w14:paraId="65627F45" w14:textId="77777777" w:rsidR="00094107" w:rsidRDefault="00094107" w:rsidP="00D9400E">
            <w:pPr>
              <w:pStyle w:val="BasistekstEmtio"/>
              <w:rPr>
                <w:rFonts w:ascii="Verdana" w:hAnsi="Verdana" w:cs="Arial"/>
                <w:b/>
                <w:bCs/>
                <w:sz w:val="18"/>
              </w:rPr>
            </w:pPr>
          </w:p>
          <w:p w14:paraId="79613F98" w14:textId="77777777" w:rsidR="00094107" w:rsidRDefault="00094107" w:rsidP="00D9400E">
            <w:pPr>
              <w:pStyle w:val="BasistekstEmtio"/>
              <w:rPr>
                <w:rFonts w:ascii="Verdana" w:hAnsi="Verdana" w:cs="Arial"/>
                <w:b/>
                <w:bCs/>
                <w:sz w:val="18"/>
              </w:rPr>
            </w:pPr>
          </w:p>
          <w:p w14:paraId="5E3C3D28" w14:textId="77777777" w:rsidR="00094107" w:rsidRDefault="00094107" w:rsidP="00D9400E">
            <w:pPr>
              <w:pStyle w:val="BasistekstEmtio"/>
              <w:rPr>
                <w:rFonts w:ascii="Verdana" w:hAnsi="Verdana" w:cs="Arial"/>
                <w:b/>
                <w:bCs/>
                <w:sz w:val="18"/>
              </w:rPr>
            </w:pPr>
          </w:p>
          <w:p w14:paraId="3AEA568C" w14:textId="77777777" w:rsidR="00094107" w:rsidRDefault="00094107" w:rsidP="00D9400E">
            <w:pPr>
              <w:pStyle w:val="BasistekstEmtio"/>
              <w:rPr>
                <w:rFonts w:ascii="Verdana" w:hAnsi="Verdana" w:cs="Arial"/>
                <w:b/>
                <w:bCs/>
                <w:sz w:val="18"/>
              </w:rPr>
            </w:pPr>
          </w:p>
          <w:p w14:paraId="6AEEFCFB" w14:textId="77777777" w:rsidR="00094107" w:rsidRDefault="00094107" w:rsidP="00D9400E">
            <w:pPr>
              <w:pStyle w:val="BasistekstEmtio"/>
              <w:rPr>
                <w:rFonts w:ascii="Verdana" w:hAnsi="Verdana" w:cs="Arial"/>
                <w:b/>
                <w:bCs/>
                <w:sz w:val="18"/>
              </w:rPr>
            </w:pPr>
          </w:p>
          <w:p w14:paraId="654C5D06" w14:textId="77777777" w:rsidR="00094107" w:rsidRDefault="00094107" w:rsidP="00D9400E">
            <w:pPr>
              <w:pStyle w:val="BasistekstEmtio"/>
              <w:rPr>
                <w:rFonts w:ascii="Verdana" w:hAnsi="Verdana" w:cs="Arial"/>
                <w:b/>
                <w:bCs/>
                <w:sz w:val="18"/>
              </w:rPr>
            </w:pPr>
          </w:p>
          <w:p w14:paraId="48973A8E" w14:textId="77777777" w:rsidR="00094107" w:rsidRDefault="00094107" w:rsidP="00D9400E">
            <w:pPr>
              <w:pStyle w:val="BasistekstEmtio"/>
              <w:rPr>
                <w:rFonts w:ascii="Verdana" w:hAnsi="Verdana" w:cs="Arial"/>
                <w:b/>
                <w:bCs/>
                <w:sz w:val="18"/>
              </w:rPr>
            </w:pPr>
          </w:p>
          <w:p w14:paraId="70BB7C7E" w14:textId="77777777" w:rsidR="00094107" w:rsidRDefault="00094107" w:rsidP="00D9400E">
            <w:pPr>
              <w:pStyle w:val="BasistekstEmtio"/>
              <w:rPr>
                <w:rFonts w:ascii="Verdana" w:hAnsi="Verdana" w:cs="Arial"/>
                <w:b/>
                <w:bCs/>
                <w:sz w:val="18"/>
              </w:rPr>
            </w:pPr>
          </w:p>
          <w:p w14:paraId="21CDEE80" w14:textId="77777777" w:rsidR="00094107" w:rsidRDefault="00094107" w:rsidP="00D9400E">
            <w:pPr>
              <w:pStyle w:val="BasistekstEmtio"/>
              <w:rPr>
                <w:rFonts w:ascii="Verdana" w:hAnsi="Verdana" w:cs="Arial"/>
                <w:b/>
                <w:bCs/>
                <w:sz w:val="18"/>
              </w:rPr>
            </w:pPr>
          </w:p>
          <w:p w14:paraId="729FCE89" w14:textId="63A3E67B" w:rsidR="00094107" w:rsidRPr="00FE0EAA" w:rsidRDefault="00094107" w:rsidP="00D9400E">
            <w:pPr>
              <w:pStyle w:val="BasistekstEmtio"/>
              <w:rPr>
                <w:rFonts w:ascii="Verdana" w:hAnsi="Verdana" w:cs="Arial"/>
                <w:b/>
                <w:bCs/>
                <w:sz w:val="18"/>
              </w:rPr>
            </w:pPr>
          </w:p>
        </w:tc>
      </w:tr>
    </w:tbl>
    <w:p w14:paraId="61D6BFE9" w14:textId="77777777" w:rsidR="001D2845" w:rsidRPr="00FE0EAA" w:rsidRDefault="001D2845" w:rsidP="006D5E9A">
      <w:pPr>
        <w:rPr>
          <w:rFonts w:cs="Arial"/>
        </w:rPr>
      </w:pPr>
    </w:p>
    <w:p w14:paraId="06A15D2E" w14:textId="77777777" w:rsidR="00094107" w:rsidRDefault="00094107" w:rsidP="006D5E9A">
      <w:pPr>
        <w:pStyle w:val="BasistekstEmtio"/>
        <w:rPr>
          <w:rFonts w:ascii="Verdana" w:hAnsi="Verdana" w:cs="Arial"/>
          <w:sz w:val="18"/>
        </w:rPr>
      </w:pPr>
      <w:r>
        <w:rPr>
          <w:rFonts w:ascii="Verdana" w:hAnsi="Verdana" w:cs="Arial"/>
          <w:sz w:val="18"/>
        </w:rPr>
        <w:lastRenderedPageBreak/>
        <w:br/>
      </w:r>
    </w:p>
    <w:p w14:paraId="15A40304" w14:textId="77777777" w:rsidR="00094107" w:rsidRDefault="00094107" w:rsidP="006D5E9A">
      <w:pPr>
        <w:pStyle w:val="BasistekstEmtio"/>
        <w:rPr>
          <w:rFonts w:ascii="Verdana" w:hAnsi="Verdana" w:cs="Arial"/>
          <w:sz w:val="18"/>
        </w:rPr>
      </w:pPr>
    </w:p>
    <w:p w14:paraId="71EB3DCD" w14:textId="7780720B" w:rsidR="00995232" w:rsidRPr="00FE0EAA" w:rsidRDefault="00995232" w:rsidP="006D5E9A">
      <w:pPr>
        <w:pStyle w:val="BasistekstEmtio"/>
        <w:rPr>
          <w:rFonts w:ascii="Verdana" w:hAnsi="Verdana" w:cs="Arial"/>
          <w:sz w:val="18"/>
        </w:rPr>
      </w:pPr>
      <w:r w:rsidRPr="00FE0EAA">
        <w:rPr>
          <w:rFonts w:ascii="Verdana" w:hAnsi="Verdana" w:cs="Arial"/>
          <w:sz w:val="18"/>
        </w:rPr>
        <w:t>Ondergetekende verklaart bovenstaande tabel naar waarheid te hebben ingevuld.</w:t>
      </w:r>
    </w:p>
    <w:p w14:paraId="0C4E03C2" w14:textId="77777777" w:rsidR="00995232" w:rsidRPr="00FE0EAA" w:rsidRDefault="00995232" w:rsidP="006D5E9A">
      <w:pPr>
        <w:pStyle w:val="BasistekstEmtio"/>
        <w:rPr>
          <w:rFonts w:ascii="Verdana" w:hAnsi="Verdana" w:cs="Arial"/>
          <w:sz w:val="18"/>
        </w:rPr>
      </w:pPr>
    </w:p>
    <w:p w14:paraId="5EE03C1F" w14:textId="5D22F30A" w:rsidR="00211C13" w:rsidRPr="00FE0EAA" w:rsidRDefault="00672342" w:rsidP="00211C13">
      <w:pPr>
        <w:pStyle w:val="BasistekstEmtio"/>
        <w:rPr>
          <w:rFonts w:ascii="Verdana" w:hAnsi="Verdana" w:cs="Arial"/>
          <w:sz w:val="18"/>
        </w:rPr>
      </w:pPr>
      <w:r>
        <w:rPr>
          <w:rFonts w:ascii="Verdana" w:hAnsi="Verdana" w:cs="Arial"/>
          <w:sz w:val="18"/>
        </w:rPr>
        <w:t>Plaats: …………………………………………………………………………</w:t>
      </w:r>
      <w:r w:rsidR="00A57BB3">
        <w:rPr>
          <w:rFonts w:ascii="Verdana" w:hAnsi="Verdana" w:cs="Arial"/>
          <w:sz w:val="18"/>
        </w:rPr>
        <w:tab/>
      </w:r>
      <w:r w:rsidR="00A57BB3">
        <w:rPr>
          <w:rFonts w:ascii="Verdana" w:hAnsi="Verdana" w:cs="Arial"/>
          <w:sz w:val="18"/>
        </w:rPr>
        <w:tab/>
      </w:r>
      <w:r>
        <w:rPr>
          <w:rFonts w:ascii="Verdana" w:hAnsi="Verdana" w:cs="Arial"/>
          <w:sz w:val="18"/>
        </w:rPr>
        <w:t>Datum: ………………………</w:t>
      </w:r>
      <w:r w:rsidR="00211C13" w:rsidRPr="00FE0EAA">
        <w:rPr>
          <w:rFonts w:ascii="Verdana" w:hAnsi="Verdana" w:cs="Arial"/>
          <w:sz w:val="18"/>
        </w:rPr>
        <w:t>………………………</w:t>
      </w:r>
    </w:p>
    <w:p w14:paraId="5B6F4DCC" w14:textId="77777777" w:rsidR="00211C13" w:rsidRPr="00FE0EAA" w:rsidRDefault="00211C13" w:rsidP="00211C13">
      <w:pPr>
        <w:pStyle w:val="BasistekstEmtio"/>
        <w:rPr>
          <w:rFonts w:ascii="Verdana" w:hAnsi="Verdana" w:cs="Arial"/>
          <w:sz w:val="18"/>
        </w:rPr>
      </w:pPr>
    </w:p>
    <w:p w14:paraId="58087176" w14:textId="194645C2" w:rsidR="00211C13" w:rsidRPr="00FE0EAA" w:rsidRDefault="00211C13" w:rsidP="00211C13">
      <w:pPr>
        <w:pStyle w:val="BasistekstEmtio"/>
        <w:rPr>
          <w:rFonts w:ascii="Verdana" w:hAnsi="Verdana" w:cs="Arial"/>
          <w:sz w:val="18"/>
        </w:rPr>
      </w:pPr>
      <w:r w:rsidRPr="00FE0EAA">
        <w:rPr>
          <w:rFonts w:ascii="Verdana" w:hAnsi="Verdana" w:cs="Arial"/>
          <w:sz w:val="18"/>
        </w:rPr>
        <w:t>Na</w:t>
      </w:r>
      <w:r w:rsidR="00A57BB3">
        <w:rPr>
          <w:rFonts w:ascii="Verdana" w:hAnsi="Verdana" w:cs="Arial"/>
          <w:sz w:val="18"/>
        </w:rPr>
        <w:t>am: ………………………………………………………………………..</w:t>
      </w:r>
      <w:r w:rsidR="00A57BB3">
        <w:rPr>
          <w:rFonts w:ascii="Verdana" w:hAnsi="Verdana" w:cs="Arial"/>
          <w:sz w:val="18"/>
        </w:rPr>
        <w:tab/>
      </w:r>
      <w:r w:rsidR="00A57BB3">
        <w:rPr>
          <w:rFonts w:ascii="Verdana" w:hAnsi="Verdana" w:cs="Arial"/>
          <w:sz w:val="18"/>
        </w:rPr>
        <w:tab/>
      </w:r>
      <w:r w:rsidRPr="00FE0EAA">
        <w:rPr>
          <w:rFonts w:ascii="Verdana" w:hAnsi="Verdana" w:cs="Arial"/>
          <w:sz w:val="18"/>
        </w:rPr>
        <w:t xml:space="preserve">Functie: </w:t>
      </w:r>
      <w:r w:rsidR="00672342">
        <w:rPr>
          <w:rFonts w:ascii="Verdana" w:hAnsi="Verdana" w:cs="Arial"/>
          <w:sz w:val="18"/>
        </w:rPr>
        <w:t>…………………………………………………</w:t>
      </w:r>
    </w:p>
    <w:p w14:paraId="56F59A5A" w14:textId="77777777" w:rsidR="00211C13" w:rsidRPr="00FE0EAA" w:rsidRDefault="00211C13" w:rsidP="00211C13">
      <w:pPr>
        <w:pStyle w:val="BasistekstEmtio"/>
        <w:rPr>
          <w:rFonts w:ascii="Verdana" w:hAnsi="Verdana" w:cs="Arial"/>
          <w:sz w:val="18"/>
        </w:rPr>
      </w:pPr>
    </w:p>
    <w:p w14:paraId="38534EC6" w14:textId="37EEF06E" w:rsidR="00995232" w:rsidRPr="00FE0EAA" w:rsidRDefault="00211C13" w:rsidP="00F32489">
      <w:pPr>
        <w:pStyle w:val="BasistekstEmtio"/>
        <w:rPr>
          <w:rFonts w:ascii="Verdana" w:hAnsi="Verdana" w:cs="Arial"/>
          <w:sz w:val="18"/>
        </w:rPr>
      </w:pPr>
      <w:r w:rsidRPr="00FE0EAA">
        <w:rPr>
          <w:rFonts w:ascii="Verdana" w:hAnsi="Verdana" w:cs="Arial"/>
          <w:sz w:val="18"/>
        </w:rPr>
        <w:t xml:space="preserve">Ondertekening: </w:t>
      </w:r>
      <w:r w:rsidR="00A57BB3">
        <w:rPr>
          <w:rFonts w:ascii="Verdana" w:hAnsi="Verdana" w:cs="Arial"/>
          <w:sz w:val="18"/>
        </w:rPr>
        <w:t>………………………………………………………….</w:t>
      </w:r>
    </w:p>
    <w:sectPr w:rsidR="00995232" w:rsidRPr="00FE0EAA" w:rsidSect="00B93856">
      <w:headerReference w:type="default" r:id="rId11"/>
      <w:footerReference w:type="even" r:id="rId12"/>
      <w:footerReference w:type="default" r:id="rId13"/>
      <w:pgSz w:w="11906" w:h="16838" w:code="9"/>
      <w:pgMar w:top="1418" w:right="1134" w:bottom="1418" w:left="1134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43A371" w14:textId="77777777" w:rsidR="00D659FA" w:rsidRDefault="00D659FA">
      <w:r>
        <w:separator/>
      </w:r>
    </w:p>
  </w:endnote>
  <w:endnote w:type="continuationSeparator" w:id="0">
    <w:p w14:paraId="2CA0EE4D" w14:textId="77777777" w:rsidR="00D659FA" w:rsidRDefault="00D65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70FB84" w14:textId="77777777" w:rsidR="005C64FB" w:rsidRDefault="005C64FB" w:rsidP="00C3504C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20D4731" w14:textId="77777777" w:rsidR="005C64FB" w:rsidRDefault="005C64FB" w:rsidP="005C64F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4BC948" w14:textId="419713AC" w:rsidR="005C64FB" w:rsidRPr="00747358" w:rsidRDefault="00747358" w:rsidP="005C64FB">
    <w:pPr>
      <w:pStyle w:val="Voettekst"/>
      <w:ind w:right="360"/>
      <w:rPr>
        <w:rFonts w:ascii="Verdana" w:hAnsi="Verdana"/>
        <w:sz w:val="18"/>
      </w:rPr>
    </w:pPr>
    <w:r w:rsidRPr="00747358">
      <w:rPr>
        <w:rFonts w:ascii="Verdana" w:hAnsi="Verdana"/>
        <w:sz w:val="18"/>
      </w:rPr>
      <w:t xml:space="preserve">Pagina </w:t>
    </w:r>
    <w:r w:rsidRPr="00747358">
      <w:rPr>
        <w:rFonts w:ascii="Verdana" w:hAnsi="Verdana"/>
        <w:sz w:val="18"/>
      </w:rPr>
      <w:fldChar w:fldCharType="begin"/>
    </w:r>
    <w:r w:rsidRPr="00747358">
      <w:rPr>
        <w:rFonts w:ascii="Verdana" w:hAnsi="Verdana"/>
        <w:sz w:val="18"/>
      </w:rPr>
      <w:instrText xml:space="preserve"> PAGE </w:instrText>
    </w:r>
    <w:r w:rsidRPr="00747358">
      <w:rPr>
        <w:rFonts w:ascii="Verdana" w:hAnsi="Verdana"/>
        <w:sz w:val="18"/>
      </w:rPr>
      <w:fldChar w:fldCharType="separate"/>
    </w:r>
    <w:r w:rsidR="007B15BB">
      <w:rPr>
        <w:rFonts w:ascii="Verdana" w:hAnsi="Verdana"/>
        <w:noProof/>
        <w:sz w:val="18"/>
      </w:rPr>
      <w:t>1</w:t>
    </w:r>
    <w:r w:rsidRPr="00747358">
      <w:rPr>
        <w:rFonts w:ascii="Verdana" w:hAnsi="Verdana"/>
        <w:sz w:val="18"/>
      </w:rPr>
      <w:fldChar w:fldCharType="end"/>
    </w:r>
    <w:r w:rsidRPr="00747358">
      <w:rPr>
        <w:rFonts w:ascii="Verdana" w:hAnsi="Verdana"/>
        <w:sz w:val="18"/>
      </w:rPr>
      <w:t xml:space="preserve"> van </w:t>
    </w:r>
    <w:r w:rsidRPr="00747358">
      <w:rPr>
        <w:rFonts w:ascii="Verdana" w:hAnsi="Verdana"/>
        <w:sz w:val="18"/>
      </w:rPr>
      <w:fldChar w:fldCharType="begin"/>
    </w:r>
    <w:r w:rsidRPr="00747358">
      <w:rPr>
        <w:rFonts w:ascii="Verdana" w:hAnsi="Verdana"/>
        <w:sz w:val="18"/>
      </w:rPr>
      <w:instrText xml:space="preserve"> NUMPAGES </w:instrText>
    </w:r>
    <w:r w:rsidRPr="00747358">
      <w:rPr>
        <w:rFonts w:ascii="Verdana" w:hAnsi="Verdana"/>
        <w:sz w:val="18"/>
      </w:rPr>
      <w:fldChar w:fldCharType="separate"/>
    </w:r>
    <w:r w:rsidR="007B15BB">
      <w:rPr>
        <w:rFonts w:ascii="Verdana" w:hAnsi="Verdana"/>
        <w:noProof/>
        <w:sz w:val="18"/>
      </w:rPr>
      <w:t>1</w:t>
    </w:r>
    <w:r w:rsidRPr="00747358">
      <w:rPr>
        <w:rFonts w:ascii="Verdana" w:hAnsi="Verdana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8C44EA" w14:textId="77777777" w:rsidR="00D659FA" w:rsidRDefault="00D659FA">
      <w:r>
        <w:separator/>
      </w:r>
    </w:p>
  </w:footnote>
  <w:footnote w:type="continuationSeparator" w:id="0">
    <w:p w14:paraId="7EDE8A9D" w14:textId="77777777" w:rsidR="00D659FA" w:rsidRDefault="00D65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56DA68" w14:textId="0774CE4C" w:rsidR="00094107" w:rsidRDefault="00094107" w:rsidP="00094107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888608" wp14:editId="02DA4E4B">
          <wp:simplePos x="0" y="0"/>
          <wp:positionH relativeFrom="column">
            <wp:posOffset>4903470</wp:posOffset>
          </wp:positionH>
          <wp:positionV relativeFrom="paragraph">
            <wp:posOffset>2540</wp:posOffset>
          </wp:positionV>
          <wp:extent cx="1220979" cy="830580"/>
          <wp:effectExtent l="0" t="0" r="0" b="7620"/>
          <wp:wrapThrough wrapText="bothSides">
            <wp:wrapPolygon edited="0">
              <wp:start x="0" y="0"/>
              <wp:lineTo x="0" y="21303"/>
              <wp:lineTo x="21240" y="21303"/>
              <wp:lineTo x="21240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979" cy="830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21869"/>
    <w:multiLevelType w:val="hybridMultilevel"/>
    <w:tmpl w:val="BD5C0D9E"/>
    <w:lvl w:ilvl="0" w:tplc="1F28CB96">
      <w:start w:val="1"/>
      <w:numFmt w:val="decimal"/>
      <w:pStyle w:val="Opsommingnummer2eniveauEmtio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13502"/>
    <w:multiLevelType w:val="multilevel"/>
    <w:tmpl w:val="F63E35E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A9D4816"/>
    <w:multiLevelType w:val="hybridMultilevel"/>
    <w:tmpl w:val="43D4AC98"/>
    <w:lvl w:ilvl="0" w:tplc="A984DAA4">
      <w:start w:val="9"/>
      <w:numFmt w:val="bullet"/>
      <w:lvlText w:val="-"/>
      <w:lvlJc w:val="left"/>
      <w:pPr>
        <w:ind w:left="2520" w:hanging="360"/>
      </w:pPr>
      <w:rPr>
        <w:rFonts w:ascii="Bookman Old Style" w:eastAsiaTheme="minorEastAsia" w:hAnsi="Bookman Old Style" w:cs="Maiandra GD" w:hint="default"/>
      </w:rPr>
    </w:lvl>
    <w:lvl w:ilvl="1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D5530F0"/>
    <w:multiLevelType w:val="multilevel"/>
    <w:tmpl w:val="27D68D4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 w15:restartNumberingAfterBreak="0">
    <w:nsid w:val="123D6F5F"/>
    <w:multiLevelType w:val="hybridMultilevel"/>
    <w:tmpl w:val="CCD48DC6"/>
    <w:lvl w:ilvl="0" w:tplc="5EDED552">
      <w:start w:val="1"/>
      <w:numFmt w:val="decimal"/>
      <w:pStyle w:val="TabeltekstopsommingEmtio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363E57"/>
    <w:multiLevelType w:val="multilevel"/>
    <w:tmpl w:val="30FC96D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139A2F7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1870473B"/>
    <w:multiLevelType w:val="hybridMultilevel"/>
    <w:tmpl w:val="BE6E02A8"/>
    <w:lvl w:ilvl="0" w:tplc="505E813E">
      <w:start w:val="1"/>
      <w:numFmt w:val="bullet"/>
      <w:pStyle w:val="Opsommingteken3eniveauEmtio"/>
      <w:lvlText w:val="–"/>
      <w:lvlJc w:val="left"/>
      <w:pPr>
        <w:tabs>
          <w:tab w:val="num" w:pos="851"/>
        </w:tabs>
        <w:ind w:left="851" w:hanging="284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20465E5A"/>
    <w:multiLevelType w:val="multilevel"/>
    <w:tmpl w:val="BBF2A32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9" w15:restartNumberingAfterBreak="0">
    <w:nsid w:val="2DE442E9"/>
    <w:multiLevelType w:val="hybridMultilevel"/>
    <w:tmpl w:val="5F8033EE"/>
    <w:lvl w:ilvl="0" w:tplc="41BE9494">
      <w:start w:val="1"/>
      <w:numFmt w:val="bullet"/>
      <w:pStyle w:val="Opsommingbolletje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0E0B99"/>
    <w:multiLevelType w:val="hybridMultilevel"/>
    <w:tmpl w:val="2ED639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D344C"/>
    <w:multiLevelType w:val="hybridMultilevel"/>
    <w:tmpl w:val="5D5E3B2C"/>
    <w:lvl w:ilvl="0" w:tplc="7D5800F6">
      <w:start w:val="1"/>
      <w:numFmt w:val="bullet"/>
      <w:pStyle w:val="Opsommingteken1eniveau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2FF75FFB"/>
    <w:multiLevelType w:val="hybridMultilevel"/>
    <w:tmpl w:val="99A25970"/>
    <w:lvl w:ilvl="0" w:tplc="018E027C">
      <w:start w:val="1"/>
      <w:numFmt w:val="decimal"/>
      <w:pStyle w:val="OpsommingAdnrEmtio"/>
      <w:lvlText w:val="Ad %1) 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B84899"/>
    <w:multiLevelType w:val="multilevel"/>
    <w:tmpl w:val="A37074E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341828D5"/>
    <w:multiLevelType w:val="hybridMultilevel"/>
    <w:tmpl w:val="439AC5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B0D49"/>
    <w:multiLevelType w:val="hybridMultilevel"/>
    <w:tmpl w:val="562E809C"/>
    <w:lvl w:ilvl="0" w:tplc="72D6104A">
      <w:start w:val="1"/>
      <w:numFmt w:val="lowerLetter"/>
      <w:pStyle w:val="Opsommingkleineletter1eniveauEmtio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512E01"/>
    <w:multiLevelType w:val="hybridMultilevel"/>
    <w:tmpl w:val="DAFCAE6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E35C27"/>
    <w:multiLevelType w:val="multilevel"/>
    <w:tmpl w:val="39804AB4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851" w:hanging="851"/>
      </w:pPr>
      <w:rPr>
        <w:rFonts w:hint="default"/>
        <w:sz w:val="58"/>
        <w:szCs w:val="18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992" w:hanging="992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numFmt w:val="none"/>
      <w:pStyle w:val="Kop6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numFmt w:val="none"/>
      <w:pStyle w:val="Kop7"/>
      <w:lvlText w:val="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numFmt w:val="none"/>
      <w:pStyle w:val="Kop8"/>
      <w:lvlText w:val="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numFmt w:val="none"/>
      <w:pStyle w:val="Kop9"/>
      <w:lvlText w:val="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8" w15:restartNumberingAfterBreak="0">
    <w:nsid w:val="38815E78"/>
    <w:multiLevelType w:val="hybridMultilevel"/>
    <w:tmpl w:val="92A8DE7E"/>
    <w:lvl w:ilvl="0" w:tplc="58C84B98">
      <w:start w:val="1"/>
      <w:numFmt w:val="decimal"/>
      <w:pStyle w:val="Opsommingnummer1eniveauEmtio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D16D1B"/>
    <w:multiLevelType w:val="multilevel"/>
    <w:tmpl w:val="3620C85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91170E8"/>
    <w:multiLevelType w:val="multilevel"/>
    <w:tmpl w:val="ACF275B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3C8038B9"/>
    <w:multiLevelType w:val="hybridMultilevel"/>
    <w:tmpl w:val="2ED639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F2230A"/>
    <w:multiLevelType w:val="hybridMultilevel"/>
    <w:tmpl w:val="2ED639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3520C0"/>
    <w:multiLevelType w:val="multilevel"/>
    <w:tmpl w:val="7EC4AD70"/>
    <w:styleLink w:val="LijstopsommingEmtio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Maiandra GD" w:hAnsi="Maiandra GD" w:cs="Maiandra GD" w:hint="default"/>
        <w:sz w:val="18"/>
        <w:szCs w:val="18"/>
        <w:lang w:val="nl-NL" w:eastAsia="nl-NL" w:bidi="ar-SA"/>
      </w:rPr>
    </w:lvl>
    <w:lvl w:ilvl="1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Restart w:val="0"/>
      <w:lvlText w:val="–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Restart w:val="0"/>
      <w:lvlText w:val="–"/>
      <w:lvlJc w:val="left"/>
      <w:pPr>
        <w:tabs>
          <w:tab w:val="num" w:pos="2552"/>
        </w:tabs>
        <w:ind w:left="2552" w:hanging="284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465E53FB"/>
    <w:multiLevelType w:val="hybridMultilevel"/>
    <w:tmpl w:val="EC729768"/>
    <w:lvl w:ilvl="0" w:tplc="6382C674">
      <w:numFmt w:val="bullet"/>
      <w:lvlText w:val="•"/>
      <w:lvlJc w:val="left"/>
      <w:pPr>
        <w:ind w:left="700" w:hanging="700"/>
      </w:pPr>
      <w:rPr>
        <w:rFonts w:ascii="Bookman Old Style" w:eastAsiaTheme="minorEastAsia" w:hAnsi="Bookman Old Style" w:cs="Maiandra GD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0B7668"/>
    <w:multiLevelType w:val="multilevel"/>
    <w:tmpl w:val="0A4A314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49C96C2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Maiandra GD" w:hAnsi="Maiandra GD" w:cs="Maiandra GD"/>
        <w:sz w:val="18"/>
        <w:szCs w:val="18"/>
        <w:lang w:val="nl-NL" w:eastAsia="nl-NL" w:bidi="ar-SA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0521E65"/>
    <w:multiLevelType w:val="hybridMultilevel"/>
    <w:tmpl w:val="C3843E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E63C20"/>
    <w:multiLevelType w:val="hybridMultilevel"/>
    <w:tmpl w:val="3C586004"/>
    <w:lvl w:ilvl="0" w:tplc="E8AA4B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9" w:hanging="360"/>
      </w:pPr>
    </w:lvl>
    <w:lvl w:ilvl="2" w:tplc="0413001B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23E63F0"/>
    <w:multiLevelType w:val="hybridMultilevel"/>
    <w:tmpl w:val="224E722C"/>
    <w:lvl w:ilvl="0" w:tplc="9956FA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B104A1"/>
    <w:multiLevelType w:val="hybridMultilevel"/>
    <w:tmpl w:val="12BC065C"/>
    <w:lvl w:ilvl="0" w:tplc="AD8E9C70">
      <w:start w:val="1"/>
      <w:numFmt w:val="lowerLetter"/>
      <w:pStyle w:val="Opsommingkleineletter2eniveauEmtio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0F0D15"/>
    <w:multiLevelType w:val="hybridMultilevel"/>
    <w:tmpl w:val="E3B083D2"/>
    <w:lvl w:ilvl="0" w:tplc="7292E4E6">
      <w:start w:val="1"/>
      <w:numFmt w:val="bullet"/>
      <w:pStyle w:val="Opsommingteken2eniveauEmtio"/>
      <w:lvlText w:val="–"/>
      <w:lvlJc w:val="left"/>
      <w:pPr>
        <w:tabs>
          <w:tab w:val="num" w:pos="567"/>
        </w:tabs>
        <w:ind w:left="567" w:hanging="283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2" w15:restartNumberingAfterBreak="0">
    <w:nsid w:val="59211E6A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5AF66A8F"/>
    <w:multiLevelType w:val="hybridMultilevel"/>
    <w:tmpl w:val="3C586004"/>
    <w:lvl w:ilvl="0" w:tplc="E8AA4B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9" w:hanging="360"/>
      </w:pPr>
    </w:lvl>
    <w:lvl w:ilvl="2" w:tplc="0413001B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11D4EFA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6646544F"/>
    <w:multiLevelType w:val="hybridMultilevel"/>
    <w:tmpl w:val="09B6E59A"/>
    <w:lvl w:ilvl="0" w:tplc="0568E828">
      <w:start w:val="1"/>
      <w:numFmt w:val="lowerLetter"/>
      <w:pStyle w:val="Opsommingkleineletter3eniveauEmtio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074CE4"/>
    <w:multiLevelType w:val="hybridMultilevel"/>
    <w:tmpl w:val="2ED639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B24E0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6C5D6C7F"/>
    <w:multiLevelType w:val="multilevel"/>
    <w:tmpl w:val="490A79F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9" w15:restartNumberingAfterBreak="0">
    <w:nsid w:val="6E5512E0"/>
    <w:multiLevelType w:val="multilevel"/>
    <w:tmpl w:val="76DA2F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707E5C5F"/>
    <w:multiLevelType w:val="multilevel"/>
    <w:tmpl w:val="C1E4BCF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 w15:restartNumberingAfterBreak="0">
    <w:nsid w:val="75557D43"/>
    <w:multiLevelType w:val="multilevel"/>
    <w:tmpl w:val="1EA872C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numFmt w:val="none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numFmt w:val="none"/>
      <w:lvlText w:val="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numFmt w:val="none"/>
      <w:lvlText w:val="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numFmt w:val="none"/>
      <w:lvlText w:val="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2" w15:restartNumberingAfterBreak="0">
    <w:nsid w:val="789707DD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79A909CC"/>
    <w:multiLevelType w:val="multilevel"/>
    <w:tmpl w:val="6C44C6A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 w15:restartNumberingAfterBreak="0">
    <w:nsid w:val="7B024BDA"/>
    <w:multiLevelType w:val="multilevel"/>
    <w:tmpl w:val="F5FEDA48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numFmt w:val="none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numFmt w:val="none"/>
      <w:lvlText w:val="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numFmt w:val="none"/>
      <w:lvlText w:val="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numFmt w:val="none"/>
      <w:lvlText w:val="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5" w15:restartNumberingAfterBreak="0">
    <w:nsid w:val="7BD61E2F"/>
    <w:multiLevelType w:val="hybridMultilevel"/>
    <w:tmpl w:val="3C586004"/>
    <w:lvl w:ilvl="0" w:tplc="E8AA4B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9" w:hanging="360"/>
      </w:pPr>
    </w:lvl>
    <w:lvl w:ilvl="2" w:tplc="0413001B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FEE1876"/>
    <w:multiLevelType w:val="hybridMultilevel"/>
    <w:tmpl w:val="0CA8DBFE"/>
    <w:lvl w:ilvl="0" w:tplc="3C608482">
      <w:start w:val="1"/>
      <w:numFmt w:val="decimal"/>
      <w:pStyle w:val="Opsommingnummer3eniveauEmtio"/>
      <w:lvlText w:val="%1.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39"/>
  </w:num>
  <w:num w:numId="3">
    <w:abstractNumId w:val="26"/>
  </w:num>
  <w:num w:numId="4">
    <w:abstractNumId w:val="44"/>
  </w:num>
  <w:num w:numId="5">
    <w:abstractNumId w:val="25"/>
  </w:num>
  <w:num w:numId="6">
    <w:abstractNumId w:val="15"/>
  </w:num>
  <w:num w:numId="7">
    <w:abstractNumId w:val="30"/>
  </w:num>
  <w:num w:numId="8">
    <w:abstractNumId w:val="35"/>
  </w:num>
  <w:num w:numId="9">
    <w:abstractNumId w:val="18"/>
  </w:num>
  <w:num w:numId="10">
    <w:abstractNumId w:val="0"/>
  </w:num>
  <w:num w:numId="11">
    <w:abstractNumId w:val="46"/>
  </w:num>
  <w:num w:numId="12">
    <w:abstractNumId w:val="11"/>
  </w:num>
  <w:num w:numId="13">
    <w:abstractNumId w:val="31"/>
  </w:num>
  <w:num w:numId="14">
    <w:abstractNumId w:val="7"/>
  </w:num>
  <w:num w:numId="15">
    <w:abstractNumId w:val="12"/>
  </w:num>
  <w:num w:numId="16">
    <w:abstractNumId w:val="19"/>
  </w:num>
  <w:num w:numId="17">
    <w:abstractNumId w:val="39"/>
  </w:num>
  <w:num w:numId="18">
    <w:abstractNumId w:val="32"/>
  </w:num>
  <w:num w:numId="19">
    <w:abstractNumId w:val="34"/>
  </w:num>
  <w:num w:numId="20">
    <w:abstractNumId w:val="6"/>
  </w:num>
  <w:num w:numId="21">
    <w:abstractNumId w:val="43"/>
  </w:num>
  <w:num w:numId="22">
    <w:abstractNumId w:val="1"/>
  </w:num>
  <w:num w:numId="23">
    <w:abstractNumId w:val="13"/>
  </w:num>
  <w:num w:numId="24">
    <w:abstractNumId w:val="40"/>
  </w:num>
  <w:num w:numId="25">
    <w:abstractNumId w:val="20"/>
  </w:num>
  <w:num w:numId="26">
    <w:abstractNumId w:val="37"/>
  </w:num>
  <w:num w:numId="27">
    <w:abstractNumId w:val="42"/>
  </w:num>
  <w:num w:numId="28">
    <w:abstractNumId w:val="8"/>
  </w:num>
  <w:num w:numId="29">
    <w:abstractNumId w:val="38"/>
  </w:num>
  <w:num w:numId="30">
    <w:abstractNumId w:val="9"/>
  </w:num>
  <w:num w:numId="31">
    <w:abstractNumId w:val="5"/>
  </w:num>
  <w:num w:numId="32">
    <w:abstractNumId w:val="4"/>
  </w:num>
  <w:num w:numId="33">
    <w:abstractNumId w:val="3"/>
  </w:num>
  <w:num w:numId="34">
    <w:abstractNumId w:val="17"/>
  </w:num>
  <w:num w:numId="35">
    <w:abstractNumId w:val="41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37">
    <w:abstractNumId w:val="44"/>
    <w:lvlOverride w:ilvl="0">
      <w:lvl w:ilvl="0">
        <w:start w:val="1"/>
        <w:numFmt w:val="decimal"/>
        <w:lvlText w:val="%1"/>
        <w:lvlJc w:val="left"/>
        <w:pPr>
          <w:tabs>
            <w:tab w:val="num" w:pos="851"/>
          </w:tabs>
          <w:ind w:left="851" w:hanging="851"/>
        </w:pPr>
        <w:rPr>
          <w:rFonts w:cs="Times New Roman" w:hint="default"/>
          <w:sz w:val="58"/>
          <w:szCs w:val="58"/>
        </w:rPr>
      </w:lvl>
    </w:lvlOverride>
  </w:num>
  <w:num w:numId="38">
    <w:abstractNumId w:val="14"/>
  </w:num>
  <w:num w:numId="39">
    <w:abstractNumId w:val="24"/>
  </w:num>
  <w:num w:numId="40">
    <w:abstractNumId w:val="27"/>
  </w:num>
  <w:num w:numId="41">
    <w:abstractNumId w:val="2"/>
  </w:num>
  <w:num w:numId="42">
    <w:abstractNumId w:val="45"/>
  </w:num>
  <w:num w:numId="43">
    <w:abstractNumId w:val="33"/>
  </w:num>
  <w:num w:numId="44">
    <w:abstractNumId w:val="28"/>
  </w:num>
  <w:num w:numId="45">
    <w:abstractNumId w:val="16"/>
  </w:num>
  <w:num w:numId="46">
    <w:abstractNumId w:val="10"/>
  </w:num>
  <w:num w:numId="47">
    <w:abstractNumId w:val="21"/>
  </w:num>
  <w:num w:numId="48">
    <w:abstractNumId w:val="22"/>
  </w:num>
  <w:num w:numId="49">
    <w:abstractNumId w:val="36"/>
  </w:num>
  <w:num w:numId="50">
    <w:abstractNumId w:val="2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ctiveWritingStyle w:appName="MSWord" w:lang="nl-NL" w:vendorID="1" w:dllVersion="512" w:checkStyle="1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oNotHyphenateCaps/>
  <w:characterSpacingControl w:val="doNotCompress"/>
  <w:hdrShapeDefaults>
    <o:shapedefaults v:ext="edit" spidmax="18434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4F9"/>
    <w:rsid w:val="0001030F"/>
    <w:rsid w:val="00022607"/>
    <w:rsid w:val="000277DF"/>
    <w:rsid w:val="00030B9F"/>
    <w:rsid w:val="0004332C"/>
    <w:rsid w:val="00045B3E"/>
    <w:rsid w:val="00046110"/>
    <w:rsid w:val="0005430B"/>
    <w:rsid w:val="00084204"/>
    <w:rsid w:val="00094107"/>
    <w:rsid w:val="000968FB"/>
    <w:rsid w:val="000B2898"/>
    <w:rsid w:val="000B579C"/>
    <w:rsid w:val="000D04BB"/>
    <w:rsid w:val="000D0665"/>
    <w:rsid w:val="000D6AB7"/>
    <w:rsid w:val="000E67D9"/>
    <w:rsid w:val="000E6E43"/>
    <w:rsid w:val="000F3E01"/>
    <w:rsid w:val="001047E1"/>
    <w:rsid w:val="001062AA"/>
    <w:rsid w:val="00106601"/>
    <w:rsid w:val="00122DED"/>
    <w:rsid w:val="001376EE"/>
    <w:rsid w:val="001403E6"/>
    <w:rsid w:val="00140F34"/>
    <w:rsid w:val="00187502"/>
    <w:rsid w:val="00187776"/>
    <w:rsid w:val="00190CB4"/>
    <w:rsid w:val="001A5C46"/>
    <w:rsid w:val="001A7431"/>
    <w:rsid w:val="001B1B37"/>
    <w:rsid w:val="001B27A0"/>
    <w:rsid w:val="001B43B0"/>
    <w:rsid w:val="001B6438"/>
    <w:rsid w:val="001C2DA4"/>
    <w:rsid w:val="001D0246"/>
    <w:rsid w:val="001D2845"/>
    <w:rsid w:val="001D2A06"/>
    <w:rsid w:val="001D4A09"/>
    <w:rsid w:val="001F0C2A"/>
    <w:rsid w:val="001F1760"/>
    <w:rsid w:val="001F5B4F"/>
    <w:rsid w:val="00203B48"/>
    <w:rsid w:val="00205E36"/>
    <w:rsid w:val="0020607F"/>
    <w:rsid w:val="002112B3"/>
    <w:rsid w:val="00211C13"/>
    <w:rsid w:val="00224BF9"/>
    <w:rsid w:val="00226E41"/>
    <w:rsid w:val="002274A2"/>
    <w:rsid w:val="002356CF"/>
    <w:rsid w:val="00236DE9"/>
    <w:rsid w:val="00240AD1"/>
    <w:rsid w:val="00241393"/>
    <w:rsid w:val="00253149"/>
    <w:rsid w:val="00254626"/>
    <w:rsid w:val="00261C52"/>
    <w:rsid w:val="00273252"/>
    <w:rsid w:val="00274EDA"/>
    <w:rsid w:val="002767EC"/>
    <w:rsid w:val="002A17D6"/>
    <w:rsid w:val="002A5DB9"/>
    <w:rsid w:val="002A5ED4"/>
    <w:rsid w:val="002B1F1C"/>
    <w:rsid w:val="002C681D"/>
    <w:rsid w:val="002D3995"/>
    <w:rsid w:val="002E5ED9"/>
    <w:rsid w:val="0030142B"/>
    <w:rsid w:val="003141DB"/>
    <w:rsid w:val="003458B8"/>
    <w:rsid w:val="0035647A"/>
    <w:rsid w:val="0036073C"/>
    <w:rsid w:val="00365327"/>
    <w:rsid w:val="00366C98"/>
    <w:rsid w:val="00370747"/>
    <w:rsid w:val="00372DC2"/>
    <w:rsid w:val="00377612"/>
    <w:rsid w:val="00380739"/>
    <w:rsid w:val="00392933"/>
    <w:rsid w:val="00396237"/>
    <w:rsid w:val="003A0729"/>
    <w:rsid w:val="003A506B"/>
    <w:rsid w:val="003A7203"/>
    <w:rsid w:val="003C2F2E"/>
    <w:rsid w:val="00404B46"/>
    <w:rsid w:val="00404B48"/>
    <w:rsid w:val="00412BCD"/>
    <w:rsid w:val="00425064"/>
    <w:rsid w:val="004337A6"/>
    <w:rsid w:val="00434160"/>
    <w:rsid w:val="0044262F"/>
    <w:rsid w:val="00442D1D"/>
    <w:rsid w:val="00451044"/>
    <w:rsid w:val="00451FDB"/>
    <w:rsid w:val="00454085"/>
    <w:rsid w:val="004564A6"/>
    <w:rsid w:val="00456B49"/>
    <w:rsid w:val="004578EB"/>
    <w:rsid w:val="004728E1"/>
    <w:rsid w:val="004737D8"/>
    <w:rsid w:val="00481308"/>
    <w:rsid w:val="004B2D6F"/>
    <w:rsid w:val="004C17EB"/>
    <w:rsid w:val="004D4380"/>
    <w:rsid w:val="004D540A"/>
    <w:rsid w:val="004D5B44"/>
    <w:rsid w:val="004F436D"/>
    <w:rsid w:val="004F5A52"/>
    <w:rsid w:val="005012FB"/>
    <w:rsid w:val="00501FE5"/>
    <w:rsid w:val="0053110D"/>
    <w:rsid w:val="0054015C"/>
    <w:rsid w:val="00540224"/>
    <w:rsid w:val="00540A6E"/>
    <w:rsid w:val="00544445"/>
    <w:rsid w:val="005706E4"/>
    <w:rsid w:val="00575FFC"/>
    <w:rsid w:val="00584DCC"/>
    <w:rsid w:val="00593066"/>
    <w:rsid w:val="005A0309"/>
    <w:rsid w:val="005B598F"/>
    <w:rsid w:val="005B6BD4"/>
    <w:rsid w:val="005C0DFF"/>
    <w:rsid w:val="005C4320"/>
    <w:rsid w:val="005C64FB"/>
    <w:rsid w:val="005D19DB"/>
    <w:rsid w:val="005D2632"/>
    <w:rsid w:val="005F49DB"/>
    <w:rsid w:val="005F5FEC"/>
    <w:rsid w:val="00610E68"/>
    <w:rsid w:val="00612C22"/>
    <w:rsid w:val="00627BB6"/>
    <w:rsid w:val="00627E07"/>
    <w:rsid w:val="00633DBD"/>
    <w:rsid w:val="00650852"/>
    <w:rsid w:val="00654EF5"/>
    <w:rsid w:val="00656B80"/>
    <w:rsid w:val="00664458"/>
    <w:rsid w:val="00672342"/>
    <w:rsid w:val="0068484D"/>
    <w:rsid w:val="006A528D"/>
    <w:rsid w:val="006B14E9"/>
    <w:rsid w:val="006B415E"/>
    <w:rsid w:val="006D0AF2"/>
    <w:rsid w:val="006D1B82"/>
    <w:rsid w:val="006D5909"/>
    <w:rsid w:val="006D5E9A"/>
    <w:rsid w:val="006F397E"/>
    <w:rsid w:val="00705269"/>
    <w:rsid w:val="0071386B"/>
    <w:rsid w:val="007201CB"/>
    <w:rsid w:val="007320DF"/>
    <w:rsid w:val="00735D6E"/>
    <w:rsid w:val="00747358"/>
    <w:rsid w:val="0076741E"/>
    <w:rsid w:val="007719C9"/>
    <w:rsid w:val="0078225F"/>
    <w:rsid w:val="00794AC9"/>
    <w:rsid w:val="007A5988"/>
    <w:rsid w:val="007A686F"/>
    <w:rsid w:val="007B15BB"/>
    <w:rsid w:val="007B296B"/>
    <w:rsid w:val="008064AA"/>
    <w:rsid w:val="00817E36"/>
    <w:rsid w:val="00823000"/>
    <w:rsid w:val="0083144F"/>
    <w:rsid w:val="0084067A"/>
    <w:rsid w:val="00842485"/>
    <w:rsid w:val="008675CC"/>
    <w:rsid w:val="00874D14"/>
    <w:rsid w:val="008804C5"/>
    <w:rsid w:val="008834CB"/>
    <w:rsid w:val="00893675"/>
    <w:rsid w:val="0089612D"/>
    <w:rsid w:val="008B5CD1"/>
    <w:rsid w:val="008D4EE9"/>
    <w:rsid w:val="008D618C"/>
    <w:rsid w:val="008D7BDD"/>
    <w:rsid w:val="008E2303"/>
    <w:rsid w:val="008E5AEA"/>
    <w:rsid w:val="00900523"/>
    <w:rsid w:val="009256C0"/>
    <w:rsid w:val="009369DA"/>
    <w:rsid w:val="00944B9F"/>
    <w:rsid w:val="00950DB4"/>
    <w:rsid w:val="00957969"/>
    <w:rsid w:val="009606EB"/>
    <w:rsid w:val="00970916"/>
    <w:rsid w:val="009738C3"/>
    <w:rsid w:val="00981CAE"/>
    <w:rsid w:val="009848FE"/>
    <w:rsid w:val="00995232"/>
    <w:rsid w:val="009A14F7"/>
    <w:rsid w:val="009B468A"/>
    <w:rsid w:val="009C449D"/>
    <w:rsid w:val="009E327C"/>
    <w:rsid w:val="009F53EF"/>
    <w:rsid w:val="009F776C"/>
    <w:rsid w:val="00A315E0"/>
    <w:rsid w:val="00A3393D"/>
    <w:rsid w:val="00A359D3"/>
    <w:rsid w:val="00A420A5"/>
    <w:rsid w:val="00A46498"/>
    <w:rsid w:val="00A57BB3"/>
    <w:rsid w:val="00A745D1"/>
    <w:rsid w:val="00A76E7C"/>
    <w:rsid w:val="00A82CCF"/>
    <w:rsid w:val="00A9114D"/>
    <w:rsid w:val="00A93771"/>
    <w:rsid w:val="00AB1E21"/>
    <w:rsid w:val="00AB1FE5"/>
    <w:rsid w:val="00AB335A"/>
    <w:rsid w:val="00AC2186"/>
    <w:rsid w:val="00AD24E6"/>
    <w:rsid w:val="00AD34F9"/>
    <w:rsid w:val="00AF0EB2"/>
    <w:rsid w:val="00B04343"/>
    <w:rsid w:val="00B04761"/>
    <w:rsid w:val="00B15AC6"/>
    <w:rsid w:val="00B264D5"/>
    <w:rsid w:val="00B460C2"/>
    <w:rsid w:val="00B51E79"/>
    <w:rsid w:val="00B5447E"/>
    <w:rsid w:val="00B5649B"/>
    <w:rsid w:val="00B75C83"/>
    <w:rsid w:val="00B75ED8"/>
    <w:rsid w:val="00B76950"/>
    <w:rsid w:val="00B83FA0"/>
    <w:rsid w:val="00B850D9"/>
    <w:rsid w:val="00B86902"/>
    <w:rsid w:val="00B93856"/>
    <w:rsid w:val="00B9540B"/>
    <w:rsid w:val="00BA08A4"/>
    <w:rsid w:val="00BA2F69"/>
    <w:rsid w:val="00BC2836"/>
    <w:rsid w:val="00BC59E1"/>
    <w:rsid w:val="00BD5200"/>
    <w:rsid w:val="00BE6324"/>
    <w:rsid w:val="00BF6A7B"/>
    <w:rsid w:val="00C11012"/>
    <w:rsid w:val="00C22F16"/>
    <w:rsid w:val="00C237AF"/>
    <w:rsid w:val="00C72152"/>
    <w:rsid w:val="00C81EAE"/>
    <w:rsid w:val="00C823DA"/>
    <w:rsid w:val="00C912B3"/>
    <w:rsid w:val="00C93473"/>
    <w:rsid w:val="00CA15CB"/>
    <w:rsid w:val="00CB6DA0"/>
    <w:rsid w:val="00CC4892"/>
    <w:rsid w:val="00CD10BC"/>
    <w:rsid w:val="00CE48BB"/>
    <w:rsid w:val="00CF6B1F"/>
    <w:rsid w:val="00D071D2"/>
    <w:rsid w:val="00D23F3A"/>
    <w:rsid w:val="00D2661B"/>
    <w:rsid w:val="00D34C1B"/>
    <w:rsid w:val="00D41161"/>
    <w:rsid w:val="00D428E0"/>
    <w:rsid w:val="00D44039"/>
    <w:rsid w:val="00D51DC5"/>
    <w:rsid w:val="00D541ED"/>
    <w:rsid w:val="00D574D8"/>
    <w:rsid w:val="00D659FA"/>
    <w:rsid w:val="00D700EC"/>
    <w:rsid w:val="00D87065"/>
    <w:rsid w:val="00DA19AA"/>
    <w:rsid w:val="00DB028A"/>
    <w:rsid w:val="00DB2F33"/>
    <w:rsid w:val="00DB43F0"/>
    <w:rsid w:val="00DC21A5"/>
    <w:rsid w:val="00DC2F99"/>
    <w:rsid w:val="00DC795B"/>
    <w:rsid w:val="00DD0C8B"/>
    <w:rsid w:val="00DD3E02"/>
    <w:rsid w:val="00DD46D9"/>
    <w:rsid w:val="00DF203D"/>
    <w:rsid w:val="00DF37B2"/>
    <w:rsid w:val="00DF7513"/>
    <w:rsid w:val="00E305A5"/>
    <w:rsid w:val="00E36E2F"/>
    <w:rsid w:val="00E371AC"/>
    <w:rsid w:val="00E40E08"/>
    <w:rsid w:val="00E45922"/>
    <w:rsid w:val="00E46682"/>
    <w:rsid w:val="00E52110"/>
    <w:rsid w:val="00E64AA7"/>
    <w:rsid w:val="00E678A0"/>
    <w:rsid w:val="00E858B8"/>
    <w:rsid w:val="00EA1C88"/>
    <w:rsid w:val="00EA2F7E"/>
    <w:rsid w:val="00EB5939"/>
    <w:rsid w:val="00EC1413"/>
    <w:rsid w:val="00EC2D1D"/>
    <w:rsid w:val="00EC32A2"/>
    <w:rsid w:val="00EC7637"/>
    <w:rsid w:val="00ED30A1"/>
    <w:rsid w:val="00EE0055"/>
    <w:rsid w:val="00EE62AE"/>
    <w:rsid w:val="00EE7EE0"/>
    <w:rsid w:val="00F00BF0"/>
    <w:rsid w:val="00F065D5"/>
    <w:rsid w:val="00F10D91"/>
    <w:rsid w:val="00F131DB"/>
    <w:rsid w:val="00F21A46"/>
    <w:rsid w:val="00F301C1"/>
    <w:rsid w:val="00F32489"/>
    <w:rsid w:val="00F331AA"/>
    <w:rsid w:val="00F33369"/>
    <w:rsid w:val="00F408FD"/>
    <w:rsid w:val="00F47ACA"/>
    <w:rsid w:val="00F556D2"/>
    <w:rsid w:val="00F55AD2"/>
    <w:rsid w:val="00F7766C"/>
    <w:rsid w:val="00F77F3D"/>
    <w:rsid w:val="00F82076"/>
    <w:rsid w:val="00F8482E"/>
    <w:rsid w:val="00F85A85"/>
    <w:rsid w:val="00F87E9F"/>
    <w:rsid w:val="00F97CE2"/>
    <w:rsid w:val="00FB1C5A"/>
    <w:rsid w:val="00FB2084"/>
    <w:rsid w:val="00FB2811"/>
    <w:rsid w:val="00FC65F6"/>
    <w:rsid w:val="00FE0EAA"/>
    <w:rsid w:val="00FE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>
      <o:colormru v:ext="edit" colors="#ddd"/>
    </o:shapedefaults>
    <o:shapelayout v:ext="edit">
      <o:idmap v:ext="edit" data="1"/>
    </o:shapelayout>
  </w:shapeDefaults>
  <w:decimalSymbol w:val=","/>
  <w:listSeparator w:val=";"/>
  <w14:docId w14:val="1E21CB46"/>
  <w15:docId w15:val="{D9AAAABD-7B44-47B1-BD72-937BF6FF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Bookman Old Style" w:eastAsiaTheme="minorEastAsia" w:hAnsi="Bookman Old Style" w:cs="Maiandra GD"/>
        <w:sz w:val="19"/>
        <w:szCs w:val="19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qFormat/>
    <w:rsid w:val="00AD34F9"/>
    <w:pPr>
      <w:spacing w:line="240" w:lineRule="atLeast"/>
    </w:pPr>
    <w:rPr>
      <w:rFonts w:ascii="Verdana" w:eastAsia="Times New Roman" w:hAnsi="Verdana" w:cs="Times New Roman"/>
      <w:sz w:val="18"/>
      <w:szCs w:val="18"/>
      <w:lang w:eastAsia="nl-BE"/>
    </w:rPr>
  </w:style>
  <w:style w:type="paragraph" w:styleId="Kop1">
    <w:name w:val="heading 1"/>
    <w:aliases w:val="(Hoofdstuk) Emtio"/>
    <w:basedOn w:val="ZsysbasisEmtio"/>
    <w:next w:val="BasistekstEmtio"/>
    <w:link w:val="Kop1Char"/>
    <w:qFormat/>
    <w:rsid w:val="00372DC2"/>
    <w:pPr>
      <w:keepNext/>
      <w:numPr>
        <w:numId w:val="34"/>
      </w:numPr>
      <w:tabs>
        <w:tab w:val="clear" w:pos="567"/>
        <w:tab w:val="left" w:pos="850"/>
      </w:tabs>
      <w:spacing w:line="780" w:lineRule="atLeast"/>
      <w:outlineLvl w:val="0"/>
    </w:pPr>
    <w:rPr>
      <w:bCs/>
      <w:sz w:val="58"/>
      <w:szCs w:val="32"/>
    </w:rPr>
  </w:style>
  <w:style w:type="paragraph" w:styleId="Kop2">
    <w:name w:val="heading 2"/>
    <w:aliases w:val="(Paragraaf) Emtio"/>
    <w:basedOn w:val="ZsysbasisEmtio"/>
    <w:next w:val="BasistekstEmtio"/>
    <w:link w:val="Kop2Char"/>
    <w:qFormat/>
    <w:rsid w:val="00372DC2"/>
    <w:pPr>
      <w:keepNext/>
      <w:numPr>
        <w:ilvl w:val="1"/>
        <w:numId w:val="34"/>
      </w:numPr>
      <w:pBdr>
        <w:bottom w:val="single" w:sz="4" w:space="1" w:color="auto"/>
      </w:pBdr>
      <w:tabs>
        <w:tab w:val="clear" w:pos="567"/>
        <w:tab w:val="left" w:pos="851"/>
      </w:tabs>
      <w:spacing w:after="160" w:line="360" w:lineRule="atLeast"/>
      <w:outlineLvl w:val="1"/>
    </w:pPr>
    <w:rPr>
      <w:rFonts w:ascii="LucidaSansEF" w:hAnsi="LucidaSansEF"/>
      <w:bCs/>
      <w:iCs/>
      <w:caps/>
      <w:sz w:val="26"/>
      <w:szCs w:val="28"/>
    </w:rPr>
  </w:style>
  <w:style w:type="paragraph" w:styleId="Kop3">
    <w:name w:val="heading 3"/>
    <w:aliases w:val="(Subparagraaf) Emtio"/>
    <w:basedOn w:val="ZsysbasisEmtio"/>
    <w:next w:val="BasistekstEmtio"/>
    <w:qFormat/>
    <w:rsid w:val="00544445"/>
    <w:pPr>
      <w:numPr>
        <w:ilvl w:val="2"/>
        <w:numId w:val="34"/>
      </w:numPr>
      <w:tabs>
        <w:tab w:val="left" w:pos="851"/>
      </w:tabs>
      <w:outlineLvl w:val="2"/>
    </w:pPr>
    <w:rPr>
      <w:b/>
      <w:iCs/>
      <w:spacing w:val="2"/>
    </w:rPr>
  </w:style>
  <w:style w:type="paragraph" w:styleId="Kop4">
    <w:name w:val="heading 4"/>
    <w:aliases w:val="Kop 4 (Subsubparagraaf) Emtio,Kop 4 Emtio"/>
    <w:basedOn w:val="ZsysbasisEmtio"/>
    <w:next w:val="BasistekstEmtio"/>
    <w:qFormat/>
    <w:rsid w:val="00544445"/>
    <w:pPr>
      <w:keepNext/>
      <w:numPr>
        <w:ilvl w:val="3"/>
        <w:numId w:val="34"/>
      </w:numPr>
      <w:tabs>
        <w:tab w:val="left" w:pos="992"/>
      </w:tabs>
      <w:outlineLvl w:val="3"/>
    </w:pPr>
    <w:rPr>
      <w:bCs/>
      <w:i/>
      <w:szCs w:val="24"/>
    </w:rPr>
  </w:style>
  <w:style w:type="paragraph" w:styleId="Kop5">
    <w:name w:val="heading 5"/>
    <w:aliases w:val="Kop 5 Emtio"/>
    <w:basedOn w:val="ZsysbasisEmtio"/>
    <w:next w:val="BasistekstEmtio"/>
    <w:qFormat/>
    <w:rsid w:val="00481308"/>
    <w:pPr>
      <w:numPr>
        <w:ilvl w:val="4"/>
        <w:numId w:val="34"/>
      </w:numPr>
      <w:outlineLvl w:val="4"/>
    </w:pPr>
    <w:rPr>
      <w:b/>
      <w:bCs/>
      <w:i/>
      <w:iCs/>
      <w:szCs w:val="22"/>
    </w:rPr>
  </w:style>
  <w:style w:type="paragraph" w:styleId="Kop6">
    <w:name w:val="heading 6"/>
    <w:aliases w:val="Kop 6 Emtio"/>
    <w:basedOn w:val="ZsysbasisEmtio"/>
    <w:next w:val="BasistekstEmtio"/>
    <w:qFormat/>
    <w:rsid w:val="00481308"/>
    <w:pPr>
      <w:numPr>
        <w:ilvl w:val="5"/>
        <w:numId w:val="34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aliases w:val="Kop 7 Emtio"/>
    <w:basedOn w:val="ZsysbasisEmtio"/>
    <w:next w:val="BasistekstEmtio"/>
    <w:qFormat/>
    <w:rsid w:val="00481308"/>
    <w:pPr>
      <w:numPr>
        <w:ilvl w:val="6"/>
        <w:numId w:val="34"/>
      </w:numPr>
      <w:spacing w:before="240" w:after="60"/>
      <w:outlineLvl w:val="6"/>
    </w:pPr>
    <w:rPr>
      <w:b/>
      <w:bCs/>
      <w:sz w:val="20"/>
      <w:szCs w:val="20"/>
    </w:rPr>
  </w:style>
  <w:style w:type="paragraph" w:styleId="Kop8">
    <w:name w:val="heading 8"/>
    <w:aliases w:val="Kop 8 Emtio"/>
    <w:basedOn w:val="ZsysbasisEmtio"/>
    <w:next w:val="BasistekstEmtio"/>
    <w:qFormat/>
    <w:rsid w:val="00481308"/>
    <w:pPr>
      <w:numPr>
        <w:ilvl w:val="7"/>
        <w:numId w:val="34"/>
      </w:numPr>
      <w:spacing w:before="240" w:after="60"/>
      <w:outlineLvl w:val="7"/>
    </w:pPr>
    <w:rPr>
      <w:i/>
      <w:iCs/>
      <w:sz w:val="20"/>
      <w:szCs w:val="20"/>
    </w:rPr>
  </w:style>
  <w:style w:type="paragraph" w:styleId="Kop9">
    <w:name w:val="heading 9"/>
    <w:aliases w:val="Kop 9 Emtio"/>
    <w:basedOn w:val="ZsysbasisEmtio"/>
    <w:next w:val="BasistekstEmtio"/>
    <w:qFormat/>
    <w:rsid w:val="00481308"/>
    <w:pPr>
      <w:numPr>
        <w:ilvl w:val="8"/>
        <w:numId w:val="34"/>
      </w:numPr>
      <w:spacing w:before="240" w:after="60"/>
      <w:outlineLvl w:val="8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link w:val="BasistekstEmtioChar"/>
    <w:qFormat/>
    <w:rsid w:val="004337A6"/>
  </w:style>
  <w:style w:type="paragraph" w:customStyle="1" w:styleId="ZsysbasisEmtio">
    <w:name w:val="Zsysbasis Emtio"/>
    <w:next w:val="Standaard"/>
    <w:rsid w:val="00627E07"/>
    <w:pPr>
      <w:spacing w:line="260" w:lineRule="atLeast"/>
    </w:pPr>
    <w:rPr>
      <w:szCs w:val="18"/>
    </w:rPr>
  </w:style>
  <w:style w:type="paragraph" w:customStyle="1" w:styleId="BasistekstvetEmtio">
    <w:name w:val="Basistekst vet Emtio"/>
    <w:basedOn w:val="ZsysbasisEmtio"/>
    <w:next w:val="BasistekstEmtio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rsid w:val="005C4320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rsid w:val="00122DED"/>
  </w:style>
  <w:style w:type="paragraph" w:styleId="Voettekst">
    <w:name w:val="footer"/>
    <w:basedOn w:val="ZsysbasisEmtio"/>
    <w:next w:val="BasistekstEmtio"/>
    <w:rsid w:val="00122DED"/>
    <w:pPr>
      <w:jc w:val="right"/>
    </w:pPr>
  </w:style>
  <w:style w:type="paragraph" w:customStyle="1" w:styleId="KoptekstEmtio">
    <w:name w:val="Koptekst Emtio"/>
    <w:basedOn w:val="ZsysbasisEmtio"/>
    <w:rsid w:val="00122DED"/>
    <w:rPr>
      <w:noProof/>
    </w:rPr>
  </w:style>
  <w:style w:type="paragraph" w:customStyle="1" w:styleId="VoettekstEmtio">
    <w:name w:val="Voettekst Emtio"/>
    <w:basedOn w:val="ZsysbasisEmtio"/>
    <w:rsid w:val="00D51DC5"/>
    <w:pPr>
      <w:spacing w:line="200" w:lineRule="exact"/>
    </w:pPr>
    <w:rPr>
      <w:rFonts w:ascii="LucidaSansEF" w:hAnsi="LucidaSansEF"/>
      <w:noProof/>
      <w:sz w:val="14"/>
    </w:rPr>
  </w:style>
  <w:style w:type="numbering" w:customStyle="1" w:styleId="LijstopsommingEmtio">
    <w:name w:val="Lijst opsomming Emtio"/>
    <w:rsid w:val="001F5B4F"/>
    <w:pPr>
      <w:numPr>
        <w:numId w:val="1"/>
      </w:numPr>
    </w:pPr>
  </w:style>
  <w:style w:type="numbering" w:styleId="111111">
    <w:name w:val="Outline List 2"/>
    <w:basedOn w:val="Geenlijst"/>
    <w:semiHidden/>
    <w:rsid w:val="00451FDB"/>
  </w:style>
  <w:style w:type="numbering" w:styleId="1ai">
    <w:name w:val="Outline List 1"/>
    <w:basedOn w:val="Geenlijst"/>
    <w:semiHidden/>
    <w:rsid w:val="00451FDB"/>
    <w:pPr>
      <w:numPr>
        <w:numId w:val="3"/>
      </w:numPr>
    </w:pPr>
  </w:style>
  <w:style w:type="paragraph" w:customStyle="1" w:styleId="BasistekstcursiefEmtio">
    <w:name w:val="Basistekst cursief Emtio"/>
    <w:basedOn w:val="ZsysbasisEmtio"/>
    <w:next w:val="BasistekstEmtio"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kleineletter1eniveauEmtio">
    <w:name w:val="Opsomming kleine letter 1e niveau Emtio"/>
    <w:basedOn w:val="ZsysbasisEmtio"/>
    <w:qFormat/>
    <w:rsid w:val="00122DED"/>
    <w:pPr>
      <w:numPr>
        <w:numId w:val="6"/>
      </w:numPr>
    </w:pPr>
  </w:style>
  <w:style w:type="paragraph" w:customStyle="1" w:styleId="Opsommingkleineletter2eniveauEmtio">
    <w:name w:val="Opsomming kleine letter 2e niveau Emtio"/>
    <w:basedOn w:val="ZsysbasisEmtio"/>
    <w:qFormat/>
    <w:rsid w:val="00122DED"/>
    <w:pPr>
      <w:numPr>
        <w:numId w:val="7"/>
      </w:numPr>
    </w:pPr>
  </w:style>
  <w:style w:type="paragraph" w:customStyle="1" w:styleId="Opsommingkleineletter3eniveauEmtio">
    <w:name w:val="Opsomming kleine letter 3e niveau Emtio"/>
    <w:basedOn w:val="ZsysbasisEmtio"/>
    <w:qFormat/>
    <w:rsid w:val="00122DED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qFormat/>
    <w:rsid w:val="00CB6DA0"/>
    <w:pPr>
      <w:numPr>
        <w:numId w:val="9"/>
      </w:numPr>
    </w:pPr>
    <w:rPr>
      <w:b/>
    </w:rPr>
  </w:style>
  <w:style w:type="paragraph" w:customStyle="1" w:styleId="Opsommingnummer2eniveauEmtio">
    <w:name w:val="Opsomming nummer 2e niveau Emtio"/>
    <w:basedOn w:val="ZsysbasisEmtio"/>
    <w:qFormat/>
    <w:rsid w:val="00122DED"/>
    <w:pPr>
      <w:numPr>
        <w:numId w:val="10"/>
      </w:numPr>
    </w:pPr>
  </w:style>
  <w:style w:type="paragraph" w:customStyle="1" w:styleId="Opsommingnummer3eniveauEmtio">
    <w:name w:val="Opsomming nummer 3e niveau Emtio"/>
    <w:basedOn w:val="ZsysbasisEmtio"/>
    <w:qFormat/>
    <w:rsid w:val="00122DED"/>
    <w:pPr>
      <w:numPr>
        <w:numId w:val="11"/>
      </w:numPr>
    </w:pPr>
  </w:style>
  <w:style w:type="paragraph" w:styleId="Aanhef">
    <w:name w:val="Salutation"/>
    <w:basedOn w:val="ZsysbasisEmtio"/>
    <w:next w:val="BasistekstEmtio"/>
    <w:semiHidden/>
    <w:rsid w:val="0020607F"/>
  </w:style>
  <w:style w:type="paragraph" w:styleId="Adresenvelop">
    <w:name w:val="envelope address"/>
    <w:basedOn w:val="ZsysbasisEmtio"/>
    <w:next w:val="BasistekstEmtio"/>
    <w:semiHidden/>
    <w:rsid w:val="0020607F"/>
  </w:style>
  <w:style w:type="paragraph" w:styleId="Afsluiting">
    <w:name w:val="Closing"/>
    <w:basedOn w:val="ZsysbasisEmtio"/>
    <w:next w:val="BasistekstEmtio"/>
    <w:semiHidden/>
    <w:rsid w:val="0020607F"/>
  </w:style>
  <w:style w:type="paragraph" w:customStyle="1" w:styleId="Inspring1eniveauEmtio">
    <w:name w:val="Inspring 1e niveau Emtio"/>
    <w:basedOn w:val="ZsysbasisEmtio"/>
    <w:rsid w:val="000B579C"/>
    <w:pPr>
      <w:tabs>
        <w:tab w:val="left" w:pos="284"/>
        <w:tab w:val="left" w:pos="567"/>
      </w:tabs>
      <w:ind w:left="284" w:hanging="284"/>
    </w:pPr>
  </w:style>
  <w:style w:type="paragraph" w:customStyle="1" w:styleId="Inspring2eniveauEmtio">
    <w:name w:val="Inspring 2e niveau Emtio"/>
    <w:basedOn w:val="ZsysbasisEmtio"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rsid w:val="00122DED"/>
    <w:pPr>
      <w:ind w:left="284"/>
    </w:pPr>
  </w:style>
  <w:style w:type="paragraph" w:customStyle="1" w:styleId="Zwevend2eniveauEmtio">
    <w:name w:val="Zwevend 2e niveau Emtio"/>
    <w:basedOn w:val="ZsysbasisEmtio"/>
    <w:rsid w:val="00122DED"/>
    <w:pPr>
      <w:ind w:left="567"/>
    </w:pPr>
  </w:style>
  <w:style w:type="paragraph" w:customStyle="1" w:styleId="Zwevend3eniveauEmtio">
    <w:name w:val="Zwevend 3e niveau Emtio"/>
    <w:basedOn w:val="ZsysbasisEmtio"/>
    <w:rsid w:val="00122DED"/>
    <w:pPr>
      <w:ind w:left="851"/>
    </w:pPr>
  </w:style>
  <w:style w:type="paragraph" w:styleId="Inhopg1">
    <w:name w:val="toc 1"/>
    <w:basedOn w:val="ZsysbasisEmtio"/>
    <w:next w:val="BasistekstEmtio"/>
    <w:rsid w:val="002E5ED9"/>
    <w:pPr>
      <w:pBdr>
        <w:bottom w:val="single" w:sz="4" w:space="1" w:color="auto"/>
      </w:pBdr>
      <w:tabs>
        <w:tab w:val="left" w:pos="397"/>
        <w:tab w:val="right" w:pos="8562"/>
      </w:tabs>
      <w:spacing w:after="200" w:line="320" w:lineRule="atLeast"/>
      <w:ind w:left="397" w:right="567" w:hanging="397"/>
    </w:pPr>
    <w:rPr>
      <w:rFonts w:ascii="LucidaSansEF" w:hAnsi="LucidaSansEF"/>
      <w:b/>
      <w:caps/>
      <w:sz w:val="26"/>
    </w:rPr>
  </w:style>
  <w:style w:type="paragraph" w:styleId="Inhopg2">
    <w:name w:val="toc 2"/>
    <w:basedOn w:val="ZsysbasisEmtio"/>
    <w:next w:val="BasistekstEmtio"/>
    <w:rsid w:val="002E5ED9"/>
    <w:pPr>
      <w:tabs>
        <w:tab w:val="left" w:pos="709"/>
        <w:tab w:val="right" w:pos="8562"/>
      </w:tabs>
      <w:ind w:left="709" w:right="567" w:hanging="709"/>
    </w:pPr>
    <w:rPr>
      <w:b/>
      <w:spacing w:val="2"/>
    </w:rPr>
  </w:style>
  <w:style w:type="paragraph" w:styleId="Inhopg3">
    <w:name w:val="toc 3"/>
    <w:basedOn w:val="ZsysbasisEmtio"/>
    <w:next w:val="BasistekstEmtio"/>
    <w:rsid w:val="00BD5200"/>
    <w:pPr>
      <w:tabs>
        <w:tab w:val="left" w:pos="1418"/>
        <w:tab w:val="right" w:pos="8562"/>
      </w:tabs>
      <w:ind w:left="1815" w:right="567" w:hanging="1418"/>
    </w:pPr>
    <w:rPr>
      <w:rFonts w:ascii="LucidaSansEF" w:hAnsi="LucidaSansEF"/>
      <w:b/>
      <w:i/>
    </w:rPr>
  </w:style>
  <w:style w:type="paragraph" w:styleId="Inhopg4">
    <w:name w:val="toc 4"/>
    <w:basedOn w:val="ZsysbasisEmtio"/>
    <w:next w:val="BasistekstEmtio"/>
    <w:semiHidden/>
    <w:rsid w:val="00122DED"/>
  </w:style>
  <w:style w:type="paragraph" w:styleId="Index1">
    <w:name w:val="index 1"/>
    <w:basedOn w:val="ZsysbasisEmtio"/>
    <w:next w:val="BasistekstEmtio"/>
    <w:semiHidden/>
    <w:rsid w:val="00122DED"/>
  </w:style>
  <w:style w:type="paragraph" w:styleId="Index2">
    <w:name w:val="index 2"/>
    <w:basedOn w:val="ZsysbasisEmtio"/>
    <w:next w:val="BasistekstEmtio"/>
    <w:semiHidden/>
    <w:rsid w:val="00122DED"/>
  </w:style>
  <w:style w:type="paragraph" w:styleId="Index3">
    <w:name w:val="index 3"/>
    <w:basedOn w:val="ZsysbasisEmtio"/>
    <w:next w:val="BasistekstEmtio"/>
    <w:semiHidden/>
    <w:rsid w:val="00122DED"/>
  </w:style>
  <w:style w:type="paragraph" w:styleId="Ondertitel">
    <w:name w:val="Subtitle"/>
    <w:basedOn w:val="ZsysbasisEmtio"/>
    <w:next w:val="BasistekstEmtio"/>
    <w:rsid w:val="00122DED"/>
  </w:style>
  <w:style w:type="paragraph" w:styleId="Titel">
    <w:name w:val="Title"/>
    <w:basedOn w:val="ZsysbasisEmtio"/>
    <w:next w:val="BasistekstEmtio"/>
    <w:rsid w:val="00122DED"/>
  </w:style>
  <w:style w:type="paragraph" w:customStyle="1" w:styleId="Kop2zondernummerEmtio">
    <w:name w:val="Kop 2 zonder nummer Emtio"/>
    <w:basedOn w:val="ZsysbasisEmtio"/>
    <w:next w:val="BasistekstEmtio"/>
    <w:qFormat/>
    <w:rsid w:val="004337A6"/>
    <w:pPr>
      <w:pBdr>
        <w:bottom w:val="single" w:sz="4" w:space="1" w:color="auto"/>
      </w:pBdr>
      <w:spacing w:after="160" w:line="360" w:lineRule="atLeast"/>
    </w:pPr>
    <w:rPr>
      <w:rFonts w:ascii="LucidaSansEF" w:hAnsi="LucidaSansEF"/>
      <w:caps/>
      <w:sz w:val="26"/>
      <w:szCs w:val="28"/>
    </w:rPr>
  </w:style>
  <w:style w:type="character" w:styleId="Paginanummer">
    <w:name w:val="page number"/>
    <w:basedOn w:val="Standaardalinea-lettertype"/>
    <w:rsid w:val="00122DED"/>
  </w:style>
  <w:style w:type="character" w:customStyle="1" w:styleId="zsysVeldMarkering">
    <w:name w:val="zsysVeldMarkering"/>
    <w:basedOn w:val="Standaardalinea-lettertype"/>
    <w:rsid w:val="00EE7EE0"/>
    <w:rPr>
      <w:bdr w:val="none" w:sz="0" w:space="0" w:color="auto"/>
      <w:shd w:val="clear" w:color="auto" w:fill="FF99CC"/>
    </w:rPr>
  </w:style>
  <w:style w:type="paragraph" w:customStyle="1" w:styleId="Kop1zondernummerEmtio">
    <w:name w:val="Kop 1 zonder nummer Emtio"/>
    <w:basedOn w:val="ZsysbasisEmtio"/>
    <w:next w:val="BasistekstEmtio"/>
    <w:qFormat/>
    <w:rsid w:val="00F301C1"/>
    <w:pPr>
      <w:spacing w:line="780" w:lineRule="atLeast"/>
    </w:pPr>
    <w:rPr>
      <w:kern w:val="32"/>
      <w:sz w:val="58"/>
      <w:szCs w:val="32"/>
    </w:rPr>
  </w:style>
  <w:style w:type="paragraph" w:customStyle="1" w:styleId="Kop3zondernummerEmtio">
    <w:name w:val="Kop 3 zonder nummer Emtio"/>
    <w:basedOn w:val="ZsysbasisEmtio"/>
    <w:next w:val="BasistekstEmtio"/>
    <w:qFormat/>
    <w:rsid w:val="00F301C1"/>
    <w:rPr>
      <w:b/>
      <w:spacing w:val="2"/>
    </w:rPr>
  </w:style>
  <w:style w:type="paragraph" w:styleId="Index4">
    <w:name w:val="index 4"/>
    <w:basedOn w:val="Standaard"/>
    <w:next w:val="Standaard"/>
    <w:semiHidden/>
    <w:unhideWhenUsed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unhideWhenUsed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unhideWhenUsed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unhideWhenUsed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unhideWhenUsed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unhideWhenUsed/>
    <w:rsid w:val="00122DED"/>
    <w:pPr>
      <w:ind w:left="1620" w:hanging="180"/>
    </w:pPr>
  </w:style>
  <w:style w:type="paragraph" w:styleId="Inhopg5">
    <w:name w:val="toc 5"/>
    <w:basedOn w:val="Standaard"/>
    <w:next w:val="Standaard"/>
    <w:semiHidden/>
    <w:unhideWhenUsed/>
    <w:rsid w:val="00122DED"/>
    <w:pPr>
      <w:ind w:left="720"/>
    </w:pPr>
  </w:style>
  <w:style w:type="paragraph" w:styleId="Inhopg6">
    <w:name w:val="toc 6"/>
    <w:basedOn w:val="Standaard"/>
    <w:next w:val="Standaard"/>
    <w:semiHidden/>
    <w:unhideWhenUsed/>
    <w:rsid w:val="00122DED"/>
    <w:pPr>
      <w:ind w:left="900"/>
    </w:pPr>
  </w:style>
  <w:style w:type="paragraph" w:styleId="Inhopg7">
    <w:name w:val="toc 7"/>
    <w:basedOn w:val="Standaard"/>
    <w:next w:val="Standaard"/>
    <w:semiHidden/>
    <w:unhideWhenUsed/>
    <w:rsid w:val="00122DED"/>
    <w:pPr>
      <w:ind w:left="1080"/>
    </w:pPr>
  </w:style>
  <w:style w:type="paragraph" w:styleId="Inhopg8">
    <w:name w:val="toc 8"/>
    <w:basedOn w:val="Standaard"/>
    <w:next w:val="Standaard"/>
    <w:semiHidden/>
    <w:unhideWhenUsed/>
    <w:rsid w:val="00122DED"/>
    <w:pPr>
      <w:ind w:left="1260"/>
    </w:pPr>
  </w:style>
  <w:style w:type="paragraph" w:styleId="Inhopg9">
    <w:name w:val="toc 9"/>
    <w:basedOn w:val="Standaard"/>
    <w:next w:val="Standaard"/>
    <w:semiHidden/>
    <w:unhideWhenUsed/>
    <w:rsid w:val="00122DED"/>
    <w:pPr>
      <w:ind w:left="1440"/>
    </w:pPr>
  </w:style>
  <w:style w:type="paragraph" w:styleId="Afzender">
    <w:name w:val="envelope return"/>
    <w:basedOn w:val="ZsysbasisEmtio"/>
    <w:next w:val="BasistekstEmtio"/>
    <w:semiHidden/>
    <w:rsid w:val="0020607F"/>
  </w:style>
  <w:style w:type="numbering" w:styleId="Artikelsectie">
    <w:name w:val="Outline List 3"/>
    <w:basedOn w:val="Geenlijst"/>
    <w:semiHidden/>
    <w:rsid w:val="00451FDB"/>
  </w:style>
  <w:style w:type="paragraph" w:styleId="Berichtkop">
    <w:name w:val="Message Header"/>
    <w:basedOn w:val="ZsysbasisEmtio"/>
    <w:next w:val="BasistekstEmtio"/>
    <w:semiHidden/>
    <w:rsid w:val="0020607F"/>
  </w:style>
  <w:style w:type="paragraph" w:styleId="Bloktekst">
    <w:name w:val="Block Text"/>
    <w:basedOn w:val="ZsysbasisEmtio"/>
    <w:next w:val="BasistekstEmtio"/>
    <w:semiHidden/>
    <w:rsid w:val="0020607F"/>
  </w:style>
  <w:style w:type="table" w:styleId="Eenvoudigetabel1">
    <w:name w:val="Table Simple 1"/>
    <w:basedOn w:val="Standaardtabel"/>
    <w:semiHidden/>
    <w:rsid w:val="008D7BDD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semiHidden/>
    <w:rsid w:val="0020607F"/>
  </w:style>
  <w:style w:type="paragraph" w:styleId="Handtekening">
    <w:name w:val="Signature"/>
    <w:basedOn w:val="ZsysbasisEmtio"/>
    <w:next w:val="BasistekstEmtio"/>
    <w:semiHidden/>
    <w:rsid w:val="0020607F"/>
  </w:style>
  <w:style w:type="paragraph" w:styleId="HTML-voorafopgemaakt">
    <w:name w:val="HTML Preformatted"/>
    <w:basedOn w:val="ZsysbasisEmtio"/>
    <w:next w:val="BasistekstEmtio"/>
    <w:semiHidden/>
    <w:rsid w:val="0020607F"/>
  </w:style>
  <w:style w:type="character" w:styleId="HTMLCode">
    <w:name w:val="HTML Code"/>
    <w:basedOn w:val="Standaardalinea-lettertype"/>
    <w:semiHidden/>
    <w:rsid w:val="00451FDB"/>
    <w:rPr>
      <w:rFonts w:ascii="Maiandra GD" w:hAnsi="Maiandra GD" w:cs="Maiandra GD"/>
      <w:sz w:val="18"/>
      <w:szCs w:val="18"/>
    </w:rPr>
  </w:style>
  <w:style w:type="character" w:styleId="HTMLDefinition">
    <w:name w:val="HTML Definition"/>
    <w:basedOn w:val="Standaardalinea-lettertype"/>
    <w:semiHidden/>
    <w:rsid w:val="00451FDB"/>
    <w:rPr>
      <w:rFonts w:ascii="Maiandra GD" w:hAnsi="Maiandra GD" w:cs="Maiandra GD"/>
      <w:i w:val="0"/>
      <w:iCs w:val="0"/>
    </w:rPr>
  </w:style>
  <w:style w:type="character" w:styleId="HTMLVariable">
    <w:name w:val="HTML Variable"/>
    <w:basedOn w:val="Standaardalinea-lettertype"/>
    <w:semiHidden/>
    <w:rsid w:val="00451FDB"/>
    <w:rPr>
      <w:rFonts w:ascii="Maiandra GD" w:hAnsi="Maiandra GD" w:cs="Maiandra GD"/>
      <w:i w:val="0"/>
      <w:iCs w:val="0"/>
    </w:rPr>
  </w:style>
  <w:style w:type="character" w:styleId="HTML-acroniem">
    <w:name w:val="HTML Acronym"/>
    <w:basedOn w:val="Standaardalinea-lettertype"/>
    <w:semiHidden/>
    <w:rsid w:val="00451FDB"/>
    <w:rPr>
      <w:rFonts w:ascii="Maiandra GD" w:hAnsi="Maiandra GD" w:cs="Maiandra GD"/>
    </w:rPr>
  </w:style>
  <w:style w:type="paragraph" w:styleId="HTML-adres">
    <w:name w:val="HTML Address"/>
    <w:basedOn w:val="ZsysbasisEmtio"/>
    <w:next w:val="BasistekstEmtio"/>
    <w:semiHidden/>
    <w:rsid w:val="0020607F"/>
  </w:style>
  <w:style w:type="character" w:styleId="HTML-citaat">
    <w:name w:val="HTML Cite"/>
    <w:basedOn w:val="Standaardalinea-lettertype"/>
    <w:semiHidden/>
    <w:rsid w:val="00451FDB"/>
    <w:rPr>
      <w:rFonts w:ascii="Maiandra GD" w:hAnsi="Maiandra GD" w:cs="Maiandra GD"/>
      <w:i w:val="0"/>
      <w:iCs w:val="0"/>
    </w:rPr>
  </w:style>
  <w:style w:type="character" w:styleId="HTML-schrijfmachine">
    <w:name w:val="HTML Typewriter"/>
    <w:basedOn w:val="Standaardalinea-lettertype"/>
    <w:semiHidden/>
    <w:rsid w:val="00451FDB"/>
    <w:rPr>
      <w:rFonts w:ascii="Maiandra GD" w:hAnsi="Maiandra GD" w:cs="Maiandra GD"/>
      <w:sz w:val="18"/>
      <w:szCs w:val="18"/>
    </w:rPr>
  </w:style>
  <w:style w:type="character" w:styleId="HTML-toetsenbord">
    <w:name w:val="HTML Keyboard"/>
    <w:basedOn w:val="Standaardalinea-lettertype"/>
    <w:semiHidden/>
    <w:rsid w:val="00451FDB"/>
    <w:rPr>
      <w:rFonts w:ascii="Maiandra GD" w:hAnsi="Maiandra GD" w:cs="Maiandra GD"/>
      <w:sz w:val="18"/>
      <w:szCs w:val="18"/>
    </w:rPr>
  </w:style>
  <w:style w:type="character" w:styleId="HTML-voorbeeld">
    <w:name w:val="HTML Sample"/>
    <w:basedOn w:val="Standaardalinea-lettertype"/>
    <w:semiHidden/>
    <w:rsid w:val="00451FDB"/>
    <w:rPr>
      <w:rFonts w:ascii="Maiandra GD" w:hAnsi="Maiandra GD" w:cs="Maiandra GD"/>
    </w:rPr>
  </w:style>
  <w:style w:type="table" w:styleId="Klassieketabel1">
    <w:name w:val="Table Classic 1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pPr>
      <w:spacing w:line="240" w:lineRule="atLeas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semiHidden/>
    <w:rsid w:val="0020607F"/>
  </w:style>
  <w:style w:type="paragraph" w:styleId="Lijst2">
    <w:name w:val="List 2"/>
    <w:basedOn w:val="ZsysbasisEmtio"/>
    <w:next w:val="BasistekstEmtio"/>
    <w:semiHidden/>
    <w:rsid w:val="0020607F"/>
  </w:style>
  <w:style w:type="paragraph" w:styleId="Lijst3">
    <w:name w:val="List 3"/>
    <w:basedOn w:val="ZsysbasisEmtio"/>
    <w:next w:val="BasistekstEmtio"/>
    <w:semiHidden/>
    <w:rsid w:val="0020607F"/>
  </w:style>
  <w:style w:type="paragraph" w:styleId="Lijst4">
    <w:name w:val="List 4"/>
    <w:basedOn w:val="ZsysbasisEmtio"/>
    <w:next w:val="BasistekstEmtio"/>
    <w:semiHidden/>
    <w:rsid w:val="0020607F"/>
  </w:style>
  <w:style w:type="paragraph" w:styleId="Lijst5">
    <w:name w:val="List 5"/>
    <w:basedOn w:val="ZsysbasisEmtio"/>
    <w:next w:val="BasistekstEmtio"/>
    <w:semiHidden/>
    <w:rsid w:val="0020607F"/>
  </w:style>
  <w:style w:type="paragraph" w:styleId="Lijstopsomteken">
    <w:name w:val="List Bullet"/>
    <w:basedOn w:val="ZsysbasisEmtio"/>
    <w:next w:val="BasistekstEmtio"/>
    <w:semiHidden/>
    <w:rsid w:val="0020607F"/>
  </w:style>
  <w:style w:type="paragraph" w:styleId="Lijstopsomteken2">
    <w:name w:val="List Bullet 2"/>
    <w:basedOn w:val="ZsysbasisEmtio"/>
    <w:next w:val="BasistekstEmtio"/>
    <w:semiHidden/>
    <w:rsid w:val="0020607F"/>
  </w:style>
  <w:style w:type="paragraph" w:styleId="Lijstopsomteken3">
    <w:name w:val="List Bullet 3"/>
    <w:basedOn w:val="ZsysbasisEmtio"/>
    <w:next w:val="BasistekstEmtio"/>
    <w:semiHidden/>
    <w:rsid w:val="0020607F"/>
  </w:style>
  <w:style w:type="paragraph" w:styleId="Lijstopsomteken4">
    <w:name w:val="List Bullet 4"/>
    <w:basedOn w:val="ZsysbasisEmtio"/>
    <w:next w:val="BasistekstEmtio"/>
    <w:semiHidden/>
    <w:rsid w:val="0020607F"/>
  </w:style>
  <w:style w:type="paragraph" w:styleId="Lijstopsomteken5">
    <w:name w:val="List Bullet 5"/>
    <w:basedOn w:val="ZsysbasisEmtio"/>
    <w:next w:val="BasistekstEmtio"/>
    <w:semiHidden/>
    <w:rsid w:val="0020607F"/>
  </w:style>
  <w:style w:type="paragraph" w:styleId="Lijstnummering">
    <w:name w:val="List Number"/>
    <w:basedOn w:val="ZsysbasisEmtio"/>
    <w:next w:val="BasistekstEmtio"/>
    <w:semiHidden/>
    <w:rsid w:val="0020607F"/>
  </w:style>
  <w:style w:type="paragraph" w:styleId="Lijstnummering2">
    <w:name w:val="List Number 2"/>
    <w:basedOn w:val="ZsysbasisEmtio"/>
    <w:next w:val="BasistekstEmtio"/>
    <w:semiHidden/>
    <w:rsid w:val="0020607F"/>
  </w:style>
  <w:style w:type="paragraph" w:styleId="Lijstnummering3">
    <w:name w:val="List Number 3"/>
    <w:basedOn w:val="ZsysbasisEmtio"/>
    <w:next w:val="BasistekstEmtio"/>
    <w:semiHidden/>
    <w:rsid w:val="0020607F"/>
  </w:style>
  <w:style w:type="paragraph" w:styleId="Lijstnummering4">
    <w:name w:val="List Number 4"/>
    <w:basedOn w:val="ZsysbasisEmtio"/>
    <w:next w:val="BasistekstEmtio"/>
    <w:semiHidden/>
    <w:rsid w:val="0020607F"/>
  </w:style>
  <w:style w:type="paragraph" w:styleId="Lijstnummering5">
    <w:name w:val="List Number 5"/>
    <w:basedOn w:val="ZsysbasisEmtio"/>
    <w:next w:val="BasistekstEmtio"/>
    <w:semiHidden/>
    <w:rsid w:val="0020607F"/>
  </w:style>
  <w:style w:type="paragraph" w:styleId="Lijstvoortzetting">
    <w:name w:val="List Continue"/>
    <w:basedOn w:val="ZsysbasisEmtio"/>
    <w:next w:val="BasistekstEmtio"/>
    <w:semiHidden/>
    <w:rsid w:val="0020607F"/>
  </w:style>
  <w:style w:type="paragraph" w:styleId="Lijstvoortzetting2">
    <w:name w:val="List Continue 2"/>
    <w:basedOn w:val="ZsysbasisEmtio"/>
    <w:next w:val="BasistekstEmtio"/>
    <w:semiHidden/>
    <w:rsid w:val="0020607F"/>
  </w:style>
  <w:style w:type="paragraph" w:styleId="Lijstvoortzetting3">
    <w:name w:val="List Continue 3"/>
    <w:basedOn w:val="ZsysbasisEmtio"/>
    <w:next w:val="BasistekstEmtio"/>
    <w:semiHidden/>
    <w:rsid w:val="0020607F"/>
  </w:style>
  <w:style w:type="paragraph" w:styleId="Lijstvoortzetting4">
    <w:name w:val="List Continue 4"/>
    <w:basedOn w:val="ZsysbasisEmtio"/>
    <w:next w:val="BasistekstEmtio"/>
    <w:semiHidden/>
    <w:rsid w:val="0020607F"/>
  </w:style>
  <w:style w:type="paragraph" w:styleId="Lijstvoortzetting5">
    <w:name w:val="List Continue 5"/>
    <w:basedOn w:val="ZsysbasisEmtio"/>
    <w:next w:val="BasistekstEmtio"/>
    <w:semiHidden/>
    <w:rsid w:val="0020607F"/>
  </w:style>
  <w:style w:type="character" w:styleId="Nadruk">
    <w:name w:val="Emphasis"/>
    <w:basedOn w:val="Standaardalinea-lettertype"/>
    <w:rsid w:val="00451FDB"/>
    <w:rPr>
      <w:rFonts w:ascii="Maiandra GD" w:hAnsi="Maiandra GD" w:cs="Maiandra GD"/>
      <w:i w:val="0"/>
      <w:iCs w:val="0"/>
    </w:rPr>
  </w:style>
  <w:style w:type="paragraph" w:styleId="Normaalweb">
    <w:name w:val="Normal (Web)"/>
    <w:basedOn w:val="ZsysbasisEmtio"/>
    <w:next w:val="BasistekstEmtio"/>
    <w:semiHidden/>
    <w:rsid w:val="0020607F"/>
  </w:style>
  <w:style w:type="paragraph" w:styleId="Notitiekop">
    <w:name w:val="Note Heading"/>
    <w:basedOn w:val="ZsysbasisEmtio"/>
    <w:next w:val="BasistekstEmtio"/>
    <w:semiHidden/>
    <w:rsid w:val="0020607F"/>
  </w:style>
  <w:style w:type="paragraph" w:styleId="Plattetekst">
    <w:name w:val="Body Text"/>
    <w:basedOn w:val="ZsysbasisEmtio"/>
    <w:next w:val="BasistekstEmtio"/>
    <w:semiHidden/>
    <w:rsid w:val="0020607F"/>
  </w:style>
  <w:style w:type="paragraph" w:styleId="Plattetekst2">
    <w:name w:val="Body Text 2"/>
    <w:basedOn w:val="ZsysbasisEmtio"/>
    <w:next w:val="BasistekstEmtio"/>
    <w:semiHidden/>
    <w:rsid w:val="0020607F"/>
  </w:style>
  <w:style w:type="paragraph" w:styleId="Plattetekst3">
    <w:name w:val="Body Text 3"/>
    <w:basedOn w:val="ZsysbasisEmtio"/>
    <w:next w:val="BasistekstEmtio"/>
    <w:semiHidden/>
    <w:rsid w:val="0020607F"/>
  </w:style>
  <w:style w:type="paragraph" w:styleId="Platteteksteersteinspringing">
    <w:name w:val="Body Text First Indent"/>
    <w:basedOn w:val="ZsysbasisEmtio"/>
    <w:next w:val="BasistekstEmtio"/>
    <w:semiHidden/>
    <w:rsid w:val="0020607F"/>
  </w:style>
  <w:style w:type="paragraph" w:styleId="Plattetekstinspringen">
    <w:name w:val="Body Text Indent"/>
    <w:basedOn w:val="ZsysbasisEmtio"/>
    <w:next w:val="BasistekstEmtio"/>
    <w:semiHidden/>
    <w:rsid w:val="0020607F"/>
  </w:style>
  <w:style w:type="paragraph" w:styleId="Platteteksteersteinspringing2">
    <w:name w:val="Body Text First Indent 2"/>
    <w:basedOn w:val="ZsysbasisEmtio"/>
    <w:next w:val="BasistekstEmtio"/>
    <w:semiHidden/>
    <w:rsid w:val="0020607F"/>
  </w:style>
  <w:style w:type="paragraph" w:styleId="Plattetekstinspringen2">
    <w:name w:val="Body Text Indent 2"/>
    <w:basedOn w:val="ZsysbasisEmtio"/>
    <w:next w:val="BasistekstEmtio"/>
    <w:semiHidden/>
    <w:rsid w:val="0020607F"/>
  </w:style>
  <w:style w:type="paragraph" w:styleId="Plattetekstinspringen3">
    <w:name w:val="Body Text Indent 3"/>
    <w:basedOn w:val="ZsysbasisEmtio"/>
    <w:next w:val="BasistekstEmtio"/>
    <w:semiHidden/>
    <w:rsid w:val="0020607F"/>
  </w:style>
  <w:style w:type="table" w:styleId="Professioneletabel">
    <w:name w:val="Table Professional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8D7BDD"/>
    <w:rPr>
      <w:rFonts w:ascii="Maiandra GD" w:hAnsi="Maiandra GD" w:cs="Maiandra GD"/>
    </w:rPr>
  </w:style>
  <w:style w:type="paragraph" w:styleId="Standaardinspringing">
    <w:name w:val="Normal Indent"/>
    <w:basedOn w:val="ZsysbasisEmtio"/>
    <w:next w:val="BasistekstEmtio"/>
    <w:semiHidden/>
    <w:rsid w:val="0020607F"/>
  </w:style>
  <w:style w:type="table" w:styleId="Tabelkolommen1">
    <w:name w:val="Table Columns 1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360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basedOn w:val="Standaardalinea-lettertype"/>
    <w:rsid w:val="00EC2D1D"/>
    <w:rPr>
      <w:vertAlign w:val="superscript"/>
    </w:rPr>
  </w:style>
  <w:style w:type="paragraph" w:styleId="Voetnoottekst">
    <w:name w:val="footnote text"/>
    <w:basedOn w:val="ZsysbasisEmtio"/>
    <w:next w:val="BasistekstEmtio"/>
    <w:link w:val="VoetnoottekstChar"/>
    <w:rsid w:val="00EC2D1D"/>
    <w:rPr>
      <w:sz w:val="14"/>
    </w:rPr>
  </w:style>
  <w:style w:type="table" w:styleId="Webtabel1">
    <w:name w:val="Table Web 1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rsid w:val="0020607F"/>
  </w:style>
  <w:style w:type="paragraph" w:styleId="Tekstzonderopmaak">
    <w:name w:val="Plain Text"/>
    <w:aliases w:val="Tekst zonder opmaak Emtio"/>
    <w:basedOn w:val="ZsysbasisEmtio"/>
    <w:next w:val="BasistekstEmtio"/>
    <w:rsid w:val="0020607F"/>
  </w:style>
  <w:style w:type="paragraph" w:styleId="Ballontekst">
    <w:name w:val="Balloon Text"/>
    <w:basedOn w:val="ZsysbasisEmtio"/>
    <w:next w:val="BasistekstEmtio"/>
    <w:semiHidden/>
    <w:rsid w:val="0020607F"/>
  </w:style>
  <w:style w:type="paragraph" w:styleId="Bijschrift">
    <w:name w:val="caption"/>
    <w:basedOn w:val="ZsysbasisEmtio"/>
    <w:next w:val="BasistekstEmtio"/>
    <w:rsid w:val="0020607F"/>
  </w:style>
  <w:style w:type="paragraph" w:styleId="Bronvermelding">
    <w:name w:val="table of authorities"/>
    <w:basedOn w:val="ZsysbasisEmtio"/>
    <w:next w:val="BasistekstEmtio"/>
    <w:semiHidden/>
    <w:rsid w:val="0020607F"/>
  </w:style>
  <w:style w:type="paragraph" w:styleId="Documentstructuur">
    <w:name w:val="Document Map"/>
    <w:basedOn w:val="ZsysbasisEmtio"/>
    <w:next w:val="BasistekstEmtio"/>
    <w:semiHidden/>
    <w:rsid w:val="0020607F"/>
  </w:style>
  <w:style w:type="character" w:styleId="Eindnootmarkering">
    <w:name w:val="endnote reference"/>
    <w:basedOn w:val="Standaardalinea-lettertype"/>
    <w:semiHidden/>
    <w:rsid w:val="0020607F"/>
    <w:rPr>
      <w:rFonts w:ascii="Maiandra GD" w:hAnsi="Maiandra GD" w:cs="Maiandra GD"/>
      <w:vertAlign w:val="baseline"/>
    </w:rPr>
  </w:style>
  <w:style w:type="paragraph" w:styleId="Eindnoottekst">
    <w:name w:val="endnote text"/>
    <w:basedOn w:val="ZsysbasisEmtio"/>
    <w:next w:val="BasistekstEmtio"/>
    <w:semiHidden/>
    <w:rsid w:val="0020607F"/>
  </w:style>
  <w:style w:type="paragraph" w:styleId="Indexkop">
    <w:name w:val="index heading"/>
    <w:basedOn w:val="ZsysbasisEmtio"/>
    <w:next w:val="BasistekstEmtio"/>
    <w:semiHidden/>
    <w:rsid w:val="0020607F"/>
  </w:style>
  <w:style w:type="paragraph" w:styleId="Kopbronvermelding">
    <w:name w:val="toa heading"/>
    <w:basedOn w:val="ZsysbasisEmtio"/>
    <w:next w:val="BasistekstEmtio"/>
    <w:semiHidden/>
    <w:rsid w:val="0020607F"/>
  </w:style>
  <w:style w:type="paragraph" w:styleId="Lijstmetafbeeldingen">
    <w:name w:val="table of figures"/>
    <w:basedOn w:val="ZsysbasisEmtio"/>
    <w:next w:val="BasistekstEmtio"/>
    <w:semiHidden/>
    <w:rsid w:val="0020607F"/>
  </w:style>
  <w:style w:type="paragraph" w:styleId="Macrotekst">
    <w:name w:val="macro"/>
    <w:basedOn w:val="ZsysbasisEmtio"/>
    <w:next w:val="BasistekstEmtio"/>
    <w:semiHidden/>
    <w:rsid w:val="0020607F"/>
  </w:style>
  <w:style w:type="paragraph" w:styleId="Tekstopmerking">
    <w:name w:val="annotation text"/>
    <w:basedOn w:val="ZsysbasisEmtio"/>
    <w:next w:val="BasistekstEmtio"/>
    <w:semiHidden/>
    <w:rsid w:val="0020607F"/>
  </w:style>
  <w:style w:type="paragraph" w:styleId="Onderwerpvanopmerking">
    <w:name w:val="annotation subject"/>
    <w:basedOn w:val="ZsysbasisEmtio"/>
    <w:next w:val="BasistekstEmtio"/>
    <w:semiHidden/>
    <w:rsid w:val="0020607F"/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KopjedocumentgegevensEmtio">
    <w:name w:val="Kopje documentgegevens Emtio"/>
    <w:basedOn w:val="ZsysbasisEmtio"/>
    <w:rsid w:val="00EE7EE0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referentienummerEmtio">
    <w:name w:val="Documentgegevens referentienummer Emtio"/>
    <w:basedOn w:val="ZsysbasisEmtio"/>
    <w:rsid w:val="00F00BF0"/>
    <w:pPr>
      <w:spacing w:line="260" w:lineRule="exact"/>
    </w:pPr>
    <w:rPr>
      <w:b/>
    </w:rPr>
  </w:style>
  <w:style w:type="paragraph" w:customStyle="1" w:styleId="AfzendergegevensEmtio">
    <w:name w:val="Afzendergegevens Emtio"/>
    <w:basedOn w:val="ZsysbasisEmtio"/>
    <w:rsid w:val="00627E07"/>
    <w:pPr>
      <w:spacing w:line="200" w:lineRule="exact"/>
    </w:pPr>
    <w:rPr>
      <w:b/>
      <w:sz w:val="13"/>
    </w:rPr>
  </w:style>
  <w:style w:type="paragraph" w:customStyle="1" w:styleId="Opsommingteken1eniveauEmtio">
    <w:name w:val="Opsomming teken 1e niveau Emtio"/>
    <w:basedOn w:val="ZsysbasisEmtio"/>
    <w:qFormat/>
    <w:rsid w:val="00A420A5"/>
    <w:pPr>
      <w:numPr>
        <w:numId w:val="12"/>
      </w:numPr>
    </w:pPr>
  </w:style>
  <w:style w:type="paragraph" w:customStyle="1" w:styleId="Opsommingteken2eniveauEmtio">
    <w:name w:val="Opsomming teken 2e niveau Emtio"/>
    <w:basedOn w:val="ZsysbasisEmtio"/>
    <w:qFormat/>
    <w:rsid w:val="00122DED"/>
    <w:pPr>
      <w:numPr>
        <w:numId w:val="13"/>
      </w:numPr>
    </w:pPr>
  </w:style>
  <w:style w:type="paragraph" w:customStyle="1" w:styleId="Opsommingteken3eniveauEmtio">
    <w:name w:val="Opsomming teken 3e niveau Emtio"/>
    <w:basedOn w:val="ZsysbasisEmtio"/>
    <w:qFormat/>
    <w:rsid w:val="00122DED"/>
    <w:pPr>
      <w:numPr>
        <w:numId w:val="14"/>
      </w:numPr>
    </w:pPr>
  </w:style>
  <w:style w:type="paragraph" w:customStyle="1" w:styleId="SloganEmtio">
    <w:name w:val="Slogan Emtio"/>
    <w:basedOn w:val="ZsysbasisEmtio"/>
    <w:rsid w:val="000E67D9"/>
    <w:pPr>
      <w:spacing w:line="200" w:lineRule="exact"/>
    </w:pPr>
    <w:rPr>
      <w:rFonts w:ascii="LucidaSansEF" w:hAnsi="LucidaSansEF"/>
      <w:sz w:val="14"/>
    </w:rPr>
  </w:style>
  <w:style w:type="paragraph" w:customStyle="1" w:styleId="SloganitalicEmtio">
    <w:name w:val="Slogan italic Emtio"/>
    <w:basedOn w:val="ZsysbasisEmtio"/>
    <w:rsid w:val="00DD46D9"/>
    <w:pPr>
      <w:spacing w:line="300" w:lineRule="exact"/>
    </w:pPr>
    <w:rPr>
      <w:rFonts w:ascii="LucidaSansEF" w:hAnsi="LucidaSansEF"/>
      <w:i/>
      <w:sz w:val="14"/>
    </w:rPr>
  </w:style>
  <w:style w:type="paragraph" w:customStyle="1" w:styleId="DocumentnaamEmtio">
    <w:name w:val="Documentnaam Emtio"/>
    <w:basedOn w:val="ZsysbasisEmtio"/>
    <w:rsid w:val="00B850D9"/>
    <w:pPr>
      <w:spacing w:line="520" w:lineRule="exact"/>
    </w:pPr>
    <w:rPr>
      <w:i/>
      <w:sz w:val="44"/>
    </w:rPr>
  </w:style>
  <w:style w:type="paragraph" w:customStyle="1" w:styleId="KopjetabeltekstEmtio">
    <w:name w:val="Kopje tabeltekst Emtio"/>
    <w:basedOn w:val="ZsysbasisEmtio"/>
    <w:qFormat/>
    <w:rsid w:val="00705269"/>
    <w:pPr>
      <w:spacing w:line="260" w:lineRule="exact"/>
    </w:pPr>
    <w:rPr>
      <w:rFonts w:ascii="LucidaSansEF" w:hAnsi="LucidaSansEF"/>
      <w:b/>
      <w:i/>
      <w:sz w:val="18"/>
    </w:rPr>
  </w:style>
  <w:style w:type="paragraph" w:customStyle="1" w:styleId="ReferentienummerEmtio">
    <w:name w:val="Referentienummer Emtio"/>
    <w:basedOn w:val="ZsysbasisEmtio"/>
    <w:next w:val="BasistekstEmtio"/>
    <w:rsid w:val="00F00BF0"/>
    <w:pPr>
      <w:spacing w:line="260" w:lineRule="exact"/>
    </w:pPr>
    <w:rPr>
      <w:b/>
    </w:rPr>
  </w:style>
  <w:style w:type="paragraph" w:customStyle="1" w:styleId="BijlagenEmtio">
    <w:name w:val="Bijlagen Emtio"/>
    <w:basedOn w:val="ZsysbasisEmtio"/>
    <w:rsid w:val="009B468A"/>
    <w:pPr>
      <w:tabs>
        <w:tab w:val="left" w:pos="1134"/>
      </w:tabs>
      <w:ind w:left="1134" w:hanging="1134"/>
    </w:pPr>
  </w:style>
  <w:style w:type="paragraph" w:customStyle="1" w:styleId="DocumentgegevensEmtio">
    <w:name w:val="Documentgegevens Emtio"/>
    <w:basedOn w:val="ZsysbasisEmtio"/>
    <w:rsid w:val="00EE7EE0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KopjetabeltekstrechtsEmtio">
    <w:name w:val="Kopje tabeltekst rechts Emtio"/>
    <w:basedOn w:val="ZsysbasisEmtio"/>
    <w:qFormat/>
    <w:rsid w:val="00705269"/>
    <w:pPr>
      <w:spacing w:line="260" w:lineRule="exact"/>
      <w:jc w:val="right"/>
    </w:pPr>
    <w:rPr>
      <w:rFonts w:ascii="LucidaSansEF" w:hAnsi="LucidaSansEF"/>
      <w:b/>
      <w:sz w:val="16"/>
    </w:rPr>
  </w:style>
  <w:style w:type="paragraph" w:customStyle="1" w:styleId="TabeltekstrechtsEmtio">
    <w:name w:val="Tabeltekst rechts Emtio"/>
    <w:basedOn w:val="ZsysbasisEmtio"/>
    <w:qFormat/>
    <w:rsid w:val="008D4EE9"/>
    <w:pPr>
      <w:spacing w:line="260" w:lineRule="exact"/>
      <w:jc w:val="right"/>
    </w:pPr>
  </w:style>
  <w:style w:type="paragraph" w:customStyle="1" w:styleId="TabeltekstEmtio">
    <w:name w:val="Tabeltekst Emtio"/>
    <w:basedOn w:val="ZsysbasisEmtio"/>
    <w:rsid w:val="008D4EE9"/>
    <w:pPr>
      <w:spacing w:line="260" w:lineRule="exact"/>
    </w:pPr>
  </w:style>
  <w:style w:type="character" w:customStyle="1" w:styleId="VoetteksttekenEmtio">
    <w:name w:val="Voettekst teken Emtio"/>
    <w:basedOn w:val="Standaardalinea-lettertype"/>
    <w:rsid w:val="00046110"/>
    <w:rPr>
      <w:b/>
    </w:rPr>
  </w:style>
  <w:style w:type="paragraph" w:customStyle="1" w:styleId="PaginanummerEmtio">
    <w:name w:val="Paginanummer Emtio"/>
    <w:basedOn w:val="ZsysbasisEmtio"/>
    <w:rsid w:val="00D51DC5"/>
    <w:pPr>
      <w:spacing w:line="200" w:lineRule="exact"/>
      <w:jc w:val="right"/>
    </w:pPr>
    <w:rPr>
      <w:rFonts w:ascii="LucidaSansEF" w:hAnsi="LucidaSansEF"/>
      <w:sz w:val="16"/>
    </w:rPr>
  </w:style>
  <w:style w:type="paragraph" w:customStyle="1" w:styleId="Zsysframepag1-1">
    <w:name w:val="Zsysframepag1-1"/>
    <w:basedOn w:val="ZsysbasisEmtio"/>
    <w:rsid w:val="0053110D"/>
    <w:pPr>
      <w:framePr w:w="8505" w:h="1758" w:hRule="exact" w:wrap="around" w:vAnchor="page" w:hAnchor="page" w:x="2269" w:y="1934"/>
      <w:spacing w:line="20" w:lineRule="exact"/>
    </w:pPr>
    <w:rPr>
      <w:sz w:val="2"/>
    </w:rPr>
  </w:style>
  <w:style w:type="paragraph" w:customStyle="1" w:styleId="TussenkopEmtio">
    <w:name w:val="Tussenkop Emtio"/>
    <w:basedOn w:val="ZsysbasisEmtio"/>
    <w:next w:val="BasistekstEmtio"/>
    <w:qFormat/>
    <w:rsid w:val="004337A6"/>
    <w:pPr>
      <w:spacing w:before="260"/>
    </w:pPr>
    <w:rPr>
      <w:rFonts w:ascii="LucidaSansEF" w:hAnsi="LucidaSansEF"/>
      <w:b/>
      <w:i/>
    </w:rPr>
  </w:style>
  <w:style w:type="paragraph" w:customStyle="1" w:styleId="OpsommingAdnrEmtio">
    <w:name w:val="Opsomming Adnr Emtio"/>
    <w:basedOn w:val="ZsysbasisEmtio"/>
    <w:next w:val="BasistekstEmtio"/>
    <w:rsid w:val="00DD0C8B"/>
    <w:pPr>
      <w:numPr>
        <w:numId w:val="15"/>
      </w:numPr>
      <w:spacing w:before="520"/>
    </w:pPr>
  </w:style>
  <w:style w:type="paragraph" w:customStyle="1" w:styleId="KopInhoudsopgaveEmtio">
    <w:name w:val="Kop Inhoudsopgave Emtio"/>
    <w:basedOn w:val="ZsysbasisEmtio"/>
    <w:next w:val="BasistekstEmtio"/>
    <w:rsid w:val="0053110D"/>
    <w:pPr>
      <w:spacing w:line="780" w:lineRule="atLeast"/>
    </w:pPr>
    <w:rPr>
      <w:sz w:val="58"/>
    </w:rPr>
  </w:style>
  <w:style w:type="paragraph" w:customStyle="1" w:styleId="ReferentielogoEmtio">
    <w:name w:val="Referentie logo Emtio"/>
    <w:basedOn w:val="ZsysbasisEmtio"/>
    <w:rsid w:val="00E36E2F"/>
  </w:style>
  <w:style w:type="character" w:customStyle="1" w:styleId="Kop2tekenEmtio">
    <w:name w:val="Kop 2 teken  Emtio"/>
    <w:basedOn w:val="Standaardalinea-lettertype"/>
    <w:rsid w:val="00A3393D"/>
    <w:rPr>
      <w:b/>
    </w:rPr>
  </w:style>
  <w:style w:type="paragraph" w:customStyle="1" w:styleId="InleidingEmtio">
    <w:name w:val="Inleiding Emtio"/>
    <w:basedOn w:val="ZsysbasisEmtio"/>
    <w:next w:val="BasistekstEmtio"/>
    <w:qFormat/>
    <w:rsid w:val="00A3393D"/>
    <w:pPr>
      <w:spacing w:line="390" w:lineRule="atLeast"/>
    </w:pPr>
    <w:rPr>
      <w:b/>
      <w:sz w:val="23"/>
    </w:rPr>
  </w:style>
  <w:style w:type="paragraph" w:customStyle="1" w:styleId="TitelBestekEmtio">
    <w:name w:val="Titel Bestek Emtio"/>
    <w:basedOn w:val="ZsysbasisEmtio"/>
    <w:rsid w:val="00627BB6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TitelNiet-openbareaanbestedingEmtio">
    <w:name w:val="Titel Niet-openbare aanbesteding Emtio"/>
    <w:basedOn w:val="ZsysbasisEmtio"/>
    <w:rsid w:val="00627BB6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TitelEmtio">
    <w:name w:val="Titel Emtio"/>
    <w:basedOn w:val="ZsysbasisEmtio"/>
    <w:rsid w:val="0076741E"/>
    <w:pPr>
      <w:spacing w:line="1120" w:lineRule="exact"/>
    </w:pPr>
    <w:rPr>
      <w:b/>
      <w:color w:val="FFFFFF"/>
      <w:sz w:val="78"/>
    </w:rPr>
  </w:style>
  <w:style w:type="paragraph" w:customStyle="1" w:styleId="SubtitelEmtio">
    <w:name w:val="Subtitel Emtio"/>
    <w:basedOn w:val="ZsysbasisEmtio"/>
    <w:rsid w:val="00627BB6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VertrouwelijkEmtio">
    <w:name w:val="Vertrouwelijk Emtio"/>
    <w:basedOn w:val="ZsysbasisEmtio"/>
    <w:rsid w:val="00EE7EE0"/>
    <w:pPr>
      <w:spacing w:line="325" w:lineRule="exact"/>
    </w:pPr>
    <w:rPr>
      <w:b/>
      <w:sz w:val="26"/>
    </w:rPr>
  </w:style>
  <w:style w:type="paragraph" w:customStyle="1" w:styleId="DocumentgegevenspublicatienummerEmtio">
    <w:name w:val="Documentgegevens publicatienummer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versieEmtio">
    <w:name w:val="Documentgegevens versie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datumEmtio">
    <w:name w:val="Documentgegevens datum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statusEmtio">
    <w:name w:val="Documentgegevens status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VoorwoordtekstEmtio">
    <w:name w:val="Voorwoordtekst Emtio"/>
    <w:basedOn w:val="ZsysbasisEmtio"/>
    <w:rsid w:val="000B2898"/>
    <w:pPr>
      <w:spacing w:line="390" w:lineRule="atLeast"/>
    </w:pPr>
    <w:rPr>
      <w:b/>
      <w:sz w:val="21"/>
    </w:rPr>
  </w:style>
  <w:style w:type="paragraph" w:customStyle="1" w:styleId="OpsommingbolletjeEmtio">
    <w:name w:val="Opsomming bolletje Emtio"/>
    <w:basedOn w:val="ZsysbasisEmtio"/>
    <w:rsid w:val="00944B9F"/>
    <w:pPr>
      <w:numPr>
        <w:numId w:val="30"/>
      </w:numPr>
    </w:pPr>
  </w:style>
  <w:style w:type="paragraph" w:customStyle="1" w:styleId="TabeltekstopsommingEmtio">
    <w:name w:val="Tabeltekst opsomming Emtio"/>
    <w:basedOn w:val="ZsysbasisEmtio"/>
    <w:qFormat/>
    <w:rsid w:val="001376EE"/>
    <w:pPr>
      <w:numPr>
        <w:numId w:val="32"/>
      </w:numPr>
    </w:pPr>
  </w:style>
  <w:style w:type="paragraph" w:customStyle="1" w:styleId="HoofdstukstreepjeEmtio">
    <w:name w:val="Hoofdstukstreepje Emtio"/>
    <w:basedOn w:val="BasistekstEmtio"/>
    <w:rsid w:val="00E305A5"/>
    <w:pPr>
      <w:keepNext/>
      <w:spacing w:line="410" w:lineRule="exact"/>
    </w:pPr>
    <w:rPr>
      <w:sz w:val="58"/>
    </w:rPr>
  </w:style>
  <w:style w:type="character" w:customStyle="1" w:styleId="Kop2Char">
    <w:name w:val="Kop 2 Char"/>
    <w:aliases w:val="(Paragraaf) Emtio Char"/>
    <w:link w:val="Kop2"/>
    <w:locked/>
    <w:rsid w:val="00AD34F9"/>
    <w:rPr>
      <w:rFonts w:ascii="LucidaSansEF" w:hAnsi="LucidaSansEF"/>
      <w:bCs/>
      <w:iCs/>
      <w:caps/>
      <w:sz w:val="26"/>
      <w:szCs w:val="28"/>
    </w:rPr>
  </w:style>
  <w:style w:type="character" w:customStyle="1" w:styleId="BasistekstEmtioChar">
    <w:name w:val="Basistekst Emtio Char"/>
    <w:basedOn w:val="Standaardalinea-lettertype"/>
    <w:link w:val="BasistekstEmtio"/>
    <w:locked/>
    <w:rsid w:val="00AD34F9"/>
    <w:rPr>
      <w:szCs w:val="18"/>
    </w:rPr>
  </w:style>
  <w:style w:type="numbering" w:customStyle="1" w:styleId="ArticleSection1">
    <w:name w:val="Article / Section1"/>
    <w:rsid w:val="00AD34F9"/>
  </w:style>
  <w:style w:type="character" w:customStyle="1" w:styleId="Kop1Char">
    <w:name w:val="Kop 1 Char"/>
    <w:aliases w:val="(Hoofdstuk) Emtio Char"/>
    <w:link w:val="Kop1"/>
    <w:locked/>
    <w:rsid w:val="00F408FD"/>
    <w:rPr>
      <w:bCs/>
      <w:sz w:val="58"/>
      <w:szCs w:val="32"/>
    </w:rPr>
  </w:style>
  <w:style w:type="character" w:customStyle="1" w:styleId="VoetnoottekstChar">
    <w:name w:val="Voetnoottekst Char"/>
    <w:basedOn w:val="Standaardalinea-lettertype"/>
    <w:link w:val="Voetnoottekst"/>
    <w:rsid w:val="00AC2186"/>
    <w:rPr>
      <w:sz w:val="1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CA10502149E945859FB9CA1E742DED" ma:contentTypeVersion="" ma:contentTypeDescription="Een nieuw document maken." ma:contentTypeScope="" ma:versionID="995c4b880855fa9b5f486093b32627d6">
  <xsd:schema xmlns:xsd="http://www.w3.org/2001/XMLSchema" xmlns:xs="http://www.w3.org/2001/XMLSchema" xmlns:p="http://schemas.microsoft.com/office/2006/metadata/properties" xmlns:ns2="752c984c-bbef-4d08-92af-eef1961823ed" targetNamespace="http://schemas.microsoft.com/office/2006/metadata/properties" ma:root="true" ma:fieldsID="833824311a0258232d25ac9662b943e4" ns2:_="">
    <xsd:import namespace="752c984c-bbef-4d08-92af-eef1961823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c984c-bbef-4d08-92af-eef1961823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13A2AA-D7E4-418F-AE35-BCB022C5E4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8FE9A8-93D0-47F5-B091-1900F7150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2c984c-bbef-4d08-92af-eef1961823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84516A-2914-43E5-B185-1E51646FCC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185A86-4D9F-41B5-ABDA-B492DA491665}">
  <ds:schemaRefs>
    <ds:schemaRef ds:uri="752c984c-bbef-4d08-92af-eef1961823ed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187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Schuilenburg Beheer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 Jan Schuit</dc:creator>
  <cp:lastModifiedBy>Richard Harinck</cp:lastModifiedBy>
  <cp:revision>3</cp:revision>
  <cp:lastPrinted>2017-12-20T09:20:00Z</cp:lastPrinted>
  <dcterms:created xsi:type="dcterms:W3CDTF">2020-03-11T13:49:00Z</dcterms:created>
  <dcterms:modified xsi:type="dcterms:W3CDTF">2021-09-08T09:39:00Z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0x010100E3CA10502149E945859FB9CA1E742DED</vt:lpwstr>
  </property>
</Properties>
</file>