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34" w:rsidRDefault="000E5434" w:rsidP="000E5434">
      <w:pPr>
        <w:pStyle w:val="Kop1"/>
      </w:pPr>
      <w:bookmarkStart w:id="0" w:name="_Toc496111707"/>
      <w:bookmarkStart w:id="1" w:name="_Toc67661011"/>
      <w:bookmarkStart w:id="2" w:name="bwkopBijlage_K"/>
      <w:r>
        <w:t xml:space="preserve">Bijlage G </w:t>
      </w:r>
      <w:r>
        <w:t>Ver</w:t>
      </w:r>
      <w:r w:rsidRPr="00BF3441">
        <w:t>klaring inzake de verplichtingen op het gebied van milieu-, sociaal en arbeidsrecht</w:t>
      </w:r>
      <w:bookmarkEnd w:id="0"/>
      <w:bookmarkEnd w:id="1"/>
    </w:p>
    <w:p w:rsidR="00E453B5" w:rsidRPr="00E453B5" w:rsidRDefault="00E453B5" w:rsidP="00E453B5">
      <w:bookmarkStart w:id="3" w:name="_GoBack"/>
      <w:bookmarkEnd w:id="3"/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  <w:bookmarkStart w:id="4" w:name="bwBijl_K_EU_Blok"/>
      <w:bookmarkEnd w:id="2"/>
      <w:r w:rsidRPr="00BF3441">
        <w:rPr>
          <w:bCs/>
          <w:color w:val="000000"/>
        </w:rPr>
        <w:t xml:space="preserve">Naam en adres van de onderneming: </w:t>
      </w: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</w:p>
    <w:p w:rsidR="000E5434" w:rsidRPr="00BF3441" w:rsidRDefault="000E5434" w:rsidP="000E5434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</w:p>
    <w:p w:rsidR="000E5434" w:rsidRPr="00BF3441" w:rsidRDefault="000E5434" w:rsidP="000E5434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Contactpersoon van de onderneming (naam, email, telefoon):</w:t>
      </w: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</w:p>
    <w:p w:rsidR="000E5434" w:rsidRPr="00BF3441" w:rsidRDefault="000E5434" w:rsidP="000E5434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:rsidR="000E5434" w:rsidRPr="00BF3441" w:rsidRDefault="000E5434" w:rsidP="000E5434">
      <w:pPr>
        <w:pStyle w:val="Broodtekst"/>
        <w:ind w:left="1134"/>
        <w:rPr>
          <w:bCs/>
          <w:color w:val="000000"/>
        </w:rPr>
      </w:pPr>
    </w:p>
    <w:p w:rsidR="000E5434" w:rsidRPr="00BF3441" w:rsidRDefault="000E5434" w:rsidP="000E5434">
      <w:pPr>
        <w:pStyle w:val="Broodtekst"/>
        <w:ind w:left="1134"/>
        <w:rPr>
          <w:color w:val="000000"/>
        </w:rPr>
      </w:pPr>
      <w:r w:rsidRPr="00BF3441">
        <w:rPr>
          <w:bCs/>
          <w:color w:val="000000"/>
        </w:rPr>
        <w:t xml:space="preserve">Ondergetekende verklaart </w:t>
      </w:r>
      <w:r w:rsidRPr="00BF3441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</w:t>
      </w:r>
      <w:r>
        <w:rPr>
          <w:color w:val="000000"/>
        </w:rPr>
        <w:t>f uit hoofde van de in bijlage I</w:t>
      </w:r>
      <w:r w:rsidRPr="00BF3441">
        <w:rPr>
          <w:color w:val="000000"/>
        </w:rPr>
        <w:t xml:space="preserve"> van Richtlijn 2014/24/EU vermelde bepalingen van internationaal milieu-, sociaal en arbeidsrecht.</w:t>
      </w:r>
    </w:p>
    <w:p w:rsidR="000E5434" w:rsidRPr="00BF3441" w:rsidRDefault="000E5434" w:rsidP="000E5434">
      <w:pPr>
        <w:pStyle w:val="Broodtekst"/>
        <w:ind w:left="1134"/>
        <w:rPr>
          <w:color w:val="000000"/>
        </w:rPr>
      </w:pPr>
    </w:p>
    <w:p w:rsidR="000E5434" w:rsidRPr="00BF3441" w:rsidRDefault="000E5434" w:rsidP="000E5434">
      <w:pPr>
        <w:pStyle w:val="Broodtekst"/>
        <w:ind w:left="1134"/>
        <w:rPr>
          <w:b/>
          <w:bCs/>
          <w:color w:val="000000"/>
        </w:rPr>
      </w:pPr>
      <w:r w:rsidRPr="00BF3441">
        <w:rPr>
          <w:b/>
          <w:bCs/>
          <w:color w:val="000000"/>
        </w:rPr>
        <w:t>Ondertekening</w:t>
      </w:r>
    </w:p>
    <w:p w:rsidR="000E5434" w:rsidRPr="00BF3441" w:rsidRDefault="000E5434" w:rsidP="000E5434">
      <w:pPr>
        <w:pStyle w:val="Broodtekst"/>
        <w:ind w:left="1134"/>
        <w:rPr>
          <w:color w:val="000000"/>
        </w:rPr>
      </w:pPr>
    </w:p>
    <w:p w:rsidR="000E5434" w:rsidRPr="000E5434" w:rsidRDefault="000E5434" w:rsidP="000E5434">
      <w:pPr>
        <w:pStyle w:val="Broodtekst"/>
        <w:ind w:left="1134"/>
        <w:rPr>
          <w:color w:val="000000"/>
        </w:rPr>
        <w:sectPr w:rsidR="000E5434" w:rsidRPr="000E5434" w:rsidSect="00501AF0">
          <w:pgSz w:w="12240" w:h="15840"/>
          <w:pgMar w:top="1440" w:right="2317" w:bottom="1440" w:left="1560" w:header="708" w:footer="708" w:gutter="0"/>
          <w:cols w:space="708"/>
          <w:docGrid w:linePitch="360"/>
        </w:sectPr>
      </w:pPr>
      <w:r w:rsidRPr="00BF3441">
        <w:rPr>
          <w:color w:val="000000"/>
        </w:rPr>
        <w:t xml:space="preserve">Deze verklaring dient </w:t>
      </w:r>
      <w:r w:rsidRPr="00BF3441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BF3441">
        <w:rPr>
          <w:color w:val="000000"/>
        </w:rPr>
        <w:t>al dan niet een vennootschap onder firma</w:t>
      </w:r>
      <w:r w:rsidRPr="00BF3441">
        <w:rPr>
          <w:rFonts w:cs="V&amp;W Syntax (Adobe)"/>
          <w:color w:val="000000"/>
        </w:rPr>
        <w:t xml:space="preserve">, </w:t>
      </w:r>
      <w:r w:rsidRPr="00BF3441">
        <w:rPr>
          <w:rFonts w:cs="V&amp;W Syntax (Adobe)"/>
          <w:color w:val="000000"/>
          <w:u w:val="single"/>
        </w:rPr>
        <w:t>alle</w:t>
      </w:r>
      <w:r w:rsidRPr="00BF3441">
        <w:rPr>
          <w:rFonts w:cs="V&amp;W Syntax (Adobe)"/>
          <w:color w:val="000000"/>
        </w:rPr>
        <w:t xml:space="preserve"> inschrijvers, </w:t>
      </w:r>
      <w:r w:rsidRPr="00BF3441">
        <w:rPr>
          <w:color w:val="000000"/>
        </w:rPr>
        <w:t xml:space="preserve">digitaal te worden ondertekend conform paragraaf </w:t>
      </w:r>
      <w:bookmarkStart w:id="5" w:name="bwBijl_K_EU_641"/>
      <w:r>
        <w:rPr>
          <w:color w:val="000000"/>
        </w:rPr>
        <w:t>6.3.1</w:t>
      </w:r>
      <w:bookmarkStart w:id="6" w:name="bwKopBijlage_R"/>
      <w:bookmarkEnd w:id="5"/>
      <w:bookmarkEnd w:id="4"/>
      <w:r>
        <w:rPr>
          <w:color w:val="000000"/>
        </w:rPr>
        <w:t>.</w:t>
      </w:r>
    </w:p>
    <w:bookmarkEnd w:id="6"/>
    <w:p w:rsidR="003F5EB0" w:rsidRPr="003F5EB0" w:rsidRDefault="003F5EB0" w:rsidP="000E5434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434" w:rsidRDefault="000E5434" w:rsidP="0088501B">
      <w:r>
        <w:separator/>
      </w:r>
    </w:p>
  </w:endnote>
  <w:endnote w:type="continuationSeparator" w:id="0">
    <w:p w:rsidR="000E5434" w:rsidRDefault="000E543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434" w:rsidRDefault="000E5434" w:rsidP="0088501B">
      <w:r>
        <w:separator/>
      </w:r>
    </w:p>
  </w:footnote>
  <w:footnote w:type="continuationSeparator" w:id="0">
    <w:p w:rsidR="000E5434" w:rsidRDefault="000E543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560"/>
        </w:tabs>
        <w:ind w:left="156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34"/>
    <w:rsid w:val="00043163"/>
    <w:rsid w:val="00056D70"/>
    <w:rsid w:val="000B3F94"/>
    <w:rsid w:val="000E1F3B"/>
    <w:rsid w:val="000E5434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05551"/>
    <w:rsid w:val="00C36FAA"/>
    <w:rsid w:val="00C71133"/>
    <w:rsid w:val="00CA55CC"/>
    <w:rsid w:val="00CB3317"/>
    <w:rsid w:val="00DA3555"/>
    <w:rsid w:val="00E453B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4C1CD"/>
  <w15:chartTrackingRefBased/>
  <w15:docId w15:val="{6A969F34-3931-4CFB-9D7E-91AAAA13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0E543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E5434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E5434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0E5434"/>
    <w:pPr>
      <w:pageBreakBefore/>
      <w:numPr>
        <w:numId w:val="32"/>
      </w:numPr>
      <w:tabs>
        <w:tab w:val="clear" w:pos="1560"/>
      </w:tabs>
      <w:spacing w:after="660" w:line="300" w:lineRule="atLeast"/>
      <w:ind w:left="0"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ijlageGenummerdKop2">
    <w:name w:val="BijlageGenummerdKop2"/>
    <w:basedOn w:val="BijlageGenummerdKop"/>
    <w:uiPriority w:val="16"/>
    <w:rsid w:val="000E5434"/>
    <w:pPr>
      <w:tabs>
        <w:tab w:val="num" w:pos="1560"/>
      </w:tabs>
      <w:spacing w:line="240" w:lineRule="atLeast"/>
      <w:ind w:left="1560" w:hanging="1134"/>
    </w:pPr>
  </w:style>
  <w:style w:type="character" w:customStyle="1" w:styleId="BroodtekstChar">
    <w:name w:val="Broodtekst Char"/>
    <w:basedOn w:val="Standaardalinea-lettertype"/>
    <w:link w:val="Broodtekst"/>
    <w:rsid w:val="000E5434"/>
    <w:rPr>
      <w:rFonts w:ascii="Verdana" w:eastAsia="DejaVu Sans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Amgar, Khalid (PPO)</dc:creator>
  <cp:keywords/>
  <dc:description/>
  <cp:lastModifiedBy>Amgar, Khalid (PPO)</cp:lastModifiedBy>
  <cp:revision>2</cp:revision>
  <dcterms:created xsi:type="dcterms:W3CDTF">2021-03-26T14:26:00Z</dcterms:created>
  <dcterms:modified xsi:type="dcterms:W3CDTF">2021-03-26T14:29:00Z</dcterms:modified>
</cp:coreProperties>
</file>