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D0" w:rsidRPr="00F14375" w:rsidRDefault="002E5ED0" w:rsidP="002E5ED0">
      <w:pPr>
        <w:pStyle w:val="Kop1"/>
      </w:pPr>
      <w:bookmarkStart w:id="0" w:name="_Toc67661007"/>
      <w:r>
        <w:t xml:space="preserve">Bijlage G </w:t>
      </w:r>
      <w:r>
        <w:t>I</w:t>
      </w:r>
      <w:r w:rsidRPr="002A32A1">
        <w:t>n</w:t>
      </w:r>
      <w:r>
        <w:t>schrij</w:t>
      </w:r>
      <w:r w:rsidRPr="00125F19">
        <w:t>vi</w:t>
      </w:r>
      <w:r>
        <w:t>ngsbiljet</w:t>
      </w:r>
      <w:r>
        <w:tab/>
        <w:t xml:space="preserve"> P</w:t>
      </w:r>
      <w:r w:rsidRPr="00F14375">
        <w:t xml:space="preserve">erceel 1: </w:t>
      </w:r>
      <w:r w:rsidRPr="003F5373">
        <w:rPr>
          <w:b/>
        </w:rPr>
        <w:t>Voeding en Voeding gerelateerd</w:t>
      </w:r>
      <w:bookmarkEnd w:id="0"/>
    </w:p>
    <w:p w:rsidR="002E5ED0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  <w:bookmarkStart w:id="1" w:name="_GoBack"/>
      <w:bookmarkEnd w:id="1"/>
      <w:r w:rsidRPr="00E54A8B">
        <w:t>De hierna te noemen inschrijver(s):</w:t>
      </w:r>
    </w:p>
    <w:p w:rsidR="002E5ED0" w:rsidRDefault="002E5ED0" w:rsidP="002E5ED0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A)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gevestigd te …</w:t>
      </w:r>
      <w:r>
        <w:tab/>
      </w:r>
      <w:r w:rsidRPr="00E54A8B"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B)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>C)</w:t>
      </w:r>
      <w:r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D)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Default="002E5ED0" w:rsidP="002E5ED0">
      <w:pPr>
        <w:pStyle w:val="Broodtekst"/>
      </w:pPr>
    </w:p>
    <w:p w:rsidR="002E5ED0" w:rsidRDefault="002E5ED0" w:rsidP="002E5ED0">
      <w:pPr>
        <w:pStyle w:val="Broodtekst"/>
        <w:rPr>
          <w:color w:val="000000"/>
        </w:rPr>
      </w:pPr>
      <w:r w:rsidRPr="00E54A8B">
        <w:t xml:space="preserve">verklaart (verklaren) zich door ondertekening dezes bereid de uitvoering van </w:t>
      </w:r>
      <w:r>
        <w:t xml:space="preserve">de opdracht met </w:t>
      </w:r>
      <w:r w:rsidRPr="00E54A8B">
        <w:t>zaaknummer</w:t>
      </w:r>
      <w:r>
        <w:t xml:space="preserve"> </w:t>
      </w:r>
      <w:bookmarkStart w:id="2" w:name="bwBijl_H_1"/>
      <w:r w:rsidRPr="00BA7C79">
        <w:rPr>
          <w:color w:val="000000"/>
        </w:rPr>
        <w:fldChar w:fldCharType="begin"/>
      </w:r>
      <w:r w:rsidRPr="00BA7C79">
        <w:rPr>
          <w:color w:val="000000"/>
        </w:rPr>
        <w:instrText xml:space="preserve"> DOCPROPERTY  PS_REFERENCE  \* MERGEFORMAT </w:instrText>
      </w:r>
      <w:r w:rsidRPr="00BA7C79">
        <w:rPr>
          <w:color w:val="000000"/>
        </w:rPr>
        <w:fldChar w:fldCharType="separate"/>
      </w:r>
      <w:r w:rsidRPr="00BA7C79">
        <w:rPr>
          <w:color w:val="000000"/>
        </w:rPr>
        <w:t>31146150</w:t>
      </w:r>
      <w:r w:rsidRPr="00BA7C79">
        <w:rPr>
          <w:color w:val="000000"/>
        </w:rPr>
        <w:fldChar w:fldCharType="end"/>
      </w:r>
      <w:bookmarkEnd w:id="2"/>
      <w:r w:rsidRPr="00E54A8B">
        <w:rPr>
          <w:color w:val="000000"/>
        </w:rPr>
        <w:t>,</w:t>
      </w:r>
      <w:r w:rsidRPr="00E54A8B">
        <w:t xml:space="preserve"> voor </w:t>
      </w:r>
      <w:r>
        <w:t>de levering van voeding en voeding gerelateerde producten</w:t>
      </w:r>
      <w:r w:rsidRPr="004001C3">
        <w:t xml:space="preserve"> t.b.v. schepen van de Rijksrederij </w:t>
      </w:r>
      <w:r>
        <w:t xml:space="preserve">Perceel 1: </w:t>
      </w:r>
      <w:r>
        <w:rPr>
          <w:color w:val="000000"/>
        </w:rPr>
        <w:t>Voeding en voeding gerelateerde producten</w:t>
      </w:r>
      <w:r w:rsidRPr="00E54A8B">
        <w:rPr>
          <w:color w:val="000000"/>
        </w:rPr>
        <w:t>,</w:t>
      </w:r>
    </w:p>
    <w:p w:rsidR="002E5ED0" w:rsidRDefault="002E5ED0" w:rsidP="002E5ED0">
      <w:pPr>
        <w:pStyle w:val="Broodtekst"/>
        <w:rPr>
          <w:color w:val="000000"/>
        </w:rPr>
      </w:pPr>
    </w:p>
    <w:p w:rsidR="002E5ED0" w:rsidRDefault="002E5ED0" w:rsidP="002E5ED0">
      <w:pPr>
        <w:pStyle w:val="Broodtekst"/>
        <w:rPr>
          <w:color w:val="000000"/>
        </w:rPr>
      </w:pPr>
      <w:r>
        <w:rPr>
          <w:color w:val="000000"/>
        </w:rPr>
        <w:t>Voor het afleveren van de in de BPKV tabel (zie bijlage I) genoemde bestelopdrachten wordt de navolgende opslagpercentage in rekening gebracht, de eventueel verschuldigde omzetbelasting daarin niet begrepen, van:</w:t>
      </w:r>
    </w:p>
    <w:p w:rsidR="002E5ED0" w:rsidRDefault="002E5ED0" w:rsidP="002E5ED0">
      <w:pPr>
        <w:pStyle w:val="Broodtekst"/>
        <w:rPr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7"/>
      </w:tblGrid>
      <w:tr w:rsidR="002E5ED0" w:rsidRPr="00035A93" w:rsidTr="00EF4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Soort bestelopdracht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 xml:space="preserve">Opslagpercentage </w:t>
            </w:r>
          </w:p>
        </w:tc>
      </w:tr>
      <w:tr w:rsidR="002E5ED0" w:rsidRPr="00035A93" w:rsidTr="00EF4BA9"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Reguliere bestelopdracht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jc w:val="righ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%</w:t>
            </w:r>
          </w:p>
        </w:tc>
      </w:tr>
      <w:tr w:rsidR="002E5ED0" w:rsidRPr="00035A93" w:rsidTr="00EF4BA9"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 xml:space="preserve">Prioritaire Bestelopdracht 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jc w:val="righ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%</w:t>
            </w:r>
          </w:p>
        </w:tc>
      </w:tr>
    </w:tbl>
    <w:p w:rsidR="002E5ED0" w:rsidRPr="00E54A8B" w:rsidRDefault="002E5ED0" w:rsidP="002E5ED0">
      <w:pPr>
        <w:pStyle w:val="Broodtekst"/>
        <w:rPr>
          <w:color w:val="000000"/>
        </w:rPr>
      </w:pP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  <w:tabs>
          <w:tab w:val="right" w:pos="7797"/>
        </w:tabs>
      </w:pPr>
      <w:r w:rsidRPr="00E54A8B">
        <w:t>De inschrijvers wijzen als gemachtigde om hen voor alle zaken te vertegenwoordigen aan, de hierboven onder A) genoemde inschrijver.</w:t>
      </w:r>
      <w:r w:rsidRPr="00E54A8B">
        <w:tab/>
      </w:r>
      <w:r>
        <w:t>5</w:t>
      </w:r>
      <w:r w:rsidRPr="00E54A8B">
        <w:t>)</w:t>
      </w:r>
    </w:p>
    <w:p w:rsidR="002E5ED0" w:rsidRPr="00E54A8B" w:rsidRDefault="002E5ED0" w:rsidP="002E5ED0">
      <w:pPr>
        <w:pStyle w:val="Broodtekst"/>
      </w:pPr>
    </w:p>
    <w:p w:rsidR="002E5ED0" w:rsidRDefault="002E5ED0" w:rsidP="002E5ED0">
      <w:pPr>
        <w:spacing w:after="160" w:line="259" w:lineRule="auto"/>
        <w:rPr>
          <w:szCs w:val="18"/>
        </w:rPr>
      </w:pPr>
      <w:r>
        <w:br w:type="page"/>
      </w:r>
    </w:p>
    <w:p w:rsidR="002E5ED0" w:rsidRPr="00E54A8B" w:rsidRDefault="002E5ED0" w:rsidP="002E5ED0">
      <w:pPr>
        <w:pStyle w:val="Broodtekst"/>
      </w:pPr>
    </w:p>
    <w:p w:rsidR="002E5ED0" w:rsidRDefault="002E5ED0" w:rsidP="002E5ED0">
      <w:pPr>
        <w:pStyle w:val="Broodtekst"/>
      </w:pPr>
      <w:r w:rsidRPr="00E54A8B">
        <w:t xml:space="preserve">De inschrijver(s) verklaart (verklaren) deze </w:t>
      </w:r>
      <w:r>
        <w:t>inschrijving</w:t>
      </w:r>
      <w:r w:rsidRPr="00E54A8B">
        <w:t xml:space="preserve"> te doen overeenkomstig de bepalingen van het Aanbestedingsreglement Werken </w:t>
      </w:r>
      <w:r>
        <w:t>2016</w:t>
      </w:r>
      <w:r w:rsidRPr="00E54A8B">
        <w:t xml:space="preserve"> en met inachtneming van de bepalingen en de gegevens zoals deze zijn omschreven in de aanbestedings</w:t>
      </w:r>
      <w:r>
        <w:t>stukken</w:t>
      </w:r>
      <w:r w:rsidRPr="00E54A8B">
        <w:t>.</w:t>
      </w:r>
    </w:p>
    <w:p w:rsidR="002E5ED0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  <w:r w:rsidRPr="00536D9E">
        <w:t xml:space="preserve">De inschrijver(s) verklaart (verklaren) dat hij (zij) kennis heeft (hebben) genomen van alle documenten die bij de inschrijving in </w:t>
      </w:r>
      <w:proofErr w:type="spellStart"/>
      <w:r w:rsidRPr="00536D9E">
        <w:t>TenderNed</w:t>
      </w:r>
      <w:proofErr w:type="spellEnd"/>
      <w:r>
        <w:t xml:space="preserve"> </w:t>
      </w:r>
      <w:r w:rsidRPr="00536D9E">
        <w:t>zijn ingediend en dat de in te dienen documenten tezamen met het inschrijvingsbiljet de inschrijving vormen en naar waarheid zijn ingevuld.</w:t>
      </w:r>
    </w:p>
    <w:p w:rsidR="002E5ED0" w:rsidRPr="00E54A8B" w:rsidRDefault="002E5ED0" w:rsidP="002E5ED0">
      <w:pPr>
        <w:pStyle w:val="Broodtekst"/>
      </w:pPr>
    </w:p>
    <w:p w:rsidR="002E5ED0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</w:p>
    <w:p w:rsidR="002E5ED0" w:rsidRPr="003C614C" w:rsidRDefault="002E5ED0" w:rsidP="002E5ED0">
      <w:pPr>
        <w:pStyle w:val="Broodtekst"/>
        <w:rPr>
          <w:bCs/>
          <w:color w:val="000000"/>
        </w:rPr>
      </w:pPr>
      <w:bookmarkStart w:id="3" w:name="bwBijl_H_SC_MKW_uit_blok"/>
    </w:p>
    <w:p w:rsidR="002E5ED0" w:rsidRPr="003C614C" w:rsidRDefault="002E5ED0" w:rsidP="002E5ED0">
      <w:pPr>
        <w:pStyle w:val="Broodtekst"/>
        <w:rPr>
          <w:bCs/>
          <w:color w:val="000000"/>
        </w:rPr>
      </w:pPr>
      <w:r w:rsidRPr="003C614C">
        <w:rPr>
          <w:bCs/>
          <w:color w:val="000000"/>
        </w:rPr>
        <w:t>naam certificerende instelling: ………………………………………………………</w:t>
      </w:r>
    </w:p>
    <w:p w:rsidR="002E5ED0" w:rsidRPr="003C614C" w:rsidRDefault="002E5ED0" w:rsidP="002E5ED0">
      <w:pPr>
        <w:pStyle w:val="Broodtekst"/>
        <w:rPr>
          <w:bCs/>
          <w:color w:val="000000"/>
        </w:rPr>
      </w:pPr>
    </w:p>
    <w:p w:rsidR="002E5ED0" w:rsidRPr="003C614C" w:rsidRDefault="002E5ED0" w:rsidP="002E5ED0">
      <w:pPr>
        <w:pStyle w:val="Broodtekst"/>
        <w:rPr>
          <w:bCs/>
          <w:color w:val="000000"/>
        </w:rPr>
      </w:pPr>
      <w:r w:rsidRPr="003C614C">
        <w:rPr>
          <w:bCs/>
          <w:color w:val="000000"/>
        </w:rPr>
        <w:t>adres certificerende instelling: ………………………………………………………</w:t>
      </w:r>
    </w:p>
    <w:bookmarkEnd w:id="3"/>
    <w:p w:rsidR="002E5ED0" w:rsidRPr="006E115D" w:rsidRDefault="002E5ED0" w:rsidP="002E5ED0">
      <w:pPr>
        <w:pStyle w:val="Broodtekst"/>
        <w:rPr>
          <w:bCs/>
        </w:rPr>
      </w:pPr>
    </w:p>
    <w:p w:rsidR="002E5ED0" w:rsidRPr="006E115D" w:rsidRDefault="002E5ED0" w:rsidP="002E5ED0">
      <w:pPr>
        <w:pStyle w:val="Broodtekst"/>
      </w:pPr>
    </w:p>
    <w:p w:rsidR="002E5ED0" w:rsidRPr="0036787A" w:rsidRDefault="002E5ED0" w:rsidP="002E5ED0">
      <w:pPr>
        <w:spacing w:after="160" w:line="259" w:lineRule="auto"/>
        <w:rPr>
          <w:b/>
          <w:szCs w:val="18"/>
        </w:rPr>
      </w:pPr>
      <w:r w:rsidRPr="006C782B">
        <w:rPr>
          <w:b/>
        </w:rPr>
        <w:t>Ondertekening</w:t>
      </w:r>
    </w:p>
    <w:p w:rsidR="002E5ED0" w:rsidRPr="00E54A8B" w:rsidRDefault="002E5ED0" w:rsidP="002E5ED0">
      <w:pPr>
        <w:pStyle w:val="Broodtekst"/>
      </w:pPr>
    </w:p>
    <w:p w:rsidR="002E5ED0" w:rsidRPr="00CE01F1" w:rsidRDefault="002E5ED0" w:rsidP="002E5ED0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bookmarkStart w:id="4" w:name="bwBijl_H_641"/>
      <w:r>
        <w:rPr>
          <w:color w:val="000000"/>
        </w:rPr>
        <w:t>6.3.1</w:t>
      </w:r>
      <w:bookmarkEnd w:id="4"/>
      <w:r w:rsidRPr="00C50726">
        <w:rPr>
          <w:color w:val="000000" w:themeColor="text1"/>
        </w:rPr>
        <w:t>.</w:t>
      </w:r>
    </w:p>
    <w:p w:rsidR="002E5ED0" w:rsidRDefault="002E5ED0" w:rsidP="002E5ED0">
      <w:pPr>
        <w:pStyle w:val="Broodtekst"/>
      </w:pPr>
    </w:p>
    <w:p w:rsidR="002E5ED0" w:rsidRDefault="002E5ED0" w:rsidP="002E5ED0">
      <w:pPr>
        <w:pStyle w:val="Broodtekst"/>
        <w:rPr>
          <w:b/>
        </w:rPr>
      </w:pPr>
      <w:r w:rsidRPr="005F6B28">
        <w:rPr>
          <w:b/>
        </w:rPr>
        <w:t>Toelichting:</w:t>
      </w:r>
    </w:p>
    <w:p w:rsidR="002E5ED0" w:rsidRPr="005F6B28" w:rsidRDefault="002E5ED0" w:rsidP="002E5ED0">
      <w:pPr>
        <w:pStyle w:val="Broodtekst"/>
        <w:rPr>
          <w:b/>
        </w:rPr>
      </w:pPr>
    </w:p>
    <w:p w:rsidR="002E5ED0" w:rsidRDefault="002E5ED0" w:rsidP="002E5ED0">
      <w:pPr>
        <w:pStyle w:val="Broodtekst"/>
        <w:numPr>
          <w:ilvl w:val="1"/>
          <w:numId w:val="34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54A8B">
        <w:t xml:space="preserve">Bij een natuurlijke persoon naam en voornamen voluit, bij een rechtspersoon de statutaire naam. </w:t>
      </w:r>
    </w:p>
    <w:p w:rsidR="002E5ED0" w:rsidRDefault="002E5ED0" w:rsidP="002E5ED0">
      <w:pPr>
        <w:pStyle w:val="Broodtekst"/>
        <w:numPr>
          <w:ilvl w:val="1"/>
          <w:numId w:val="34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 w:rsidRPr="00E54A8B">
        <w:t>Bij een natuurlijke persoon de woonplaats, bij een rechtspersoon de vestigingsplaats, met volledig adres en zo nodig vermelding van de provincie en het land.</w:t>
      </w:r>
    </w:p>
    <w:p w:rsidR="002E5ED0" w:rsidRDefault="002E5ED0" w:rsidP="002E5ED0">
      <w:pPr>
        <w:pStyle w:val="Broodtekst"/>
        <w:numPr>
          <w:ilvl w:val="1"/>
          <w:numId w:val="34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>
        <w:t>Inschrijvingsnummer van het handelsregister (Kamer van Koophandel) of een overeenkomstig register van het land van vestiging van de onderneming.</w:t>
      </w:r>
    </w:p>
    <w:p w:rsidR="002E5ED0" w:rsidRDefault="002E5ED0" w:rsidP="002E5ED0">
      <w:pPr>
        <w:pStyle w:val="Broodtekst"/>
        <w:numPr>
          <w:ilvl w:val="1"/>
          <w:numId w:val="34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</w:pPr>
      <w:r>
        <w:t>Vestigingsnummer in het handelsregister (Kamer van Koophandel) of een overeenkomstig register van het land van vestiging van de onderneming.</w:t>
      </w:r>
      <w:r w:rsidRPr="00E54A8B">
        <w:t xml:space="preserve"> </w:t>
      </w:r>
    </w:p>
    <w:p w:rsidR="002E5ED0" w:rsidRDefault="002E5ED0" w:rsidP="002E5ED0">
      <w:pPr>
        <w:pStyle w:val="Broodtekst"/>
        <w:numPr>
          <w:ilvl w:val="1"/>
          <w:numId w:val="34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E54A8B">
        <w:t xml:space="preserve">Alleen van toepassing, indien de inschrijving door twee of meer inschrijvers gezamenlijk geschiedt. </w:t>
      </w:r>
      <w:r w:rsidRPr="00B44CA6">
        <w:t>Vermeld</w:t>
      </w:r>
      <w:r w:rsidRPr="00E54A8B">
        <w:t>, indien van toepassing, de naam en het deelnemingspercentage.</w:t>
      </w:r>
    </w:p>
    <w:p w:rsidR="002E5ED0" w:rsidRDefault="002E5ED0" w:rsidP="002E5ED0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p w:rsidR="002E5ED0" w:rsidRPr="002A32A1" w:rsidRDefault="002E5ED0" w:rsidP="002E5ED0">
      <w:pPr>
        <w:pStyle w:val="BijlageGenummerdKop"/>
        <w:numPr>
          <w:ilvl w:val="0"/>
          <w:numId w:val="0"/>
        </w:numPr>
      </w:pPr>
      <w:bookmarkStart w:id="5" w:name="_Toc67661008"/>
      <w:r>
        <w:lastRenderedPageBreak/>
        <w:t>I</w:t>
      </w:r>
      <w:r w:rsidRPr="002A32A1">
        <w:t>n</w:t>
      </w:r>
      <w:r>
        <w:t>schrij</w:t>
      </w:r>
      <w:r w:rsidRPr="00125F19">
        <w:t>vi</w:t>
      </w:r>
      <w:r>
        <w:t>ngsbiljet</w:t>
      </w:r>
      <w:r>
        <w:tab/>
      </w:r>
      <w:r>
        <w:tab/>
        <w:t xml:space="preserve">Perceel 2 </w:t>
      </w:r>
      <w:r>
        <w:tab/>
      </w:r>
      <w:r w:rsidRPr="00BA7C79">
        <w:rPr>
          <w:b/>
          <w:sz w:val="22"/>
          <w:szCs w:val="22"/>
        </w:rPr>
        <w:t>Technische Scheepsbenodigdheden</w:t>
      </w:r>
      <w:bookmarkEnd w:id="5"/>
    </w:p>
    <w:p w:rsidR="002E5ED0" w:rsidRPr="00E54A8B" w:rsidRDefault="002E5ED0" w:rsidP="002E5ED0">
      <w:pPr>
        <w:pStyle w:val="Broodtekst"/>
      </w:pPr>
      <w:r w:rsidRPr="00E54A8B">
        <w:t>De hierna te noemen inschrijver(s):</w:t>
      </w:r>
    </w:p>
    <w:p w:rsidR="002E5ED0" w:rsidRDefault="002E5ED0" w:rsidP="002E5ED0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A)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gevestigd te …</w:t>
      </w:r>
      <w:r>
        <w:tab/>
      </w:r>
      <w:r w:rsidRPr="00E54A8B"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B)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>C)</w:t>
      </w:r>
      <w:r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>D)</w:t>
      </w:r>
      <w:r w:rsidRPr="00E54A8B">
        <w:tab/>
        <w:t>…</w:t>
      </w:r>
      <w:r w:rsidRPr="00E54A8B">
        <w:tab/>
      </w:r>
      <w:r>
        <w:tab/>
      </w:r>
      <w:r>
        <w:tab/>
      </w:r>
      <w:r w:rsidRPr="00E54A8B">
        <w:t>1)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  <w:t>gevestigd te …</w:t>
      </w:r>
      <w:r w:rsidRPr="00E54A8B">
        <w:tab/>
        <w:t>2)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 w:rsidRPr="00E54A8B">
        <w:tab/>
      </w:r>
      <w:r>
        <w:t>KvK-</w:t>
      </w:r>
      <w:r w:rsidRPr="00E54A8B">
        <w:t>nummer: …</w:t>
      </w:r>
      <w:r>
        <w:tab/>
        <w:t>3)</w:t>
      </w:r>
    </w:p>
    <w:p w:rsidR="002E5ED0" w:rsidRPr="00E54A8B" w:rsidRDefault="002E5ED0" w:rsidP="002E5ED0">
      <w:pPr>
        <w:pStyle w:val="Broodtekst"/>
        <w:tabs>
          <w:tab w:val="clear" w:pos="227"/>
          <w:tab w:val="left" w:pos="284"/>
          <w:tab w:val="right" w:pos="7797"/>
        </w:tabs>
      </w:pPr>
      <w:r>
        <w:tab/>
        <w:t>Vestigingsnummer: …</w:t>
      </w:r>
      <w:r>
        <w:tab/>
        <w:t>4)</w:t>
      </w:r>
    </w:p>
    <w:p w:rsidR="002E5ED0" w:rsidRDefault="002E5ED0" w:rsidP="002E5ED0">
      <w:pPr>
        <w:pStyle w:val="Broodtekst"/>
      </w:pPr>
    </w:p>
    <w:p w:rsidR="002E5ED0" w:rsidRDefault="002E5ED0" w:rsidP="002E5ED0">
      <w:pPr>
        <w:pStyle w:val="Broodtekst"/>
        <w:rPr>
          <w:color w:val="000000"/>
        </w:rPr>
      </w:pPr>
      <w:r w:rsidRPr="00E54A8B">
        <w:t xml:space="preserve">verklaart (verklaren) zich door ondertekening dezes bereid de uitvoering van </w:t>
      </w:r>
      <w:r>
        <w:t xml:space="preserve">de opdracht met </w:t>
      </w:r>
      <w:r w:rsidRPr="00E54A8B">
        <w:t>zaaknummer</w:t>
      </w:r>
      <w:r>
        <w:t xml:space="preserve"> </w:t>
      </w:r>
      <w:r w:rsidRPr="00BA7C79">
        <w:rPr>
          <w:color w:val="000000"/>
        </w:rPr>
        <w:fldChar w:fldCharType="begin"/>
      </w:r>
      <w:r w:rsidRPr="00BA7C79">
        <w:rPr>
          <w:color w:val="000000"/>
        </w:rPr>
        <w:instrText xml:space="preserve"> DOCPROPERTY  PS_REFERENCE  \* MERGEFORMAT </w:instrText>
      </w:r>
      <w:r w:rsidRPr="00BA7C79">
        <w:rPr>
          <w:color w:val="000000"/>
        </w:rPr>
        <w:fldChar w:fldCharType="separate"/>
      </w:r>
      <w:r w:rsidRPr="00BA7C79">
        <w:rPr>
          <w:color w:val="000000"/>
        </w:rPr>
        <w:t>31146150</w:t>
      </w:r>
      <w:r w:rsidRPr="00BA7C79">
        <w:rPr>
          <w:color w:val="000000"/>
        </w:rPr>
        <w:fldChar w:fldCharType="end"/>
      </w:r>
      <w:r w:rsidRPr="00E54A8B">
        <w:rPr>
          <w:color w:val="000000"/>
        </w:rPr>
        <w:t>,</w:t>
      </w:r>
      <w:r w:rsidRPr="00E54A8B">
        <w:t xml:space="preserve"> voor </w:t>
      </w:r>
      <w:r>
        <w:t xml:space="preserve">de levering van Technische </w:t>
      </w:r>
      <w:r w:rsidRPr="0035459D">
        <w:t xml:space="preserve">Scheepbenodigdheden t.b.v. schepen van de Rijksrederij </w:t>
      </w:r>
      <w:r>
        <w:t xml:space="preserve">perceel 2: </w:t>
      </w:r>
      <w:r>
        <w:rPr>
          <w:color w:val="000000"/>
        </w:rPr>
        <w:t>Technische Scheepsbenodigdheden</w:t>
      </w:r>
      <w:r w:rsidRPr="00E54A8B">
        <w:rPr>
          <w:color w:val="000000"/>
        </w:rPr>
        <w:t>,</w:t>
      </w:r>
    </w:p>
    <w:p w:rsidR="002E5ED0" w:rsidRDefault="002E5ED0" w:rsidP="002E5ED0">
      <w:pPr>
        <w:pStyle w:val="Broodtekst"/>
        <w:rPr>
          <w:color w:val="000000"/>
        </w:rPr>
      </w:pPr>
    </w:p>
    <w:p w:rsidR="002E5ED0" w:rsidRDefault="002E5ED0" w:rsidP="002E5ED0">
      <w:pPr>
        <w:pStyle w:val="Broodtekst"/>
        <w:rPr>
          <w:color w:val="000000"/>
        </w:rPr>
      </w:pPr>
      <w:r>
        <w:rPr>
          <w:color w:val="000000"/>
        </w:rPr>
        <w:t>Voor het afleveren van de in de BPKV tabel (zie bijlage I) genoemde bestelopdrachten wordt de navolgende opslagpercentage in rekening gebracht, de eventueel verschuldigde omzetbelasting daarin niet begrepen, van:</w:t>
      </w:r>
    </w:p>
    <w:p w:rsidR="002E5ED0" w:rsidRDefault="002E5ED0" w:rsidP="002E5ED0">
      <w:pPr>
        <w:pStyle w:val="Broodtekst"/>
        <w:rPr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7"/>
      </w:tblGrid>
      <w:tr w:rsidR="002E5ED0" w:rsidRPr="00035A93" w:rsidTr="00EF4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Soort bestelopdracht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 xml:space="preserve">Opslagpercentage </w:t>
            </w:r>
          </w:p>
        </w:tc>
      </w:tr>
      <w:tr w:rsidR="002E5ED0" w:rsidRPr="00035A93" w:rsidTr="00EF4BA9"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Reguliere bestelopdracht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jc w:val="righ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%</w:t>
            </w:r>
          </w:p>
        </w:tc>
      </w:tr>
      <w:tr w:rsidR="002E5ED0" w:rsidRPr="00035A93" w:rsidTr="00EF4BA9">
        <w:tc>
          <w:tcPr>
            <w:tcW w:w="4176" w:type="dxa"/>
          </w:tcPr>
          <w:p w:rsidR="002E5ED0" w:rsidRPr="00035A93" w:rsidRDefault="002E5ED0" w:rsidP="00EF4BA9">
            <w:pPr>
              <w:pStyle w:val="Broodteks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 xml:space="preserve">Prioritaire Bestelopdracht </w:t>
            </w:r>
          </w:p>
        </w:tc>
        <w:tc>
          <w:tcPr>
            <w:tcW w:w="4177" w:type="dxa"/>
          </w:tcPr>
          <w:p w:rsidR="002E5ED0" w:rsidRPr="00035A93" w:rsidRDefault="002E5ED0" w:rsidP="00EF4BA9">
            <w:pPr>
              <w:pStyle w:val="Broodtekst"/>
              <w:jc w:val="right"/>
              <w:rPr>
                <w:color w:val="000000"/>
                <w:sz w:val="18"/>
              </w:rPr>
            </w:pPr>
            <w:r w:rsidRPr="00035A93">
              <w:rPr>
                <w:color w:val="000000"/>
                <w:sz w:val="18"/>
              </w:rPr>
              <w:t>%</w:t>
            </w:r>
          </w:p>
        </w:tc>
      </w:tr>
    </w:tbl>
    <w:p w:rsidR="002E5ED0" w:rsidRPr="00E54A8B" w:rsidRDefault="002E5ED0" w:rsidP="002E5ED0">
      <w:pPr>
        <w:pStyle w:val="Broodtekst"/>
        <w:rPr>
          <w:color w:val="000000"/>
        </w:rPr>
      </w:pP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  <w:tabs>
          <w:tab w:val="right" w:pos="7797"/>
        </w:tabs>
      </w:pPr>
      <w:r w:rsidRPr="00E54A8B">
        <w:t>De inschrijvers wijzen als gemachtigde om hen voor alle zaken te vertegenwoordigen aan, de hierboven onder A) genoemde inschrijver.</w:t>
      </w:r>
      <w:r w:rsidRPr="00E54A8B">
        <w:tab/>
      </w:r>
      <w:r>
        <w:t>9</w:t>
      </w:r>
      <w:r w:rsidRPr="00E54A8B">
        <w:t>)</w:t>
      </w:r>
    </w:p>
    <w:p w:rsidR="002E5ED0" w:rsidRPr="00E54A8B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</w:p>
    <w:p w:rsidR="002E5ED0" w:rsidRDefault="002E5ED0" w:rsidP="002E5ED0">
      <w:pPr>
        <w:spacing w:after="160" w:line="259" w:lineRule="auto"/>
        <w:rPr>
          <w:szCs w:val="18"/>
        </w:rPr>
      </w:pPr>
      <w:r>
        <w:br w:type="page"/>
      </w:r>
    </w:p>
    <w:p w:rsidR="002E5ED0" w:rsidRDefault="002E5ED0" w:rsidP="002E5ED0">
      <w:pPr>
        <w:pStyle w:val="Broodtekst"/>
      </w:pPr>
      <w:r w:rsidRPr="00E54A8B">
        <w:lastRenderedPageBreak/>
        <w:t xml:space="preserve">De inschrijver(s) verklaart (verklaren) deze </w:t>
      </w:r>
      <w:r>
        <w:t>inschrijving</w:t>
      </w:r>
      <w:r w:rsidRPr="00E54A8B">
        <w:t xml:space="preserve"> te doen overeenkomstig de bepalingen van het Aanbestedingsreglement Werken </w:t>
      </w:r>
      <w:r>
        <w:t>2016</w:t>
      </w:r>
      <w:r w:rsidRPr="00E54A8B">
        <w:t xml:space="preserve"> en met inachtneming van de bepalingen en de gegevens zoals deze zijn omschreven in de aanbestedings</w:t>
      </w:r>
      <w:r>
        <w:t>stukken</w:t>
      </w:r>
      <w:r w:rsidRPr="00E54A8B">
        <w:t>.</w:t>
      </w:r>
    </w:p>
    <w:p w:rsidR="002E5ED0" w:rsidRDefault="002E5ED0" w:rsidP="002E5ED0">
      <w:pPr>
        <w:pStyle w:val="Broodtekst"/>
      </w:pPr>
    </w:p>
    <w:p w:rsidR="002E5ED0" w:rsidRPr="00E54A8B" w:rsidRDefault="002E5ED0" w:rsidP="002E5ED0">
      <w:pPr>
        <w:pStyle w:val="Broodtekst"/>
      </w:pPr>
      <w:r w:rsidRPr="00536D9E">
        <w:t xml:space="preserve">De inschrijver(s) verklaart (verklaren) dat hij (zij) kennis heeft (hebben) genomen van alle documenten die bij de inschrijving in </w:t>
      </w:r>
      <w:proofErr w:type="spellStart"/>
      <w:r w:rsidRPr="00536D9E">
        <w:t>TenderNed</w:t>
      </w:r>
      <w:proofErr w:type="spellEnd"/>
      <w:r>
        <w:t xml:space="preserve"> </w:t>
      </w:r>
      <w:r w:rsidRPr="00536D9E">
        <w:t>zijn ingediend en dat de in te dienen documenten tezamen met het inschrijvingsbiljet de inschrijving vormen en naar waarheid zijn ingevuld.</w:t>
      </w:r>
    </w:p>
    <w:p w:rsidR="002E5ED0" w:rsidRPr="00E54A8B" w:rsidRDefault="002E5ED0" w:rsidP="002E5ED0">
      <w:pPr>
        <w:pStyle w:val="Broodtekst"/>
      </w:pPr>
    </w:p>
    <w:p w:rsidR="002E5ED0" w:rsidRDefault="002E5ED0" w:rsidP="002E5ED0">
      <w:pPr>
        <w:pStyle w:val="Broodtekst"/>
      </w:pPr>
      <w:r w:rsidRPr="00E54A8B">
        <w:t>.</w:t>
      </w:r>
    </w:p>
    <w:p w:rsidR="002E5ED0" w:rsidRPr="00E54A8B" w:rsidRDefault="002E5ED0" w:rsidP="002E5ED0">
      <w:pPr>
        <w:pStyle w:val="Broodtekst"/>
      </w:pPr>
    </w:p>
    <w:p w:rsidR="002E5ED0" w:rsidRPr="003C614C" w:rsidRDefault="002E5ED0" w:rsidP="002E5ED0">
      <w:pPr>
        <w:pStyle w:val="Broodtekst"/>
        <w:rPr>
          <w:bCs/>
          <w:color w:val="000000"/>
        </w:rPr>
      </w:pPr>
    </w:p>
    <w:p w:rsidR="002E5ED0" w:rsidRPr="003C614C" w:rsidRDefault="002E5ED0" w:rsidP="002E5ED0">
      <w:pPr>
        <w:pStyle w:val="Broodtekst"/>
        <w:rPr>
          <w:bCs/>
          <w:color w:val="000000"/>
        </w:rPr>
      </w:pPr>
      <w:r w:rsidRPr="003C614C">
        <w:rPr>
          <w:bCs/>
          <w:color w:val="000000"/>
        </w:rPr>
        <w:t>naam certificerende instelling: ………………………………………………………</w:t>
      </w:r>
    </w:p>
    <w:p w:rsidR="002E5ED0" w:rsidRPr="003C614C" w:rsidRDefault="002E5ED0" w:rsidP="002E5ED0">
      <w:pPr>
        <w:pStyle w:val="Broodtekst"/>
        <w:rPr>
          <w:bCs/>
          <w:color w:val="000000"/>
        </w:rPr>
      </w:pPr>
    </w:p>
    <w:p w:rsidR="002E5ED0" w:rsidRPr="003C614C" w:rsidRDefault="002E5ED0" w:rsidP="002E5ED0">
      <w:pPr>
        <w:pStyle w:val="Broodtekst"/>
        <w:rPr>
          <w:bCs/>
          <w:color w:val="000000"/>
        </w:rPr>
      </w:pPr>
      <w:r w:rsidRPr="003C614C">
        <w:rPr>
          <w:bCs/>
          <w:color w:val="000000"/>
        </w:rPr>
        <w:t>adres certificerende instelling: ………………………………………………………</w:t>
      </w:r>
    </w:p>
    <w:p w:rsidR="002E5ED0" w:rsidRPr="006E115D" w:rsidRDefault="002E5ED0" w:rsidP="002E5ED0">
      <w:pPr>
        <w:pStyle w:val="Broodtekst"/>
        <w:rPr>
          <w:bCs/>
        </w:rPr>
      </w:pPr>
    </w:p>
    <w:p w:rsidR="002E5ED0" w:rsidRPr="006E115D" w:rsidRDefault="002E5ED0" w:rsidP="002E5ED0">
      <w:pPr>
        <w:pStyle w:val="Broodtekst"/>
      </w:pPr>
    </w:p>
    <w:p w:rsidR="002E5ED0" w:rsidRPr="006C782B" w:rsidRDefault="002E5ED0" w:rsidP="002E5ED0">
      <w:pPr>
        <w:pStyle w:val="Broodtekst"/>
        <w:rPr>
          <w:b/>
        </w:rPr>
      </w:pPr>
      <w:r w:rsidRPr="006C782B">
        <w:rPr>
          <w:b/>
        </w:rPr>
        <w:t>Ondertekening</w:t>
      </w:r>
    </w:p>
    <w:p w:rsidR="002E5ED0" w:rsidRPr="00E54A8B" w:rsidRDefault="002E5ED0" w:rsidP="002E5ED0">
      <w:pPr>
        <w:pStyle w:val="Broodtekst"/>
      </w:pPr>
    </w:p>
    <w:p w:rsidR="002E5ED0" w:rsidRPr="00CE01F1" w:rsidRDefault="002E5ED0" w:rsidP="002E5ED0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paragraaf </w:t>
      </w:r>
      <w:r>
        <w:rPr>
          <w:color w:val="000000"/>
        </w:rPr>
        <w:t>6.3.1</w:t>
      </w:r>
      <w:r w:rsidRPr="00C50726">
        <w:rPr>
          <w:color w:val="000000" w:themeColor="text1"/>
        </w:rPr>
        <w:t>.</w:t>
      </w:r>
    </w:p>
    <w:p w:rsidR="002E5ED0" w:rsidRDefault="002E5ED0" w:rsidP="002E5ED0">
      <w:pPr>
        <w:pStyle w:val="Broodtekst"/>
      </w:pPr>
    </w:p>
    <w:p w:rsidR="002E5ED0" w:rsidRPr="007C4DC1" w:rsidRDefault="002E5ED0" w:rsidP="002E5ED0">
      <w:pPr>
        <w:spacing w:after="160" w:line="259" w:lineRule="auto"/>
        <w:rPr>
          <w:b/>
          <w:szCs w:val="18"/>
        </w:rPr>
      </w:pPr>
      <w:r w:rsidRPr="005F6B28">
        <w:rPr>
          <w:b/>
        </w:rPr>
        <w:t>Toelichting:</w:t>
      </w:r>
    </w:p>
    <w:p w:rsidR="002E5ED0" w:rsidRPr="005F6B28" w:rsidRDefault="002E5ED0" w:rsidP="002E5ED0">
      <w:pPr>
        <w:pStyle w:val="Broodtekst"/>
        <w:rPr>
          <w:b/>
        </w:rPr>
      </w:pPr>
    </w:p>
    <w:p w:rsidR="002E5ED0" w:rsidRDefault="002E5ED0" w:rsidP="002E5ED0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</w:tabs>
        <w:ind w:hanging="1260"/>
      </w:pPr>
      <w:r w:rsidRPr="00E54A8B">
        <w:t xml:space="preserve">Bij een natuurlijke persoon naam en voornamen voluit, bij een rechtspersoon de statutaire naam. </w:t>
      </w:r>
    </w:p>
    <w:p w:rsidR="002E5ED0" w:rsidRDefault="002E5ED0" w:rsidP="002E5ED0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</w:tabs>
        <w:ind w:hanging="1260"/>
      </w:pPr>
      <w:r w:rsidRPr="00E54A8B">
        <w:t>Bij een natuurlijke persoon de woonplaats, bij een rechtspersoon de vestigingsplaats, met volledig adres en zo nodig vermelding van de provincie en het land.</w:t>
      </w:r>
    </w:p>
    <w:p w:rsidR="002E5ED0" w:rsidRDefault="002E5ED0" w:rsidP="002E5ED0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</w:tabs>
        <w:ind w:hanging="1260"/>
      </w:pPr>
      <w:r>
        <w:t>Inschrijvingsnummer van het handelsregister (Kamer van Koophandel) of een overeenkomstig register van het land van vestiging van de onderneming.</w:t>
      </w:r>
    </w:p>
    <w:p w:rsidR="002E5ED0" w:rsidRDefault="002E5ED0" w:rsidP="002E5ED0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</w:tabs>
        <w:ind w:hanging="1260"/>
      </w:pPr>
      <w:r>
        <w:t>Vestigingsnummer in het handelsregister (Kamer van Koophandel) of een overeenkomstig register van het land van vestiging van de onderneming.</w:t>
      </w:r>
      <w:r w:rsidRPr="00E54A8B">
        <w:t xml:space="preserve"> </w:t>
      </w:r>
    </w:p>
    <w:p w:rsidR="002E5ED0" w:rsidRDefault="002E5ED0" w:rsidP="002E5ED0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</w:tabs>
        <w:ind w:hanging="1260"/>
        <w:jc w:val="both"/>
      </w:pPr>
      <w:r w:rsidRPr="00E54A8B">
        <w:t xml:space="preserve">Alleen van toepassing, indien de inschrijving door twee of meer inschrijvers gezamenlijk geschiedt. </w:t>
      </w:r>
      <w:r w:rsidRPr="00B44CA6">
        <w:t>Vermeld</w:t>
      </w:r>
      <w:r w:rsidRPr="00E54A8B">
        <w:t>, indien van toepassing, de naam en het deelnemingspercentage.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D0" w:rsidRDefault="002E5ED0" w:rsidP="0088501B">
      <w:r>
        <w:separator/>
      </w:r>
    </w:p>
  </w:endnote>
  <w:endnote w:type="continuationSeparator" w:id="0">
    <w:p w:rsidR="002E5ED0" w:rsidRDefault="002E5ED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D0" w:rsidRDefault="002E5ED0" w:rsidP="0088501B">
      <w:r>
        <w:separator/>
      </w:r>
    </w:p>
  </w:footnote>
  <w:footnote w:type="continuationSeparator" w:id="0">
    <w:p w:rsidR="002E5ED0" w:rsidRDefault="002E5ED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60"/>
        </w:tabs>
        <w:ind w:left="156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2A6349EA"/>
    <w:multiLevelType w:val="hybridMultilevel"/>
    <w:tmpl w:val="900A7C46"/>
    <w:lvl w:ilvl="0" w:tplc="2D7420F2">
      <w:start w:val="1"/>
      <w:numFmt w:val="decimal"/>
      <w:lvlText w:val="%1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31"/>
  </w:num>
  <w:num w:numId="4">
    <w:abstractNumId w:val="10"/>
  </w:num>
  <w:num w:numId="5">
    <w:abstractNumId w:val="17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2"/>
  </w:num>
  <w:num w:numId="14">
    <w:abstractNumId w:val="3"/>
  </w:num>
  <w:num w:numId="15">
    <w:abstractNumId w:val="18"/>
  </w:num>
  <w:num w:numId="16">
    <w:abstractNumId w:val="25"/>
  </w:num>
  <w:num w:numId="17">
    <w:abstractNumId w:val="8"/>
  </w:num>
  <w:num w:numId="18">
    <w:abstractNumId w:val="22"/>
  </w:num>
  <w:num w:numId="19">
    <w:abstractNumId w:val="33"/>
  </w:num>
  <w:num w:numId="20">
    <w:abstractNumId w:val="12"/>
  </w:num>
  <w:num w:numId="21">
    <w:abstractNumId w:val="24"/>
  </w:num>
  <w:num w:numId="22">
    <w:abstractNumId w:val="27"/>
  </w:num>
  <w:num w:numId="23">
    <w:abstractNumId w:val="20"/>
  </w:num>
  <w:num w:numId="24">
    <w:abstractNumId w:val="29"/>
  </w:num>
  <w:num w:numId="25">
    <w:abstractNumId w:val="28"/>
  </w:num>
  <w:num w:numId="26">
    <w:abstractNumId w:val="6"/>
  </w:num>
  <w:num w:numId="27">
    <w:abstractNumId w:val="16"/>
  </w:num>
  <w:num w:numId="28">
    <w:abstractNumId w:val="23"/>
  </w:num>
  <w:num w:numId="29">
    <w:abstractNumId w:val="4"/>
  </w:num>
  <w:num w:numId="30">
    <w:abstractNumId w:val="13"/>
  </w:num>
  <w:num w:numId="31">
    <w:abstractNumId w:val="26"/>
  </w:num>
  <w:num w:numId="32">
    <w:abstractNumId w:val="15"/>
  </w:num>
  <w:num w:numId="33">
    <w:abstractNumId w:val="14"/>
  </w:num>
  <w:num w:numId="34">
    <w:abstractNumId w:val="3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D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2E5ED0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5551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83573"/>
  <w15:chartTrackingRefBased/>
  <w15:docId w15:val="{560D3214-7271-4E0E-A7E4-958B5D01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E5ED0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2E5ED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E5ED0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E5ED0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E5ED0"/>
    <w:pPr>
      <w:pageBreakBefore/>
      <w:numPr>
        <w:numId w:val="32"/>
      </w:numPr>
      <w:tabs>
        <w:tab w:val="clear" w:pos="1560"/>
      </w:tabs>
      <w:spacing w:after="660" w:line="300" w:lineRule="atLeast"/>
      <w:ind w:left="0"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2E5ED0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2E5ED0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E5ED0"/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(PPO)</dc:creator>
  <cp:keywords/>
  <dc:description/>
  <cp:lastModifiedBy>Amgar, Khalid (PPO)</cp:lastModifiedBy>
  <cp:revision>1</cp:revision>
  <dcterms:created xsi:type="dcterms:W3CDTF">2021-03-26T14:22:00Z</dcterms:created>
  <dcterms:modified xsi:type="dcterms:W3CDTF">2021-03-26T14:26:00Z</dcterms:modified>
</cp:coreProperties>
</file>