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752" w:rsidRDefault="00243752" w:rsidP="00243752">
      <w:pPr>
        <w:pStyle w:val="Kop1"/>
      </w:pPr>
      <w:bookmarkStart w:id="0" w:name="_Toc496111701"/>
      <w:bookmarkStart w:id="1" w:name="bwKopBijlage_E"/>
      <w:bookmarkStart w:id="2" w:name="_Toc67661005"/>
      <w:r>
        <w:t xml:space="preserve">Bijlage E </w:t>
      </w:r>
      <w:r w:rsidRPr="003C614C">
        <w:t>Gegevens omtrent technische bekwaamheid</w:t>
      </w:r>
      <w:bookmarkEnd w:id="0"/>
      <w:bookmarkEnd w:id="2"/>
    </w:p>
    <w:p w:rsidR="00243752" w:rsidRPr="00243752" w:rsidRDefault="00243752" w:rsidP="00243752">
      <w:bookmarkStart w:id="3" w:name="_GoBack"/>
      <w:bookmarkEnd w:id="3"/>
    </w:p>
    <w:bookmarkEnd w:id="1"/>
    <w:p w:rsidR="00243752" w:rsidRDefault="00243752" w:rsidP="00243752">
      <w:pPr>
        <w:pStyle w:val="Lijstalinea"/>
        <w:numPr>
          <w:ilvl w:val="0"/>
          <w:numId w:val="33"/>
        </w:numPr>
        <w:spacing w:line="240" w:lineRule="exact"/>
        <w:ind w:left="357" w:hanging="357"/>
        <w:contextualSpacing/>
        <w:rPr>
          <w:rFonts w:cs="RijksoverheidSansText-Regular"/>
          <w:color w:val="000000"/>
          <w:szCs w:val="18"/>
        </w:rPr>
      </w:pPr>
      <w:r w:rsidRPr="003C614C">
        <w:rPr>
          <w:color w:val="000000"/>
        </w:rPr>
        <w:t xml:space="preserve">De ondernemer(s) </w:t>
      </w:r>
      <w:bookmarkStart w:id="4" w:name="bwBijl_E_NO_CD"/>
      <w:r w:rsidRPr="003C614C">
        <w:rPr>
          <w:rFonts w:cs="RijksoverheidSansText-Regular"/>
          <w:color w:val="000000"/>
        </w:rPr>
        <w:t>(gegadigde(n))</w:t>
      </w:r>
      <w:bookmarkEnd w:id="4"/>
      <w:r w:rsidRPr="003C614C">
        <w:rPr>
          <w:color w:val="000000"/>
        </w:rPr>
        <w:t xml:space="preserve"> geeft(geven) in onderstaande tabel aan </w:t>
      </w:r>
      <w:r>
        <w:rPr>
          <w:color w:val="000000"/>
        </w:rPr>
        <w:t xml:space="preserve">hoe </w:t>
      </w:r>
      <w:r w:rsidRPr="003C614C">
        <w:rPr>
          <w:color w:val="000000"/>
        </w:rPr>
        <w:t>wordt voldaan aan de geschiktheidseisen</w:t>
      </w:r>
      <w:r w:rsidRPr="003C614C">
        <w:rPr>
          <w:rFonts w:cs="RijksoverheidSansText-Regular"/>
          <w:color w:val="000000"/>
          <w:szCs w:val="18"/>
        </w:rPr>
        <w:t>.</w:t>
      </w:r>
    </w:p>
    <w:p w:rsidR="00243752" w:rsidRPr="003C614C" w:rsidRDefault="00243752" w:rsidP="00243752">
      <w:pPr>
        <w:pStyle w:val="Lijstalinea"/>
        <w:numPr>
          <w:ilvl w:val="0"/>
          <w:numId w:val="0"/>
        </w:numPr>
        <w:spacing w:line="240" w:lineRule="exact"/>
        <w:ind w:left="357"/>
        <w:rPr>
          <w:rFonts w:cs="RijksoverheidSansText-Regular"/>
          <w:color w:val="000000"/>
          <w:szCs w:val="18"/>
        </w:rPr>
      </w:pPr>
    </w:p>
    <w:p w:rsidR="00243752" w:rsidRPr="003C614C" w:rsidRDefault="00243752" w:rsidP="00243752">
      <w:pPr>
        <w:spacing w:line="260" w:lineRule="atLeast"/>
        <w:rPr>
          <w:rFonts w:cs="Verdana"/>
          <w:color w:val="000000"/>
          <w:szCs w:val="18"/>
        </w:rPr>
      </w:pPr>
    </w:p>
    <w:p w:rsidR="00243752" w:rsidRPr="00A636FB" w:rsidRDefault="00243752" w:rsidP="00243752">
      <w:pPr>
        <w:spacing w:line="240" w:lineRule="exact"/>
        <w:rPr>
          <w:rFonts w:cs="RijksoverheidSansText-Regular"/>
          <w:color w:val="000000"/>
          <w:szCs w:val="18"/>
        </w:rPr>
      </w:pPr>
    </w:p>
    <w:tbl>
      <w:tblPr>
        <w:tblW w:w="82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6"/>
        <w:gridCol w:w="3226"/>
      </w:tblGrid>
      <w:tr w:rsidR="00243752" w:rsidRPr="002C7A29" w:rsidTr="00EF4BA9">
        <w:tc>
          <w:tcPr>
            <w:tcW w:w="5046" w:type="dxa"/>
          </w:tcPr>
          <w:p w:rsidR="00243752" w:rsidRPr="00866968" w:rsidRDefault="00243752" w:rsidP="00EF4BA9">
            <w:pPr>
              <w:tabs>
                <w:tab w:val="left" w:pos="46"/>
              </w:tabs>
              <w:rPr>
                <w:b/>
                <w:i/>
                <w:color w:val="000000"/>
                <w:sz w:val="16"/>
              </w:rPr>
            </w:pPr>
            <w:r w:rsidRPr="002C7A29">
              <w:rPr>
                <w:b/>
                <w:color w:val="000000"/>
              </w:rPr>
              <w:t>Verwijzing naar de geschiktheidseis</w:t>
            </w:r>
          </w:p>
        </w:tc>
        <w:tc>
          <w:tcPr>
            <w:tcW w:w="3226" w:type="dxa"/>
          </w:tcPr>
          <w:p w:rsidR="00243752" w:rsidRPr="002C7A29" w:rsidRDefault="00243752" w:rsidP="00EF4BA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</w:t>
            </w:r>
            <w:r w:rsidRPr="002C7A29">
              <w:rPr>
                <w:b/>
                <w:color w:val="000000"/>
              </w:rPr>
              <w:t>oor de ondernemer(s) in te vullen</w:t>
            </w:r>
          </w:p>
        </w:tc>
      </w:tr>
      <w:tr w:rsidR="00243752" w:rsidRPr="002C7A29" w:rsidTr="00EF4BA9">
        <w:tc>
          <w:tcPr>
            <w:tcW w:w="5046" w:type="dxa"/>
          </w:tcPr>
          <w:p w:rsidR="00243752" w:rsidRPr="002C7A29" w:rsidRDefault="00243752" w:rsidP="00EF4BA9">
            <w:pPr>
              <w:rPr>
                <w:color w:val="000000"/>
              </w:rPr>
            </w:pPr>
          </w:p>
          <w:p w:rsidR="00243752" w:rsidRPr="002C7A29" w:rsidRDefault="00243752" w:rsidP="00EF4BA9">
            <w:pPr>
              <w:rPr>
                <w:b/>
                <w:color w:val="000000"/>
              </w:rPr>
            </w:pPr>
            <w:r w:rsidRPr="002C7A29">
              <w:rPr>
                <w:b/>
                <w:color w:val="000000"/>
              </w:rPr>
              <w:t>Geschiktheidseis</w:t>
            </w:r>
          </w:p>
          <w:p w:rsidR="00243752" w:rsidRPr="002C7A29" w:rsidRDefault="00243752" w:rsidP="00EF4BA9">
            <w:pPr>
              <w:rPr>
                <w:color w:val="000000"/>
              </w:rPr>
            </w:pPr>
          </w:p>
        </w:tc>
        <w:tc>
          <w:tcPr>
            <w:tcW w:w="3226" w:type="dxa"/>
          </w:tcPr>
          <w:p w:rsidR="00243752" w:rsidRPr="002C7A29" w:rsidRDefault="00243752" w:rsidP="00EF4BA9">
            <w:pPr>
              <w:rPr>
                <w:color w:val="000000"/>
              </w:rPr>
            </w:pPr>
          </w:p>
        </w:tc>
      </w:tr>
      <w:tr w:rsidR="00243752" w:rsidRPr="002C7A29" w:rsidTr="00EF4BA9">
        <w:tc>
          <w:tcPr>
            <w:tcW w:w="5046" w:type="dxa"/>
          </w:tcPr>
          <w:p w:rsidR="00243752" w:rsidRPr="002C7A29" w:rsidRDefault="00243752" w:rsidP="00EF4BA9">
            <w:pPr>
              <w:rPr>
                <w:color w:val="000000"/>
              </w:rPr>
            </w:pPr>
            <w:r>
              <w:rPr>
                <w:color w:val="000000"/>
              </w:rPr>
              <w:t>Paragraaf 3.2</w:t>
            </w:r>
            <w:r w:rsidRPr="002C7A29">
              <w:rPr>
                <w:color w:val="000000"/>
              </w:rPr>
              <w:t xml:space="preserve"> lid 3.</w:t>
            </w:r>
            <w:r>
              <w:rPr>
                <w:color w:val="000000"/>
              </w:rPr>
              <w:t xml:space="preserve">a </w:t>
            </w:r>
          </w:p>
        </w:tc>
        <w:tc>
          <w:tcPr>
            <w:tcW w:w="3226" w:type="dxa"/>
          </w:tcPr>
          <w:p w:rsidR="00243752" w:rsidRPr="002C7A29" w:rsidRDefault="00243752" w:rsidP="00EF4BA9">
            <w:pPr>
              <w:rPr>
                <w:color w:val="000000"/>
              </w:rPr>
            </w:pPr>
            <w:r w:rsidRPr="002C7A29">
              <w:rPr>
                <w:color w:val="000000"/>
              </w:rPr>
              <w:t>…</w:t>
            </w:r>
          </w:p>
        </w:tc>
      </w:tr>
      <w:tr w:rsidR="00243752" w:rsidRPr="002C7A29" w:rsidTr="00EF4BA9">
        <w:tc>
          <w:tcPr>
            <w:tcW w:w="5046" w:type="dxa"/>
          </w:tcPr>
          <w:p w:rsidR="00243752" w:rsidRDefault="00243752" w:rsidP="00EF4BA9">
            <w:pPr>
              <w:rPr>
                <w:color w:val="000000"/>
              </w:rPr>
            </w:pPr>
            <w:r>
              <w:rPr>
                <w:color w:val="000000"/>
              </w:rPr>
              <w:t>Paragraaf 3.2</w:t>
            </w:r>
            <w:r w:rsidRPr="002C7A29">
              <w:rPr>
                <w:color w:val="000000"/>
              </w:rPr>
              <w:t xml:space="preserve"> lid 3.</w:t>
            </w:r>
            <w:r>
              <w:rPr>
                <w:color w:val="000000"/>
              </w:rPr>
              <w:t>b</w:t>
            </w:r>
          </w:p>
        </w:tc>
        <w:tc>
          <w:tcPr>
            <w:tcW w:w="3226" w:type="dxa"/>
          </w:tcPr>
          <w:p w:rsidR="00243752" w:rsidRPr="002C7A29" w:rsidRDefault="00243752" w:rsidP="00EF4BA9">
            <w:pPr>
              <w:rPr>
                <w:color w:val="000000"/>
              </w:rPr>
            </w:pPr>
          </w:p>
        </w:tc>
      </w:tr>
      <w:tr w:rsidR="00243752" w:rsidRPr="002C7A29" w:rsidTr="00EF4BA9">
        <w:tc>
          <w:tcPr>
            <w:tcW w:w="5046" w:type="dxa"/>
          </w:tcPr>
          <w:p w:rsidR="00243752" w:rsidRDefault="00243752" w:rsidP="00EF4BA9">
            <w:pPr>
              <w:rPr>
                <w:color w:val="000000"/>
              </w:rPr>
            </w:pPr>
            <w:r>
              <w:rPr>
                <w:color w:val="000000"/>
              </w:rPr>
              <w:t>Paragraaf 3.2</w:t>
            </w:r>
            <w:r w:rsidRPr="002C7A29">
              <w:rPr>
                <w:color w:val="000000"/>
              </w:rPr>
              <w:t xml:space="preserve"> lid 3.</w:t>
            </w:r>
            <w:r>
              <w:rPr>
                <w:color w:val="000000"/>
              </w:rPr>
              <w:t>c</w:t>
            </w:r>
          </w:p>
        </w:tc>
        <w:tc>
          <w:tcPr>
            <w:tcW w:w="3226" w:type="dxa"/>
          </w:tcPr>
          <w:p w:rsidR="00243752" w:rsidRPr="002C7A29" w:rsidRDefault="00243752" w:rsidP="00EF4BA9">
            <w:pPr>
              <w:rPr>
                <w:color w:val="000000"/>
              </w:rPr>
            </w:pPr>
          </w:p>
        </w:tc>
      </w:tr>
    </w:tbl>
    <w:p w:rsidR="00243752" w:rsidRDefault="00243752" w:rsidP="00243752">
      <w:pPr>
        <w:rPr>
          <w:rFonts w:cs="RijksoverheidSansText-Regular"/>
          <w:color w:val="000000"/>
          <w:szCs w:val="18"/>
        </w:rPr>
      </w:pPr>
    </w:p>
    <w:p w:rsidR="00243752" w:rsidRDefault="00243752" w:rsidP="00243752">
      <w:pPr>
        <w:rPr>
          <w:color w:val="000000" w:themeColor="text1"/>
        </w:rPr>
      </w:pPr>
      <w:r>
        <w:t xml:space="preserve">Deze verklaring dient digitaal te worden ondertekend conform </w:t>
      </w:r>
      <w:r w:rsidRPr="003C614C">
        <w:rPr>
          <w:color w:val="000000"/>
        </w:rPr>
        <w:t>paragraaf 4.3 respectievelijk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>
        <w:rPr>
          <w:color w:val="000000"/>
        </w:rPr>
        <w:t>6.3.1</w:t>
      </w:r>
      <w:r w:rsidRPr="00C50726">
        <w:rPr>
          <w:color w:val="000000" w:themeColor="text1"/>
        </w:rPr>
        <w:t>.</w:t>
      </w:r>
    </w:p>
    <w:p w:rsidR="00243752" w:rsidRPr="008E3023" w:rsidRDefault="00243752" w:rsidP="00243752">
      <w:pPr>
        <w:rPr>
          <w:rFonts w:cs="V&amp;W Syntax (Adobe)"/>
        </w:rPr>
      </w:pPr>
      <w:r>
        <w:rPr>
          <w:color w:val="000000" w:themeColor="text1"/>
        </w:rPr>
        <w:t xml:space="preserve">De ondernemer(s) vult per referentie de volgende gegevens in. </w:t>
      </w:r>
    </w:p>
    <w:p w:rsidR="00243752" w:rsidRPr="00F13092" w:rsidRDefault="00243752" w:rsidP="00243752">
      <w:pPr>
        <w:pStyle w:val="broodtekst0"/>
      </w:pPr>
    </w:p>
    <w:tbl>
      <w:tblPr>
        <w:tblpPr w:leftFromText="141" w:rightFromText="141" w:vertAnchor="text" w:horzAnchor="margin" w:tblpY="-185"/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5"/>
        <w:gridCol w:w="3868"/>
      </w:tblGrid>
      <w:tr w:rsidR="00243752" w:rsidRPr="003C614C" w:rsidTr="00EF4BA9">
        <w:tc>
          <w:tcPr>
            <w:tcW w:w="9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suppressAutoHyphens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</w:p>
          <w:p w:rsidR="00243752" w:rsidRPr="003C614C" w:rsidRDefault="00243752" w:rsidP="00EF4BA9">
            <w:pPr>
              <w:suppressAutoHyphens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  <w:r w:rsidRPr="003C614C">
              <w:rPr>
                <w:rFonts w:cs="Verdana"/>
                <w:b/>
                <w:bCs/>
                <w:color w:val="000000"/>
                <w:szCs w:val="18"/>
              </w:rPr>
              <w:t>REFERENTIEOPDRACHT NR: …</w:t>
            </w:r>
          </w:p>
          <w:p w:rsidR="00243752" w:rsidRPr="003C614C" w:rsidRDefault="00243752" w:rsidP="00EF4BA9">
            <w:pPr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</w:p>
        </w:tc>
      </w:tr>
      <w:tr w:rsidR="00243752" w:rsidRPr="003C614C" w:rsidTr="00EF4BA9"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Naam van de ondernemer die de referentieopdracht heeft uitgevoerd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color w:val="000000"/>
              </w:rPr>
              <w:t>…</w:t>
            </w:r>
          </w:p>
        </w:tc>
      </w:tr>
      <w:tr w:rsidR="00243752" w:rsidRPr="003C614C" w:rsidTr="00EF4BA9"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Naam van de referentieopdracht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color w:val="000000"/>
              </w:rPr>
              <w:t>…</w:t>
            </w:r>
          </w:p>
        </w:tc>
      </w:tr>
      <w:tr w:rsidR="00243752" w:rsidRPr="003C614C" w:rsidTr="00EF4BA9"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Naam en adres van de opdrachtgever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color w:val="000000"/>
              </w:rPr>
            </w:pPr>
            <w:r w:rsidRPr="003C614C">
              <w:rPr>
                <w:color w:val="000000"/>
              </w:rPr>
              <w:t>…</w:t>
            </w:r>
          </w:p>
        </w:tc>
      </w:tr>
      <w:tr w:rsidR="00243752" w:rsidRPr="003C614C" w:rsidTr="00EF4BA9"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Overeengekomen bedrag</w:t>
            </w:r>
          </w:p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(aannemingssom) (excl. omzetbelasting)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Arial"/>
                <w:color w:val="000000"/>
              </w:rPr>
              <w:t xml:space="preserve">€ </w:t>
            </w:r>
            <w:r w:rsidRPr="003C614C">
              <w:rPr>
                <w:color w:val="000000"/>
              </w:rPr>
              <w:t>…</w:t>
            </w:r>
          </w:p>
        </w:tc>
      </w:tr>
      <w:tr w:rsidR="00243752" w:rsidRPr="003C614C" w:rsidTr="00EF4BA9"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Gefactureerd bedrag (excl. omzetbelasting)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Arial"/>
                <w:color w:val="000000"/>
              </w:rPr>
              <w:t xml:space="preserve">€ </w:t>
            </w:r>
            <w:r w:rsidRPr="003C614C">
              <w:rPr>
                <w:color w:val="000000"/>
              </w:rPr>
              <w:t>…</w:t>
            </w:r>
          </w:p>
        </w:tc>
      </w:tr>
      <w:tr w:rsidR="00243752" w:rsidRPr="003C614C" w:rsidTr="00EF4BA9"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Datum van de opdrachtverlening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color w:val="000000"/>
              </w:rPr>
              <w:t>…</w:t>
            </w:r>
          </w:p>
        </w:tc>
      </w:tr>
      <w:tr w:rsidR="00243752" w:rsidRPr="003C614C" w:rsidTr="00EF4BA9"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Overeengekomen uitvoeringsduur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color w:val="000000"/>
              </w:rPr>
              <w:t>…</w:t>
            </w:r>
          </w:p>
        </w:tc>
      </w:tr>
      <w:tr w:rsidR="00243752" w:rsidRPr="003C614C" w:rsidTr="00EF4BA9"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Datum van oplevering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color w:val="000000"/>
              </w:rPr>
              <w:t>…</w:t>
            </w:r>
          </w:p>
        </w:tc>
      </w:tr>
      <w:tr w:rsidR="00243752" w:rsidRPr="003C614C" w:rsidTr="00EF4BA9">
        <w:trPr>
          <w:trHeight w:val="295"/>
        </w:trPr>
        <w:tc>
          <w:tcPr>
            <w:tcW w:w="9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 xml:space="preserve">Indien de referentieopdracht is uitgevoerd door een </w:t>
            </w:r>
            <w:r w:rsidRPr="003C614C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3C614C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</w:tr>
      <w:tr w:rsidR="00243752" w:rsidRPr="003C614C" w:rsidTr="00EF4BA9"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 xml:space="preserve">De namen van de overige participanten in het </w:t>
            </w:r>
            <w:r w:rsidRPr="003C614C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3C614C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3C614C">
              <w:rPr>
                <w:rStyle w:val="Verborgentekst"/>
                <w:color w:val="000000"/>
              </w:rPr>
              <w:t>…</w:t>
            </w:r>
          </w:p>
        </w:tc>
      </w:tr>
      <w:tr w:rsidR="00243752" w:rsidRPr="003C614C" w:rsidTr="00EF4BA9"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De juridische participatieverhouding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3C614C">
              <w:rPr>
                <w:rStyle w:val="Verborgentekst"/>
                <w:color w:val="000000"/>
              </w:rPr>
              <w:t>…</w:t>
            </w:r>
          </w:p>
        </w:tc>
      </w:tr>
      <w:tr w:rsidR="00243752" w:rsidRPr="003C614C" w:rsidTr="00EF4BA9"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 xml:space="preserve">Percentage aandeel van iedere participant in het </w:t>
            </w:r>
            <w:r w:rsidRPr="003C614C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3C614C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 w:val="16"/>
                <w:szCs w:val="16"/>
              </w:rPr>
            </w:pPr>
            <w:r w:rsidRPr="003C614C">
              <w:rPr>
                <w:rFonts w:cs="Verdana"/>
                <w:color w:val="000000"/>
                <w:sz w:val="16"/>
                <w:szCs w:val="16"/>
              </w:rPr>
              <w:t>…</w:t>
            </w:r>
          </w:p>
        </w:tc>
      </w:tr>
      <w:tr w:rsidR="00243752" w:rsidRPr="003C614C" w:rsidTr="00EF4BA9">
        <w:tc>
          <w:tcPr>
            <w:tcW w:w="9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52" w:rsidRPr="003C614C" w:rsidRDefault="00243752" w:rsidP="00EF4BA9">
            <w:pPr>
              <w:rPr>
                <w:rFonts w:cs="Verdana"/>
                <w:color w:val="000000"/>
                <w:szCs w:val="18"/>
              </w:rPr>
            </w:pPr>
            <w:r w:rsidRPr="003C614C">
              <w:rPr>
                <w:rFonts w:cs="Verdana"/>
                <w:color w:val="000000"/>
                <w:szCs w:val="18"/>
              </w:rPr>
              <w:t>Toelichting op de gevraagde technische bekwaamheid opgedaan in deze referentieopdracht (maximaal 250 woorden)</w:t>
            </w:r>
          </w:p>
        </w:tc>
      </w:tr>
    </w:tbl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752" w:rsidRDefault="00243752" w:rsidP="0088501B">
      <w:r>
        <w:separator/>
      </w:r>
    </w:p>
  </w:endnote>
  <w:endnote w:type="continuationSeparator" w:id="0">
    <w:p w:rsidR="00243752" w:rsidRDefault="0024375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752" w:rsidRDefault="00243752" w:rsidP="0088501B">
      <w:r>
        <w:separator/>
      </w:r>
    </w:p>
  </w:footnote>
  <w:footnote w:type="continuationSeparator" w:id="0">
    <w:p w:rsidR="00243752" w:rsidRDefault="00243752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1560"/>
        </w:tabs>
        <w:ind w:left="156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A95DFC"/>
    <w:multiLevelType w:val="hybridMultilevel"/>
    <w:tmpl w:val="CBB20662"/>
    <w:lvl w:ilvl="0" w:tplc="98E4E630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54C5E"/>
    <w:multiLevelType w:val="hybridMultilevel"/>
    <w:tmpl w:val="20DAB6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6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4"/>
  </w:num>
  <w:num w:numId="17">
    <w:abstractNumId w:val="8"/>
  </w:num>
  <w:num w:numId="18">
    <w:abstractNumId w:val="21"/>
  </w:num>
  <w:num w:numId="19">
    <w:abstractNumId w:val="32"/>
  </w:num>
  <w:num w:numId="20">
    <w:abstractNumId w:val="12"/>
  </w:num>
  <w:num w:numId="21">
    <w:abstractNumId w:val="23"/>
  </w:num>
  <w:num w:numId="22">
    <w:abstractNumId w:val="26"/>
  </w:num>
  <w:num w:numId="23">
    <w:abstractNumId w:val="18"/>
  </w:num>
  <w:num w:numId="24">
    <w:abstractNumId w:val="28"/>
  </w:num>
  <w:num w:numId="25">
    <w:abstractNumId w:val="27"/>
  </w:num>
  <w:num w:numId="26">
    <w:abstractNumId w:val="6"/>
  </w:num>
  <w:num w:numId="27">
    <w:abstractNumId w:val="15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4"/>
  </w:num>
  <w:num w:numId="33">
    <w:abstractNumId w:val="31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52"/>
    <w:rsid w:val="00043163"/>
    <w:rsid w:val="00056D70"/>
    <w:rsid w:val="000B3F94"/>
    <w:rsid w:val="000E1F3B"/>
    <w:rsid w:val="00173156"/>
    <w:rsid w:val="001D6F03"/>
    <w:rsid w:val="00243752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05551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FAA23"/>
  <w15:chartTrackingRefBased/>
  <w15:docId w15:val="{4579F708-B9F6-4AB5-B463-B9EDFBE9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243752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24375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243752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243752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243752"/>
    <w:pPr>
      <w:pageBreakBefore/>
      <w:numPr>
        <w:numId w:val="32"/>
      </w:numPr>
      <w:tabs>
        <w:tab w:val="clear" w:pos="1560"/>
      </w:tabs>
      <w:spacing w:after="660" w:line="300" w:lineRule="atLeast"/>
      <w:ind w:left="0"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0">
    <w:name w:val="broodtekst"/>
    <w:basedOn w:val="Standaard"/>
    <w:link w:val="broodtekstChar2"/>
    <w:qFormat/>
    <w:rsid w:val="0024375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243752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0"/>
    <w:rsid w:val="00243752"/>
    <w:rPr>
      <w:rFonts w:ascii="Verdana" w:eastAsia="Times New Roman" w:hAnsi="Verdana" w:cs="Times New Roman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243752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243752"/>
    <w:rPr>
      <w:rFonts w:ascii="Verdana" w:eastAsia="DejaVu Sans" w:hAnsi="Verdana" w:cs="Times New Roman"/>
      <w:color w:val="000000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Amgar, Khalid (PPO)</dc:creator>
  <cp:keywords/>
  <dc:description/>
  <cp:lastModifiedBy>Amgar, Khalid (PPO)</cp:lastModifiedBy>
  <cp:revision>1</cp:revision>
  <dcterms:created xsi:type="dcterms:W3CDTF">2021-03-26T14:13:00Z</dcterms:created>
  <dcterms:modified xsi:type="dcterms:W3CDTF">2021-03-26T14:14:00Z</dcterms:modified>
</cp:coreProperties>
</file>