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3E6" w:rsidRPr="003C614C" w:rsidRDefault="002A33E6" w:rsidP="002A33E6">
      <w:pPr>
        <w:pStyle w:val="BijlageGenummerdKop"/>
        <w:ind w:firstLine="0"/>
      </w:pPr>
      <w:bookmarkStart w:id="0" w:name="_Toc67661001"/>
      <w:r w:rsidRPr="003C614C">
        <w:t>Aanmeldingsformulier</w:t>
      </w:r>
      <w:bookmarkEnd w:id="0"/>
      <w:r>
        <w:t xml:space="preserve">  </w:t>
      </w:r>
    </w:p>
    <w:p w:rsidR="002A33E6" w:rsidRPr="007002E5" w:rsidRDefault="002A33E6" w:rsidP="002A33E6">
      <w:pPr>
        <w:rPr>
          <w:rFonts w:cs="V&amp;W Syntax (Adobe)"/>
          <w:szCs w:val="18"/>
        </w:rPr>
      </w:pPr>
      <w:r w:rsidRPr="003C614C">
        <w:rPr>
          <w:rFonts w:cs="V&amp;W Syntax (Adobe)"/>
          <w:color w:val="000000"/>
          <w:szCs w:val="18"/>
        </w:rPr>
        <w:t xml:space="preserve">Ter zake van de </w:t>
      </w:r>
      <w:bookmarkStart w:id="1" w:name="bwBijl_A_AP_NO_CD_GG0_uit"/>
      <w:r w:rsidRPr="003C614C">
        <w:rPr>
          <w:rFonts w:cs="V&amp;W Syntax (Adobe)"/>
          <w:color w:val="000000"/>
          <w:szCs w:val="18"/>
        </w:rPr>
        <w:t xml:space="preserve">selectie voor </w:t>
      </w:r>
      <w:bookmarkEnd w:id="1"/>
      <w:r w:rsidRPr="003C614C">
        <w:rPr>
          <w:rFonts w:cs="V&amp;W Syntax (Adobe)"/>
          <w:color w:val="000000"/>
          <w:szCs w:val="18"/>
        </w:rPr>
        <w:t xml:space="preserve">de aanbesteding volgens de </w:t>
      </w:r>
      <w:bookmarkStart w:id="2" w:name="bwBijl_A_AP_NO"/>
      <w:r w:rsidRPr="003C614C">
        <w:rPr>
          <w:rFonts w:cs="V&amp;W Syntax (Adobe)"/>
          <w:color w:val="000000"/>
          <w:szCs w:val="18"/>
        </w:rPr>
        <w:t>niet-openbare procedure</w:t>
      </w:r>
      <w:bookmarkEnd w:id="2"/>
      <w:r w:rsidRPr="003C614C">
        <w:rPr>
          <w:rFonts w:cs="V&amp;W Syntax (Adobe)"/>
          <w:color w:val="000000"/>
          <w:szCs w:val="18"/>
        </w:rPr>
        <w:t xml:space="preserve">, zoals omschreven in hoofdstuk </w:t>
      </w:r>
      <w:bookmarkStart w:id="3" w:name="bwBijl_A_AP_NO_2"/>
      <w:r w:rsidRPr="003C614C">
        <w:rPr>
          <w:rFonts w:cs="V&amp;W Syntax (Adobe)"/>
          <w:color w:val="000000"/>
          <w:szCs w:val="18"/>
        </w:rPr>
        <w:t>3</w:t>
      </w:r>
      <w:bookmarkEnd w:id="3"/>
      <w:r>
        <w:rPr>
          <w:rFonts w:cs="V&amp;W Syntax (Adobe)"/>
          <w:vanish/>
          <w:color w:val="E0E0E0"/>
          <w:szCs w:val="18"/>
        </w:rPr>
        <w:t xml:space="preserve"> </w:t>
      </w:r>
      <w:r w:rsidRPr="003C614C">
        <w:rPr>
          <w:rFonts w:cs="V&amp;W Syntax (Adobe)"/>
          <w:color w:val="000000"/>
          <w:szCs w:val="18"/>
        </w:rPr>
        <w:t xml:space="preserve">van het ARW 2016, van de opdracht met zaaknummer </w:t>
      </w:r>
      <w:bookmarkStart w:id="4" w:name="bwBijl_A_AP_NO_CD_1"/>
      <w:r w:rsidRPr="007002E5">
        <w:fldChar w:fldCharType="begin"/>
      </w:r>
      <w:r w:rsidRPr="007002E5">
        <w:instrText xml:space="preserve"> DOCPROPERTY  PS_REFERENCE  \* MERGEFORMAT </w:instrText>
      </w:r>
      <w:r w:rsidRPr="007002E5">
        <w:fldChar w:fldCharType="separate"/>
      </w:r>
      <w:r w:rsidRPr="007002E5">
        <w:t>31146150</w:t>
      </w:r>
      <w:r w:rsidRPr="007002E5">
        <w:fldChar w:fldCharType="end"/>
      </w:r>
      <w:bookmarkEnd w:id="4"/>
      <w:r w:rsidRPr="007002E5">
        <w:rPr>
          <w:rFonts w:cs="V&amp;W Syntax (Adobe)"/>
          <w:szCs w:val="18"/>
        </w:rPr>
        <w:t xml:space="preserve"> </w:t>
      </w:r>
      <w:r w:rsidRPr="007002E5">
        <w:t xml:space="preserve">voor het </w:t>
      </w:r>
      <w:bookmarkStart w:id="5" w:name="bwBijl_A_AP_NO_CD_2"/>
      <w:r w:rsidRPr="007002E5">
        <w:fldChar w:fldCharType="begin"/>
      </w:r>
      <w:r w:rsidRPr="007002E5">
        <w:instrText xml:space="preserve"> DOCPROPERTY  ZAAK_ONDERWERP  \* MERGEFORMAT </w:instrText>
      </w:r>
      <w:r w:rsidRPr="007002E5">
        <w:fldChar w:fldCharType="separate"/>
      </w:r>
      <w:r w:rsidRPr="007002E5">
        <w:rPr>
          <w:bCs/>
        </w:rPr>
        <w:t>Scheepsbenodigdheden</w:t>
      </w:r>
      <w:r w:rsidRPr="007002E5">
        <w:rPr>
          <w:bCs/>
        </w:rPr>
        <w:fldChar w:fldCharType="end"/>
      </w:r>
      <w:bookmarkEnd w:id="5"/>
      <w:r w:rsidRPr="007002E5">
        <w:rPr>
          <w:rFonts w:cs="V&amp;W Syntax (Adobe)"/>
          <w:szCs w:val="18"/>
        </w:rPr>
        <w:t>.</w:t>
      </w:r>
    </w:p>
    <w:p w:rsidR="002A33E6" w:rsidRPr="003C614C" w:rsidRDefault="002A33E6" w:rsidP="002A33E6">
      <w:pPr>
        <w:spacing w:line="260" w:lineRule="atLeast"/>
        <w:ind w:left="1418"/>
        <w:rPr>
          <w:rFonts w:cs="V&amp;W Syntax (Adobe)"/>
          <w:color w:val="000000"/>
          <w:szCs w:val="18"/>
        </w:rPr>
      </w:pPr>
    </w:p>
    <w:p w:rsidR="002A33E6" w:rsidRPr="003C614C" w:rsidRDefault="002A33E6" w:rsidP="002A33E6">
      <w:pPr>
        <w:spacing w:line="260" w:lineRule="atLeast"/>
        <w:ind w:left="1418"/>
        <w:rPr>
          <w:rFonts w:cs="Verdana"/>
          <w:color w:val="000000"/>
          <w:szCs w:val="18"/>
          <w:highlight w:val="green"/>
        </w:rPr>
      </w:pPr>
    </w:p>
    <w:p w:rsidR="002A33E6" w:rsidRPr="00945CB6" w:rsidRDefault="002A33E6" w:rsidP="002A33E6">
      <w:pPr>
        <w:numPr>
          <w:ilvl w:val="0"/>
          <w:numId w:val="33"/>
        </w:numPr>
        <w:tabs>
          <w:tab w:val="left" w:pos="2098"/>
        </w:tabs>
        <w:ind w:left="0" w:hanging="312"/>
        <w:rPr>
          <w:rFonts w:cs="Verdana"/>
          <w:color w:val="000000"/>
          <w:szCs w:val="18"/>
        </w:rPr>
      </w:pPr>
      <w:r w:rsidRPr="003C614C">
        <w:rPr>
          <w:rFonts w:cs="Verdana"/>
          <w:b/>
          <w:bCs/>
          <w:color w:val="000000"/>
          <w:szCs w:val="18"/>
        </w:rPr>
        <w:t xml:space="preserve">Gegevens aanbesteder: </w:t>
      </w:r>
      <w:r w:rsidRPr="003C614C">
        <w:rPr>
          <w:rFonts w:cs="Verdana"/>
          <w:b/>
          <w:bCs/>
          <w:color w:val="000000"/>
          <w:szCs w:val="18"/>
        </w:rPr>
        <w:br/>
      </w:r>
      <w:r w:rsidRPr="003C614C">
        <w:rPr>
          <w:color w:val="000000"/>
        </w:rPr>
        <w:t>Rijkswaterstaat</w:t>
      </w:r>
      <w:r w:rsidRPr="003C614C">
        <w:rPr>
          <w:color w:val="000000"/>
        </w:rPr>
        <w:tab/>
        <w:t xml:space="preserve"> </w:t>
      </w:r>
      <w:bookmarkStart w:id="6" w:name="bwBijl_A_AP_NO_CD_3"/>
      <w:r w:rsidRPr="00945CB6">
        <w:rPr>
          <w:color w:val="000000"/>
        </w:rPr>
        <w:fldChar w:fldCharType="begin"/>
      </w:r>
      <w:r w:rsidRPr="00945CB6">
        <w:rPr>
          <w:color w:val="000000"/>
        </w:rPr>
        <w:instrText xml:space="preserve"> DOCPROPERTY  AFZ_NAAM2  \* MERGEFORMAT </w:instrText>
      </w:r>
      <w:r w:rsidRPr="00945CB6">
        <w:rPr>
          <w:color w:val="000000"/>
        </w:rPr>
        <w:fldChar w:fldCharType="separate"/>
      </w:r>
      <w:r w:rsidRPr="00945CB6">
        <w:rPr>
          <w:color w:val="000000"/>
        </w:rPr>
        <w:t>Programma's, Projecten en Onderhoud</w:t>
      </w:r>
      <w:r w:rsidRPr="00945CB6">
        <w:rPr>
          <w:color w:val="000000"/>
        </w:rPr>
        <w:fldChar w:fldCharType="end"/>
      </w:r>
      <w:bookmarkEnd w:id="6"/>
    </w:p>
    <w:p w:rsidR="002A33E6" w:rsidRPr="00945CB6" w:rsidRDefault="002A33E6" w:rsidP="002A33E6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</w:rPr>
      </w:pPr>
      <w:r w:rsidRPr="00945CB6">
        <w:rPr>
          <w:rFonts w:cs="Verdana"/>
          <w:color w:val="000000"/>
          <w:sz w:val="18"/>
        </w:rPr>
        <w:t>Adres:</w:t>
      </w:r>
      <w:r w:rsidRPr="00945CB6">
        <w:rPr>
          <w:rFonts w:cs="Verdana"/>
          <w:color w:val="000000"/>
          <w:sz w:val="18"/>
        </w:rPr>
        <w:tab/>
        <w:t xml:space="preserve"> </w:t>
      </w:r>
      <w:bookmarkStart w:id="7" w:name="bwBijl_A_AP_NO_CD_4"/>
      <w:r w:rsidRPr="00945CB6">
        <w:rPr>
          <w:rStyle w:val="referentiegegevens"/>
          <w:color w:val="000000"/>
        </w:rPr>
        <w:fldChar w:fldCharType="begin"/>
      </w:r>
      <w:r w:rsidRPr="00945CB6">
        <w:rPr>
          <w:rStyle w:val="referentiegegevens"/>
          <w:color w:val="000000"/>
        </w:rPr>
        <w:instrText xml:space="preserve"> DOCPROPERTY </w:instrText>
      </w:r>
      <w:r w:rsidRPr="00945CB6">
        <w:rPr>
          <w:rFonts w:cs="Arial"/>
          <w:color w:val="000000"/>
          <w:sz w:val="18"/>
        </w:rPr>
        <w:instrText>AFZ_POSTBUS</w:instrText>
      </w:r>
      <w:r w:rsidRPr="00945CB6">
        <w:rPr>
          <w:rStyle w:val="referentiegegevens"/>
          <w:color w:val="000000"/>
        </w:rPr>
        <w:instrText xml:space="preserve"> </w:instrText>
      </w:r>
      <w:r w:rsidRPr="00945CB6">
        <w:rPr>
          <w:rStyle w:val="referentiegegevens"/>
          <w:color w:val="000000"/>
        </w:rPr>
        <w:fldChar w:fldCharType="separate"/>
      </w:r>
      <w:r w:rsidRPr="00945CB6">
        <w:rPr>
          <w:rStyle w:val="referentiegegevens"/>
          <w:color w:val="000000"/>
        </w:rPr>
        <w:t>Postbus 2232</w:t>
      </w:r>
      <w:r w:rsidRPr="00945CB6">
        <w:rPr>
          <w:rStyle w:val="referentiegegevens"/>
          <w:color w:val="000000"/>
        </w:rPr>
        <w:fldChar w:fldCharType="end"/>
      </w:r>
      <w:bookmarkEnd w:id="7"/>
    </w:p>
    <w:p w:rsidR="002A33E6" w:rsidRPr="003C614C" w:rsidRDefault="002A33E6" w:rsidP="002A33E6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</w:rPr>
      </w:pPr>
      <w:r w:rsidRPr="00945CB6">
        <w:rPr>
          <w:rFonts w:cs="Verdana"/>
          <w:color w:val="000000"/>
        </w:rPr>
        <w:tab/>
      </w:r>
      <w:bookmarkStart w:id="8" w:name="bwBijl_A_AP_NO_CD_5"/>
      <w:r w:rsidRPr="00945CB6">
        <w:rPr>
          <w:rStyle w:val="referentiegegevens"/>
          <w:color w:val="000000"/>
        </w:rPr>
        <w:fldChar w:fldCharType="begin"/>
      </w:r>
      <w:r w:rsidRPr="00945CB6">
        <w:rPr>
          <w:rStyle w:val="referentiegegevens"/>
          <w:color w:val="000000"/>
        </w:rPr>
        <w:instrText xml:space="preserve"> DOCPROPERTY </w:instrText>
      </w:r>
      <w:r w:rsidRPr="00945CB6">
        <w:rPr>
          <w:rFonts w:cs="Arial"/>
          <w:color w:val="000000"/>
        </w:rPr>
        <w:instrText>AFZ_POSTBUS_POSTCODE_PLAATS</w:instrText>
      </w:r>
      <w:r w:rsidRPr="00945CB6">
        <w:rPr>
          <w:rStyle w:val="referentiegegevens"/>
          <w:color w:val="000000"/>
        </w:rPr>
        <w:instrText xml:space="preserve"> </w:instrText>
      </w:r>
      <w:r w:rsidRPr="00945CB6">
        <w:rPr>
          <w:rStyle w:val="referentiegegevens"/>
          <w:color w:val="000000"/>
        </w:rPr>
        <w:fldChar w:fldCharType="separate"/>
      </w:r>
      <w:r w:rsidRPr="00945CB6">
        <w:rPr>
          <w:rStyle w:val="referentiegegevens"/>
          <w:color w:val="000000"/>
        </w:rPr>
        <w:t>3500 GE  Utrecht</w:t>
      </w:r>
      <w:r w:rsidRPr="00945CB6">
        <w:rPr>
          <w:rStyle w:val="referentiegegevens"/>
          <w:color w:val="000000"/>
        </w:rPr>
        <w:fldChar w:fldCharType="end"/>
      </w:r>
      <w:bookmarkEnd w:id="8"/>
    </w:p>
    <w:p w:rsidR="002A33E6" w:rsidRPr="003C614C" w:rsidRDefault="002A33E6" w:rsidP="002A33E6">
      <w:pPr>
        <w:pStyle w:val="broodtekst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rPr>
          <w:rFonts w:cs="Verdana"/>
          <w:color w:val="000000"/>
          <w:sz w:val="16"/>
          <w:szCs w:val="16"/>
        </w:rPr>
      </w:pPr>
    </w:p>
    <w:p w:rsidR="002A33E6" w:rsidRPr="003C614C" w:rsidRDefault="002A33E6" w:rsidP="002A33E6">
      <w:pPr>
        <w:tabs>
          <w:tab w:val="left" w:pos="2098"/>
        </w:tabs>
        <w:rPr>
          <w:color w:val="000000"/>
        </w:rPr>
      </w:pPr>
      <w:r w:rsidRPr="003C614C">
        <w:rPr>
          <w:rFonts w:cs="Verdana"/>
          <w:color w:val="000000"/>
          <w:szCs w:val="18"/>
        </w:rPr>
        <w:t>Contactpersoon:</w:t>
      </w:r>
      <w:r w:rsidRPr="003C614C"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>Mw. M. Inge</w:t>
      </w:r>
      <w:r w:rsidRPr="003C614C">
        <w:rPr>
          <w:rFonts w:cs="Verdana"/>
          <w:color w:val="000000"/>
          <w:szCs w:val="18"/>
        </w:rPr>
        <w:t xml:space="preserve"> </w:t>
      </w:r>
    </w:p>
    <w:p w:rsidR="002A33E6" w:rsidRPr="00BD0369" w:rsidRDefault="002A33E6" w:rsidP="002A33E6">
      <w:pPr>
        <w:tabs>
          <w:tab w:val="left" w:pos="1620"/>
          <w:tab w:val="left" w:pos="1800"/>
        </w:tabs>
        <w:rPr>
          <w:rFonts w:cs="Verdana"/>
          <w:color w:val="000000"/>
          <w:szCs w:val="18"/>
        </w:rPr>
      </w:pPr>
      <w:r w:rsidRPr="00BD0369">
        <w:rPr>
          <w:color w:val="000000"/>
        </w:rPr>
        <w:t>Telefoonnummer:</w:t>
      </w:r>
      <w:r w:rsidRPr="00BD0369">
        <w:rPr>
          <w:color w:val="000000"/>
        </w:rPr>
        <w:tab/>
        <w:t>+31 (0)</w:t>
      </w:r>
      <w:r>
        <w:rPr>
          <w:color w:val="000000"/>
        </w:rPr>
        <w:t>6</w:t>
      </w:r>
      <w:r w:rsidRPr="00BD0369">
        <w:rPr>
          <w:color w:val="000000"/>
        </w:rPr>
        <w:t xml:space="preserve"> </w:t>
      </w:r>
      <w:r>
        <w:rPr>
          <w:color w:val="000000"/>
        </w:rPr>
        <w:t>15609651</w:t>
      </w:r>
    </w:p>
    <w:p w:rsidR="002A33E6" w:rsidRDefault="002A33E6" w:rsidP="002A33E6">
      <w:pPr>
        <w:tabs>
          <w:tab w:val="left" w:pos="2098"/>
        </w:tabs>
        <w:rPr>
          <w:rStyle w:val="Hyperlink"/>
        </w:rPr>
      </w:pPr>
      <w:r w:rsidRPr="00BD0369">
        <w:rPr>
          <w:rFonts w:cs="Verdana"/>
          <w:color w:val="000000"/>
          <w:szCs w:val="18"/>
        </w:rPr>
        <w:t>E-mail:</w:t>
      </w:r>
      <w:r w:rsidRPr="00BD0369">
        <w:rPr>
          <w:rFonts w:cs="Verdana"/>
          <w:color w:val="000000"/>
          <w:szCs w:val="18"/>
        </w:rPr>
        <w:tab/>
        <w:t xml:space="preserve"> </w:t>
      </w:r>
      <w:hyperlink r:id="rId7" w:history="1">
        <w:r>
          <w:rPr>
            <w:rStyle w:val="Hyperlink"/>
          </w:rPr>
          <w:t>aanbestedingsteam-gww@rws.nl</w:t>
        </w:r>
      </w:hyperlink>
    </w:p>
    <w:p w:rsidR="002A33E6" w:rsidRDefault="002A33E6" w:rsidP="002A33E6">
      <w:pPr>
        <w:tabs>
          <w:tab w:val="left" w:pos="2098"/>
        </w:tabs>
        <w:rPr>
          <w:rStyle w:val="Hyperlink"/>
        </w:rPr>
      </w:pPr>
    </w:p>
    <w:p w:rsidR="002A33E6" w:rsidRPr="00BD0369" w:rsidRDefault="002A33E6" w:rsidP="002A33E6">
      <w:pPr>
        <w:tabs>
          <w:tab w:val="left" w:pos="2098"/>
        </w:tabs>
        <w:rPr>
          <w:rFonts w:cs="Verdana"/>
          <w:color w:val="000000"/>
          <w:szCs w:val="18"/>
        </w:rPr>
      </w:pPr>
    </w:p>
    <w:p w:rsidR="002A33E6" w:rsidRPr="00BD0369" w:rsidRDefault="002A33E6" w:rsidP="002A33E6">
      <w:pPr>
        <w:spacing w:line="260" w:lineRule="atLeast"/>
        <w:ind w:left="1418"/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numPr>
          <w:ilvl w:val="0"/>
          <w:numId w:val="33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szCs w:val="18"/>
        </w:rPr>
      </w:pPr>
      <w:r w:rsidRPr="003C614C">
        <w:rPr>
          <w:rFonts w:cs="Verdana"/>
          <w:b/>
          <w:bCs/>
          <w:color w:val="000000"/>
          <w:szCs w:val="18"/>
        </w:rPr>
        <w:t xml:space="preserve">Gegevens gegadigde: </w:t>
      </w:r>
      <w:r w:rsidRPr="003C614C">
        <w:rPr>
          <w:rStyle w:val="Verborgentekst"/>
          <w:color w:val="000000"/>
          <w:szCs w:val="18"/>
        </w:rPr>
        <w:t>(in te vullen door de gegadigde, niet zijnde een combinatie)</w:t>
      </w:r>
    </w:p>
    <w:p w:rsidR="002A33E6" w:rsidRPr="003C614C" w:rsidRDefault="002A33E6" w:rsidP="002A33E6">
      <w:pPr>
        <w:spacing w:line="260" w:lineRule="atLeast"/>
        <w:rPr>
          <w:rFonts w:cs="Verdana"/>
          <w:color w:val="000000"/>
          <w:szCs w:val="18"/>
        </w:rPr>
      </w:pPr>
    </w:p>
    <w:tbl>
      <w:tblPr>
        <w:tblW w:w="9215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</w:rPr>
            </w:pPr>
            <w:r w:rsidRPr="003C614C">
              <w:rPr>
                <w:color w:val="000000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2A33E6" w:rsidRPr="003C614C" w:rsidTr="00EF4BA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7027"/>
              </w:tabs>
              <w:rPr>
                <w:color w:val="000000"/>
              </w:rPr>
            </w:pPr>
            <w:r w:rsidRPr="003C614C">
              <w:rPr>
                <w:color w:val="000000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:rsidR="002A33E6" w:rsidRPr="003C614C" w:rsidRDefault="002A33E6" w:rsidP="002A33E6">
      <w:pPr>
        <w:spacing w:line="260" w:lineRule="atLeast"/>
        <w:ind w:left="1418"/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numPr>
          <w:ilvl w:val="0"/>
          <w:numId w:val="33"/>
        </w:numPr>
        <w:suppressAutoHyphens/>
        <w:spacing w:line="240" w:lineRule="exact"/>
        <w:ind w:left="0" w:hanging="312"/>
        <w:rPr>
          <w:rFonts w:cs="Verdana"/>
          <w:color w:val="000000"/>
          <w:szCs w:val="18"/>
        </w:rPr>
      </w:pPr>
      <w:r w:rsidRPr="003C614C">
        <w:rPr>
          <w:rFonts w:cs="Verdana"/>
          <w:b/>
          <w:bCs/>
          <w:color w:val="000000"/>
          <w:szCs w:val="18"/>
        </w:rPr>
        <w:t>Gegevens samenwerkingsverband van ondernemers (combinatie):</w:t>
      </w:r>
    </w:p>
    <w:p w:rsidR="002A33E6" w:rsidRPr="003C614C" w:rsidRDefault="002A33E6" w:rsidP="002A33E6">
      <w:pPr>
        <w:rPr>
          <w:rFonts w:cs="V&amp;W Syntax (Adobe)"/>
          <w:color w:val="000000"/>
          <w:szCs w:val="18"/>
        </w:rPr>
      </w:pPr>
      <w:r w:rsidRPr="003C614C">
        <w:rPr>
          <w:rFonts w:cs="V&amp;W Syntax (Adobe)"/>
          <w:color w:val="000000"/>
        </w:rPr>
        <w:t>(</w:t>
      </w:r>
      <w:r w:rsidRPr="003C614C">
        <w:rPr>
          <w:rFonts w:cs="V&amp;W Syntax (Adobe)"/>
          <w:color w:val="000000"/>
          <w:szCs w:val="18"/>
        </w:rPr>
        <w:t>in te vullen in geval van een aanmelding als samenwerkingsverband van ondernemers)</w:t>
      </w:r>
    </w:p>
    <w:tbl>
      <w:tblPr>
        <w:tblpPr w:leftFromText="141" w:rightFromText="141" w:vertAnchor="text" w:horzAnchor="margin" w:tblpXSpec="right" w:tblpY="90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2A33E6" w:rsidRPr="003C614C" w:rsidTr="00EF4BA9"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Combinatie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Rechtsvorm (indien van toepassing)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 xml:space="preserve">Naam onderneming 1 </w:t>
            </w:r>
          </w:p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(Penvoerder)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Vestigingsplaats onderneming 1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 xml:space="preserve">Naam onderneming 2 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Vestigingsplaats onderneming 2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 xml:space="preserve">Naam onderneming 3 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2A33E6" w:rsidRPr="003C614C" w:rsidTr="00EF4BA9">
        <w:trPr>
          <w:trHeight w:val="70"/>
        </w:trPr>
        <w:tc>
          <w:tcPr>
            <w:tcW w:w="2127" w:type="dxa"/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lastRenderedPageBreak/>
              <w:t>Vestigingsplaats onderneming 3</w:t>
            </w:r>
          </w:p>
        </w:tc>
        <w:tc>
          <w:tcPr>
            <w:tcW w:w="7088" w:type="dxa"/>
          </w:tcPr>
          <w:p w:rsidR="002A33E6" w:rsidRPr="003C614C" w:rsidRDefault="002A33E6" w:rsidP="00EF4BA9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</w:tbl>
    <w:p w:rsidR="002A33E6" w:rsidRPr="003C614C" w:rsidRDefault="002A33E6" w:rsidP="002A33E6">
      <w:pPr>
        <w:spacing w:line="260" w:lineRule="atLeast"/>
        <w:ind w:left="1418"/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rPr>
          <w:rFonts w:cs="Verdana"/>
          <w:color w:val="000000"/>
          <w:szCs w:val="18"/>
        </w:rPr>
      </w:pPr>
      <w:r w:rsidRPr="003C614C">
        <w:rPr>
          <w:rFonts w:cs="Verdana"/>
          <w:color w:val="000000"/>
          <w:szCs w:val="18"/>
        </w:rPr>
        <w:t>Vul de tabel aan indien nodig.</w:t>
      </w:r>
    </w:p>
    <w:p w:rsidR="002A33E6" w:rsidRPr="003C614C" w:rsidRDefault="002A33E6" w:rsidP="002A33E6">
      <w:pPr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suppressAutoHyphens/>
        <w:rPr>
          <w:rFonts w:cs="Verdana"/>
          <w:color w:val="000000"/>
          <w:szCs w:val="18"/>
        </w:rPr>
      </w:pPr>
      <w:r w:rsidRPr="003C614C">
        <w:rPr>
          <w:rFonts w:cs="Verdana"/>
          <w:b/>
          <w:bCs/>
          <w:color w:val="000000"/>
          <w:szCs w:val="18"/>
        </w:rPr>
        <w:t>Gegevens van elk van de ondernemers (gegadigden) in het samenwerkingsverband:</w:t>
      </w:r>
    </w:p>
    <w:p w:rsidR="002A33E6" w:rsidRPr="003C614C" w:rsidRDefault="002A33E6" w:rsidP="002A33E6">
      <w:pPr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rPr>
          <w:rFonts w:cs="Verdana"/>
          <w:b/>
          <w:bCs/>
          <w:color w:val="000000"/>
          <w:szCs w:val="18"/>
        </w:rPr>
      </w:pPr>
      <w:r w:rsidRPr="003C614C">
        <w:rPr>
          <w:rFonts w:cs="Verdana"/>
          <w:b/>
          <w:bCs/>
          <w:color w:val="000000"/>
          <w:szCs w:val="18"/>
        </w:rPr>
        <w:t>Onderneming 1 / PENVOERDER</w:t>
      </w:r>
    </w:p>
    <w:p w:rsidR="002A33E6" w:rsidRPr="003C614C" w:rsidRDefault="002A33E6" w:rsidP="002A33E6">
      <w:pPr>
        <w:ind w:left="1418"/>
        <w:rPr>
          <w:rFonts w:cs="Verdana"/>
          <w:color w:val="000000"/>
          <w:szCs w:val="18"/>
        </w:rPr>
      </w:pPr>
    </w:p>
    <w:tbl>
      <w:tblPr>
        <w:tblW w:w="9215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7027"/>
              </w:tabs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  <w:szCs w:val="18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7027"/>
              </w:tabs>
              <w:rPr>
                <w:color w:val="000000"/>
                <w:szCs w:val="18"/>
              </w:rPr>
            </w:pPr>
            <w:r w:rsidRPr="003C614C">
              <w:rPr>
                <w:color w:val="000000"/>
                <w:szCs w:val="18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:rsidR="002A33E6" w:rsidRPr="003C614C" w:rsidRDefault="002A33E6" w:rsidP="002A33E6">
      <w:pPr>
        <w:ind w:left="1418"/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rPr>
          <w:rFonts w:cs="Verdana"/>
          <w:b/>
          <w:bCs/>
          <w:color w:val="000000"/>
          <w:szCs w:val="18"/>
        </w:rPr>
      </w:pPr>
      <w:r w:rsidRPr="003C614C">
        <w:rPr>
          <w:rFonts w:cs="Verdana"/>
          <w:b/>
          <w:bCs/>
          <w:color w:val="000000"/>
          <w:szCs w:val="18"/>
        </w:rPr>
        <w:t>Onderneming 2</w:t>
      </w:r>
    </w:p>
    <w:p w:rsidR="002A33E6" w:rsidRPr="003C614C" w:rsidRDefault="002A33E6" w:rsidP="002A33E6">
      <w:pPr>
        <w:ind w:left="1418"/>
        <w:rPr>
          <w:rFonts w:cs="Verdana"/>
          <w:b/>
          <w:bCs/>
          <w:color w:val="000000"/>
          <w:szCs w:val="18"/>
        </w:rPr>
      </w:pPr>
    </w:p>
    <w:tbl>
      <w:tblPr>
        <w:tblW w:w="9215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6980"/>
              </w:tabs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  <w:szCs w:val="18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6980"/>
              </w:tabs>
              <w:rPr>
                <w:color w:val="000000"/>
                <w:szCs w:val="18"/>
              </w:rPr>
            </w:pPr>
            <w:r w:rsidRPr="003C614C">
              <w:rPr>
                <w:color w:val="000000"/>
                <w:szCs w:val="18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:rsidR="002A33E6" w:rsidRDefault="002A33E6" w:rsidP="002A33E6">
      <w:pPr>
        <w:rPr>
          <w:rFonts w:cs="Verdana"/>
          <w:color w:val="000000"/>
          <w:szCs w:val="18"/>
        </w:rPr>
      </w:pPr>
    </w:p>
    <w:p w:rsidR="002A33E6" w:rsidRDefault="002A33E6" w:rsidP="002A33E6">
      <w:pPr>
        <w:rPr>
          <w:rFonts w:cs="Verdana"/>
          <w:color w:val="000000"/>
          <w:szCs w:val="18"/>
        </w:rPr>
      </w:pPr>
    </w:p>
    <w:p w:rsidR="002A33E6" w:rsidRDefault="002A33E6" w:rsidP="002A33E6">
      <w:pPr>
        <w:rPr>
          <w:rFonts w:cs="Verdana"/>
          <w:color w:val="000000"/>
          <w:szCs w:val="18"/>
        </w:rPr>
      </w:pPr>
    </w:p>
    <w:p w:rsidR="002A33E6" w:rsidRDefault="002A33E6" w:rsidP="002A33E6">
      <w:pPr>
        <w:rPr>
          <w:rFonts w:cs="Verdana"/>
          <w:color w:val="000000"/>
          <w:szCs w:val="18"/>
        </w:rPr>
      </w:pPr>
    </w:p>
    <w:p w:rsidR="002A33E6" w:rsidRPr="003C614C" w:rsidRDefault="002A33E6" w:rsidP="002A33E6">
      <w:pPr>
        <w:rPr>
          <w:rFonts w:cs="Verdana"/>
          <w:b/>
          <w:bCs/>
          <w:color w:val="000000"/>
          <w:szCs w:val="18"/>
        </w:rPr>
      </w:pPr>
      <w:r w:rsidRPr="003C614C">
        <w:rPr>
          <w:rFonts w:cs="Verdana"/>
          <w:color w:val="000000"/>
          <w:szCs w:val="18"/>
        </w:rPr>
        <w:br/>
      </w:r>
      <w:r w:rsidRPr="003C614C">
        <w:rPr>
          <w:rFonts w:cs="Verdana"/>
          <w:b/>
          <w:bCs/>
          <w:color w:val="000000"/>
          <w:szCs w:val="18"/>
        </w:rPr>
        <w:t>Onderneming 3</w:t>
      </w:r>
    </w:p>
    <w:p w:rsidR="002A33E6" w:rsidRPr="003C614C" w:rsidRDefault="002A33E6" w:rsidP="002A33E6">
      <w:pPr>
        <w:ind w:left="1418"/>
        <w:rPr>
          <w:rFonts w:cs="Verdana"/>
          <w:b/>
          <w:bCs/>
          <w:color w:val="000000"/>
          <w:szCs w:val="18"/>
        </w:rPr>
      </w:pPr>
    </w:p>
    <w:tbl>
      <w:tblPr>
        <w:tblW w:w="9208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lastRenderedPageBreak/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6980"/>
              </w:tabs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  <w:szCs w:val="18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2A33E6" w:rsidRPr="003C614C" w:rsidTr="00EF4B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ind w:left="176"/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E6" w:rsidRPr="003C614C" w:rsidRDefault="002A33E6" w:rsidP="00EF4BA9">
            <w:pPr>
              <w:tabs>
                <w:tab w:val="right" w:pos="6980"/>
              </w:tabs>
              <w:rPr>
                <w:color w:val="000000"/>
                <w:szCs w:val="18"/>
              </w:rPr>
            </w:pPr>
            <w:r w:rsidRPr="003C614C">
              <w:rPr>
                <w:color w:val="000000"/>
                <w:szCs w:val="18"/>
              </w:rPr>
              <w:tab/>
            </w:r>
            <w:r w:rsidRPr="003C614C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:rsidR="002A33E6" w:rsidRPr="003C614C" w:rsidRDefault="002A33E6" w:rsidP="002A33E6">
      <w:pPr>
        <w:rPr>
          <w:rFonts w:cs="Verdana"/>
          <w:b/>
          <w:color w:val="000000"/>
          <w:szCs w:val="18"/>
        </w:rPr>
      </w:pPr>
    </w:p>
    <w:p w:rsidR="002A33E6" w:rsidRDefault="002A33E6" w:rsidP="002A33E6">
      <w:pPr>
        <w:rPr>
          <w:rFonts w:cs="Verdana"/>
          <w:color w:val="000000"/>
          <w:szCs w:val="18"/>
        </w:rPr>
      </w:pPr>
      <w:r w:rsidRPr="003C614C">
        <w:rPr>
          <w:rFonts w:cs="Verdana"/>
          <w:color w:val="000000"/>
          <w:szCs w:val="18"/>
        </w:rPr>
        <w:t>Vul de tabel aan indien nodig.</w:t>
      </w:r>
    </w:p>
    <w:p w:rsidR="003F5EB0" w:rsidRPr="003F5EB0" w:rsidRDefault="003F5EB0" w:rsidP="003F5EB0">
      <w:bookmarkStart w:id="9" w:name="_GoBack"/>
      <w:bookmarkEnd w:id="9"/>
    </w:p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3E6" w:rsidRDefault="002A33E6" w:rsidP="0088501B">
      <w:r>
        <w:separator/>
      </w:r>
    </w:p>
  </w:endnote>
  <w:endnote w:type="continuationSeparator" w:id="0">
    <w:p w:rsidR="002A33E6" w:rsidRDefault="002A33E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3E6" w:rsidRDefault="002A33E6" w:rsidP="0088501B">
      <w:r>
        <w:separator/>
      </w:r>
    </w:p>
  </w:footnote>
  <w:footnote w:type="continuationSeparator" w:id="0">
    <w:p w:rsidR="002A33E6" w:rsidRDefault="002A33E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560"/>
        </w:tabs>
        <w:ind w:left="156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E6"/>
    <w:rsid w:val="00043163"/>
    <w:rsid w:val="00056D70"/>
    <w:rsid w:val="000B3F94"/>
    <w:rsid w:val="000E1F3B"/>
    <w:rsid w:val="00173156"/>
    <w:rsid w:val="001D6F03"/>
    <w:rsid w:val="002A33E6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05551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D83D55-3613-4D44-B898-B7CAF7DA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2A33E6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rsid w:val="002A33E6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2A33E6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A33E6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A33E6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A33E6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2A33E6"/>
    <w:pPr>
      <w:pageBreakBefore/>
      <w:numPr>
        <w:numId w:val="32"/>
      </w:numPr>
      <w:tabs>
        <w:tab w:val="clear" w:pos="1560"/>
      </w:tabs>
      <w:spacing w:after="660" w:line="300" w:lineRule="atLeast"/>
      <w:ind w:left="0"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2A33E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2A33E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2A33E6"/>
    <w:rPr>
      <w:rFonts w:ascii="Verdana" w:eastAsia="Times New Roman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2A33E6"/>
    <w:rPr>
      <w:rFonts w:ascii="Verdana" w:eastAsia="DejaVu Sans" w:hAnsi="Verdana" w:cs="Times New Roman"/>
      <w:color w:val="000000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Amgar, Khalid (PPO)</dc:creator>
  <cp:keywords/>
  <dc:description/>
  <cp:lastModifiedBy>Amgar, Khalid (PPO)</cp:lastModifiedBy>
  <cp:revision>1</cp:revision>
  <dcterms:created xsi:type="dcterms:W3CDTF">2021-03-26T14:04:00Z</dcterms:created>
  <dcterms:modified xsi:type="dcterms:W3CDTF">2021-03-26T14:08:00Z</dcterms:modified>
</cp:coreProperties>
</file>