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9C30B" w14:textId="77777777" w:rsidR="00BD6160" w:rsidRPr="00630003" w:rsidRDefault="00BD6160" w:rsidP="00BD6160">
      <w:pPr>
        <w:keepNext/>
        <w:widowControl w:val="0"/>
        <w:spacing w:before="240" w:after="60" w:line="320" w:lineRule="atLeast"/>
        <w:ind w:left="1530" w:hanging="1530"/>
        <w:outlineLvl w:val="1"/>
        <w:rPr>
          <w:rFonts w:ascii="Calibri" w:eastAsia="Times New Roman" w:hAnsi="Calibri" w:cs="Times New Roman"/>
          <w:b/>
          <w:bCs/>
          <w:snapToGrid w:val="0"/>
          <w:szCs w:val="20"/>
          <w:lang w:eastAsia="nl-NL"/>
        </w:rPr>
      </w:pPr>
      <w:r w:rsidRPr="00630003">
        <w:rPr>
          <w:rFonts w:ascii="Calibri" w:eastAsia="Times New Roman" w:hAnsi="Calibri" w:cs="Times New Roman"/>
          <w:b/>
          <w:snapToGrid w:val="0"/>
          <w:sz w:val="24"/>
          <w:szCs w:val="20"/>
          <w:lang w:eastAsia="nl-NL"/>
        </w:rPr>
        <w:t>Model Referentie-invulbladen</w:t>
      </w:r>
    </w:p>
    <w:p w14:paraId="40FC392A" w14:textId="77777777" w:rsidR="00BD6160" w:rsidRPr="00630003" w:rsidRDefault="00BD6160" w:rsidP="00BD6160">
      <w:pPr>
        <w:widowControl w:val="0"/>
        <w:rPr>
          <w:rFonts w:ascii="Calibri" w:eastAsia="Times New Roman" w:hAnsi="Calibri" w:cs="Times New Roman"/>
          <w:b/>
          <w:snapToGrid w:val="0"/>
          <w:szCs w:val="20"/>
          <w:lang w:eastAsia="nl-NL"/>
        </w:rPr>
      </w:pPr>
    </w:p>
    <w:p w14:paraId="2729D4A1" w14:textId="77777777" w:rsidR="00BD6160" w:rsidRPr="00630003" w:rsidRDefault="00BD6160" w:rsidP="00BD6160">
      <w:pPr>
        <w:widowControl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 xml:space="preserve">Inschrijver dient onderstaand model te gebruiken voor het aanleveren van de referenties. </w:t>
      </w:r>
    </w:p>
    <w:p w14:paraId="70BA2E13" w14:textId="77777777" w:rsidR="006C5BA6" w:rsidRPr="006C5BA6" w:rsidRDefault="006C5BA6" w:rsidP="006C5BA6">
      <w:pPr>
        <w:widowControl w:val="0"/>
        <w:rPr>
          <w:rFonts w:ascii="Calibri" w:eastAsia="Times New Roman" w:hAnsi="Calibri" w:cs="Times New Roman"/>
          <w:bCs/>
          <w:snapToGrid w:val="0"/>
          <w:szCs w:val="20"/>
          <w:lang w:eastAsia="nl-NL"/>
        </w:rPr>
      </w:pPr>
      <w:r w:rsidRPr="006C5BA6">
        <w:rPr>
          <w:rFonts w:ascii="Calibri" w:eastAsia="Times New Roman" w:hAnsi="Calibri" w:cs="Times New Roman"/>
          <w:bCs/>
          <w:snapToGrid w:val="0"/>
          <w:szCs w:val="20"/>
          <w:lang w:eastAsia="nl-NL"/>
        </w:rPr>
        <w:t>Inschrijver dient over aantoonbare kennis en ervaring te beschikken. Door de gemeente Tilburg zijn de volgende ervaringseisen, kerncompetenties, vastgesteld overeenkomend met essentiële onderdelen van empowerment programma van de te vergeven opdracht.</w:t>
      </w:r>
    </w:p>
    <w:p w14:paraId="31867B1A" w14:textId="77777777" w:rsidR="006C5BA6" w:rsidRPr="006C5BA6" w:rsidRDefault="006C5BA6" w:rsidP="006C5BA6">
      <w:pPr>
        <w:widowControl w:val="0"/>
        <w:rPr>
          <w:rFonts w:ascii="Calibri" w:eastAsia="Times New Roman" w:hAnsi="Calibri" w:cs="Times New Roman"/>
          <w:b/>
          <w:snapToGrid w:val="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43"/>
      </w:tblGrid>
      <w:tr w:rsidR="00BD6160" w:rsidRPr="00630003" w14:paraId="20B47913" w14:textId="77777777" w:rsidTr="006C5BA6">
        <w:tc>
          <w:tcPr>
            <w:tcW w:w="4519" w:type="dxa"/>
          </w:tcPr>
          <w:p w14:paraId="3402022C"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 xml:space="preserve">Omschrijving </w:t>
            </w:r>
          </w:p>
          <w:p w14:paraId="4C1A25FB"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222FD96A"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Nadere gegevens</w:t>
            </w:r>
          </w:p>
        </w:tc>
      </w:tr>
      <w:tr w:rsidR="00DD6AD1" w:rsidRPr="006C5BA6" w14:paraId="0F46E7A1" w14:textId="77777777" w:rsidTr="006C5BA6">
        <w:tc>
          <w:tcPr>
            <w:tcW w:w="4519" w:type="dxa"/>
          </w:tcPr>
          <w:p w14:paraId="2AD189FE" w14:textId="4B47371A" w:rsidR="00DD6AD1" w:rsidRPr="00630003" w:rsidRDefault="00DD6AD1"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Betreft Kerncompetentie</w:t>
            </w:r>
          </w:p>
        </w:tc>
        <w:tc>
          <w:tcPr>
            <w:tcW w:w="4543" w:type="dxa"/>
          </w:tcPr>
          <w:p w14:paraId="0C155C9D" w14:textId="77777777" w:rsidR="006E3F43" w:rsidRPr="006C5BA6" w:rsidRDefault="006E3F43" w:rsidP="006E3F43">
            <w:pPr>
              <w:pStyle w:val="Lijstalinea"/>
              <w:widowControl/>
              <w:numPr>
                <w:ilvl w:val="2"/>
                <w:numId w:val="3"/>
              </w:numPr>
              <w:spacing w:after="200" w:line="276" w:lineRule="auto"/>
              <w:ind w:left="284" w:hanging="284"/>
              <w:contextualSpacing/>
              <w:rPr>
                <w:rFonts w:ascii="Calibri Light" w:hAnsi="Calibri Light" w:cs="Calibri Light"/>
                <w:sz w:val="20"/>
              </w:rPr>
            </w:pPr>
            <w:r w:rsidRPr="006C5BA6">
              <w:rPr>
                <w:rFonts w:ascii="Calibri Light" w:hAnsi="Calibri Light" w:cs="Calibri Light"/>
                <w:sz w:val="20"/>
              </w:rPr>
              <w:t xml:space="preserve">Aanbieder heeft aantoonbare ervaring met het ontwikkelen van en in de praktijk </w:t>
            </w:r>
            <w:proofErr w:type="spellStart"/>
            <w:r w:rsidRPr="006C5BA6">
              <w:rPr>
                <w:rFonts w:ascii="Calibri Light" w:hAnsi="Calibri Light" w:cs="Calibri Light"/>
                <w:sz w:val="20"/>
              </w:rPr>
              <w:t>doorontwikkelen</w:t>
            </w:r>
            <w:proofErr w:type="spellEnd"/>
            <w:r w:rsidRPr="006C5BA6">
              <w:rPr>
                <w:rFonts w:ascii="Calibri Light" w:hAnsi="Calibri Light" w:cs="Calibri Light"/>
                <w:sz w:val="20"/>
              </w:rPr>
              <w:t xml:space="preserve"> van een brede intake- en oriëntatieprogramma.</w:t>
            </w:r>
          </w:p>
          <w:p w14:paraId="2A8E9E32" w14:textId="77777777" w:rsidR="006E3F43" w:rsidRPr="006C5BA6" w:rsidRDefault="006E3F43" w:rsidP="006E3F43">
            <w:pPr>
              <w:pStyle w:val="Lijstalinea"/>
              <w:widowControl/>
              <w:numPr>
                <w:ilvl w:val="2"/>
                <w:numId w:val="3"/>
              </w:numPr>
              <w:spacing w:after="200" w:line="276" w:lineRule="auto"/>
              <w:ind w:left="284" w:hanging="284"/>
              <w:contextualSpacing/>
              <w:rPr>
                <w:rFonts w:ascii="Calibri Light" w:hAnsi="Calibri Light" w:cs="Calibri Light"/>
                <w:sz w:val="20"/>
              </w:rPr>
            </w:pPr>
            <w:r w:rsidRPr="006C5BA6">
              <w:rPr>
                <w:rFonts w:ascii="Calibri Light" w:hAnsi="Calibri Light" w:cs="Calibri Light"/>
                <w:sz w:val="20"/>
              </w:rPr>
              <w:t>Aanbieder heeft minimaal 100 statushouders de afgelopen twee jaar begeleid in de geest van de nieuwe Wet Inburgering 2021.</w:t>
            </w:r>
          </w:p>
          <w:p w14:paraId="43A79689" w14:textId="18D2CC8E" w:rsidR="00DD6AD1" w:rsidRPr="006C5BA6" w:rsidRDefault="00DD6AD1" w:rsidP="006E3F43">
            <w:pPr>
              <w:pStyle w:val="Lijstalinea"/>
              <w:ind w:left="358"/>
              <w:rPr>
                <w:rFonts w:ascii="Calibri" w:hAnsi="Calibri"/>
                <w:b/>
                <w:sz w:val="20"/>
              </w:rPr>
            </w:pPr>
          </w:p>
        </w:tc>
      </w:tr>
      <w:tr w:rsidR="00BD6160" w:rsidRPr="00630003" w14:paraId="464933CE" w14:textId="77777777" w:rsidTr="006C5BA6">
        <w:tc>
          <w:tcPr>
            <w:tcW w:w="4519" w:type="dxa"/>
          </w:tcPr>
          <w:p w14:paraId="46957EE8"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Naam</w:t>
            </w:r>
          </w:p>
          <w:p w14:paraId="70325C2D"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570718A4"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539B7A5D" w14:textId="77777777" w:rsidTr="006C5BA6">
        <w:tc>
          <w:tcPr>
            <w:tcW w:w="4519" w:type="dxa"/>
          </w:tcPr>
          <w:p w14:paraId="015532B7"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Type organisatie</w:t>
            </w:r>
          </w:p>
          <w:p w14:paraId="3C8757E5"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2F43B5A0"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0C9DA55C" w14:textId="77777777" w:rsidTr="006C5BA6">
        <w:tc>
          <w:tcPr>
            <w:tcW w:w="4519" w:type="dxa"/>
          </w:tcPr>
          <w:p w14:paraId="0EB22751"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Adres</w:t>
            </w:r>
          </w:p>
          <w:p w14:paraId="639B069F"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4D59E471"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32A03189" w14:textId="77777777" w:rsidTr="006C5BA6">
        <w:tc>
          <w:tcPr>
            <w:tcW w:w="4519" w:type="dxa"/>
          </w:tcPr>
          <w:p w14:paraId="16DD79E4"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Vestigingsplaats</w:t>
            </w:r>
          </w:p>
          <w:p w14:paraId="4999CD89"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2C6ED2F8"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41D03F0B" w14:textId="77777777" w:rsidTr="006C5BA6">
        <w:tc>
          <w:tcPr>
            <w:tcW w:w="4519" w:type="dxa"/>
          </w:tcPr>
          <w:p w14:paraId="46992C83"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Naam contactpersoon</w:t>
            </w:r>
          </w:p>
          <w:p w14:paraId="7D4D6BF6"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1E33BC6C"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38743EFE" w14:textId="77777777" w:rsidTr="006C5BA6">
        <w:tc>
          <w:tcPr>
            <w:tcW w:w="4519" w:type="dxa"/>
          </w:tcPr>
          <w:p w14:paraId="6D0F7198"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Telefoonnummer contactpersoon</w:t>
            </w:r>
          </w:p>
          <w:p w14:paraId="0485C3F1"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p w14:paraId="1ABAA16F"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04CFF199"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7A3C6D7C" w14:textId="77777777" w:rsidTr="006C5BA6">
        <w:tc>
          <w:tcPr>
            <w:tcW w:w="4519" w:type="dxa"/>
          </w:tcPr>
          <w:p w14:paraId="5EA169E4"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Datum aanvang en looptijd</w:t>
            </w:r>
          </w:p>
          <w:p w14:paraId="716844F0"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contract dienstverlening</w:t>
            </w:r>
          </w:p>
          <w:p w14:paraId="4829A7B8"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0114137E"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1492C02F" w14:textId="77777777" w:rsidTr="006C5BA6">
        <w:tc>
          <w:tcPr>
            <w:tcW w:w="4519" w:type="dxa"/>
          </w:tcPr>
          <w:p w14:paraId="7B412E66"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Contractwaarde (per jaar)</w:t>
            </w:r>
          </w:p>
          <w:p w14:paraId="0E9DEA48"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c>
          <w:tcPr>
            <w:tcW w:w="4543" w:type="dxa"/>
          </w:tcPr>
          <w:p w14:paraId="5B317CEF"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57A4AD59" w14:textId="77777777" w:rsidTr="006C5BA6">
        <w:tc>
          <w:tcPr>
            <w:tcW w:w="4519" w:type="dxa"/>
          </w:tcPr>
          <w:p w14:paraId="5CE37901"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Beschrijving van de</w:t>
            </w:r>
          </w:p>
          <w:p w14:paraId="1DA60278" w14:textId="502157D5"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 xml:space="preserve">Dienstverlening </w:t>
            </w:r>
            <w:r w:rsidR="006C5BA6">
              <w:rPr>
                <w:rFonts w:ascii="Calibri" w:eastAsia="Times New Roman" w:hAnsi="Calibri" w:cs="Times New Roman"/>
                <w:b/>
                <w:snapToGrid w:val="0"/>
                <w:szCs w:val="20"/>
                <w:lang w:eastAsia="nl-NL"/>
              </w:rPr>
              <w:t xml:space="preserve"> Ga hierbij in op de essentiële onderdelen. </w:t>
            </w:r>
          </w:p>
        </w:tc>
        <w:tc>
          <w:tcPr>
            <w:tcW w:w="4543" w:type="dxa"/>
          </w:tcPr>
          <w:p w14:paraId="04B966AD"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r w:rsidR="00BD6160" w:rsidRPr="00630003" w14:paraId="1C1E6896" w14:textId="77777777" w:rsidTr="006C5BA6">
        <w:tc>
          <w:tcPr>
            <w:tcW w:w="4519" w:type="dxa"/>
          </w:tcPr>
          <w:p w14:paraId="639B1981"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t>Certificaat toegevoegd.</w:t>
            </w:r>
          </w:p>
        </w:tc>
        <w:tc>
          <w:tcPr>
            <w:tcW w:w="4543" w:type="dxa"/>
          </w:tcPr>
          <w:p w14:paraId="502E5276" w14:textId="77777777" w:rsidR="00BD6160" w:rsidRPr="00630003" w:rsidRDefault="00BD6160" w:rsidP="00500E10">
            <w:pPr>
              <w:widowControl w:val="0"/>
              <w:autoSpaceDE w:val="0"/>
              <w:autoSpaceDN w:val="0"/>
              <w:adjustRightInd w:val="0"/>
              <w:rPr>
                <w:rFonts w:ascii="Calibri" w:eastAsia="Times New Roman" w:hAnsi="Calibri" w:cs="Times New Roman"/>
                <w:b/>
                <w:snapToGrid w:val="0"/>
                <w:szCs w:val="20"/>
                <w:lang w:eastAsia="nl-NL"/>
              </w:rPr>
            </w:pPr>
          </w:p>
        </w:tc>
      </w:tr>
    </w:tbl>
    <w:p w14:paraId="559F15A9" w14:textId="77777777" w:rsidR="00BD6160" w:rsidRPr="00630003" w:rsidRDefault="00BD6160" w:rsidP="00BD6160">
      <w:pPr>
        <w:widowControl w:val="0"/>
        <w:tabs>
          <w:tab w:val="left" w:pos="0"/>
        </w:tabs>
        <w:rPr>
          <w:rFonts w:ascii="Calibri" w:eastAsia="Times New Roman" w:hAnsi="Calibri" w:cs="Times New Roman"/>
          <w:b/>
          <w:snapToGrid w:val="0"/>
          <w:szCs w:val="20"/>
          <w:lang w:eastAsia="nl-NL"/>
        </w:rPr>
      </w:pPr>
    </w:p>
    <w:p w14:paraId="530EE60F" w14:textId="3946A95E" w:rsidR="00DD6AD1" w:rsidRPr="00630003" w:rsidRDefault="00DD6AD1">
      <w:pPr>
        <w:spacing w:after="200" w:line="276" w:lineRule="auto"/>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br w:type="page"/>
      </w:r>
    </w:p>
    <w:p w14:paraId="7D9CBC57" w14:textId="77777777" w:rsidR="00BD6160" w:rsidRPr="00630003" w:rsidRDefault="00BD6160" w:rsidP="00BD6160">
      <w:pPr>
        <w:widowControl w:val="0"/>
        <w:tabs>
          <w:tab w:val="left" w:pos="0"/>
        </w:tabs>
        <w:rPr>
          <w:rFonts w:ascii="Calibri" w:eastAsia="Times New Roman" w:hAnsi="Calibri" w:cs="Times New Roman"/>
          <w:b/>
          <w:snapToGrid w:val="0"/>
          <w:szCs w:val="20"/>
          <w:lang w:eastAsia="nl-NL"/>
        </w:rPr>
      </w:pPr>
      <w:r w:rsidRPr="00630003">
        <w:rPr>
          <w:rFonts w:ascii="Calibri" w:eastAsia="Times New Roman" w:hAnsi="Calibri" w:cs="Times New Roman"/>
          <w:b/>
          <w:snapToGrid w:val="0"/>
          <w:szCs w:val="20"/>
          <w:lang w:eastAsia="nl-NL"/>
        </w:rPr>
        <w:lastRenderedPageBreak/>
        <w:t>VERGEET NIET HET DOOR UW REFERENT ONDERTEKENDE CERTIFICAAT BIJ TE VOEGEN!</w:t>
      </w:r>
    </w:p>
    <w:p w14:paraId="00F24F38" w14:textId="77777777" w:rsidR="00BD6160" w:rsidRPr="00630003" w:rsidRDefault="00BD6160" w:rsidP="00BD6160">
      <w:pPr>
        <w:widowControl w:val="0"/>
        <w:tabs>
          <w:tab w:val="left" w:pos="0"/>
        </w:tabs>
        <w:rPr>
          <w:rFonts w:ascii="Calibri" w:eastAsia="Times New Roman" w:hAnsi="Calibri" w:cs="Times New Roman"/>
          <w:b/>
          <w:snapToGrid w:val="0"/>
          <w:szCs w:val="20"/>
          <w:lang w:eastAsia="nl-NL"/>
        </w:rPr>
      </w:pPr>
    </w:p>
    <w:p w14:paraId="6AD5C353" w14:textId="77777777" w:rsidR="00BD6160" w:rsidRPr="00630003" w:rsidRDefault="00BD6160" w:rsidP="00BD6160">
      <w:pPr>
        <w:widowControl w:val="0"/>
        <w:rPr>
          <w:rFonts w:ascii="Calibri" w:eastAsia="Times New Roman" w:hAnsi="Calibri" w:cs="Times New Roman"/>
          <w:snapToGrid w:val="0"/>
          <w:szCs w:val="20"/>
          <w:lang w:eastAsia="nl-NL"/>
        </w:rPr>
      </w:pPr>
      <w:bookmarkStart w:id="0" w:name="_Toc221095174"/>
      <w:bookmarkStart w:id="1" w:name="_Toc228067968"/>
      <w:r w:rsidRPr="00630003">
        <w:rPr>
          <w:rFonts w:ascii="Calibri" w:eastAsia="Times New Roman" w:hAnsi="Calibri" w:cs="Times New Roman"/>
          <w:snapToGrid w:val="0"/>
          <w:szCs w:val="20"/>
          <w:lang w:eastAsia="nl-NL"/>
        </w:rPr>
        <w:t>Certificaat (IN TE VULLEN EN TE ONDERTEKENEN DOOR DE REFERENT):</w:t>
      </w:r>
      <w:bookmarkEnd w:id="0"/>
      <w:bookmarkEnd w:id="1"/>
    </w:p>
    <w:p w14:paraId="25B338E6" w14:textId="77777777" w:rsidR="00BD6160" w:rsidRPr="00630003" w:rsidRDefault="00BD6160" w:rsidP="00BD6160">
      <w:pPr>
        <w:widowControl w:val="0"/>
        <w:rPr>
          <w:rFonts w:ascii="Calibri" w:eastAsia="Times New Roman" w:hAnsi="Calibri" w:cs="Times New Roman"/>
          <w:snapToGrid w:val="0"/>
          <w:szCs w:val="20"/>
          <w:lang w:eastAsia="nl-NL"/>
        </w:rPr>
      </w:pPr>
    </w:p>
    <w:p w14:paraId="679A843A" w14:textId="77777777" w:rsidR="00BD6160" w:rsidRPr="00630003" w:rsidRDefault="00BD6160" w:rsidP="00BD6160">
      <w:pPr>
        <w:widowControl w:val="0"/>
        <w:rPr>
          <w:rFonts w:ascii="Calibri" w:eastAsia="Times New Roman" w:hAnsi="Calibri" w:cs="Times New Roman"/>
          <w:snapToGrid w:val="0"/>
          <w:szCs w:val="20"/>
          <w:lang w:eastAsia="nl-NL"/>
        </w:rPr>
      </w:pPr>
    </w:p>
    <w:p w14:paraId="2DCF9983"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bookmarkStart w:id="2" w:name="_Toc221095175"/>
      <w:bookmarkStart w:id="3" w:name="_Toc228067969"/>
      <w:bookmarkStart w:id="4" w:name="_Toc231353550"/>
      <w:r w:rsidRPr="00630003">
        <w:rPr>
          <w:rFonts w:ascii="Calibri" w:eastAsia="Times New Roman" w:hAnsi="Calibri" w:cs="Times New Roman"/>
          <w:snapToGrid w:val="0"/>
          <w:szCs w:val="20"/>
          <w:lang w:eastAsia="nl-NL"/>
        </w:rPr>
        <w:t xml:space="preserve">Ondergetekende, ……………………………………………………(naam contactpersoon referent), verklaart dat …………………………………………….(naam inschrijver) in de periode van …………………………………….... tot...........................................................  de navolgende genoemde diensten inzake ……………………………………………….... naar behoren heeft uitgevoerd. </w:t>
      </w:r>
    </w:p>
    <w:p w14:paraId="1040F469"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p>
    <w:p w14:paraId="26ED0E01"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Ten aanzien van de uitgevoerde diensten zijn de navolgende bijzonderheden te noemen:</w:t>
      </w:r>
      <w:bookmarkEnd w:id="2"/>
      <w:bookmarkEnd w:id="3"/>
      <w:bookmarkEnd w:id="4"/>
    </w:p>
    <w:p w14:paraId="6F3EF621" w14:textId="77777777" w:rsidR="00BD6160" w:rsidRPr="00630003" w:rsidRDefault="00BD6160" w:rsidP="00BD6160">
      <w:pPr>
        <w:widowControl w:val="0"/>
        <w:rPr>
          <w:rFonts w:ascii="Calibri" w:eastAsia="Times New Roman" w:hAnsi="Calibri" w:cs="Times New Roman"/>
          <w:snapToGrid w:val="0"/>
          <w:szCs w:val="20"/>
          <w:lang w:eastAsia="nl-NL"/>
        </w:rPr>
      </w:pPr>
    </w:p>
    <w:p w14:paraId="5D7551EA" w14:textId="77777777" w:rsidR="00BD6160" w:rsidRPr="00630003" w:rsidRDefault="00BD6160" w:rsidP="00BD6160">
      <w:pPr>
        <w:widowControl w:val="0"/>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 xml:space="preserve">In te vullen door referent indien er bijzonderheden zijn. </w:t>
      </w:r>
    </w:p>
    <w:p w14:paraId="78D456A5" w14:textId="77777777" w:rsidR="00BD6160" w:rsidRPr="00630003" w:rsidRDefault="00BD6160" w:rsidP="00BD6160">
      <w:pPr>
        <w:widowControl w:val="0"/>
        <w:rPr>
          <w:rFonts w:ascii="Calibri" w:eastAsia="Times New Roman" w:hAnsi="Calibri" w:cs="Times New Roman"/>
          <w:snapToGrid w:val="0"/>
          <w:szCs w:val="20"/>
          <w:lang w:eastAsia="nl-NL"/>
        </w:rPr>
      </w:pPr>
    </w:p>
    <w:p w14:paraId="050CF394"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Aldus naar waarheid opgemaakt op:</w:t>
      </w:r>
    </w:p>
    <w:p w14:paraId="5CE91D27"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p>
    <w:p w14:paraId="76103755"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p>
    <w:p w14:paraId="6727B3BC"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 YYYY, te ……………………………….(plaats),</w:t>
      </w:r>
    </w:p>
    <w:p w14:paraId="792716E0"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p>
    <w:p w14:paraId="6BA57892"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Door …………………………………………………………(gevolmachtigde) van</w:t>
      </w:r>
    </w:p>
    <w:p w14:paraId="460F7A24" w14:textId="77777777" w:rsidR="00BD6160" w:rsidRPr="00630003" w:rsidRDefault="00BD6160" w:rsidP="00BD6160">
      <w:pPr>
        <w:widowControl w:val="0"/>
        <w:tabs>
          <w:tab w:val="left" w:pos="0"/>
        </w:tabs>
        <w:rPr>
          <w:rFonts w:ascii="Calibri" w:eastAsia="Times New Roman" w:hAnsi="Calibri" w:cs="Times New Roman"/>
          <w:snapToGrid w:val="0"/>
          <w:szCs w:val="20"/>
          <w:lang w:eastAsia="nl-NL"/>
        </w:rPr>
      </w:pPr>
    </w:p>
    <w:p w14:paraId="5ACD8FB8" w14:textId="77777777" w:rsidR="00BD6160" w:rsidRPr="00630003" w:rsidRDefault="00BD6160" w:rsidP="00BD6160">
      <w:pPr>
        <w:widowControl w:val="0"/>
        <w:rPr>
          <w:rFonts w:ascii="Calibri" w:eastAsia="Times New Roman" w:hAnsi="Calibri" w:cs="Times New Roman"/>
          <w:snapToGrid w:val="0"/>
          <w:szCs w:val="20"/>
          <w:lang w:eastAsia="nl-NL"/>
        </w:rPr>
      </w:pPr>
      <w:r w:rsidRPr="00630003">
        <w:rPr>
          <w:rFonts w:ascii="Calibri" w:eastAsia="Times New Roman" w:hAnsi="Calibri" w:cs="Times New Roman"/>
          <w:snapToGrid w:val="0"/>
          <w:szCs w:val="20"/>
          <w:lang w:eastAsia="nl-NL"/>
        </w:rPr>
        <w:t>……………………………………………………………… (bedrijf)</w:t>
      </w:r>
    </w:p>
    <w:p w14:paraId="1B0F5B1D" w14:textId="77777777" w:rsidR="00BD6160" w:rsidRPr="00630003" w:rsidRDefault="00BD6160" w:rsidP="00BD6160">
      <w:pPr>
        <w:widowControl w:val="0"/>
        <w:rPr>
          <w:rFonts w:ascii="Calibri" w:eastAsia="Times New Roman" w:hAnsi="Calibri" w:cs="Times New Roman"/>
          <w:snapToGrid w:val="0"/>
          <w:szCs w:val="20"/>
          <w:lang w:eastAsia="nl-NL"/>
        </w:rPr>
      </w:pPr>
    </w:p>
    <w:p w14:paraId="37273623" w14:textId="77777777" w:rsidR="00F91A8A" w:rsidRPr="00BD6160" w:rsidRDefault="00BD6160" w:rsidP="00BD6160">
      <w:pPr>
        <w:widowControl w:val="0"/>
        <w:rPr>
          <w:rFonts w:ascii="Calibri" w:eastAsia="Times New Roman" w:hAnsi="Calibri" w:cs="Arial"/>
          <w:snapToGrid w:val="0"/>
          <w:szCs w:val="20"/>
          <w:lang w:eastAsia="nl-NL"/>
        </w:rPr>
      </w:pPr>
      <w:bookmarkStart w:id="5" w:name="_Toc221095176"/>
      <w:r w:rsidRPr="00630003">
        <w:rPr>
          <w:rFonts w:ascii="Calibri" w:eastAsia="Times New Roman" w:hAnsi="Calibri" w:cs="Times New Roman"/>
          <w:snapToGrid w:val="0"/>
          <w:szCs w:val="20"/>
          <w:lang w:eastAsia="nl-NL"/>
        </w:rPr>
        <w:t>Handtekening ………………………………………………</w:t>
      </w:r>
      <w:bookmarkEnd w:id="5"/>
    </w:p>
    <w:sectPr w:rsidR="00F91A8A" w:rsidRPr="00BD616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130CF" w14:textId="77777777" w:rsidR="00DD6AD1" w:rsidRDefault="00DD6AD1" w:rsidP="00F91A8A">
      <w:pPr>
        <w:spacing w:line="240" w:lineRule="auto"/>
      </w:pPr>
      <w:r>
        <w:separator/>
      </w:r>
    </w:p>
  </w:endnote>
  <w:endnote w:type="continuationSeparator" w:id="0">
    <w:p w14:paraId="18C98F0F" w14:textId="77777777" w:rsidR="00DD6AD1" w:rsidRDefault="00DD6AD1"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Til VL">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851AB"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4F197"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537AF"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4A4F1" w14:textId="77777777" w:rsidR="00DD6AD1" w:rsidRDefault="00DD6AD1" w:rsidP="00F91A8A">
      <w:pPr>
        <w:spacing w:line="240" w:lineRule="auto"/>
      </w:pPr>
      <w:r>
        <w:separator/>
      </w:r>
    </w:p>
  </w:footnote>
  <w:footnote w:type="continuationSeparator" w:id="0">
    <w:p w14:paraId="086D8424" w14:textId="77777777" w:rsidR="00DD6AD1" w:rsidRDefault="00DD6AD1"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18199"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6958"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2E96"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76B9C"/>
    <w:multiLevelType w:val="hybridMultilevel"/>
    <w:tmpl w:val="70004A42"/>
    <w:lvl w:ilvl="0" w:tplc="04130019">
      <w:start w:val="1"/>
      <w:numFmt w:val="lowerLetter"/>
      <w:lvlText w:val="%1."/>
      <w:lvlJc w:val="left"/>
      <w:pPr>
        <w:ind w:left="360" w:hanging="360"/>
      </w:pPr>
    </w:lvl>
    <w:lvl w:ilvl="1" w:tplc="04130019">
      <w:start w:val="1"/>
      <w:numFmt w:val="lowerLetter"/>
      <w:lvlText w:val="%2."/>
      <w:lvlJc w:val="left"/>
      <w:pPr>
        <w:ind w:left="1440" w:hanging="360"/>
      </w:pPr>
    </w:lvl>
    <w:lvl w:ilvl="2" w:tplc="5B28A0C4">
      <w:start w:val="1"/>
      <w:numFmt w:val="decimal"/>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48E4232D"/>
    <w:multiLevelType w:val="hybridMultilevel"/>
    <w:tmpl w:val="F0404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828F6"/>
    <w:multiLevelType w:val="hybridMultilevel"/>
    <w:tmpl w:val="F0404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D1"/>
    <w:rsid w:val="000E27D1"/>
    <w:rsid w:val="00183BFF"/>
    <w:rsid w:val="00186254"/>
    <w:rsid w:val="005355A5"/>
    <w:rsid w:val="00630003"/>
    <w:rsid w:val="0063599E"/>
    <w:rsid w:val="006C5BA6"/>
    <w:rsid w:val="006E3F43"/>
    <w:rsid w:val="00747D8B"/>
    <w:rsid w:val="007D034A"/>
    <w:rsid w:val="008B4F42"/>
    <w:rsid w:val="008C06D2"/>
    <w:rsid w:val="00A9425F"/>
    <w:rsid w:val="00BA1B56"/>
    <w:rsid w:val="00BD6160"/>
    <w:rsid w:val="00BF771E"/>
    <w:rsid w:val="00C4694D"/>
    <w:rsid w:val="00DD6AD1"/>
    <w:rsid w:val="00E72655"/>
    <w:rsid w:val="00F05018"/>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333A"/>
  <w15:docId w15:val="{3E5E4750-D5AE-460D-9CD4-61F1E6A2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6160"/>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Lijstalinea">
    <w:name w:val="List Paragraph"/>
    <w:aliases w:val="MuLijstalinea"/>
    <w:basedOn w:val="Standaard"/>
    <w:uiPriority w:val="34"/>
    <w:qFormat/>
    <w:rsid w:val="00DD6AD1"/>
    <w:pPr>
      <w:widowControl w:val="0"/>
      <w:ind w:left="708"/>
    </w:pPr>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58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Besselink, Jos</dc:creator>
  <cp:lastModifiedBy>Besselink, Jos</cp:lastModifiedBy>
  <cp:revision>3</cp:revision>
  <dcterms:created xsi:type="dcterms:W3CDTF">2021-12-01T09:10:00Z</dcterms:created>
  <dcterms:modified xsi:type="dcterms:W3CDTF">2021-12-01T10:01:00Z</dcterms:modified>
</cp:coreProperties>
</file>