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W w:w="10891" w:type="dxa"/>
        <w:tblInd w:w="-10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91"/>
      </w:tblGrid>
      <w:tr w:rsidR="007A3F98" w:rsidRPr="007A3F98" w14:paraId="5F11D1B9" w14:textId="77777777" w:rsidTr="007A3F98">
        <w:trPr>
          <w:trHeight w:hRule="exact" w:val="3232"/>
        </w:trPr>
        <w:tc>
          <w:tcPr>
            <w:tcW w:w="9437" w:type="dxa"/>
          </w:tcPr>
          <w:p w14:paraId="5F11D1B7" w14:textId="45B65365" w:rsidR="007A3F98" w:rsidRPr="00245981" w:rsidRDefault="007A3F98" w:rsidP="00245981">
            <w:pPr>
              <w:pStyle w:val="RapportTitel"/>
              <w:jc w:val="center"/>
              <w:rPr>
                <w:color w:val="0070C0"/>
              </w:rPr>
            </w:pPr>
            <w:r w:rsidRPr="00245981">
              <w:rPr>
                <w:color w:val="0070C0"/>
              </w:rPr>
              <w:t>Raamovereenkomst</w:t>
            </w:r>
          </w:p>
          <w:p w14:paraId="6C364D2B" w14:textId="77777777" w:rsidR="00245981" w:rsidRPr="00245981" w:rsidRDefault="00245981" w:rsidP="00245981">
            <w:pPr>
              <w:pStyle w:val="RapportSubtitel"/>
              <w:jc w:val="center"/>
              <w:rPr>
                <w:color w:val="000000" w:themeColor="text1"/>
                <w:sz w:val="40"/>
                <w:szCs w:val="40"/>
              </w:rPr>
            </w:pPr>
            <w:r w:rsidRPr="00245981">
              <w:rPr>
                <w:color w:val="000000" w:themeColor="text1"/>
                <w:sz w:val="40"/>
                <w:szCs w:val="40"/>
              </w:rPr>
              <w:t>Behorend bij de aanbesteding</w:t>
            </w:r>
          </w:p>
          <w:p w14:paraId="5F11D1B8" w14:textId="3C10D132" w:rsidR="007A3F98" w:rsidRPr="00245981" w:rsidRDefault="00245981" w:rsidP="00245981">
            <w:pPr>
              <w:pStyle w:val="RapportSubtitel"/>
              <w:jc w:val="center"/>
              <w:rPr>
                <w:color w:val="auto"/>
                <w:sz w:val="52"/>
                <w:szCs w:val="52"/>
              </w:rPr>
            </w:pPr>
            <w:r w:rsidRPr="00245981">
              <w:rPr>
                <w:color w:val="000000" w:themeColor="text1"/>
                <w:sz w:val="40"/>
                <w:szCs w:val="40"/>
              </w:rPr>
              <w:t>Dierenopvang en -vervoer</w:t>
            </w:r>
          </w:p>
        </w:tc>
      </w:tr>
      <w:tr w:rsidR="007A3F98" w:rsidRPr="007A3F98" w14:paraId="5F11D1BB" w14:textId="77777777" w:rsidTr="007A3F98">
        <w:trPr>
          <w:trHeight w:hRule="exact" w:val="262"/>
        </w:trPr>
        <w:tc>
          <w:tcPr>
            <w:tcW w:w="9437" w:type="dxa"/>
          </w:tcPr>
          <w:p w14:paraId="5F11D1BA" w14:textId="77777777" w:rsidR="007A3F98" w:rsidRPr="007A3F98" w:rsidRDefault="007A3F98" w:rsidP="007A3F98">
            <w:pPr>
              <w:pStyle w:val="Auteur"/>
              <w:rPr>
                <w:color w:val="auto"/>
              </w:rPr>
            </w:pPr>
          </w:p>
        </w:tc>
      </w:tr>
      <w:tr w:rsidR="007A3F98" w:rsidRPr="007A3F98" w14:paraId="5F11D1BD" w14:textId="77777777" w:rsidTr="007A3F98">
        <w:tc>
          <w:tcPr>
            <w:tcW w:w="9437" w:type="dxa"/>
          </w:tcPr>
          <w:p w14:paraId="5F11D1BC" w14:textId="77777777" w:rsidR="007A3F98" w:rsidRPr="007A3F98" w:rsidRDefault="007A3F98" w:rsidP="007A3F98"/>
        </w:tc>
      </w:tr>
      <w:tr w:rsidR="007A3F98" w:rsidRPr="007A3F98" w14:paraId="5F11D1C2" w14:textId="77777777" w:rsidTr="007A3F98">
        <w:trPr>
          <w:trHeight w:val="646"/>
        </w:trPr>
        <w:tc>
          <w:tcPr>
            <w:tcW w:w="9437" w:type="dxa"/>
          </w:tcPr>
          <w:p w14:paraId="5F11D1C1" w14:textId="655ED13C" w:rsidR="007A3F98" w:rsidRPr="007A3F98" w:rsidRDefault="007A3F98" w:rsidP="007A3F98">
            <w:pPr>
              <w:pStyle w:val="RapportDatum"/>
              <w:spacing w:line="240" w:lineRule="auto"/>
              <w:rPr>
                <w:color w:val="auto"/>
              </w:rPr>
            </w:pPr>
          </w:p>
        </w:tc>
      </w:tr>
    </w:tbl>
    <w:p w14:paraId="5F11D1C3" w14:textId="77777777" w:rsidR="00DA70E8" w:rsidRDefault="00DA70E8" w:rsidP="007E34DB"/>
    <w:p w14:paraId="5F11D1C4" w14:textId="77777777" w:rsidR="00D52EE6" w:rsidRDefault="00D52EE6" w:rsidP="00D52EE6">
      <w:pPr>
        <w:pStyle w:val="Voettekst"/>
        <w:jc w:val="right"/>
        <w:rPr>
          <w:rFonts w:ascii="Rockwell" w:hAnsi="Rockwell"/>
          <w:i/>
          <w:color w:val="FFFFFF" w:themeColor="background1"/>
          <w:sz w:val="16"/>
          <w:szCs w:val="16"/>
        </w:rPr>
      </w:pPr>
    </w:p>
    <w:p w14:paraId="5F11D1C5" w14:textId="77777777" w:rsidR="00D52EE6" w:rsidRDefault="00D52EE6" w:rsidP="00D52EE6">
      <w:pPr>
        <w:pStyle w:val="Voettekst"/>
        <w:jc w:val="right"/>
        <w:rPr>
          <w:rFonts w:ascii="Rockwell" w:hAnsi="Rockwell"/>
          <w:i/>
          <w:color w:val="FFFFFF" w:themeColor="background1"/>
          <w:sz w:val="16"/>
          <w:szCs w:val="16"/>
        </w:rPr>
      </w:pPr>
    </w:p>
    <w:p w14:paraId="5F11D1C6" w14:textId="77777777" w:rsidR="00D52EE6" w:rsidRDefault="00D52EE6" w:rsidP="00D52EE6">
      <w:pPr>
        <w:pStyle w:val="Voettekst"/>
        <w:jc w:val="right"/>
        <w:rPr>
          <w:rFonts w:ascii="Rockwell" w:hAnsi="Rockwell"/>
          <w:i/>
          <w:color w:val="FFFFFF" w:themeColor="background1"/>
          <w:sz w:val="16"/>
          <w:szCs w:val="16"/>
        </w:rPr>
      </w:pPr>
    </w:p>
    <w:p w14:paraId="5F11D1C7" w14:textId="77777777" w:rsidR="00D52EE6" w:rsidRDefault="00D52EE6" w:rsidP="00D52EE6">
      <w:pPr>
        <w:pStyle w:val="Voettekst"/>
        <w:jc w:val="right"/>
        <w:rPr>
          <w:rFonts w:ascii="Rockwell" w:hAnsi="Rockwell"/>
          <w:i/>
          <w:color w:val="FFFFFF" w:themeColor="background1"/>
          <w:sz w:val="16"/>
          <w:szCs w:val="16"/>
        </w:rPr>
      </w:pPr>
    </w:p>
    <w:p w14:paraId="5F11D1C8" w14:textId="77777777" w:rsidR="00D52EE6" w:rsidRPr="00D52EE6" w:rsidRDefault="00D52EE6" w:rsidP="00D52EE6">
      <w:pPr>
        <w:pStyle w:val="Voettekst"/>
        <w:jc w:val="right"/>
        <w:rPr>
          <w:i/>
          <w:color w:val="FFFFFF" w:themeColor="background1"/>
        </w:rPr>
      </w:pPr>
      <w:r w:rsidRPr="00D52EE6">
        <w:rPr>
          <w:rFonts w:ascii="Rockwell" w:hAnsi="Rockwell"/>
          <w:i/>
          <w:color w:val="FFFFFF" w:themeColor="background1"/>
          <w:sz w:val="16"/>
          <w:szCs w:val="16"/>
        </w:rPr>
        <w:t>Versie 202003</w:t>
      </w:r>
    </w:p>
    <w:p w14:paraId="5F11D1C9" w14:textId="77777777" w:rsidR="003D0C03" w:rsidRDefault="003D0C03" w:rsidP="007E34DB">
      <w:pPr>
        <w:sectPr w:rsidR="003D0C03" w:rsidSect="00637AA8">
          <w:headerReference w:type="default" r:id="rId13"/>
          <w:footerReference w:type="even" r:id="rId14"/>
          <w:footerReference w:type="default" r:id="rId15"/>
          <w:headerReference w:type="first" r:id="rId16"/>
          <w:footerReference w:type="first" r:id="rId17"/>
          <w:pgSz w:w="11906" w:h="16838" w:code="9"/>
          <w:pgMar w:top="2353" w:right="1021" w:bottom="794" w:left="1588" w:header="709" w:footer="471" w:gutter="0"/>
          <w:cols w:space="708"/>
          <w:titlePg/>
          <w:docGrid w:linePitch="360"/>
        </w:sectPr>
      </w:pPr>
    </w:p>
    <w:p w14:paraId="5F11D1CA" w14:textId="77777777" w:rsidR="005C7C8C" w:rsidRDefault="005C7C8C" w:rsidP="007E34DB"/>
    <w:p w14:paraId="5F11D1CB" w14:textId="77777777" w:rsidR="005C7C8C" w:rsidRDefault="005C7C8C" w:rsidP="007E34DB"/>
    <w:p w14:paraId="5F11D1CC" w14:textId="77777777" w:rsidR="005C7C8C" w:rsidRDefault="005C7C8C" w:rsidP="007E34DB"/>
    <w:p w14:paraId="5F11D1CD" w14:textId="77777777" w:rsidR="005C7C8C" w:rsidRDefault="005C7C8C" w:rsidP="007E34DB"/>
    <w:p w14:paraId="5F11D1CE" w14:textId="77777777" w:rsidR="003D0C03" w:rsidRPr="00245981" w:rsidRDefault="003D0C03" w:rsidP="007E34DB">
      <w:pPr>
        <w:rPr>
          <w:b/>
          <w:bCs/>
          <w:color w:val="4F81BD" w:themeColor="accent1"/>
          <w:sz w:val="24"/>
          <w:szCs w:val="24"/>
        </w:rPr>
      </w:pPr>
      <w:r w:rsidRPr="00245981">
        <w:rPr>
          <w:b/>
          <w:bCs/>
          <w:color w:val="4F81BD" w:themeColor="accent1"/>
          <w:sz w:val="24"/>
          <w:szCs w:val="24"/>
        </w:rPr>
        <w:t>Inhoudsopgave</w:t>
      </w:r>
    </w:p>
    <w:p w14:paraId="3DD2F449" w14:textId="242EC938" w:rsidR="00FE09B5" w:rsidRDefault="00D52EE6">
      <w:pPr>
        <w:pStyle w:val="Inhopg1"/>
        <w:rPr>
          <w:rFonts w:asciiTheme="minorHAnsi" w:hAnsiTheme="minorHAnsi" w:cstheme="minorBidi"/>
          <w:b w:val="0"/>
          <w:noProof/>
          <w:sz w:val="22"/>
          <w:lang w:eastAsia="nl-NL"/>
        </w:rPr>
      </w:pPr>
      <w:r>
        <w:rPr>
          <w:b w:val="0"/>
        </w:rPr>
        <w:fldChar w:fldCharType="begin"/>
      </w:r>
      <w:r>
        <w:rPr>
          <w:b w:val="0"/>
        </w:rPr>
        <w:instrText xml:space="preserve"> TOC \o "1-3" \u </w:instrText>
      </w:r>
      <w:r>
        <w:rPr>
          <w:b w:val="0"/>
        </w:rPr>
        <w:fldChar w:fldCharType="separate"/>
      </w:r>
      <w:r w:rsidR="00FE09B5" w:rsidRPr="006D2590">
        <w:rPr>
          <w:noProof/>
          <w:color w:val="4F81BD" w:themeColor="accent1"/>
        </w:rPr>
        <w:t>Ondergetekenden</w:t>
      </w:r>
      <w:r w:rsidR="00FE09B5">
        <w:rPr>
          <w:noProof/>
        </w:rPr>
        <w:tab/>
      </w:r>
      <w:r w:rsidR="00FE09B5">
        <w:rPr>
          <w:noProof/>
        </w:rPr>
        <w:fldChar w:fldCharType="begin"/>
      </w:r>
      <w:r w:rsidR="00FE09B5">
        <w:rPr>
          <w:noProof/>
        </w:rPr>
        <w:instrText xml:space="preserve"> PAGEREF _Toc71558687 \h </w:instrText>
      </w:r>
      <w:r w:rsidR="00FE09B5">
        <w:rPr>
          <w:noProof/>
        </w:rPr>
      </w:r>
      <w:r w:rsidR="00FE09B5">
        <w:rPr>
          <w:noProof/>
        </w:rPr>
        <w:fldChar w:fldCharType="separate"/>
      </w:r>
      <w:r w:rsidR="00FE09B5">
        <w:rPr>
          <w:noProof/>
        </w:rPr>
        <w:t>3</w:t>
      </w:r>
      <w:r w:rsidR="00FE09B5">
        <w:rPr>
          <w:noProof/>
        </w:rPr>
        <w:fldChar w:fldCharType="end"/>
      </w:r>
    </w:p>
    <w:p w14:paraId="60F2667D" w14:textId="60AF8107" w:rsidR="00FE09B5" w:rsidRDefault="00FE09B5">
      <w:pPr>
        <w:pStyle w:val="Inhopg3"/>
        <w:tabs>
          <w:tab w:val="right" w:leader="dot" w:pos="9287"/>
        </w:tabs>
        <w:rPr>
          <w:rFonts w:asciiTheme="minorHAnsi" w:hAnsiTheme="minorHAnsi" w:cstheme="minorBidi"/>
          <w:noProof/>
          <w:sz w:val="22"/>
          <w:lang w:eastAsia="nl-NL"/>
        </w:rPr>
      </w:pPr>
      <w:r>
        <w:rPr>
          <w:noProof/>
        </w:rPr>
        <w:t>De Gemeente</w:t>
      </w:r>
      <w:r w:rsidRPr="006D2590">
        <w:rPr>
          <w:noProof/>
        </w:rPr>
        <w:t>n</w:t>
      </w:r>
      <w:r>
        <w:rPr>
          <w:noProof/>
        </w:rPr>
        <w:tab/>
      </w:r>
      <w:r>
        <w:rPr>
          <w:noProof/>
        </w:rPr>
        <w:fldChar w:fldCharType="begin"/>
      </w:r>
      <w:r>
        <w:rPr>
          <w:noProof/>
        </w:rPr>
        <w:instrText xml:space="preserve"> PAGEREF _Toc71558688 \h </w:instrText>
      </w:r>
      <w:r>
        <w:rPr>
          <w:noProof/>
        </w:rPr>
      </w:r>
      <w:r>
        <w:rPr>
          <w:noProof/>
        </w:rPr>
        <w:fldChar w:fldCharType="separate"/>
      </w:r>
      <w:r>
        <w:rPr>
          <w:noProof/>
        </w:rPr>
        <w:t>3</w:t>
      </w:r>
      <w:r>
        <w:rPr>
          <w:noProof/>
        </w:rPr>
        <w:fldChar w:fldCharType="end"/>
      </w:r>
    </w:p>
    <w:p w14:paraId="4E52BEAC" w14:textId="0AA9ABE4" w:rsidR="00FE09B5" w:rsidRDefault="00FE09B5">
      <w:pPr>
        <w:pStyle w:val="Inhopg3"/>
        <w:tabs>
          <w:tab w:val="right" w:leader="dot" w:pos="9287"/>
        </w:tabs>
        <w:rPr>
          <w:rFonts w:asciiTheme="minorHAnsi" w:hAnsiTheme="minorHAnsi" w:cstheme="minorBidi"/>
          <w:noProof/>
          <w:sz w:val="22"/>
          <w:lang w:eastAsia="nl-NL"/>
        </w:rPr>
      </w:pPr>
      <w:r>
        <w:rPr>
          <w:noProof/>
        </w:rPr>
        <w:t>Contractant</w:t>
      </w:r>
      <w:r>
        <w:rPr>
          <w:noProof/>
        </w:rPr>
        <w:tab/>
      </w:r>
      <w:r>
        <w:rPr>
          <w:noProof/>
        </w:rPr>
        <w:fldChar w:fldCharType="begin"/>
      </w:r>
      <w:r>
        <w:rPr>
          <w:noProof/>
        </w:rPr>
        <w:instrText xml:space="preserve"> PAGEREF _Toc71558689 \h </w:instrText>
      </w:r>
      <w:r>
        <w:rPr>
          <w:noProof/>
        </w:rPr>
      </w:r>
      <w:r>
        <w:rPr>
          <w:noProof/>
        </w:rPr>
        <w:fldChar w:fldCharType="separate"/>
      </w:r>
      <w:r>
        <w:rPr>
          <w:noProof/>
        </w:rPr>
        <w:t>3</w:t>
      </w:r>
      <w:r>
        <w:rPr>
          <w:noProof/>
        </w:rPr>
        <w:fldChar w:fldCharType="end"/>
      </w:r>
    </w:p>
    <w:p w14:paraId="5769B096" w14:textId="6DEBF15F" w:rsidR="00FE09B5" w:rsidRDefault="00FE09B5">
      <w:pPr>
        <w:pStyle w:val="Inhopg1"/>
        <w:rPr>
          <w:rFonts w:asciiTheme="minorHAnsi" w:hAnsiTheme="minorHAnsi" w:cstheme="minorBidi"/>
          <w:b w:val="0"/>
          <w:noProof/>
          <w:sz w:val="22"/>
          <w:lang w:eastAsia="nl-NL"/>
        </w:rPr>
      </w:pPr>
      <w:r w:rsidRPr="006D2590">
        <w:rPr>
          <w:noProof/>
          <w:color w:val="4F81BD" w:themeColor="accent1"/>
        </w:rPr>
        <w:t>Overwegende dat</w:t>
      </w:r>
      <w:r>
        <w:rPr>
          <w:noProof/>
        </w:rPr>
        <w:tab/>
      </w:r>
      <w:r>
        <w:rPr>
          <w:noProof/>
        </w:rPr>
        <w:fldChar w:fldCharType="begin"/>
      </w:r>
      <w:r>
        <w:rPr>
          <w:noProof/>
        </w:rPr>
        <w:instrText xml:space="preserve"> PAGEREF _Toc71558690 \h </w:instrText>
      </w:r>
      <w:r>
        <w:rPr>
          <w:noProof/>
        </w:rPr>
      </w:r>
      <w:r>
        <w:rPr>
          <w:noProof/>
        </w:rPr>
        <w:fldChar w:fldCharType="separate"/>
      </w:r>
      <w:r>
        <w:rPr>
          <w:noProof/>
        </w:rPr>
        <w:t>4</w:t>
      </w:r>
      <w:r>
        <w:rPr>
          <w:noProof/>
        </w:rPr>
        <w:fldChar w:fldCharType="end"/>
      </w:r>
    </w:p>
    <w:p w14:paraId="0CA85E1C" w14:textId="5BD3F8B6" w:rsidR="00FE09B5" w:rsidRDefault="00FE09B5">
      <w:pPr>
        <w:pStyle w:val="Inhopg1"/>
        <w:rPr>
          <w:rFonts w:asciiTheme="minorHAnsi" w:hAnsiTheme="minorHAnsi" w:cstheme="minorBidi"/>
          <w:b w:val="0"/>
          <w:noProof/>
          <w:sz w:val="22"/>
          <w:lang w:eastAsia="nl-NL"/>
        </w:rPr>
      </w:pPr>
      <w:r w:rsidRPr="006D2590">
        <w:rPr>
          <w:noProof/>
          <w:color w:val="4F81BD" w:themeColor="accent1"/>
        </w:rPr>
        <w:t>Verklaren het volgende te zijn overeengekomen</w:t>
      </w:r>
      <w:r>
        <w:rPr>
          <w:noProof/>
        </w:rPr>
        <w:tab/>
      </w:r>
      <w:r>
        <w:rPr>
          <w:noProof/>
        </w:rPr>
        <w:fldChar w:fldCharType="begin"/>
      </w:r>
      <w:r>
        <w:rPr>
          <w:noProof/>
        </w:rPr>
        <w:instrText xml:space="preserve"> PAGEREF _Toc71558691 \h </w:instrText>
      </w:r>
      <w:r>
        <w:rPr>
          <w:noProof/>
        </w:rPr>
      </w:r>
      <w:r>
        <w:rPr>
          <w:noProof/>
        </w:rPr>
        <w:fldChar w:fldCharType="separate"/>
      </w:r>
      <w:r>
        <w:rPr>
          <w:noProof/>
        </w:rPr>
        <w:t>4</w:t>
      </w:r>
      <w:r>
        <w:rPr>
          <w:noProof/>
        </w:rPr>
        <w:fldChar w:fldCharType="end"/>
      </w:r>
    </w:p>
    <w:p w14:paraId="322F1610" w14:textId="7A9BD1C2" w:rsidR="00FE09B5" w:rsidRDefault="00FE09B5">
      <w:pPr>
        <w:pStyle w:val="Inhopg2"/>
        <w:rPr>
          <w:rFonts w:asciiTheme="minorHAnsi" w:hAnsiTheme="minorHAnsi" w:cstheme="minorBidi"/>
          <w:noProof/>
          <w:sz w:val="22"/>
          <w:lang w:eastAsia="nl-NL"/>
        </w:rPr>
      </w:pPr>
      <w:r w:rsidRPr="006D2590">
        <w:rPr>
          <w:noProof/>
          <w:color w:val="4F81BD" w:themeColor="accent1"/>
        </w:rPr>
        <w:t>Algemeen</w:t>
      </w:r>
      <w:r>
        <w:rPr>
          <w:noProof/>
        </w:rPr>
        <w:tab/>
      </w:r>
      <w:r>
        <w:rPr>
          <w:noProof/>
        </w:rPr>
        <w:fldChar w:fldCharType="begin"/>
      </w:r>
      <w:r>
        <w:rPr>
          <w:noProof/>
        </w:rPr>
        <w:instrText xml:space="preserve"> PAGEREF _Toc71558692 \h </w:instrText>
      </w:r>
      <w:r>
        <w:rPr>
          <w:noProof/>
        </w:rPr>
      </w:r>
      <w:r>
        <w:rPr>
          <w:noProof/>
        </w:rPr>
        <w:fldChar w:fldCharType="separate"/>
      </w:r>
      <w:r>
        <w:rPr>
          <w:noProof/>
        </w:rPr>
        <w:t>4</w:t>
      </w:r>
      <w:r>
        <w:rPr>
          <w:noProof/>
        </w:rPr>
        <w:fldChar w:fldCharType="end"/>
      </w:r>
    </w:p>
    <w:p w14:paraId="536E3F00" w14:textId="26569AB6"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w:t>
      </w:r>
      <w:r>
        <w:rPr>
          <w:rFonts w:asciiTheme="minorHAnsi" w:hAnsiTheme="minorHAnsi" w:cstheme="minorBidi"/>
          <w:noProof/>
          <w:sz w:val="22"/>
          <w:lang w:eastAsia="nl-NL"/>
        </w:rPr>
        <w:tab/>
      </w:r>
      <w:r>
        <w:rPr>
          <w:noProof/>
        </w:rPr>
        <w:t>Definities</w:t>
      </w:r>
      <w:r>
        <w:rPr>
          <w:noProof/>
        </w:rPr>
        <w:tab/>
      </w:r>
      <w:r>
        <w:rPr>
          <w:noProof/>
        </w:rPr>
        <w:fldChar w:fldCharType="begin"/>
      </w:r>
      <w:r>
        <w:rPr>
          <w:noProof/>
        </w:rPr>
        <w:instrText xml:space="preserve"> PAGEREF _Toc71558693 \h </w:instrText>
      </w:r>
      <w:r>
        <w:rPr>
          <w:noProof/>
        </w:rPr>
      </w:r>
      <w:r>
        <w:rPr>
          <w:noProof/>
        </w:rPr>
        <w:fldChar w:fldCharType="separate"/>
      </w:r>
      <w:r>
        <w:rPr>
          <w:noProof/>
        </w:rPr>
        <w:t>4</w:t>
      </w:r>
      <w:r>
        <w:rPr>
          <w:noProof/>
        </w:rPr>
        <w:fldChar w:fldCharType="end"/>
      </w:r>
    </w:p>
    <w:p w14:paraId="4773BF03" w14:textId="0F9EC86D"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2.</w:t>
      </w:r>
      <w:r>
        <w:rPr>
          <w:rFonts w:asciiTheme="minorHAnsi" w:hAnsiTheme="minorHAnsi" w:cstheme="minorBidi"/>
          <w:noProof/>
          <w:sz w:val="22"/>
          <w:lang w:eastAsia="nl-NL"/>
        </w:rPr>
        <w:tab/>
      </w:r>
      <w:r>
        <w:rPr>
          <w:noProof/>
        </w:rPr>
        <w:t>Inhoud van de Overeenkomst</w:t>
      </w:r>
      <w:r>
        <w:rPr>
          <w:noProof/>
        </w:rPr>
        <w:tab/>
      </w:r>
      <w:r>
        <w:rPr>
          <w:noProof/>
        </w:rPr>
        <w:fldChar w:fldCharType="begin"/>
      </w:r>
      <w:r>
        <w:rPr>
          <w:noProof/>
        </w:rPr>
        <w:instrText xml:space="preserve"> PAGEREF _Toc71558694 \h </w:instrText>
      </w:r>
      <w:r>
        <w:rPr>
          <w:noProof/>
        </w:rPr>
      </w:r>
      <w:r>
        <w:rPr>
          <w:noProof/>
        </w:rPr>
        <w:fldChar w:fldCharType="separate"/>
      </w:r>
      <w:r>
        <w:rPr>
          <w:noProof/>
        </w:rPr>
        <w:t>4</w:t>
      </w:r>
      <w:r>
        <w:rPr>
          <w:noProof/>
        </w:rPr>
        <w:fldChar w:fldCharType="end"/>
      </w:r>
    </w:p>
    <w:p w14:paraId="3E73B207" w14:textId="42868CAE"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3.</w:t>
      </w:r>
      <w:r>
        <w:rPr>
          <w:rFonts w:asciiTheme="minorHAnsi" w:hAnsiTheme="minorHAnsi" w:cstheme="minorBidi"/>
          <w:noProof/>
          <w:sz w:val="22"/>
          <w:lang w:eastAsia="nl-NL"/>
        </w:rPr>
        <w:tab/>
      </w:r>
      <w:r>
        <w:rPr>
          <w:noProof/>
        </w:rPr>
        <w:t>Duur van de Overeenkomst</w:t>
      </w:r>
      <w:r>
        <w:rPr>
          <w:noProof/>
        </w:rPr>
        <w:tab/>
      </w:r>
      <w:r>
        <w:rPr>
          <w:noProof/>
        </w:rPr>
        <w:fldChar w:fldCharType="begin"/>
      </w:r>
      <w:r>
        <w:rPr>
          <w:noProof/>
        </w:rPr>
        <w:instrText xml:space="preserve"> PAGEREF _Toc71558695 \h </w:instrText>
      </w:r>
      <w:r>
        <w:rPr>
          <w:noProof/>
        </w:rPr>
      </w:r>
      <w:r>
        <w:rPr>
          <w:noProof/>
        </w:rPr>
        <w:fldChar w:fldCharType="separate"/>
      </w:r>
      <w:r>
        <w:rPr>
          <w:noProof/>
        </w:rPr>
        <w:t>5</w:t>
      </w:r>
      <w:r>
        <w:rPr>
          <w:noProof/>
        </w:rPr>
        <w:fldChar w:fldCharType="end"/>
      </w:r>
    </w:p>
    <w:p w14:paraId="77818B82" w14:textId="44353445"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4.</w:t>
      </w:r>
      <w:r>
        <w:rPr>
          <w:rFonts w:asciiTheme="minorHAnsi" w:hAnsiTheme="minorHAnsi" w:cstheme="minorBidi"/>
          <w:noProof/>
          <w:sz w:val="22"/>
          <w:lang w:eastAsia="nl-NL"/>
        </w:rPr>
        <w:tab/>
      </w:r>
      <w:r>
        <w:rPr>
          <w:noProof/>
        </w:rPr>
        <w:t>Vertegenwoordiging van Partijen</w:t>
      </w:r>
      <w:r>
        <w:rPr>
          <w:noProof/>
        </w:rPr>
        <w:tab/>
      </w:r>
      <w:r>
        <w:rPr>
          <w:noProof/>
        </w:rPr>
        <w:fldChar w:fldCharType="begin"/>
      </w:r>
      <w:r>
        <w:rPr>
          <w:noProof/>
        </w:rPr>
        <w:instrText xml:space="preserve"> PAGEREF _Toc71558696 \h </w:instrText>
      </w:r>
      <w:r>
        <w:rPr>
          <w:noProof/>
        </w:rPr>
      </w:r>
      <w:r>
        <w:rPr>
          <w:noProof/>
        </w:rPr>
        <w:fldChar w:fldCharType="separate"/>
      </w:r>
      <w:r>
        <w:rPr>
          <w:noProof/>
        </w:rPr>
        <w:t>5</w:t>
      </w:r>
      <w:r>
        <w:rPr>
          <w:noProof/>
        </w:rPr>
        <w:fldChar w:fldCharType="end"/>
      </w:r>
    </w:p>
    <w:p w14:paraId="3FD1F9AE" w14:textId="00C821ED" w:rsidR="00FE09B5" w:rsidRDefault="00FE09B5">
      <w:pPr>
        <w:pStyle w:val="Inhopg3"/>
        <w:tabs>
          <w:tab w:val="left" w:pos="1540"/>
          <w:tab w:val="right" w:leader="dot" w:pos="9287"/>
        </w:tabs>
        <w:rPr>
          <w:rFonts w:asciiTheme="minorHAnsi" w:hAnsiTheme="minorHAnsi" w:cstheme="minorBidi"/>
          <w:noProof/>
          <w:sz w:val="22"/>
          <w:lang w:eastAsia="nl-NL"/>
        </w:rPr>
      </w:pPr>
      <w:r w:rsidRPr="006D2590">
        <w:rPr>
          <w:noProof/>
          <w:lang w:val="en-US"/>
        </w:rPr>
        <w:t>Artikel 5.</w:t>
      </w:r>
      <w:r>
        <w:rPr>
          <w:rFonts w:asciiTheme="minorHAnsi" w:hAnsiTheme="minorHAnsi" w:cstheme="minorBidi"/>
          <w:noProof/>
          <w:sz w:val="22"/>
          <w:lang w:eastAsia="nl-NL"/>
        </w:rPr>
        <w:tab/>
      </w:r>
      <w:r w:rsidRPr="006D2590">
        <w:rPr>
          <w:noProof/>
          <w:lang w:val="en-US"/>
        </w:rPr>
        <w:t>Social Return of Investment (SROI)</w:t>
      </w:r>
      <w:r>
        <w:rPr>
          <w:noProof/>
        </w:rPr>
        <w:tab/>
      </w:r>
      <w:r>
        <w:rPr>
          <w:noProof/>
        </w:rPr>
        <w:fldChar w:fldCharType="begin"/>
      </w:r>
      <w:r>
        <w:rPr>
          <w:noProof/>
        </w:rPr>
        <w:instrText xml:space="preserve"> PAGEREF _Toc71558697 \h </w:instrText>
      </w:r>
      <w:r>
        <w:rPr>
          <w:noProof/>
        </w:rPr>
      </w:r>
      <w:r>
        <w:rPr>
          <w:noProof/>
        </w:rPr>
        <w:fldChar w:fldCharType="separate"/>
      </w:r>
      <w:r>
        <w:rPr>
          <w:noProof/>
        </w:rPr>
        <w:t>5</w:t>
      </w:r>
      <w:r>
        <w:rPr>
          <w:noProof/>
        </w:rPr>
        <w:fldChar w:fldCharType="end"/>
      </w:r>
    </w:p>
    <w:p w14:paraId="756460FF" w14:textId="68D7B834" w:rsidR="00FE09B5" w:rsidRDefault="00FE09B5">
      <w:pPr>
        <w:pStyle w:val="Inhopg2"/>
        <w:rPr>
          <w:rFonts w:asciiTheme="minorHAnsi" w:hAnsiTheme="minorHAnsi" w:cstheme="minorBidi"/>
          <w:noProof/>
          <w:sz w:val="22"/>
          <w:lang w:eastAsia="nl-NL"/>
        </w:rPr>
      </w:pPr>
      <w:r w:rsidRPr="006D2590">
        <w:rPr>
          <w:noProof/>
          <w:color w:val="4F81BD" w:themeColor="accent1"/>
        </w:rPr>
        <w:t>Omschrijving Prestatie</w:t>
      </w:r>
      <w:r>
        <w:rPr>
          <w:noProof/>
        </w:rPr>
        <w:tab/>
      </w:r>
      <w:r>
        <w:rPr>
          <w:noProof/>
        </w:rPr>
        <w:fldChar w:fldCharType="begin"/>
      </w:r>
      <w:r>
        <w:rPr>
          <w:noProof/>
        </w:rPr>
        <w:instrText xml:space="preserve"> PAGEREF _Toc71558698 \h </w:instrText>
      </w:r>
      <w:r>
        <w:rPr>
          <w:noProof/>
        </w:rPr>
      </w:r>
      <w:r>
        <w:rPr>
          <w:noProof/>
        </w:rPr>
        <w:fldChar w:fldCharType="separate"/>
      </w:r>
      <w:r>
        <w:rPr>
          <w:noProof/>
        </w:rPr>
        <w:t>5</w:t>
      </w:r>
      <w:r>
        <w:rPr>
          <w:noProof/>
        </w:rPr>
        <w:fldChar w:fldCharType="end"/>
      </w:r>
    </w:p>
    <w:p w14:paraId="26EA2035" w14:textId="2C3DAA61"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6.</w:t>
      </w:r>
      <w:r>
        <w:rPr>
          <w:rFonts w:asciiTheme="minorHAnsi" w:hAnsiTheme="minorHAnsi" w:cstheme="minorBidi"/>
          <w:noProof/>
          <w:sz w:val="22"/>
          <w:lang w:eastAsia="nl-NL"/>
        </w:rPr>
        <w:tab/>
      </w:r>
      <w:r>
        <w:rPr>
          <w:noProof/>
        </w:rPr>
        <w:t xml:space="preserve">Voorwerp van </w:t>
      </w:r>
      <w:r w:rsidRPr="006D2590">
        <w:rPr>
          <w:noProof/>
          <w:lang w:val="en-US"/>
        </w:rPr>
        <w:t xml:space="preserve">de </w:t>
      </w:r>
      <w:r>
        <w:rPr>
          <w:noProof/>
        </w:rPr>
        <w:t>Overeenkomst</w:t>
      </w:r>
      <w:r>
        <w:rPr>
          <w:noProof/>
        </w:rPr>
        <w:tab/>
      </w:r>
      <w:r>
        <w:rPr>
          <w:noProof/>
        </w:rPr>
        <w:fldChar w:fldCharType="begin"/>
      </w:r>
      <w:r>
        <w:rPr>
          <w:noProof/>
        </w:rPr>
        <w:instrText xml:space="preserve"> PAGEREF _Toc71558699 \h </w:instrText>
      </w:r>
      <w:r>
        <w:rPr>
          <w:noProof/>
        </w:rPr>
      </w:r>
      <w:r>
        <w:rPr>
          <w:noProof/>
        </w:rPr>
        <w:fldChar w:fldCharType="separate"/>
      </w:r>
      <w:r>
        <w:rPr>
          <w:noProof/>
        </w:rPr>
        <w:t>5</w:t>
      </w:r>
      <w:r>
        <w:rPr>
          <w:noProof/>
        </w:rPr>
        <w:fldChar w:fldCharType="end"/>
      </w:r>
    </w:p>
    <w:p w14:paraId="7EE2579C" w14:textId="2CFE4288"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7.</w:t>
      </w:r>
      <w:r>
        <w:rPr>
          <w:rFonts w:asciiTheme="minorHAnsi" w:hAnsiTheme="minorHAnsi" w:cstheme="minorBidi"/>
          <w:noProof/>
          <w:sz w:val="22"/>
          <w:lang w:eastAsia="nl-NL"/>
        </w:rPr>
        <w:tab/>
      </w:r>
      <w:r>
        <w:rPr>
          <w:noProof/>
        </w:rPr>
        <w:t>Communicatie en informatievoorziening</w:t>
      </w:r>
      <w:r>
        <w:rPr>
          <w:noProof/>
        </w:rPr>
        <w:tab/>
      </w:r>
      <w:r>
        <w:rPr>
          <w:noProof/>
        </w:rPr>
        <w:fldChar w:fldCharType="begin"/>
      </w:r>
      <w:r>
        <w:rPr>
          <w:noProof/>
        </w:rPr>
        <w:instrText xml:space="preserve"> PAGEREF _Toc71558700 \h </w:instrText>
      </w:r>
      <w:r>
        <w:rPr>
          <w:noProof/>
        </w:rPr>
      </w:r>
      <w:r>
        <w:rPr>
          <w:noProof/>
        </w:rPr>
        <w:fldChar w:fldCharType="separate"/>
      </w:r>
      <w:r>
        <w:rPr>
          <w:noProof/>
        </w:rPr>
        <w:t>5</w:t>
      </w:r>
      <w:r>
        <w:rPr>
          <w:noProof/>
        </w:rPr>
        <w:fldChar w:fldCharType="end"/>
      </w:r>
    </w:p>
    <w:p w14:paraId="4C47EB04" w14:textId="196DEA0D"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8.</w:t>
      </w:r>
      <w:r>
        <w:rPr>
          <w:rFonts w:asciiTheme="minorHAnsi" w:hAnsiTheme="minorHAnsi" w:cstheme="minorBidi"/>
          <w:noProof/>
          <w:sz w:val="22"/>
          <w:lang w:eastAsia="nl-NL"/>
        </w:rPr>
        <w:tab/>
      </w:r>
      <w:r>
        <w:rPr>
          <w:noProof/>
        </w:rPr>
        <w:t>Tijdstip van nakoming</w:t>
      </w:r>
      <w:r>
        <w:rPr>
          <w:noProof/>
        </w:rPr>
        <w:tab/>
      </w:r>
      <w:r>
        <w:rPr>
          <w:noProof/>
        </w:rPr>
        <w:fldChar w:fldCharType="begin"/>
      </w:r>
      <w:r>
        <w:rPr>
          <w:noProof/>
        </w:rPr>
        <w:instrText xml:space="preserve"> PAGEREF _Toc71558701 \h </w:instrText>
      </w:r>
      <w:r>
        <w:rPr>
          <w:noProof/>
        </w:rPr>
      </w:r>
      <w:r>
        <w:rPr>
          <w:noProof/>
        </w:rPr>
        <w:fldChar w:fldCharType="separate"/>
      </w:r>
      <w:r>
        <w:rPr>
          <w:noProof/>
        </w:rPr>
        <w:t>6</w:t>
      </w:r>
      <w:r>
        <w:rPr>
          <w:noProof/>
        </w:rPr>
        <w:fldChar w:fldCharType="end"/>
      </w:r>
    </w:p>
    <w:p w14:paraId="7E0FCF4B" w14:textId="6710B975"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9.</w:t>
      </w:r>
      <w:r>
        <w:rPr>
          <w:rFonts w:asciiTheme="minorHAnsi" w:hAnsiTheme="minorHAnsi" w:cstheme="minorBidi"/>
          <w:noProof/>
          <w:sz w:val="22"/>
          <w:lang w:eastAsia="nl-NL"/>
        </w:rPr>
        <w:tab/>
      </w:r>
      <w:r>
        <w:rPr>
          <w:noProof/>
        </w:rPr>
        <w:t>Prijzen en tarieven</w:t>
      </w:r>
      <w:r>
        <w:rPr>
          <w:noProof/>
        </w:rPr>
        <w:tab/>
      </w:r>
      <w:r>
        <w:rPr>
          <w:noProof/>
        </w:rPr>
        <w:fldChar w:fldCharType="begin"/>
      </w:r>
      <w:r>
        <w:rPr>
          <w:noProof/>
        </w:rPr>
        <w:instrText xml:space="preserve"> PAGEREF _Toc71558702 \h </w:instrText>
      </w:r>
      <w:r>
        <w:rPr>
          <w:noProof/>
        </w:rPr>
      </w:r>
      <w:r>
        <w:rPr>
          <w:noProof/>
        </w:rPr>
        <w:fldChar w:fldCharType="separate"/>
      </w:r>
      <w:r>
        <w:rPr>
          <w:noProof/>
        </w:rPr>
        <w:t>6</w:t>
      </w:r>
      <w:r>
        <w:rPr>
          <w:noProof/>
        </w:rPr>
        <w:fldChar w:fldCharType="end"/>
      </w:r>
    </w:p>
    <w:p w14:paraId="3F905E17" w14:textId="6DEF17AC"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10.</w:t>
      </w:r>
      <w:r>
        <w:rPr>
          <w:rFonts w:asciiTheme="minorHAnsi" w:hAnsiTheme="minorHAnsi" w:cstheme="minorBidi"/>
          <w:noProof/>
          <w:sz w:val="22"/>
          <w:lang w:eastAsia="nl-NL"/>
        </w:rPr>
        <w:tab/>
      </w:r>
      <w:r>
        <w:rPr>
          <w:noProof/>
        </w:rPr>
        <w:t>Verantwoording, facturering en betaling</w:t>
      </w:r>
      <w:r>
        <w:rPr>
          <w:noProof/>
        </w:rPr>
        <w:tab/>
      </w:r>
      <w:r>
        <w:rPr>
          <w:noProof/>
        </w:rPr>
        <w:fldChar w:fldCharType="begin"/>
      </w:r>
      <w:r>
        <w:rPr>
          <w:noProof/>
        </w:rPr>
        <w:instrText xml:space="preserve"> PAGEREF _Toc71558703 \h </w:instrText>
      </w:r>
      <w:r>
        <w:rPr>
          <w:noProof/>
        </w:rPr>
      </w:r>
      <w:r>
        <w:rPr>
          <w:noProof/>
        </w:rPr>
        <w:fldChar w:fldCharType="separate"/>
      </w:r>
      <w:r>
        <w:rPr>
          <w:noProof/>
        </w:rPr>
        <w:t>6</w:t>
      </w:r>
      <w:r>
        <w:rPr>
          <w:noProof/>
        </w:rPr>
        <w:fldChar w:fldCharType="end"/>
      </w:r>
    </w:p>
    <w:p w14:paraId="20767D49" w14:textId="6DC8A472"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11.</w:t>
      </w:r>
      <w:r>
        <w:rPr>
          <w:rFonts w:asciiTheme="minorHAnsi" w:hAnsiTheme="minorHAnsi" w:cstheme="minorBidi"/>
          <w:noProof/>
          <w:sz w:val="22"/>
          <w:lang w:eastAsia="nl-NL"/>
        </w:rPr>
        <w:tab/>
      </w:r>
      <w:r>
        <w:rPr>
          <w:noProof/>
        </w:rPr>
        <w:t>Verzekeringen en zekerheidstelling</w:t>
      </w:r>
      <w:r>
        <w:rPr>
          <w:noProof/>
        </w:rPr>
        <w:tab/>
      </w:r>
      <w:r>
        <w:rPr>
          <w:noProof/>
        </w:rPr>
        <w:fldChar w:fldCharType="begin"/>
      </w:r>
      <w:r>
        <w:rPr>
          <w:noProof/>
        </w:rPr>
        <w:instrText xml:space="preserve"> PAGEREF _Toc71558704 \h </w:instrText>
      </w:r>
      <w:r>
        <w:rPr>
          <w:noProof/>
        </w:rPr>
      </w:r>
      <w:r>
        <w:rPr>
          <w:noProof/>
        </w:rPr>
        <w:fldChar w:fldCharType="separate"/>
      </w:r>
      <w:r>
        <w:rPr>
          <w:noProof/>
        </w:rPr>
        <w:t>7</w:t>
      </w:r>
      <w:r>
        <w:rPr>
          <w:noProof/>
        </w:rPr>
        <w:fldChar w:fldCharType="end"/>
      </w:r>
    </w:p>
    <w:p w14:paraId="7CB126B1" w14:textId="49E470B3" w:rsidR="00FE09B5" w:rsidRDefault="00FE09B5">
      <w:pPr>
        <w:pStyle w:val="Inhopg2"/>
        <w:rPr>
          <w:rFonts w:asciiTheme="minorHAnsi" w:hAnsiTheme="minorHAnsi" w:cstheme="minorBidi"/>
          <w:noProof/>
          <w:sz w:val="22"/>
          <w:lang w:eastAsia="nl-NL"/>
        </w:rPr>
      </w:pPr>
      <w:r w:rsidRPr="006D2590">
        <w:rPr>
          <w:noProof/>
          <w:color w:val="0070C0"/>
        </w:rPr>
        <w:t>Juridische aspecten</w:t>
      </w:r>
      <w:r>
        <w:rPr>
          <w:noProof/>
        </w:rPr>
        <w:tab/>
      </w:r>
      <w:r>
        <w:rPr>
          <w:noProof/>
        </w:rPr>
        <w:fldChar w:fldCharType="begin"/>
      </w:r>
      <w:r>
        <w:rPr>
          <w:noProof/>
        </w:rPr>
        <w:instrText xml:space="preserve"> PAGEREF _Toc71558705 \h </w:instrText>
      </w:r>
      <w:r>
        <w:rPr>
          <w:noProof/>
        </w:rPr>
      </w:r>
      <w:r>
        <w:rPr>
          <w:noProof/>
        </w:rPr>
        <w:fldChar w:fldCharType="separate"/>
      </w:r>
      <w:r>
        <w:rPr>
          <w:noProof/>
        </w:rPr>
        <w:t>7</w:t>
      </w:r>
      <w:r>
        <w:rPr>
          <w:noProof/>
        </w:rPr>
        <w:fldChar w:fldCharType="end"/>
      </w:r>
    </w:p>
    <w:p w14:paraId="332657F3" w14:textId="78D004AF"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12.</w:t>
      </w:r>
      <w:r>
        <w:rPr>
          <w:rFonts w:asciiTheme="minorHAnsi" w:hAnsiTheme="minorHAnsi" w:cstheme="minorBidi"/>
          <w:noProof/>
          <w:sz w:val="22"/>
          <w:lang w:eastAsia="nl-NL"/>
        </w:rPr>
        <w:tab/>
      </w:r>
      <w:r>
        <w:rPr>
          <w:noProof/>
        </w:rPr>
        <w:t>Rechtskarakter van de Overeenkomst, toepasselijke voorwaarden</w:t>
      </w:r>
      <w:r>
        <w:rPr>
          <w:noProof/>
        </w:rPr>
        <w:tab/>
      </w:r>
      <w:r>
        <w:rPr>
          <w:noProof/>
        </w:rPr>
        <w:fldChar w:fldCharType="begin"/>
      </w:r>
      <w:r>
        <w:rPr>
          <w:noProof/>
        </w:rPr>
        <w:instrText xml:space="preserve"> PAGEREF _Toc71558706 \h </w:instrText>
      </w:r>
      <w:r>
        <w:rPr>
          <w:noProof/>
        </w:rPr>
      </w:r>
      <w:r>
        <w:rPr>
          <w:noProof/>
        </w:rPr>
        <w:fldChar w:fldCharType="separate"/>
      </w:r>
      <w:r>
        <w:rPr>
          <w:noProof/>
        </w:rPr>
        <w:t>7</w:t>
      </w:r>
      <w:r>
        <w:rPr>
          <w:noProof/>
        </w:rPr>
        <w:fldChar w:fldCharType="end"/>
      </w:r>
    </w:p>
    <w:p w14:paraId="6108E4A9" w14:textId="5CB78192"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13.</w:t>
      </w:r>
      <w:r>
        <w:rPr>
          <w:rFonts w:asciiTheme="minorHAnsi" w:hAnsiTheme="minorHAnsi" w:cstheme="minorBidi"/>
          <w:noProof/>
          <w:sz w:val="22"/>
          <w:lang w:eastAsia="nl-NL"/>
        </w:rPr>
        <w:tab/>
      </w:r>
      <w:r>
        <w:rPr>
          <w:noProof/>
        </w:rPr>
        <w:t>Boetebeding en bonus</w:t>
      </w:r>
      <w:r>
        <w:rPr>
          <w:noProof/>
        </w:rPr>
        <w:tab/>
      </w:r>
      <w:r>
        <w:rPr>
          <w:noProof/>
        </w:rPr>
        <w:fldChar w:fldCharType="begin"/>
      </w:r>
      <w:r>
        <w:rPr>
          <w:noProof/>
        </w:rPr>
        <w:instrText xml:space="preserve"> PAGEREF _Toc71558707 \h </w:instrText>
      </w:r>
      <w:r>
        <w:rPr>
          <w:noProof/>
        </w:rPr>
      </w:r>
      <w:r>
        <w:rPr>
          <w:noProof/>
        </w:rPr>
        <w:fldChar w:fldCharType="separate"/>
      </w:r>
      <w:r>
        <w:rPr>
          <w:noProof/>
        </w:rPr>
        <w:t>7</w:t>
      </w:r>
      <w:r>
        <w:rPr>
          <w:noProof/>
        </w:rPr>
        <w:fldChar w:fldCharType="end"/>
      </w:r>
    </w:p>
    <w:p w14:paraId="2D390A00" w14:textId="4F5B8EC1"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14.</w:t>
      </w:r>
      <w:r>
        <w:rPr>
          <w:rFonts w:asciiTheme="minorHAnsi" w:hAnsiTheme="minorHAnsi" w:cstheme="minorBidi"/>
          <w:noProof/>
          <w:sz w:val="22"/>
          <w:lang w:eastAsia="nl-NL"/>
        </w:rPr>
        <w:tab/>
      </w:r>
      <w:r>
        <w:rPr>
          <w:noProof/>
        </w:rPr>
        <w:t>Nietige bepalingen</w:t>
      </w:r>
      <w:r>
        <w:rPr>
          <w:noProof/>
        </w:rPr>
        <w:tab/>
      </w:r>
      <w:r>
        <w:rPr>
          <w:noProof/>
        </w:rPr>
        <w:fldChar w:fldCharType="begin"/>
      </w:r>
      <w:r>
        <w:rPr>
          <w:noProof/>
        </w:rPr>
        <w:instrText xml:space="preserve"> PAGEREF _Toc71558708 \h </w:instrText>
      </w:r>
      <w:r>
        <w:rPr>
          <w:noProof/>
        </w:rPr>
      </w:r>
      <w:r>
        <w:rPr>
          <w:noProof/>
        </w:rPr>
        <w:fldChar w:fldCharType="separate"/>
      </w:r>
      <w:r>
        <w:rPr>
          <w:noProof/>
        </w:rPr>
        <w:t>7</w:t>
      </w:r>
      <w:r>
        <w:rPr>
          <w:noProof/>
        </w:rPr>
        <w:fldChar w:fldCharType="end"/>
      </w:r>
    </w:p>
    <w:p w14:paraId="00417D58" w14:textId="582E0081" w:rsidR="00FE09B5" w:rsidRDefault="00FE09B5">
      <w:pPr>
        <w:pStyle w:val="Inhopg3"/>
        <w:tabs>
          <w:tab w:val="left" w:pos="1540"/>
          <w:tab w:val="right" w:leader="dot" w:pos="9287"/>
        </w:tabs>
        <w:rPr>
          <w:rFonts w:asciiTheme="minorHAnsi" w:hAnsiTheme="minorHAnsi" w:cstheme="minorBidi"/>
          <w:noProof/>
          <w:sz w:val="22"/>
          <w:lang w:eastAsia="nl-NL"/>
        </w:rPr>
      </w:pPr>
      <w:r>
        <w:rPr>
          <w:noProof/>
        </w:rPr>
        <w:t>Artikel 15.</w:t>
      </w:r>
      <w:r>
        <w:rPr>
          <w:rFonts w:asciiTheme="minorHAnsi" w:hAnsiTheme="minorHAnsi" w:cstheme="minorBidi"/>
          <w:noProof/>
          <w:sz w:val="22"/>
          <w:lang w:eastAsia="nl-NL"/>
        </w:rPr>
        <w:tab/>
      </w:r>
      <w:r>
        <w:rPr>
          <w:noProof/>
        </w:rPr>
        <w:t>Toepasselijk recht, geschillen en rechtbank</w:t>
      </w:r>
      <w:r>
        <w:rPr>
          <w:noProof/>
        </w:rPr>
        <w:tab/>
      </w:r>
      <w:r>
        <w:rPr>
          <w:noProof/>
        </w:rPr>
        <w:fldChar w:fldCharType="begin"/>
      </w:r>
      <w:r>
        <w:rPr>
          <w:noProof/>
        </w:rPr>
        <w:instrText xml:space="preserve"> PAGEREF _Toc71558709 \h </w:instrText>
      </w:r>
      <w:r>
        <w:rPr>
          <w:noProof/>
        </w:rPr>
      </w:r>
      <w:r>
        <w:rPr>
          <w:noProof/>
        </w:rPr>
        <w:fldChar w:fldCharType="separate"/>
      </w:r>
      <w:r>
        <w:rPr>
          <w:noProof/>
        </w:rPr>
        <w:t>7</w:t>
      </w:r>
      <w:r>
        <w:rPr>
          <w:noProof/>
        </w:rPr>
        <w:fldChar w:fldCharType="end"/>
      </w:r>
    </w:p>
    <w:p w14:paraId="6B723630" w14:textId="6F7AC88A" w:rsidR="00FE09B5" w:rsidRDefault="00FE09B5">
      <w:pPr>
        <w:pStyle w:val="Inhopg1"/>
        <w:rPr>
          <w:rFonts w:asciiTheme="minorHAnsi" w:hAnsiTheme="minorHAnsi" w:cstheme="minorBidi"/>
          <w:b w:val="0"/>
          <w:noProof/>
          <w:sz w:val="22"/>
          <w:lang w:eastAsia="nl-NL"/>
        </w:rPr>
      </w:pPr>
      <w:r w:rsidRPr="006D2590">
        <w:rPr>
          <w:noProof/>
          <w:color w:val="0070C0"/>
        </w:rPr>
        <w:t>Ondertekening</w:t>
      </w:r>
      <w:r>
        <w:rPr>
          <w:noProof/>
        </w:rPr>
        <w:tab/>
      </w:r>
      <w:r>
        <w:rPr>
          <w:noProof/>
        </w:rPr>
        <w:fldChar w:fldCharType="begin"/>
      </w:r>
      <w:r>
        <w:rPr>
          <w:noProof/>
        </w:rPr>
        <w:instrText xml:space="preserve"> PAGEREF _Toc71558710 \h </w:instrText>
      </w:r>
      <w:r>
        <w:rPr>
          <w:noProof/>
        </w:rPr>
      </w:r>
      <w:r>
        <w:rPr>
          <w:noProof/>
        </w:rPr>
        <w:fldChar w:fldCharType="separate"/>
      </w:r>
      <w:r>
        <w:rPr>
          <w:noProof/>
        </w:rPr>
        <w:t>7</w:t>
      </w:r>
      <w:r>
        <w:rPr>
          <w:noProof/>
        </w:rPr>
        <w:fldChar w:fldCharType="end"/>
      </w:r>
    </w:p>
    <w:p w14:paraId="5F11D1EA" w14:textId="1795C980" w:rsidR="00A369DF" w:rsidRDefault="00D52EE6" w:rsidP="007E34DB">
      <w:r>
        <w:rPr>
          <w:b/>
        </w:rPr>
        <w:fldChar w:fldCharType="end"/>
      </w:r>
    </w:p>
    <w:p w14:paraId="5F11D1EB" w14:textId="77777777" w:rsidR="005C7C8C" w:rsidRDefault="005C7C8C" w:rsidP="007E34DB"/>
    <w:p w14:paraId="5F11D1EC" w14:textId="77777777" w:rsidR="000E508E" w:rsidRPr="000E508E" w:rsidRDefault="000E508E" w:rsidP="007E34DB"/>
    <w:p w14:paraId="5F11D1ED" w14:textId="77777777" w:rsidR="007E34DB" w:rsidRDefault="007E34DB"/>
    <w:p w14:paraId="5F11D1EE" w14:textId="402F7386" w:rsidR="00F85A94" w:rsidRDefault="00F85A94">
      <w:bookmarkStart w:id="0" w:name="_Toc26255742"/>
      <w:bookmarkStart w:id="1" w:name="_Toc26255874"/>
      <w:bookmarkStart w:id="2" w:name="_Toc26261391"/>
      <w:bookmarkStart w:id="3" w:name="_Toc26261631"/>
      <w:r>
        <w:rPr>
          <w:b/>
          <w:bCs/>
        </w:rPr>
        <w:br w:type="page"/>
      </w:r>
    </w:p>
    <w:p w14:paraId="5F11D1EF" w14:textId="77777777" w:rsidR="007E34DB" w:rsidRPr="00FE09B5" w:rsidRDefault="007E34DB" w:rsidP="007E34DB">
      <w:pPr>
        <w:pStyle w:val="Kop1"/>
        <w:framePr w:wrap="notBeside"/>
        <w:rPr>
          <w:color w:val="4F81BD" w:themeColor="accent1"/>
          <w:sz w:val="36"/>
          <w:szCs w:val="36"/>
        </w:rPr>
      </w:pPr>
      <w:bookmarkStart w:id="4" w:name="_Toc71558687"/>
      <w:r w:rsidRPr="00FE09B5">
        <w:rPr>
          <w:color w:val="4F81BD" w:themeColor="accent1"/>
          <w:sz w:val="36"/>
          <w:szCs w:val="36"/>
        </w:rPr>
        <w:lastRenderedPageBreak/>
        <w:t>Ondergetekenden</w:t>
      </w:r>
      <w:bookmarkStart w:id="5" w:name="_Toc443472385"/>
      <w:bookmarkEnd w:id="0"/>
      <w:bookmarkEnd w:id="1"/>
      <w:bookmarkEnd w:id="2"/>
      <w:bookmarkEnd w:id="3"/>
      <w:bookmarkEnd w:id="4"/>
      <w:bookmarkEnd w:id="5"/>
    </w:p>
    <w:p w14:paraId="5F11D1F0" w14:textId="320967E4" w:rsidR="007E34DB" w:rsidRPr="00A76A17" w:rsidRDefault="007E34DB" w:rsidP="00A76A17">
      <w:pPr>
        <w:pStyle w:val="Kop3zonderartikel"/>
      </w:pPr>
      <w:bookmarkStart w:id="6" w:name="_Opdrachtgever"/>
      <w:bookmarkStart w:id="7" w:name="_Toc26255743"/>
      <w:bookmarkStart w:id="8" w:name="_Toc26255875"/>
      <w:bookmarkStart w:id="9" w:name="_Toc26261392"/>
      <w:bookmarkStart w:id="10" w:name="_Toc71558688"/>
      <w:bookmarkEnd w:id="6"/>
      <w:r w:rsidRPr="00A76A17">
        <w:t>De Gemeente</w:t>
      </w:r>
      <w:bookmarkEnd w:id="7"/>
      <w:bookmarkEnd w:id="8"/>
      <w:bookmarkEnd w:id="9"/>
      <w:r w:rsidR="00672AFA">
        <w:rPr>
          <w:lang w:val="nl-NL"/>
        </w:rPr>
        <w:t>n</w:t>
      </w:r>
      <w:bookmarkEnd w:id="10"/>
      <w:r w:rsidRPr="00A76A17">
        <w:t xml:space="preserve"> </w:t>
      </w:r>
    </w:p>
    <w:p w14:paraId="389F3CD4" w14:textId="77777777" w:rsidR="00245981" w:rsidRDefault="00245981" w:rsidP="007E34DB">
      <w:bookmarkStart w:id="11" w:name="_Hlk71554880"/>
      <w:bookmarkStart w:id="12" w:name="_Hlk26531113"/>
      <w:bookmarkStart w:id="13" w:name="_Toc443472387"/>
    </w:p>
    <w:p w14:paraId="3B5814E4" w14:textId="3AF73454" w:rsidR="00672AFA" w:rsidRDefault="007E34DB" w:rsidP="007E34DB">
      <w:r w:rsidRPr="007109F0">
        <w:t xml:space="preserve">De </w:t>
      </w:r>
      <w:r w:rsidRPr="007E34DB">
        <w:t>publiekrechtelijke</w:t>
      </w:r>
      <w:r w:rsidRPr="007109F0">
        <w:t xml:space="preserve"> rechtspersoon </w:t>
      </w:r>
      <w:r w:rsidR="00615447">
        <w:t xml:space="preserve">Gemeente </w:t>
      </w:r>
      <w:bookmarkStart w:id="14" w:name="_Hlk64472887"/>
      <w:bookmarkStart w:id="15" w:name="_Hlk64473764"/>
      <w:r w:rsidR="00245981" w:rsidRPr="00FE09B5">
        <w:rPr>
          <w:color w:val="C00000"/>
        </w:rPr>
        <w:t>Alkmaar</w:t>
      </w:r>
      <w:r w:rsidR="000F3EE6" w:rsidRPr="00FE09B5">
        <w:rPr>
          <w:color w:val="C00000"/>
        </w:rPr>
        <w:t xml:space="preserve"> </w:t>
      </w:r>
      <w:r w:rsidRPr="007109F0">
        <w:t xml:space="preserve">gevestigd te </w:t>
      </w:r>
      <w:bookmarkStart w:id="16" w:name="_Hlk64472877"/>
      <w:r w:rsidR="000F3EE6" w:rsidRPr="007109F0">
        <w:rPr>
          <w:color w:val="00B0F0"/>
        </w:rPr>
        <w:t>adres, postcode, plaatsnaam&gt;, postadres, postcode, plaatsnaam</w:t>
      </w:r>
      <w:r w:rsidR="000F3EE6">
        <w:t xml:space="preserve"> </w:t>
      </w:r>
      <w:r w:rsidRPr="007109F0">
        <w:t xml:space="preserve">, ingeschreven in het handelsregister van de Kamer van Koophandel onder nummer </w:t>
      </w:r>
      <w:r w:rsidR="000F3EE6" w:rsidRPr="007109F0">
        <w:rPr>
          <w:color w:val="00B0F0"/>
        </w:rPr>
        <w:t>KVK nummer</w:t>
      </w:r>
      <w:r w:rsidR="000F3EE6">
        <w:rPr>
          <w:color w:val="00B0F0"/>
        </w:rPr>
        <w:t xml:space="preserve"> </w:t>
      </w:r>
      <w:r w:rsidR="000F3EE6">
        <w:t xml:space="preserve">(vestigingsnummer </w:t>
      </w:r>
      <w:r w:rsidR="000F3EE6">
        <w:rPr>
          <w:color w:val="00B0F0"/>
        </w:rPr>
        <w:t>vestigingsnummer</w:t>
      </w:r>
      <w:r w:rsidR="000F3EE6" w:rsidRPr="00615447">
        <w:t>)</w:t>
      </w:r>
      <w:r w:rsidRPr="007109F0">
        <w:t xml:space="preserve">, </w:t>
      </w:r>
      <w:bookmarkEnd w:id="14"/>
      <w:bookmarkEnd w:id="16"/>
      <w:r w:rsidRPr="007109F0">
        <w:t xml:space="preserve">rechtsgeldig vertegenwoordigd op grond van artikel 171, eerste lid van de Gemeentewet door haar </w:t>
      </w:r>
      <w:r w:rsidR="00F25C04">
        <w:t>burgemeester</w:t>
      </w:r>
      <w:r w:rsidR="00354E97">
        <w:t xml:space="preserve"> </w:t>
      </w:r>
      <w:r w:rsidR="00354E97" w:rsidRPr="00010219">
        <w:rPr>
          <w:color w:val="00B0F0"/>
        </w:rPr>
        <w:t xml:space="preserve">naam </w:t>
      </w:r>
      <w:r w:rsidR="00354E97">
        <w:rPr>
          <w:color w:val="00B0F0"/>
        </w:rPr>
        <w:t>burgemeester</w:t>
      </w:r>
      <w:bookmarkEnd w:id="15"/>
      <w:r w:rsidRPr="007109F0">
        <w:t xml:space="preserve">, </w:t>
      </w:r>
      <w:r>
        <w:t xml:space="preserve">welke </w:t>
      </w:r>
      <w:r w:rsidRPr="007109F0">
        <w:t xml:space="preserve">volmacht tot </w:t>
      </w:r>
      <w:proofErr w:type="spellStart"/>
      <w:r w:rsidRPr="007109F0">
        <w:t>contra</w:t>
      </w:r>
      <w:r w:rsidR="00ED1244">
        <w:t>c</w:t>
      </w:r>
      <w:r w:rsidRPr="007109F0">
        <w:t>tering</w:t>
      </w:r>
      <w:proofErr w:type="spellEnd"/>
      <w:r w:rsidRPr="007109F0">
        <w:t xml:space="preserve"> respectievelijk </w:t>
      </w:r>
      <w:r w:rsidRPr="00C4681E">
        <w:t>mandaat om</w:t>
      </w:r>
      <w:r w:rsidRPr="007109F0">
        <w:t xml:space="preserve"> haar te vertegenwoordigen verleend heeft aan </w:t>
      </w:r>
      <w:r w:rsidRPr="007109F0">
        <w:rPr>
          <w:color w:val="00B0F0"/>
        </w:rPr>
        <w:t>de heer/mevrouw naam, functie</w:t>
      </w:r>
      <w:r w:rsidRPr="007109F0">
        <w:t xml:space="preserve">, </w:t>
      </w:r>
    </w:p>
    <w:bookmarkEnd w:id="11"/>
    <w:p w14:paraId="27BA6389" w14:textId="77777777" w:rsidR="00FE09B5" w:rsidRDefault="00FE09B5" w:rsidP="00245981"/>
    <w:p w14:paraId="5AC1769D" w14:textId="3FEDFAC6" w:rsidR="00245981" w:rsidRDefault="00245981" w:rsidP="00245981">
      <w:r w:rsidRPr="007109F0">
        <w:t xml:space="preserve">De </w:t>
      </w:r>
      <w:r w:rsidRPr="007E34DB">
        <w:t>publiekrechtelijke</w:t>
      </w:r>
      <w:r w:rsidRPr="007109F0">
        <w:t xml:space="preserve"> rechtspersoon </w:t>
      </w:r>
      <w:r>
        <w:t xml:space="preserve">Gemeente </w:t>
      </w:r>
      <w:r w:rsidRPr="00FE09B5">
        <w:rPr>
          <w:color w:val="C00000"/>
        </w:rPr>
        <w:t xml:space="preserve">Bergen </w:t>
      </w:r>
      <w:r w:rsidRPr="007109F0">
        <w:t xml:space="preserve">gevestigd te </w:t>
      </w:r>
      <w:r w:rsidRPr="007109F0">
        <w:rPr>
          <w:color w:val="00B0F0"/>
        </w:rPr>
        <w:t>adres, postcode, plaatsnaam&gt;, postadres, postcode, plaatsnaam</w:t>
      </w:r>
      <w:r>
        <w:t xml:space="preserve"> </w:t>
      </w:r>
      <w:r w:rsidRPr="007109F0">
        <w:t xml:space="preserve">, ingeschreven in het handelsregister van de Kamer van Koophandel onder nummer </w:t>
      </w:r>
      <w:r w:rsidRPr="007109F0">
        <w:rPr>
          <w:color w:val="00B0F0"/>
        </w:rPr>
        <w:t>KVK nummer</w:t>
      </w:r>
      <w:r>
        <w:rPr>
          <w:color w:val="00B0F0"/>
        </w:rPr>
        <w:t xml:space="preserve"> </w:t>
      </w:r>
      <w:r>
        <w:t xml:space="preserve">(vestigingsnummer </w:t>
      </w:r>
      <w:r>
        <w:rPr>
          <w:color w:val="00B0F0"/>
        </w:rPr>
        <w:t>vestigingsnummer</w:t>
      </w:r>
      <w:r w:rsidRPr="00615447">
        <w:t>)</w:t>
      </w:r>
      <w:r w:rsidRPr="007109F0">
        <w:t xml:space="preserve">, rechtsgeldig vertegenwoordigd op grond van artikel 171, eerste lid van de Gemeentewet door haar </w:t>
      </w:r>
      <w:r>
        <w:t xml:space="preserve">burgemeester </w:t>
      </w:r>
      <w:r w:rsidRPr="00010219">
        <w:rPr>
          <w:color w:val="00B0F0"/>
        </w:rPr>
        <w:t xml:space="preserve">naam </w:t>
      </w:r>
      <w:r>
        <w:rPr>
          <w:color w:val="00B0F0"/>
        </w:rPr>
        <w:t>burgemeester</w:t>
      </w:r>
      <w:r w:rsidRPr="007109F0">
        <w:t xml:space="preserve">, </w:t>
      </w:r>
      <w:r>
        <w:t xml:space="preserve">welke </w:t>
      </w:r>
      <w:r w:rsidRPr="007109F0">
        <w:t xml:space="preserve">volmacht tot </w:t>
      </w:r>
      <w:proofErr w:type="spellStart"/>
      <w:r w:rsidRPr="007109F0">
        <w:t>contra</w:t>
      </w:r>
      <w:r>
        <w:t>c</w:t>
      </w:r>
      <w:r w:rsidRPr="007109F0">
        <w:t>tering</w:t>
      </w:r>
      <w:proofErr w:type="spellEnd"/>
      <w:r w:rsidRPr="007109F0">
        <w:t xml:space="preserve"> respectievelijk </w:t>
      </w:r>
      <w:r w:rsidRPr="00C4681E">
        <w:t>mandaat om</w:t>
      </w:r>
      <w:r w:rsidRPr="007109F0">
        <w:t xml:space="preserve"> haar te vertegenwoordigen verleend heeft aan </w:t>
      </w:r>
      <w:r w:rsidRPr="007109F0">
        <w:rPr>
          <w:color w:val="00B0F0"/>
        </w:rPr>
        <w:t>de heer/mevrouw naam, functie</w:t>
      </w:r>
      <w:r w:rsidRPr="007109F0">
        <w:t xml:space="preserve">, </w:t>
      </w:r>
    </w:p>
    <w:p w14:paraId="74BD84BE" w14:textId="77777777" w:rsidR="00FE09B5" w:rsidRDefault="00FE09B5" w:rsidP="00245981"/>
    <w:p w14:paraId="3A692AA6" w14:textId="5F6304D7" w:rsidR="00245981" w:rsidRDefault="00245981" w:rsidP="00245981">
      <w:r w:rsidRPr="007109F0">
        <w:t xml:space="preserve">De </w:t>
      </w:r>
      <w:r w:rsidRPr="007E34DB">
        <w:t>publiekrechtelijke</w:t>
      </w:r>
      <w:r w:rsidRPr="007109F0">
        <w:t xml:space="preserve"> rechtspersoon </w:t>
      </w:r>
      <w:r>
        <w:t xml:space="preserve">Gemeente </w:t>
      </w:r>
      <w:r w:rsidRPr="00FE09B5">
        <w:rPr>
          <w:color w:val="C00000"/>
        </w:rPr>
        <w:t xml:space="preserve">Castricum </w:t>
      </w:r>
      <w:r w:rsidRPr="007109F0">
        <w:t xml:space="preserve">gevestigd te </w:t>
      </w:r>
      <w:r w:rsidRPr="007109F0">
        <w:rPr>
          <w:color w:val="00B0F0"/>
        </w:rPr>
        <w:t>adres, postcode, plaatsnaam&gt;, postadres, postcode, plaatsnaam</w:t>
      </w:r>
      <w:r>
        <w:t xml:space="preserve"> </w:t>
      </w:r>
      <w:r w:rsidRPr="007109F0">
        <w:t xml:space="preserve">, ingeschreven in het handelsregister van de Kamer van Koophandel onder nummer </w:t>
      </w:r>
      <w:r w:rsidRPr="007109F0">
        <w:rPr>
          <w:color w:val="00B0F0"/>
        </w:rPr>
        <w:t>KVK nummer</w:t>
      </w:r>
      <w:r>
        <w:rPr>
          <w:color w:val="00B0F0"/>
        </w:rPr>
        <w:t xml:space="preserve"> </w:t>
      </w:r>
      <w:r>
        <w:t xml:space="preserve">(vestigingsnummer </w:t>
      </w:r>
      <w:r>
        <w:rPr>
          <w:color w:val="00B0F0"/>
        </w:rPr>
        <w:t>vestigingsnummer</w:t>
      </w:r>
      <w:r w:rsidRPr="00615447">
        <w:t>)</w:t>
      </w:r>
      <w:r w:rsidRPr="007109F0">
        <w:t xml:space="preserve">, rechtsgeldig vertegenwoordigd op grond van artikel 171, eerste lid van de Gemeentewet door haar </w:t>
      </w:r>
      <w:r>
        <w:t xml:space="preserve">burgemeester </w:t>
      </w:r>
      <w:r w:rsidRPr="00010219">
        <w:rPr>
          <w:color w:val="00B0F0"/>
        </w:rPr>
        <w:t xml:space="preserve">naam </w:t>
      </w:r>
      <w:r>
        <w:rPr>
          <w:color w:val="00B0F0"/>
        </w:rPr>
        <w:t>burgemeester</w:t>
      </w:r>
      <w:r w:rsidRPr="007109F0">
        <w:t xml:space="preserve">, </w:t>
      </w:r>
      <w:r>
        <w:t xml:space="preserve">welke </w:t>
      </w:r>
      <w:r w:rsidRPr="007109F0">
        <w:t xml:space="preserve">volmacht tot </w:t>
      </w:r>
      <w:proofErr w:type="spellStart"/>
      <w:r w:rsidRPr="007109F0">
        <w:t>contra</w:t>
      </w:r>
      <w:r>
        <w:t>c</w:t>
      </w:r>
      <w:r w:rsidRPr="007109F0">
        <w:t>tering</w:t>
      </w:r>
      <w:proofErr w:type="spellEnd"/>
      <w:r w:rsidRPr="007109F0">
        <w:t xml:space="preserve"> respectievelijk </w:t>
      </w:r>
      <w:r w:rsidRPr="00C4681E">
        <w:t>mandaat om</w:t>
      </w:r>
      <w:r w:rsidRPr="007109F0">
        <w:t xml:space="preserve"> haar te vertegenwoordigen verleend heeft aan </w:t>
      </w:r>
      <w:r w:rsidRPr="007109F0">
        <w:rPr>
          <w:color w:val="00B0F0"/>
        </w:rPr>
        <w:t>de heer/mevrouw naam, functie</w:t>
      </w:r>
      <w:r w:rsidRPr="007109F0">
        <w:t xml:space="preserve">, </w:t>
      </w:r>
    </w:p>
    <w:p w14:paraId="7B4B2F18" w14:textId="77777777" w:rsidR="00FE09B5" w:rsidRDefault="00FE09B5" w:rsidP="00245981"/>
    <w:p w14:paraId="7764B9B6" w14:textId="2C600922" w:rsidR="00245981" w:rsidRDefault="00245981" w:rsidP="00245981">
      <w:r w:rsidRPr="007109F0">
        <w:t xml:space="preserve">De </w:t>
      </w:r>
      <w:r w:rsidRPr="007E34DB">
        <w:t>publiekrechtelijke</w:t>
      </w:r>
      <w:r w:rsidRPr="007109F0">
        <w:t xml:space="preserve"> rechtspersoon </w:t>
      </w:r>
      <w:r>
        <w:t xml:space="preserve">Gemeente </w:t>
      </w:r>
      <w:r w:rsidRPr="00FE09B5">
        <w:rPr>
          <w:color w:val="C00000"/>
        </w:rPr>
        <w:t xml:space="preserve">Heiloo </w:t>
      </w:r>
      <w:r w:rsidRPr="007109F0">
        <w:t xml:space="preserve">gevestigd te </w:t>
      </w:r>
      <w:r w:rsidRPr="007109F0">
        <w:rPr>
          <w:color w:val="00B0F0"/>
        </w:rPr>
        <w:t>adres, postcode, plaatsnaam&gt;, postadres, postcode, plaatsnaam</w:t>
      </w:r>
      <w:r>
        <w:t xml:space="preserve"> </w:t>
      </w:r>
      <w:r w:rsidRPr="007109F0">
        <w:t xml:space="preserve">, ingeschreven in het handelsregister van de Kamer van Koophandel onder nummer </w:t>
      </w:r>
      <w:r w:rsidRPr="007109F0">
        <w:rPr>
          <w:color w:val="00B0F0"/>
        </w:rPr>
        <w:t>KVK nummer</w:t>
      </w:r>
      <w:r>
        <w:rPr>
          <w:color w:val="00B0F0"/>
        </w:rPr>
        <w:t xml:space="preserve"> </w:t>
      </w:r>
      <w:r>
        <w:t xml:space="preserve">(vestigingsnummer </w:t>
      </w:r>
      <w:r>
        <w:rPr>
          <w:color w:val="00B0F0"/>
        </w:rPr>
        <w:t>vestigingsnummer</w:t>
      </w:r>
      <w:r w:rsidRPr="00615447">
        <w:t>)</w:t>
      </w:r>
      <w:r w:rsidRPr="007109F0">
        <w:t xml:space="preserve">, rechtsgeldig vertegenwoordigd op grond van artikel 171, eerste lid van de Gemeentewet door haar </w:t>
      </w:r>
      <w:r>
        <w:t xml:space="preserve">burgemeester </w:t>
      </w:r>
      <w:r w:rsidRPr="00010219">
        <w:rPr>
          <w:color w:val="00B0F0"/>
        </w:rPr>
        <w:t xml:space="preserve">naam </w:t>
      </w:r>
      <w:r>
        <w:rPr>
          <w:color w:val="00B0F0"/>
        </w:rPr>
        <w:t>burgemeester</w:t>
      </w:r>
      <w:r w:rsidRPr="007109F0">
        <w:t xml:space="preserve">, </w:t>
      </w:r>
      <w:r>
        <w:t xml:space="preserve">welke </w:t>
      </w:r>
      <w:r w:rsidRPr="007109F0">
        <w:t xml:space="preserve">volmacht tot </w:t>
      </w:r>
      <w:proofErr w:type="spellStart"/>
      <w:r w:rsidRPr="007109F0">
        <w:t>contra</w:t>
      </w:r>
      <w:r>
        <w:t>c</w:t>
      </w:r>
      <w:r w:rsidRPr="007109F0">
        <w:t>tering</w:t>
      </w:r>
      <w:proofErr w:type="spellEnd"/>
      <w:r w:rsidRPr="007109F0">
        <w:t xml:space="preserve"> respectievelijk </w:t>
      </w:r>
      <w:r w:rsidRPr="00C4681E">
        <w:t>mandaat om</w:t>
      </w:r>
      <w:r w:rsidRPr="007109F0">
        <w:t xml:space="preserve"> haar te vertegenwoordigen verleend heeft aan </w:t>
      </w:r>
      <w:r w:rsidRPr="007109F0">
        <w:rPr>
          <w:color w:val="00B0F0"/>
        </w:rPr>
        <w:t>de heer/mevrouw naam, functie</w:t>
      </w:r>
      <w:r w:rsidRPr="007109F0">
        <w:t xml:space="preserve">, </w:t>
      </w:r>
    </w:p>
    <w:p w14:paraId="2B00CF3E" w14:textId="77777777" w:rsidR="00245981" w:rsidRDefault="00245981" w:rsidP="00245981"/>
    <w:p w14:paraId="5F11D1F1" w14:textId="2A3553CB" w:rsidR="007E34DB" w:rsidRDefault="007E34DB" w:rsidP="007E34DB">
      <w:r w:rsidRPr="007109F0">
        <w:t xml:space="preserve">hierna </w:t>
      </w:r>
      <w:r w:rsidR="00672AFA">
        <w:t xml:space="preserve">gezamenlijk </w:t>
      </w:r>
      <w:r w:rsidRPr="007109F0">
        <w:t>te noemen: de Gemeente</w:t>
      </w:r>
      <w:r>
        <w:t>.</w:t>
      </w:r>
    </w:p>
    <w:p w14:paraId="10363345" w14:textId="77777777" w:rsidR="00245981" w:rsidRDefault="00245981" w:rsidP="007E34DB"/>
    <w:p w14:paraId="5F11D1F2" w14:textId="05A46EAA" w:rsidR="007E34DB" w:rsidRPr="00E67090" w:rsidRDefault="007E34DB" w:rsidP="007E34DB">
      <w:r w:rsidRPr="6461045D">
        <w:t xml:space="preserve">en </w:t>
      </w:r>
    </w:p>
    <w:p w14:paraId="5F11D1F4" w14:textId="77777777" w:rsidR="007E34DB" w:rsidRPr="006E1E0A" w:rsidRDefault="007E34DB" w:rsidP="00A76A17">
      <w:pPr>
        <w:pStyle w:val="Kop3zonderartikel"/>
      </w:pPr>
      <w:bookmarkStart w:id="17" w:name="_Toc26255744"/>
      <w:bookmarkStart w:id="18" w:name="_Toc26255876"/>
      <w:bookmarkStart w:id="19" w:name="_Toc26261393"/>
      <w:bookmarkStart w:id="20" w:name="_Toc71558689"/>
      <w:bookmarkEnd w:id="12"/>
      <w:r>
        <w:t>Contractant</w:t>
      </w:r>
      <w:bookmarkEnd w:id="13"/>
      <w:bookmarkEnd w:id="17"/>
      <w:bookmarkEnd w:id="18"/>
      <w:bookmarkEnd w:id="19"/>
      <w:bookmarkEnd w:id="20"/>
    </w:p>
    <w:p w14:paraId="6DD8C316" w14:textId="77777777" w:rsidR="00FE09B5" w:rsidRDefault="00FE09B5" w:rsidP="007E34DB">
      <w:pPr>
        <w:rPr>
          <w:color w:val="00B0F0"/>
        </w:rPr>
      </w:pPr>
    </w:p>
    <w:p w14:paraId="5F11D1F5" w14:textId="4D165C1E" w:rsidR="007E34DB" w:rsidRDefault="007E34DB" w:rsidP="007E34DB">
      <w:r w:rsidRPr="007109F0">
        <w:rPr>
          <w:color w:val="00B0F0"/>
        </w:rPr>
        <w:t>Naam Contractant</w:t>
      </w:r>
      <w:r w:rsidRPr="007109F0">
        <w:t xml:space="preserve">, statutair gevestigd te  </w:t>
      </w:r>
      <w:r w:rsidRPr="007109F0">
        <w:rPr>
          <w:color w:val="00B0F0"/>
        </w:rPr>
        <w:t>adres, postcode, plaatsnaam&gt;, postadres, postcode, plaatsnaam</w:t>
      </w:r>
      <w:r w:rsidRPr="007109F0">
        <w:rPr>
          <w:color w:val="92D050"/>
        </w:rPr>
        <w:t xml:space="preserve">, </w:t>
      </w:r>
      <w:r w:rsidRPr="007109F0">
        <w:t xml:space="preserve">ingeschreven in het Handelsregister van de Kamer van Koophandel onder nummer </w:t>
      </w:r>
      <w:r w:rsidRPr="007109F0">
        <w:rPr>
          <w:color w:val="00B0F0"/>
        </w:rPr>
        <w:t>KVK nummer</w:t>
      </w:r>
      <w:r w:rsidR="00615447">
        <w:rPr>
          <w:color w:val="00B0F0"/>
        </w:rPr>
        <w:t xml:space="preserve"> </w:t>
      </w:r>
      <w:r w:rsidR="00615447">
        <w:t xml:space="preserve">(vestigingsnummer </w:t>
      </w:r>
      <w:r w:rsidR="00615447">
        <w:rPr>
          <w:color w:val="00B0F0"/>
        </w:rPr>
        <w:t>vestigingsnummer</w:t>
      </w:r>
      <w:r w:rsidR="00615447" w:rsidRPr="00615447">
        <w:t>)</w:t>
      </w:r>
      <w:r w:rsidRPr="007109F0">
        <w:t xml:space="preserve">, te dezen rechtsgeldig vertegenwoordigd door  </w:t>
      </w:r>
      <w:r w:rsidRPr="007109F0">
        <w:rPr>
          <w:color w:val="00B0F0"/>
        </w:rPr>
        <w:t xml:space="preserve">de heer/mevrouw naam, functie </w:t>
      </w:r>
      <w:r w:rsidRPr="007109F0">
        <w:t>, verder te noemen Contractant</w:t>
      </w:r>
      <w:r>
        <w:t>.</w:t>
      </w:r>
    </w:p>
    <w:p w14:paraId="5F11D1F6" w14:textId="77777777" w:rsidR="007E34DB" w:rsidRDefault="007E34DB" w:rsidP="007E34DB"/>
    <w:p w14:paraId="5F11D1F7" w14:textId="5694FF32" w:rsidR="00FE09B5" w:rsidRDefault="007E34DB" w:rsidP="007E34DB">
      <w:pPr>
        <w:rPr>
          <w:color w:val="4F81BD" w:themeColor="accent1"/>
        </w:rPr>
      </w:pPr>
      <w:r w:rsidRPr="007109F0">
        <w:t>Gezamenlijk te noemen: Partijen,</w:t>
      </w:r>
      <w:r>
        <w:br/>
      </w:r>
    </w:p>
    <w:p w14:paraId="2D0F0E69" w14:textId="77777777" w:rsidR="00FE09B5" w:rsidRDefault="00FE09B5">
      <w:pPr>
        <w:spacing w:after="200" w:line="276" w:lineRule="auto"/>
        <w:rPr>
          <w:color w:val="4F81BD" w:themeColor="accent1"/>
        </w:rPr>
      </w:pPr>
      <w:r>
        <w:rPr>
          <w:color w:val="4F81BD" w:themeColor="accent1"/>
        </w:rPr>
        <w:br w:type="page"/>
      </w:r>
    </w:p>
    <w:p w14:paraId="63D0A69F" w14:textId="77777777" w:rsidR="007E34DB" w:rsidRPr="00FE09B5" w:rsidRDefault="007E34DB" w:rsidP="007E34DB">
      <w:pPr>
        <w:rPr>
          <w:color w:val="4F81BD" w:themeColor="accent1"/>
          <w:sz w:val="36"/>
          <w:szCs w:val="36"/>
        </w:rPr>
      </w:pPr>
    </w:p>
    <w:p w14:paraId="5F11D1F8" w14:textId="77777777" w:rsidR="007E34DB" w:rsidRPr="00FE09B5" w:rsidRDefault="007E34DB" w:rsidP="007E34DB">
      <w:pPr>
        <w:rPr>
          <w:color w:val="4F81BD" w:themeColor="accent1"/>
          <w:sz w:val="36"/>
          <w:szCs w:val="36"/>
        </w:rPr>
      </w:pPr>
    </w:p>
    <w:p w14:paraId="5F11D1F9" w14:textId="77777777" w:rsidR="007E34DB" w:rsidRPr="009A35A2" w:rsidRDefault="007E34DB" w:rsidP="007E34DB">
      <w:pPr>
        <w:pStyle w:val="Kop1"/>
        <w:framePr w:wrap="notBeside"/>
        <w:rPr>
          <w:color w:val="4F81BD" w:themeColor="accent1"/>
          <w:sz w:val="40"/>
          <w:szCs w:val="40"/>
        </w:rPr>
      </w:pPr>
      <w:bookmarkStart w:id="21" w:name="_Toc443472388"/>
      <w:bookmarkStart w:id="22" w:name="_Toc26255745"/>
      <w:bookmarkStart w:id="23" w:name="_Toc26255877"/>
      <w:bookmarkStart w:id="24" w:name="_Toc26261394"/>
      <w:bookmarkStart w:id="25" w:name="_Toc26261632"/>
      <w:bookmarkStart w:id="26" w:name="_Toc71558690"/>
      <w:r w:rsidRPr="00FE09B5">
        <w:rPr>
          <w:color w:val="4F81BD" w:themeColor="accent1"/>
          <w:sz w:val="36"/>
          <w:szCs w:val="36"/>
        </w:rPr>
        <w:t>Overwegende da</w:t>
      </w:r>
      <w:bookmarkEnd w:id="21"/>
      <w:bookmarkEnd w:id="22"/>
      <w:bookmarkEnd w:id="23"/>
      <w:bookmarkEnd w:id="24"/>
      <w:bookmarkEnd w:id="25"/>
      <w:r w:rsidRPr="00FE09B5">
        <w:rPr>
          <w:color w:val="4F81BD" w:themeColor="accent1"/>
          <w:sz w:val="36"/>
          <w:szCs w:val="36"/>
        </w:rPr>
        <w:t>t</w:t>
      </w:r>
      <w:bookmarkEnd w:id="26"/>
    </w:p>
    <w:tbl>
      <w:tblPr>
        <w:tblStyle w:val="Tabelraster"/>
        <w:tblW w:w="964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641"/>
      </w:tblGrid>
      <w:tr w:rsidR="00ED5FCB" w14:paraId="5F11D1FF" w14:textId="77777777" w:rsidTr="00ED5FCB">
        <w:tc>
          <w:tcPr>
            <w:tcW w:w="9641" w:type="dxa"/>
          </w:tcPr>
          <w:p w14:paraId="5F11D1FA" w14:textId="77777777" w:rsidR="00ED5FCB" w:rsidRPr="00190243" w:rsidRDefault="00ED5FCB" w:rsidP="007E34DB">
            <w:bookmarkStart w:id="27" w:name="_Overwegende_dat"/>
            <w:bookmarkEnd w:id="27"/>
          </w:p>
        </w:tc>
      </w:tr>
      <w:tr w:rsidR="00ED5FCB" w:rsidRPr="00F85A94" w14:paraId="51DE9562" w14:textId="77777777" w:rsidTr="00ED5FCB">
        <w:trPr>
          <w:cantSplit/>
        </w:trPr>
        <w:tc>
          <w:tcPr>
            <w:tcW w:w="9641" w:type="dxa"/>
          </w:tcPr>
          <w:p w14:paraId="17C03132" w14:textId="79280B52" w:rsidR="00ED5FCB" w:rsidRPr="00F85A94" w:rsidRDefault="00ED5FCB" w:rsidP="00AC2F1A">
            <w:pPr>
              <w:rPr>
                <w:color w:val="FF0000"/>
              </w:rPr>
            </w:pPr>
          </w:p>
        </w:tc>
      </w:tr>
      <w:tr w:rsidR="00ED5FCB" w14:paraId="2DA04935" w14:textId="77777777" w:rsidTr="00ED5FCB">
        <w:tc>
          <w:tcPr>
            <w:tcW w:w="9641" w:type="dxa"/>
          </w:tcPr>
          <w:p w14:paraId="010F23DA" w14:textId="6AB9BED7" w:rsidR="00ED5FCB" w:rsidRPr="00507B78" w:rsidRDefault="00ED5FCB" w:rsidP="00507B78">
            <w:pPr>
              <w:pStyle w:val="Lijstalinea"/>
              <w:numPr>
                <w:ilvl w:val="0"/>
                <w:numId w:val="18"/>
              </w:numPr>
              <w:spacing w:after="60" w:line="240" w:lineRule="exact"/>
              <w:contextualSpacing w:val="0"/>
              <w:rPr>
                <w:rFonts w:ascii="Meiryo" w:eastAsia="Meiryo" w:hAnsi="Meiryo" w:cs="Meiryo"/>
              </w:rPr>
            </w:pPr>
            <w:r>
              <w:rPr>
                <w:rFonts w:hint="eastAsia"/>
              </w:rPr>
              <w:t xml:space="preserve">Onderhavige Overeenkomst een overeenkomst betreft voor </w:t>
            </w:r>
            <w:r>
              <w:t>het vervoer en de opvang, inclusief aanverwante zaken, van gedomesticeerde dieren en verwilderde dieren.</w:t>
            </w:r>
            <w:r>
              <w:rPr>
                <w:rFonts w:hint="eastAsia"/>
              </w:rPr>
              <w:t xml:space="preserve"> </w:t>
            </w:r>
          </w:p>
        </w:tc>
      </w:tr>
      <w:tr w:rsidR="00ED5FCB" w14:paraId="5F11D203" w14:textId="77777777" w:rsidTr="00ED5FCB">
        <w:tc>
          <w:tcPr>
            <w:tcW w:w="9641" w:type="dxa"/>
          </w:tcPr>
          <w:p w14:paraId="5F11D200" w14:textId="478C7FCC" w:rsidR="00ED5FCB" w:rsidRDefault="00ED5FCB" w:rsidP="007E34DB">
            <w:pPr>
              <w:pStyle w:val="Lijstalinea"/>
              <w:numPr>
                <w:ilvl w:val="0"/>
                <w:numId w:val="18"/>
              </w:numPr>
              <w:rPr>
                <w:lang w:eastAsia="x-none"/>
              </w:rPr>
            </w:pPr>
            <w:r w:rsidRPr="00190243">
              <w:t xml:space="preserve">De Overeenkomst een </w:t>
            </w:r>
            <w:r>
              <w:t>dienstverleningsovereenkomst</w:t>
            </w:r>
            <w:r w:rsidRPr="00190243">
              <w:t xml:space="preserve"> betreft</w:t>
            </w:r>
            <w:r>
              <w:t>.</w:t>
            </w:r>
          </w:p>
        </w:tc>
      </w:tr>
      <w:tr w:rsidR="00ED5FCB" w14:paraId="5F11D207" w14:textId="77777777" w:rsidTr="00ED5FCB">
        <w:tc>
          <w:tcPr>
            <w:tcW w:w="9641" w:type="dxa"/>
          </w:tcPr>
          <w:p w14:paraId="5F11D204" w14:textId="0C909AB5" w:rsidR="00ED5FCB" w:rsidRDefault="00ED5FCB" w:rsidP="007E34DB">
            <w:pPr>
              <w:pStyle w:val="Lijstalinea"/>
              <w:numPr>
                <w:ilvl w:val="0"/>
                <w:numId w:val="18"/>
              </w:numPr>
            </w:pPr>
            <w:r>
              <w:t>De Gemeente een offerteaanvraag heeft gedaan volgens een Europese aanbesteding</w:t>
            </w:r>
            <w:r w:rsidRPr="00A3434B">
              <w:t>.</w:t>
            </w:r>
          </w:p>
        </w:tc>
      </w:tr>
      <w:tr w:rsidR="00ED5FCB" w14:paraId="5F11D20B" w14:textId="77777777" w:rsidTr="00ED5FCB">
        <w:tc>
          <w:tcPr>
            <w:tcW w:w="9641" w:type="dxa"/>
          </w:tcPr>
          <w:p w14:paraId="5F11D208" w14:textId="7A5B2CCF" w:rsidR="00ED5FCB" w:rsidRDefault="00ED5FCB" w:rsidP="00EC413B">
            <w:pPr>
              <w:pStyle w:val="Tekstopmerking"/>
              <w:numPr>
                <w:ilvl w:val="0"/>
                <w:numId w:val="18"/>
              </w:numPr>
            </w:pPr>
            <w:r>
              <w:t>De Contractant juist, volledig en rechtsgeldig een Offerte heeft ingediend.</w:t>
            </w:r>
          </w:p>
        </w:tc>
      </w:tr>
      <w:tr w:rsidR="00ED5FCB" w14:paraId="5F11D20F" w14:textId="77777777" w:rsidTr="00ED5FCB">
        <w:tc>
          <w:tcPr>
            <w:tcW w:w="9641" w:type="dxa"/>
          </w:tcPr>
          <w:p w14:paraId="5F11D20C" w14:textId="16D30AEC" w:rsidR="00ED5FCB" w:rsidRDefault="00ED5FCB" w:rsidP="007E34DB">
            <w:pPr>
              <w:pStyle w:val="Lijstalinea"/>
              <w:numPr>
                <w:ilvl w:val="0"/>
                <w:numId w:val="18"/>
              </w:numPr>
            </w:pPr>
            <w:r w:rsidRPr="00C1586B">
              <w:t xml:space="preserve">De Gemeente op basis van deze </w:t>
            </w:r>
            <w:r>
              <w:t>o</w:t>
            </w:r>
            <w:r w:rsidRPr="00C1586B">
              <w:t xml:space="preserve">fferte besloten heeft de Prestatie aan </w:t>
            </w:r>
            <w:r>
              <w:t>Contractant</w:t>
            </w:r>
            <w:r w:rsidRPr="00C1586B">
              <w:t xml:space="preserve"> op te dragen.</w:t>
            </w:r>
          </w:p>
        </w:tc>
      </w:tr>
      <w:tr w:rsidR="00ED5FCB" w14:paraId="5F11D213" w14:textId="77777777" w:rsidTr="00ED5FCB">
        <w:tc>
          <w:tcPr>
            <w:tcW w:w="9641" w:type="dxa"/>
          </w:tcPr>
          <w:p w14:paraId="5F11D210" w14:textId="77777777" w:rsidR="00ED5FCB" w:rsidRDefault="00ED5FCB" w:rsidP="007E34DB">
            <w:pPr>
              <w:pStyle w:val="Lijstalinea"/>
              <w:numPr>
                <w:ilvl w:val="0"/>
                <w:numId w:val="18"/>
              </w:numPr>
            </w:pPr>
            <w:r w:rsidRPr="00C1586B">
              <w:t>Partijen de uit het bovenstaande voortvloeiende rechtsverhouding schriftelijk wensen vast te leggen.</w:t>
            </w:r>
          </w:p>
        </w:tc>
      </w:tr>
    </w:tbl>
    <w:p w14:paraId="5F11D214" w14:textId="77777777" w:rsidR="007E34DB" w:rsidRDefault="007E34DB" w:rsidP="007E34DB">
      <w:bookmarkStart w:id="28" w:name="_Toc443472389"/>
    </w:p>
    <w:p w14:paraId="5F11D215" w14:textId="77777777" w:rsidR="007E34DB" w:rsidRDefault="007E34DB" w:rsidP="007E34DB"/>
    <w:p w14:paraId="5F11D216" w14:textId="0088EE99" w:rsidR="007E34DB" w:rsidRPr="00245981" w:rsidRDefault="007E34DB" w:rsidP="007E34DB">
      <w:pPr>
        <w:rPr>
          <w:color w:val="4F81BD" w:themeColor="accent1"/>
        </w:rPr>
      </w:pPr>
    </w:p>
    <w:p w14:paraId="5F11D217" w14:textId="77777777" w:rsidR="007E34DB" w:rsidRPr="00FE09B5" w:rsidRDefault="007E34DB" w:rsidP="00F85A94">
      <w:pPr>
        <w:pStyle w:val="Kop1"/>
        <w:framePr w:wrap="notBeside"/>
        <w:rPr>
          <w:color w:val="4F81BD" w:themeColor="accent1"/>
          <w:sz w:val="36"/>
          <w:szCs w:val="36"/>
        </w:rPr>
      </w:pPr>
      <w:bookmarkStart w:id="29" w:name="_Toc26255746"/>
      <w:bookmarkStart w:id="30" w:name="_Toc26255878"/>
      <w:bookmarkStart w:id="31" w:name="_Toc26261395"/>
      <w:bookmarkStart w:id="32" w:name="_Toc26261633"/>
      <w:bookmarkStart w:id="33" w:name="_Toc71558691"/>
      <w:r w:rsidRPr="00FE09B5">
        <w:rPr>
          <w:color w:val="4F81BD" w:themeColor="accent1"/>
          <w:sz w:val="36"/>
          <w:szCs w:val="36"/>
        </w:rPr>
        <w:t xml:space="preserve">Verklaren het volgende te zijn </w:t>
      </w:r>
      <w:r w:rsidR="00F85A94" w:rsidRPr="00FE09B5">
        <w:rPr>
          <w:color w:val="4F81BD" w:themeColor="accent1"/>
          <w:sz w:val="36"/>
          <w:szCs w:val="36"/>
        </w:rPr>
        <w:t>over</w:t>
      </w:r>
      <w:r w:rsidRPr="00FE09B5">
        <w:rPr>
          <w:color w:val="4F81BD" w:themeColor="accent1"/>
          <w:sz w:val="36"/>
          <w:szCs w:val="36"/>
        </w:rPr>
        <w:t>eengekomen</w:t>
      </w:r>
      <w:bookmarkEnd w:id="28"/>
      <w:bookmarkEnd w:id="29"/>
      <w:bookmarkEnd w:id="30"/>
      <w:bookmarkEnd w:id="31"/>
      <w:bookmarkEnd w:id="32"/>
      <w:bookmarkEnd w:id="33"/>
    </w:p>
    <w:tbl>
      <w:tblPr>
        <w:tblStyle w:val="Tabelraster"/>
        <w:tblW w:w="9644" w:type="dxa"/>
        <w:tblInd w:w="-5" w:type="dxa"/>
        <w:tblLayout w:type="fixed"/>
        <w:tblLook w:val="04A0" w:firstRow="1" w:lastRow="0" w:firstColumn="1" w:lastColumn="0" w:noHBand="0" w:noVBand="1"/>
      </w:tblPr>
      <w:tblGrid>
        <w:gridCol w:w="2446"/>
        <w:gridCol w:w="7198"/>
      </w:tblGrid>
      <w:tr w:rsidR="00EE6A1F" w:rsidRPr="007C2D28" w14:paraId="5F11D21D" w14:textId="77777777" w:rsidTr="00EE6A1F">
        <w:tc>
          <w:tcPr>
            <w:tcW w:w="9644" w:type="dxa"/>
            <w:gridSpan w:val="2"/>
            <w:tcBorders>
              <w:top w:val="nil"/>
              <w:left w:val="nil"/>
              <w:bottom w:val="nil"/>
              <w:right w:val="nil"/>
            </w:tcBorders>
          </w:tcPr>
          <w:p w14:paraId="5F11D218" w14:textId="77777777" w:rsidR="00EE6A1F" w:rsidRPr="00245981" w:rsidRDefault="00EE6A1F" w:rsidP="000852A2">
            <w:pPr>
              <w:pStyle w:val="Kop2"/>
              <w:ind w:left="748" w:hanging="851"/>
              <w:outlineLvl w:val="1"/>
              <w:rPr>
                <w:color w:val="4F81BD" w:themeColor="accent1"/>
              </w:rPr>
            </w:pPr>
            <w:bookmarkStart w:id="34" w:name="_Toc26261563"/>
            <w:bookmarkStart w:id="35" w:name="_Toc26261601"/>
            <w:bookmarkStart w:id="36" w:name="_Toc26261634"/>
            <w:bookmarkStart w:id="37" w:name="_Toc33773727"/>
            <w:bookmarkStart w:id="38" w:name="_Toc71558692"/>
            <w:r w:rsidRPr="00245981">
              <w:rPr>
                <w:color w:val="4F81BD" w:themeColor="accent1"/>
              </w:rPr>
              <w:t>Algemeen</w:t>
            </w:r>
            <w:bookmarkEnd w:id="34"/>
            <w:bookmarkEnd w:id="35"/>
            <w:bookmarkEnd w:id="36"/>
            <w:bookmarkEnd w:id="37"/>
            <w:bookmarkEnd w:id="38"/>
          </w:p>
        </w:tc>
      </w:tr>
      <w:tr w:rsidR="00EE6A1F" w:rsidRPr="007C2D28" w14:paraId="5F11D221"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1E" w14:textId="77777777" w:rsidR="00EE6A1F" w:rsidRPr="007C2D28" w:rsidRDefault="00EE6A1F" w:rsidP="00F85A94">
            <w:pPr>
              <w:pStyle w:val="Kop3"/>
              <w:outlineLvl w:val="2"/>
            </w:pPr>
            <w:bookmarkStart w:id="39" w:name="_Definities"/>
            <w:bookmarkStart w:id="40" w:name="_Toc26255748"/>
            <w:bookmarkStart w:id="41" w:name="_Toc26255880"/>
            <w:bookmarkStart w:id="42" w:name="_Toc26261397"/>
            <w:bookmarkStart w:id="43" w:name="_Toc26261564"/>
            <w:bookmarkStart w:id="44" w:name="_Toc26261602"/>
            <w:bookmarkStart w:id="45" w:name="_Toc33773728"/>
            <w:bookmarkStart w:id="46" w:name="_Toc71558693"/>
            <w:bookmarkEnd w:id="39"/>
            <w:r>
              <w:t>Definities</w:t>
            </w:r>
            <w:bookmarkEnd w:id="40"/>
            <w:bookmarkEnd w:id="41"/>
            <w:bookmarkEnd w:id="42"/>
            <w:bookmarkEnd w:id="43"/>
            <w:bookmarkEnd w:id="44"/>
            <w:bookmarkEnd w:id="45"/>
            <w:bookmarkEnd w:id="46"/>
          </w:p>
        </w:tc>
      </w:tr>
      <w:tr w:rsidR="00EE6A1F" w:rsidRPr="00F85A94" w14:paraId="5F11D225"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22" w14:textId="4F756279" w:rsidR="00EE6A1F" w:rsidRPr="00F85A94" w:rsidRDefault="00EE6A1F" w:rsidP="007E34DB">
            <w:pPr>
              <w:rPr>
                <w:color w:val="FF0000"/>
              </w:rPr>
            </w:pPr>
          </w:p>
        </w:tc>
      </w:tr>
      <w:tr w:rsidR="00EE6A1F" w14:paraId="5F11D229"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26" w14:textId="77777777" w:rsidR="00EE6A1F" w:rsidRDefault="00EE6A1F" w:rsidP="007E34DB">
            <w:pPr>
              <w:rPr>
                <w:lang w:eastAsia="x-none"/>
              </w:rPr>
            </w:pPr>
            <w:r>
              <w:t>In de Overeenkomst wordt, in aanvulling op artikel 1 (definities) van de</w:t>
            </w:r>
            <w:r w:rsidRPr="00953C9F">
              <w:t xml:space="preserve"> </w:t>
            </w:r>
            <w:r w:rsidRPr="006531DB">
              <w:t>VNG Algemene Inkoop voorwaarden voor leveringen en diensten inclusief addendum regio Noord-Holland-Noord</w:t>
            </w:r>
            <w:r>
              <w:t>, verstaan onder:</w:t>
            </w:r>
          </w:p>
        </w:tc>
      </w:tr>
      <w:tr w:rsidR="00EE6A1F" w14:paraId="2AE42E8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2BFE973A" w14:textId="5AFEA1FD" w:rsidR="00EE6A1F" w:rsidRDefault="00EE6A1F" w:rsidP="007E34DB">
            <w:r>
              <w:t>Aanbestedingsstukken</w:t>
            </w:r>
          </w:p>
        </w:tc>
        <w:tc>
          <w:tcPr>
            <w:tcW w:w="7198" w:type="dxa"/>
          </w:tcPr>
          <w:p w14:paraId="60FC64EF" w14:textId="16C782CF" w:rsidR="00EE6A1F" w:rsidRDefault="00EE6A1F" w:rsidP="007E34DB">
            <w:r>
              <w:t>De documenten zoals genoemd in artikel 2, lid 1.</w:t>
            </w:r>
          </w:p>
        </w:tc>
      </w:tr>
      <w:tr w:rsidR="00EE6A1F" w14:paraId="5F11D22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5F11D22A" w14:textId="38882CED" w:rsidR="00EE6A1F" w:rsidRDefault="00EE6A1F" w:rsidP="007E34DB">
            <w:pPr>
              <w:rPr>
                <w:lang w:eastAsia="x-none"/>
              </w:rPr>
            </w:pPr>
            <w:r>
              <w:t>Opdracht</w:t>
            </w:r>
          </w:p>
        </w:tc>
        <w:tc>
          <w:tcPr>
            <w:tcW w:w="7198" w:type="dxa"/>
          </w:tcPr>
          <w:p w14:paraId="5F11D22B" w14:textId="38D47CE5" w:rsidR="00EE6A1F" w:rsidRDefault="00EE6A1F" w:rsidP="007E34DB">
            <w:pPr>
              <w:rPr>
                <w:lang w:eastAsia="x-none"/>
              </w:rPr>
            </w:pPr>
            <w:r>
              <w:t xml:space="preserve">Een opdracht tot uitvoering van een Prestatie die nader nauwkeurig is omschreven, naar de letter en in de geest van de Overeenkomst. </w:t>
            </w:r>
          </w:p>
        </w:tc>
      </w:tr>
      <w:tr w:rsidR="00EE6A1F" w14:paraId="5F11D23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5F11D234" w14:textId="77777777" w:rsidR="00EE6A1F" w:rsidRDefault="00EE6A1F" w:rsidP="007E34DB">
            <w:pPr>
              <w:rPr>
                <w:lang w:eastAsia="x-none"/>
              </w:rPr>
            </w:pPr>
            <w:r w:rsidRPr="00C12A1D">
              <w:t>SROI</w:t>
            </w:r>
          </w:p>
        </w:tc>
        <w:tc>
          <w:tcPr>
            <w:tcW w:w="7198" w:type="dxa"/>
          </w:tcPr>
          <w:p w14:paraId="5F11D235" w14:textId="3C1E68E6" w:rsidR="00EE6A1F" w:rsidRDefault="00EE6A1F" w:rsidP="007E34DB">
            <w:pPr>
              <w:rPr>
                <w:lang w:eastAsia="x-none"/>
              </w:rPr>
            </w:pPr>
            <w:proofErr w:type="spellStart"/>
            <w:r w:rsidRPr="00C12A1D">
              <w:t>Social</w:t>
            </w:r>
            <w:proofErr w:type="spellEnd"/>
            <w:r w:rsidRPr="00C12A1D">
              <w:t xml:space="preserve"> Return on Investment. Bij </w:t>
            </w:r>
            <w:r>
              <w:t>SROI</w:t>
            </w:r>
            <w:r w:rsidRPr="00C12A1D">
              <w:t xml:space="preserve"> gaat het erom dat een investering die de Gemeente doet, naast het 'gewone' rendement ook een concrete sociale winst (return) oplevert.</w:t>
            </w:r>
          </w:p>
        </w:tc>
      </w:tr>
      <w:tr w:rsidR="00EE6A1F" w14:paraId="5F11D23D"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2446" w:type="dxa"/>
          </w:tcPr>
          <w:p w14:paraId="5F11D239" w14:textId="77777777" w:rsidR="00EE6A1F" w:rsidRDefault="00EE6A1F" w:rsidP="007E34DB">
            <w:pPr>
              <w:rPr>
                <w:lang w:eastAsia="x-none"/>
              </w:rPr>
            </w:pPr>
            <w:r w:rsidRPr="006531DB">
              <w:t>AIV</w:t>
            </w:r>
          </w:p>
        </w:tc>
        <w:tc>
          <w:tcPr>
            <w:tcW w:w="7198" w:type="dxa"/>
          </w:tcPr>
          <w:p w14:paraId="5F11D23A" w14:textId="5E791DA3" w:rsidR="00EE6A1F" w:rsidRDefault="00EE6A1F" w:rsidP="007E34DB">
            <w:pPr>
              <w:rPr>
                <w:lang w:eastAsia="x-none"/>
              </w:rPr>
            </w:pPr>
            <w:r w:rsidRPr="006531DB">
              <w:t>VNG Algemene Inkoop voorwaarden voor leveringen en diensten inclusief addendum regio Noord-Holland-Noord</w:t>
            </w:r>
            <w:r>
              <w:t>.</w:t>
            </w:r>
          </w:p>
        </w:tc>
      </w:tr>
      <w:tr w:rsidR="00EE6A1F" w:rsidRPr="007C2D28" w14:paraId="5F11D241"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3E" w14:textId="77777777" w:rsidR="00EE6A1F" w:rsidRPr="007C2D28" w:rsidRDefault="00EE6A1F" w:rsidP="00F85A94">
            <w:pPr>
              <w:pStyle w:val="Kop3"/>
              <w:outlineLvl w:val="2"/>
            </w:pPr>
            <w:bookmarkStart w:id="47" w:name="_Inhoud_van_de"/>
            <w:bookmarkStart w:id="48" w:name="_Toc26255749"/>
            <w:bookmarkStart w:id="49" w:name="_Toc26255881"/>
            <w:bookmarkStart w:id="50" w:name="_Toc26261398"/>
            <w:bookmarkStart w:id="51" w:name="_Toc26261565"/>
            <w:bookmarkStart w:id="52" w:name="_Toc26261603"/>
            <w:bookmarkStart w:id="53" w:name="_Toc33773729"/>
            <w:bookmarkStart w:id="54" w:name="_Toc71558694"/>
            <w:bookmarkStart w:id="55" w:name="_Toc443472392"/>
            <w:bookmarkEnd w:id="47"/>
            <w:r w:rsidRPr="007C2D28">
              <w:t>Inhoud van de Overeenkomst</w:t>
            </w:r>
            <w:bookmarkEnd w:id="48"/>
            <w:bookmarkEnd w:id="49"/>
            <w:bookmarkEnd w:id="50"/>
            <w:bookmarkEnd w:id="51"/>
            <w:bookmarkEnd w:id="52"/>
            <w:bookmarkEnd w:id="53"/>
            <w:bookmarkEnd w:id="54"/>
          </w:p>
        </w:tc>
      </w:tr>
      <w:tr w:rsidR="00EE6A1F" w:rsidRPr="00F85A94" w14:paraId="5F11D245"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42" w14:textId="4CF828AF" w:rsidR="00EE6A1F" w:rsidRPr="00F85A94" w:rsidRDefault="00EE6A1F" w:rsidP="007E34DB">
            <w:pPr>
              <w:rPr>
                <w:color w:val="FF0000"/>
              </w:rPr>
            </w:pPr>
          </w:p>
        </w:tc>
      </w:tr>
      <w:tr w:rsidR="00EE6A1F" w14:paraId="5F11D249"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46" w14:textId="77777777" w:rsidR="00EE6A1F" w:rsidRDefault="00EE6A1F" w:rsidP="007E34DB">
            <w:pPr>
              <w:pStyle w:val="Lijstalinea"/>
              <w:numPr>
                <w:ilvl w:val="0"/>
                <w:numId w:val="6"/>
              </w:numPr>
            </w:pPr>
            <w:r w:rsidRPr="00B302B9">
              <w:t>De navolgende documenten</w:t>
            </w:r>
            <w:r w:rsidRPr="0F71423F">
              <w:t xml:space="preserve"> </w:t>
            </w:r>
            <w:r w:rsidRPr="00B302B9">
              <w:t xml:space="preserve">maken deel uit van </w:t>
            </w:r>
            <w:r>
              <w:t>de Overeenkomst:</w:t>
            </w:r>
          </w:p>
        </w:tc>
      </w:tr>
      <w:tr w:rsidR="00EE6A1F" w14:paraId="5F11D24D"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4A" w14:textId="77777777" w:rsidR="00EE6A1F" w:rsidRDefault="00EE6A1F" w:rsidP="007E34DB">
            <w:pPr>
              <w:pStyle w:val="Lijstalinea"/>
              <w:numPr>
                <w:ilvl w:val="0"/>
                <w:numId w:val="10"/>
              </w:numPr>
              <w:rPr>
                <w:lang w:eastAsia="x-none"/>
              </w:rPr>
            </w:pPr>
            <w:r w:rsidRPr="005C471A">
              <w:t>Dit document;</w:t>
            </w:r>
          </w:p>
        </w:tc>
      </w:tr>
      <w:tr w:rsidR="00EE6A1F" w14:paraId="5F11D255"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2" w14:textId="77777777" w:rsidR="00EE6A1F" w:rsidRDefault="00EE6A1F" w:rsidP="007E34DB">
            <w:pPr>
              <w:pStyle w:val="Lijstalinea"/>
              <w:numPr>
                <w:ilvl w:val="0"/>
                <w:numId w:val="10"/>
              </w:numPr>
              <w:rPr>
                <w:lang w:eastAsia="x-none"/>
              </w:rPr>
            </w:pPr>
            <w:r>
              <w:t xml:space="preserve">Nota van Inlichting(en), d.d. </w:t>
            </w:r>
            <w:r w:rsidRPr="00190243">
              <w:rPr>
                <w:color w:val="00B0F0"/>
              </w:rPr>
              <w:t>datum</w:t>
            </w:r>
            <w:r w:rsidRPr="00E769FF">
              <w:t>;</w:t>
            </w:r>
          </w:p>
        </w:tc>
      </w:tr>
      <w:tr w:rsidR="00EE6A1F" w14:paraId="5F11D25A"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7" w14:textId="1139967D" w:rsidR="00EE6A1F" w:rsidRDefault="00EE6A1F" w:rsidP="00245981">
            <w:pPr>
              <w:pStyle w:val="Lijstalinea"/>
              <w:numPr>
                <w:ilvl w:val="0"/>
                <w:numId w:val="10"/>
              </w:numPr>
              <w:rPr>
                <w:lang w:eastAsia="x-none"/>
              </w:rPr>
            </w:pPr>
            <w:r>
              <w:t>Aanbestedingsstukken</w:t>
            </w:r>
            <w:r w:rsidR="00672AFA">
              <w:t xml:space="preserve"> zoals gepubliceerd op </w:t>
            </w:r>
            <w:proofErr w:type="spellStart"/>
            <w:r w:rsidR="00672AFA">
              <w:t>TenderNed</w:t>
            </w:r>
            <w:proofErr w:type="spellEnd"/>
            <w:r>
              <w:t xml:space="preserve">, d.d. </w:t>
            </w:r>
            <w:r w:rsidRPr="00190243">
              <w:rPr>
                <w:color w:val="00B0F0"/>
              </w:rPr>
              <w:t>datum</w:t>
            </w:r>
            <w:r>
              <w:rPr>
                <w:color w:val="00B0F0"/>
              </w:rPr>
              <w:t>;</w:t>
            </w:r>
          </w:p>
        </w:tc>
      </w:tr>
      <w:tr w:rsidR="00EE6A1F" w14:paraId="5F11D25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B" w14:textId="77777777" w:rsidR="00EE6A1F" w:rsidRPr="00190243" w:rsidRDefault="00EE6A1F" w:rsidP="007E34DB">
            <w:pPr>
              <w:pStyle w:val="Lijstalinea"/>
              <w:numPr>
                <w:ilvl w:val="0"/>
                <w:numId w:val="10"/>
              </w:numPr>
              <w:rPr>
                <w:lang w:eastAsia="x-none"/>
              </w:rPr>
            </w:pPr>
            <w:r w:rsidRPr="00B15C2F">
              <w:t>VNG Algemene Inkoop voorwaarden voor leveringen en diensten inclusief addendum regio Noord-Holland-Noord</w:t>
            </w:r>
            <w:r w:rsidRPr="00A112B9">
              <w:t xml:space="preserve"> (AIV);</w:t>
            </w:r>
          </w:p>
        </w:tc>
      </w:tr>
      <w:tr w:rsidR="00EE6A1F" w14:paraId="5F11D26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5F" w14:textId="77777777" w:rsidR="00EE6A1F" w:rsidRPr="00B15C2F" w:rsidRDefault="00EE6A1F" w:rsidP="007E34DB">
            <w:pPr>
              <w:pStyle w:val="Lijstalinea"/>
              <w:numPr>
                <w:ilvl w:val="0"/>
                <w:numId w:val="10"/>
              </w:numPr>
              <w:rPr>
                <w:lang w:eastAsia="x-none"/>
              </w:rPr>
            </w:pPr>
            <w:r>
              <w:t xml:space="preserve">Offerte Contractant, d.d. </w:t>
            </w:r>
            <w:r w:rsidRPr="00190243">
              <w:rPr>
                <w:color w:val="00B0F0"/>
              </w:rPr>
              <w:t>datum</w:t>
            </w:r>
            <w:r>
              <w:rPr>
                <w:color w:val="00B0F0"/>
              </w:rPr>
              <w:t>.</w:t>
            </w:r>
          </w:p>
        </w:tc>
      </w:tr>
      <w:tr w:rsidR="00EE6A1F" w14:paraId="5F11D266"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3" w14:textId="77777777" w:rsidR="00EE6A1F" w:rsidRDefault="00EE6A1F" w:rsidP="007E34DB">
            <w:pPr>
              <w:pStyle w:val="Lijstalinea"/>
              <w:numPr>
                <w:ilvl w:val="0"/>
                <w:numId w:val="6"/>
              </w:numPr>
            </w:pPr>
            <w:r>
              <w:t>De stukken hierboven genoemd, behalve dit document, zijn als bijlage toegevoegd.</w:t>
            </w:r>
          </w:p>
        </w:tc>
      </w:tr>
      <w:tr w:rsidR="00EE6A1F" w14:paraId="5F11D26A"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7" w14:textId="77777777" w:rsidR="00EE6A1F" w:rsidRDefault="00EE6A1F" w:rsidP="007E34DB">
            <w:pPr>
              <w:pStyle w:val="Lijstalinea"/>
              <w:numPr>
                <w:ilvl w:val="0"/>
                <w:numId w:val="6"/>
              </w:numPr>
              <w:rPr>
                <w:lang w:eastAsia="x-none"/>
              </w:rPr>
            </w:pPr>
            <w:r>
              <w:t>Voor zover de bovengenoemde documenten met elkaar in tegenspraak zijn, prevaleert het eerder genoemde document boven het later genoemde.</w:t>
            </w:r>
          </w:p>
        </w:tc>
      </w:tr>
      <w:tr w:rsidR="00EE6A1F" w14:paraId="5F11D26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B" w14:textId="77777777" w:rsidR="00EE6A1F" w:rsidRDefault="00EE6A1F" w:rsidP="007E34DB">
            <w:pPr>
              <w:pStyle w:val="Lijstalinea"/>
              <w:numPr>
                <w:ilvl w:val="0"/>
                <w:numId w:val="6"/>
              </w:numPr>
              <w:rPr>
                <w:lang w:eastAsia="x-none"/>
              </w:rPr>
            </w:pPr>
            <w:r>
              <w:t>De Gemeente en Contractant zijn ieder verantwoordelijk voor de inhoud van hun inbreng. Partijen wijzen elkaar op klaarblijkelijke tegenstrijdigheden.</w:t>
            </w:r>
          </w:p>
        </w:tc>
      </w:tr>
      <w:tr w:rsidR="00EE6A1F" w14:paraId="5F11D27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6F" w14:textId="53696307" w:rsidR="00EE6A1F" w:rsidRDefault="00EE6A1F" w:rsidP="00E06FE2">
            <w:pPr>
              <w:pStyle w:val="Lijstalinea"/>
              <w:ind w:left="360"/>
              <w:rPr>
                <w:lang w:eastAsia="x-none"/>
              </w:rPr>
            </w:pPr>
          </w:p>
        </w:tc>
      </w:tr>
      <w:tr w:rsidR="00EE6A1F" w14:paraId="5F11D276"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3" w14:textId="39ADB5E4" w:rsidR="00EE6A1F" w:rsidRDefault="00EE6A1F" w:rsidP="00B60C71">
            <w:pPr>
              <w:pStyle w:val="Lijstalinea"/>
              <w:ind w:left="360"/>
            </w:pPr>
          </w:p>
        </w:tc>
      </w:tr>
      <w:tr w:rsidR="00EE6A1F" w14:paraId="5F11D27A"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7" w14:textId="77777777" w:rsidR="00EE6A1F" w:rsidRDefault="00EE6A1F" w:rsidP="00F85A94">
            <w:pPr>
              <w:pStyle w:val="Kop3"/>
              <w:outlineLvl w:val="2"/>
            </w:pPr>
            <w:bookmarkStart w:id="56" w:name="_Toc443472394"/>
            <w:bookmarkStart w:id="57" w:name="_Toc26255750"/>
            <w:bookmarkStart w:id="58" w:name="_Toc26255882"/>
            <w:bookmarkStart w:id="59" w:name="_Toc26261399"/>
            <w:bookmarkStart w:id="60" w:name="_Toc26261566"/>
            <w:bookmarkStart w:id="61" w:name="_Toc26261604"/>
            <w:bookmarkStart w:id="62" w:name="_Toc33773730"/>
            <w:bookmarkStart w:id="63" w:name="_Toc71558695"/>
            <w:r>
              <w:lastRenderedPageBreak/>
              <w:t>Duur van de Overeenkoms</w:t>
            </w:r>
            <w:bookmarkEnd w:id="56"/>
            <w:r>
              <w:t>t</w:t>
            </w:r>
            <w:bookmarkEnd w:id="57"/>
            <w:bookmarkEnd w:id="58"/>
            <w:bookmarkEnd w:id="59"/>
            <w:bookmarkEnd w:id="60"/>
            <w:bookmarkEnd w:id="61"/>
            <w:bookmarkEnd w:id="62"/>
            <w:bookmarkEnd w:id="63"/>
          </w:p>
        </w:tc>
      </w:tr>
      <w:tr w:rsidR="00EE6A1F" w:rsidRPr="00F85A94" w14:paraId="5F11D27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B" w14:textId="47A711AD" w:rsidR="00EE6A1F" w:rsidRPr="00F85A94" w:rsidRDefault="00EE6A1F" w:rsidP="007E34DB">
            <w:pPr>
              <w:rPr>
                <w:color w:val="FF0000"/>
              </w:rPr>
            </w:pPr>
          </w:p>
        </w:tc>
      </w:tr>
      <w:tr w:rsidR="00EE6A1F" w:rsidRPr="007C2D28" w14:paraId="5F11D283"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7F" w14:textId="39AD3D68" w:rsidR="00EE6A1F" w:rsidRDefault="00EE6A1F" w:rsidP="007E34DB">
            <w:pPr>
              <w:pStyle w:val="Lijstalinea"/>
              <w:numPr>
                <w:ilvl w:val="0"/>
                <w:numId w:val="11"/>
              </w:numPr>
            </w:pPr>
            <w:r w:rsidRPr="0047070C">
              <w:t>De Overeenkomst treedt in werking op het moment waarop deze door beide Partijen is ondertekend</w:t>
            </w:r>
            <w:r>
              <w:t xml:space="preserve"> en zal uitgevoerd worden niet eerder dan vanaf 1 januari 2022</w:t>
            </w:r>
            <w:r w:rsidRPr="0047070C">
              <w:t>.</w:t>
            </w:r>
          </w:p>
        </w:tc>
      </w:tr>
      <w:tr w:rsidR="00EE6A1F" w:rsidRPr="007C2D28" w14:paraId="5F11D29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8D" w14:textId="71BDAEB4" w:rsidR="00EE6A1F" w:rsidRPr="0047070C" w:rsidRDefault="00EE6A1F" w:rsidP="007E34DB">
            <w:pPr>
              <w:pStyle w:val="Lijstalinea"/>
              <w:numPr>
                <w:ilvl w:val="0"/>
                <w:numId w:val="11"/>
              </w:numPr>
            </w:pPr>
            <w:r w:rsidRPr="00751459">
              <w:t xml:space="preserve">De Overeenkomst loopt af op </w:t>
            </w:r>
            <w:r>
              <w:t>31 december 2025.</w:t>
            </w:r>
          </w:p>
        </w:tc>
      </w:tr>
      <w:tr w:rsidR="00EE6A1F" w:rsidRPr="007C2D28" w14:paraId="5F11D29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99" w14:textId="20A185CB" w:rsidR="00EE6A1F" w:rsidRDefault="00EE6A1F" w:rsidP="007E34DB">
            <w:pPr>
              <w:pStyle w:val="Lijstalinea"/>
              <w:numPr>
                <w:ilvl w:val="0"/>
                <w:numId w:val="11"/>
              </w:numPr>
            </w:pPr>
            <w:r w:rsidRPr="00F60988">
              <w:t xml:space="preserve">De Gemeente kan de Overeenkomst, onder dezelfde voorwaarden, </w:t>
            </w:r>
            <w:r>
              <w:t>3</w:t>
            </w:r>
            <w:r w:rsidRPr="00F60988">
              <w:t xml:space="preserve"> maal verlengen met een periode van maximaal </w:t>
            </w:r>
            <w:r>
              <w:t>24</w:t>
            </w:r>
            <w:r w:rsidRPr="00F60988">
              <w:t xml:space="preserve"> maanden. De Gemeente zal deze beslissing, per verlengingsoptie</w:t>
            </w:r>
            <w:r w:rsidRPr="00245981">
              <w:t xml:space="preserve">, </w:t>
            </w:r>
            <w:r w:rsidR="00570952" w:rsidRPr="00245981">
              <w:t>6 m</w:t>
            </w:r>
            <w:r w:rsidRPr="00245981">
              <w:t xml:space="preserve">aanden </w:t>
            </w:r>
            <w:r w:rsidRPr="00F60988">
              <w:t>voor verstrijken van de actuele looptijd schriftelijk aan Contractant kenbaar maken.</w:t>
            </w:r>
          </w:p>
        </w:tc>
      </w:tr>
      <w:tr w:rsidR="00EE6A1F" w:rsidRPr="007C2D28" w14:paraId="5F11D2B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5" w14:textId="77777777" w:rsidR="00EE6A1F" w:rsidRDefault="00EE6A1F" w:rsidP="007E34DB">
            <w:pPr>
              <w:pStyle w:val="Lijstalinea"/>
              <w:numPr>
                <w:ilvl w:val="0"/>
                <w:numId w:val="11"/>
              </w:numPr>
            </w:pPr>
            <w:r w:rsidRPr="007E34DB">
              <w:rPr>
                <w:rFonts w:eastAsia="Calibri"/>
              </w:rPr>
              <w:t>Rechten en verplichtingen welke naar hun aard bestemd zijn om ook na beëindiging van de Overeenkomst voort te duren, blijven na opzegging of ontbinding van de Overeenkomst bestaan. Tot deze rechten en verplichtingen behoren onder meer: veiligheid van de (persoons) gegevens, overdragen van data en gegevens, meldingsplichten, garanties, aansprakelijkheid, eigendom en vrijwaring voor schending van intellectuele eigendomsrechten, geheimhouding, geschillenbeslechting en toepasselijk recht.</w:t>
            </w:r>
          </w:p>
        </w:tc>
      </w:tr>
      <w:tr w:rsidR="00EE6A1F" w:rsidRPr="007C2D28" w14:paraId="5F11D2B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9" w14:textId="3074DBFA" w:rsidR="00EE6A1F" w:rsidRDefault="00EE6A1F" w:rsidP="0094708E">
            <w:pPr>
              <w:pStyle w:val="Lijstalinea"/>
              <w:ind w:left="360"/>
            </w:pPr>
          </w:p>
        </w:tc>
      </w:tr>
      <w:tr w:rsidR="00EE6A1F" w:rsidRPr="007C2D28" w14:paraId="5F11D2C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BD" w14:textId="77777777" w:rsidR="00EE6A1F" w:rsidRPr="00445ED2" w:rsidRDefault="00EE6A1F" w:rsidP="00F85A94">
            <w:pPr>
              <w:pStyle w:val="Kop3"/>
              <w:outlineLvl w:val="2"/>
            </w:pPr>
            <w:bookmarkStart w:id="64" w:name="_Toc443472395"/>
            <w:bookmarkStart w:id="65" w:name="_Toc26255751"/>
            <w:bookmarkStart w:id="66" w:name="_Toc26255883"/>
            <w:bookmarkStart w:id="67" w:name="_Toc26261400"/>
            <w:bookmarkStart w:id="68" w:name="_Toc26261567"/>
            <w:bookmarkStart w:id="69" w:name="_Toc26261605"/>
            <w:bookmarkStart w:id="70" w:name="_Toc33773731"/>
            <w:bookmarkStart w:id="71" w:name="_Toc71558696"/>
            <w:r>
              <w:t>Vertegenwoordiging va</w:t>
            </w:r>
            <w:r w:rsidRPr="00E210A7">
              <w:t>n</w:t>
            </w:r>
            <w:r>
              <w:t xml:space="preserve"> Partijen</w:t>
            </w:r>
            <w:bookmarkEnd w:id="64"/>
            <w:bookmarkEnd w:id="65"/>
            <w:bookmarkEnd w:id="66"/>
            <w:bookmarkEnd w:id="67"/>
            <w:bookmarkEnd w:id="68"/>
            <w:bookmarkEnd w:id="69"/>
            <w:bookmarkEnd w:id="70"/>
            <w:bookmarkEnd w:id="71"/>
          </w:p>
        </w:tc>
      </w:tr>
      <w:tr w:rsidR="00EE6A1F" w:rsidRPr="007C2D28" w14:paraId="5F11D2C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C1" w14:textId="4AD431E8" w:rsidR="00EE6A1F" w:rsidRPr="00445ED2" w:rsidRDefault="00EE6A1F" w:rsidP="007E34DB">
            <w:pPr>
              <w:pStyle w:val="Lijstalinea"/>
              <w:numPr>
                <w:ilvl w:val="0"/>
                <w:numId w:val="12"/>
              </w:numPr>
              <w:rPr>
                <w:lang w:eastAsia="x-none"/>
              </w:rPr>
            </w:pPr>
            <w:r>
              <w:t>Partijen zorgen elk voor één contactpersoon. Partijen stellen elkaar schriftelijk op de hoogte van alle benodigde contactgegevens en exacte mandatering.</w:t>
            </w:r>
          </w:p>
        </w:tc>
      </w:tr>
      <w:tr w:rsidR="00EE6A1F" w:rsidRPr="00570952" w14:paraId="5F11D2C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C5" w14:textId="77777777" w:rsidR="00EE6A1F" w:rsidRPr="007E34DB" w:rsidRDefault="00EE6A1F" w:rsidP="00F85A94">
            <w:pPr>
              <w:pStyle w:val="Kop3"/>
              <w:outlineLvl w:val="2"/>
              <w:rPr>
                <w:lang w:val="en-US"/>
              </w:rPr>
            </w:pPr>
            <w:bookmarkStart w:id="72" w:name="_Toc33773732"/>
            <w:bookmarkStart w:id="73" w:name="_Toc71558697"/>
            <w:r w:rsidRPr="00D809ED">
              <w:rPr>
                <w:lang w:val="en-US"/>
              </w:rPr>
              <w:t>Social Return of Investment (S</w:t>
            </w:r>
            <w:r>
              <w:rPr>
                <w:lang w:val="en-US"/>
              </w:rPr>
              <w:t>ROI)</w:t>
            </w:r>
            <w:bookmarkEnd w:id="72"/>
            <w:bookmarkEnd w:id="73"/>
          </w:p>
        </w:tc>
      </w:tr>
      <w:tr w:rsidR="00EE6A1F" w:rsidRPr="007C2D28" w14:paraId="5F11D2D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D1" w14:textId="2C1121BA" w:rsidR="00EE6A1F" w:rsidRPr="00E06FE2" w:rsidRDefault="00EE6A1F" w:rsidP="007E34DB">
            <w:pPr>
              <w:pStyle w:val="Lijstalinea"/>
              <w:numPr>
                <w:ilvl w:val="0"/>
                <w:numId w:val="14"/>
              </w:numPr>
            </w:pPr>
            <w:r w:rsidRPr="00E06FE2">
              <w:t xml:space="preserve">Contractant verplicht zich om zich in te zetten om </w:t>
            </w:r>
            <w:r w:rsidR="00570952">
              <w:t>2%</w:t>
            </w:r>
            <w:r w:rsidRPr="00E06FE2">
              <w:t xml:space="preserve"> van de gefactureerde omzet naar aanleiding van de Overeenkomst te besteden aan inspanningen in het kader van SROI.</w:t>
            </w:r>
          </w:p>
        </w:tc>
      </w:tr>
      <w:tr w:rsidR="00EE6A1F" w:rsidRPr="007C2D28" w14:paraId="5F11D2D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D5" w14:textId="77777777" w:rsidR="00EE6A1F" w:rsidRPr="00E06FE2" w:rsidRDefault="00EE6A1F" w:rsidP="007E34DB">
            <w:pPr>
              <w:pStyle w:val="Lijstalinea"/>
              <w:numPr>
                <w:ilvl w:val="0"/>
                <w:numId w:val="14"/>
              </w:numPr>
            </w:pPr>
            <w:r w:rsidRPr="00E06FE2">
              <w:t>De daadwerkelijke invulling van de SROI inspanning mag ook breder dan op onderliggende Overeenkomst worden verwezenlijkt.</w:t>
            </w:r>
          </w:p>
        </w:tc>
      </w:tr>
      <w:tr w:rsidR="00EE6A1F" w:rsidRPr="007C2D28" w14:paraId="5F11D2D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D9" w14:textId="78010F03" w:rsidR="00EE6A1F" w:rsidRPr="00E06FE2" w:rsidRDefault="00EE6A1F" w:rsidP="007E34DB">
            <w:pPr>
              <w:pStyle w:val="Lijstalinea"/>
              <w:numPr>
                <w:ilvl w:val="0"/>
                <w:numId w:val="14"/>
              </w:numPr>
            </w:pPr>
            <w:r w:rsidRPr="00E06FE2">
              <w:t xml:space="preserve">Indien Contractant aan kan tonen dat binnen zijn bedrijf al </w:t>
            </w:r>
            <w:r w:rsidR="00570952">
              <w:t>2</w:t>
            </w:r>
            <w:r w:rsidRPr="00E06FE2">
              <w:t>% of meer van het personeel (in fte) bestaat uit mensen vanuit de doelgroepen, is daarmee ook aan de SROI verplichting voldaan</w:t>
            </w:r>
          </w:p>
        </w:tc>
      </w:tr>
      <w:tr w:rsidR="00EE6A1F" w:rsidRPr="007C2D28" w14:paraId="5F11D2F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F1" w14:textId="77777777" w:rsidR="00EE6A1F" w:rsidRPr="00EC2532" w:rsidRDefault="00EE6A1F" w:rsidP="00F85A94">
            <w:pPr>
              <w:pStyle w:val="Kop2"/>
              <w:outlineLvl w:val="1"/>
            </w:pPr>
            <w:bookmarkStart w:id="74" w:name="_Toc26255753"/>
            <w:bookmarkStart w:id="75" w:name="_Toc26255885"/>
            <w:bookmarkStart w:id="76" w:name="_Toc26261402"/>
            <w:bookmarkStart w:id="77" w:name="_Toc26261569"/>
            <w:bookmarkStart w:id="78" w:name="_Toc26261607"/>
            <w:bookmarkStart w:id="79" w:name="_Toc26261635"/>
            <w:bookmarkStart w:id="80" w:name="_Toc33773733"/>
            <w:bookmarkStart w:id="81" w:name="_Toc71558698"/>
            <w:bookmarkStart w:id="82" w:name="_Toc443472397"/>
            <w:r w:rsidRPr="00B707B5">
              <w:rPr>
                <w:color w:val="4F81BD" w:themeColor="accent1"/>
              </w:rPr>
              <w:t>Omschrijving Prestatie</w:t>
            </w:r>
            <w:bookmarkEnd w:id="74"/>
            <w:bookmarkEnd w:id="75"/>
            <w:bookmarkEnd w:id="76"/>
            <w:bookmarkEnd w:id="77"/>
            <w:bookmarkEnd w:id="78"/>
            <w:bookmarkEnd w:id="79"/>
            <w:bookmarkEnd w:id="80"/>
            <w:bookmarkEnd w:id="81"/>
            <w:r w:rsidRPr="00B707B5">
              <w:rPr>
                <w:color w:val="4F81BD" w:themeColor="accent1"/>
              </w:rPr>
              <w:t xml:space="preserve"> </w:t>
            </w:r>
            <w:bookmarkEnd w:id="82"/>
          </w:p>
        </w:tc>
      </w:tr>
      <w:tr w:rsidR="00EE6A1F" w:rsidRPr="007C2D28" w14:paraId="5F11D2F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F5" w14:textId="77777777" w:rsidR="00EE6A1F" w:rsidRPr="00EC2532" w:rsidRDefault="00EE6A1F" w:rsidP="00F85A94">
            <w:pPr>
              <w:pStyle w:val="Kop3"/>
              <w:outlineLvl w:val="2"/>
            </w:pPr>
            <w:bookmarkStart w:id="83" w:name="_Toc438551298"/>
            <w:bookmarkStart w:id="84" w:name="_Toc443472398"/>
            <w:bookmarkStart w:id="85" w:name="_Toc26255754"/>
            <w:bookmarkStart w:id="86" w:name="_Toc26255886"/>
            <w:bookmarkStart w:id="87" w:name="_Toc26261403"/>
            <w:bookmarkStart w:id="88" w:name="_Toc26261570"/>
            <w:bookmarkStart w:id="89" w:name="_Toc26261608"/>
            <w:bookmarkStart w:id="90" w:name="_Toc33773734"/>
            <w:bookmarkStart w:id="91" w:name="_Toc71558699"/>
            <w:r>
              <w:t>Voorwerp</w:t>
            </w:r>
            <w:r w:rsidRPr="0F71423F">
              <w:t xml:space="preserve"> </w:t>
            </w:r>
            <w:r>
              <w:t>van</w:t>
            </w:r>
            <w:r w:rsidRPr="0F71423F">
              <w:t xml:space="preserve"> </w:t>
            </w:r>
            <w:r w:rsidRPr="0F71423F">
              <w:rPr>
                <w:lang w:val="en-US"/>
              </w:rPr>
              <w:t xml:space="preserve">de </w:t>
            </w:r>
            <w:r w:rsidRPr="0F71423F">
              <w:t>Overeenkomst</w:t>
            </w:r>
            <w:bookmarkEnd w:id="83"/>
            <w:bookmarkEnd w:id="84"/>
            <w:bookmarkEnd w:id="85"/>
            <w:bookmarkEnd w:id="86"/>
            <w:bookmarkEnd w:id="87"/>
            <w:bookmarkEnd w:id="88"/>
            <w:bookmarkEnd w:id="89"/>
            <w:bookmarkEnd w:id="90"/>
            <w:bookmarkEnd w:id="91"/>
          </w:p>
        </w:tc>
      </w:tr>
      <w:tr w:rsidR="00EE6A1F" w:rsidRPr="007C2D28" w14:paraId="5F11D2F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F9" w14:textId="77777777" w:rsidR="00EE6A1F" w:rsidRPr="005D591D" w:rsidRDefault="00EE6A1F" w:rsidP="00ED1244">
            <w:pPr>
              <w:pStyle w:val="Lijstalinea"/>
              <w:numPr>
                <w:ilvl w:val="0"/>
                <w:numId w:val="13"/>
              </w:numPr>
            </w:pPr>
            <w:r w:rsidRPr="00ED1244">
              <w:t xml:space="preserve">De Prestatie is nader omschreven in de </w:t>
            </w:r>
            <w:r>
              <w:t>documenten, zoals genoemd in artikel 2 lid 1.</w:t>
            </w:r>
          </w:p>
        </w:tc>
      </w:tr>
      <w:tr w:rsidR="00EE6A1F" w:rsidRPr="007C2D28" w14:paraId="5F11D30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2FD" w14:textId="77777777" w:rsidR="00EE6A1F" w:rsidRPr="00EC2532" w:rsidRDefault="00EE6A1F" w:rsidP="00FB3B3F">
            <w:pPr>
              <w:pStyle w:val="Lijstalinea"/>
              <w:numPr>
                <w:ilvl w:val="0"/>
                <w:numId w:val="13"/>
              </w:numPr>
            </w:pPr>
            <w:r w:rsidRPr="005D591D">
              <w:t>Contractant garandeert de continuïteit van de Prestatie aan de Gemeente gedurende de looptijd van de Overeenkomst en zolang de verplichtingen van Contractant op basis hiervan voortduren.</w:t>
            </w:r>
          </w:p>
        </w:tc>
      </w:tr>
      <w:tr w:rsidR="00EE6A1F" w:rsidRPr="007C2D28" w14:paraId="5F11D34D"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4A" w14:textId="77777777" w:rsidR="00EE6A1F" w:rsidRPr="00C8476F" w:rsidRDefault="00EE6A1F" w:rsidP="00AE06DA">
            <w:pPr>
              <w:pStyle w:val="Kop3"/>
              <w:outlineLvl w:val="2"/>
            </w:pPr>
            <w:bookmarkStart w:id="92" w:name="_Toc438551300"/>
            <w:bookmarkStart w:id="93" w:name="_Toc443472400"/>
            <w:bookmarkStart w:id="94" w:name="_Toc26255757"/>
            <w:bookmarkStart w:id="95" w:name="_Toc26255889"/>
            <w:bookmarkStart w:id="96" w:name="_Toc26261406"/>
            <w:bookmarkStart w:id="97" w:name="_Toc26261573"/>
            <w:bookmarkStart w:id="98" w:name="_Toc26261611"/>
            <w:bookmarkStart w:id="99" w:name="_Toc33773737"/>
            <w:bookmarkStart w:id="100" w:name="_Toc71558700"/>
            <w:r>
              <w:t>Communicatie en informatievoorziening</w:t>
            </w:r>
            <w:bookmarkEnd w:id="92"/>
            <w:bookmarkEnd w:id="93"/>
            <w:bookmarkEnd w:id="94"/>
            <w:bookmarkEnd w:id="95"/>
            <w:bookmarkEnd w:id="96"/>
            <w:bookmarkEnd w:id="97"/>
            <w:bookmarkEnd w:id="98"/>
            <w:bookmarkEnd w:id="99"/>
            <w:bookmarkEnd w:id="100"/>
          </w:p>
        </w:tc>
      </w:tr>
      <w:tr w:rsidR="00EE6A1F" w:rsidRPr="007C2D28" w14:paraId="5F11D357"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4E" w14:textId="739EFB1C" w:rsidR="00EE6A1F" w:rsidRDefault="00EE6A1F" w:rsidP="009406B7">
            <w:r>
              <w:t xml:space="preserve">Gedurende de looptijd van de Overeenkomst vindt in beginsel één </w:t>
            </w:r>
            <w:r w:rsidRPr="00787B8D">
              <w:t>maal per /kwartaal/ een</w:t>
            </w:r>
            <w:r>
              <w:t xml:space="preserve"> evaluatieoverleg plaats tussen beide Partijen</w:t>
            </w:r>
            <w:r w:rsidRPr="009406B7">
              <w:rPr>
                <w:highlight w:val="yellow"/>
              </w:rPr>
              <w:t xml:space="preserve">, </w:t>
            </w:r>
            <w:r w:rsidRPr="003E1E48">
              <w:rPr>
                <w:highlight w:val="yellow"/>
              </w:rPr>
              <w:t>*</w:t>
            </w:r>
            <w:r w:rsidRPr="009406B7">
              <w:rPr>
                <w:highlight w:val="yellow"/>
              </w:rPr>
              <w:t xml:space="preserve">op het kantoor van de </w:t>
            </w:r>
            <w:r w:rsidRPr="00B707B5">
              <w:rPr>
                <w:highlight w:val="yellow"/>
              </w:rPr>
              <w:t>Gemeente</w:t>
            </w:r>
            <w:r w:rsidR="00787B8D" w:rsidRPr="00B707B5">
              <w:rPr>
                <w:highlight w:val="yellow"/>
              </w:rPr>
              <w:t xml:space="preserve"> </w:t>
            </w:r>
            <w:r w:rsidR="00787B8D" w:rsidRPr="00B707B5">
              <w:rPr>
                <w:color w:val="00B0F0"/>
                <w:highlight w:val="yellow"/>
              </w:rPr>
              <w:t xml:space="preserve">nader benoemen </w:t>
            </w:r>
            <w:r w:rsidRPr="00B707B5">
              <w:rPr>
                <w:highlight w:val="yellow"/>
              </w:rPr>
              <w:t>/digitaal</w:t>
            </w:r>
            <w:r w:rsidRPr="009406B7">
              <w:rPr>
                <w:highlight w:val="yellow"/>
              </w:rPr>
              <w:t>/locatie in overleg/ op het kantoor van Contractant.</w:t>
            </w:r>
            <w:r>
              <w:t xml:space="preserve"> Tijdens de evaluatie komen minimaal aan de orde: </w:t>
            </w:r>
          </w:p>
          <w:p w14:paraId="5F11D34F" w14:textId="77777777" w:rsidR="00EE6A1F" w:rsidRDefault="00EE6A1F" w:rsidP="00AE06DA">
            <w:pPr>
              <w:pStyle w:val="Lijstalinea"/>
              <w:numPr>
                <w:ilvl w:val="1"/>
                <w:numId w:val="17"/>
              </w:numPr>
            </w:pPr>
            <w:r>
              <w:t xml:space="preserve">tevredenheid beide Partijen; </w:t>
            </w:r>
          </w:p>
          <w:p w14:paraId="5F11D350" w14:textId="77777777" w:rsidR="00EE6A1F" w:rsidRDefault="00EE6A1F" w:rsidP="00AE06DA">
            <w:pPr>
              <w:pStyle w:val="Lijstalinea"/>
              <w:numPr>
                <w:ilvl w:val="1"/>
                <w:numId w:val="17"/>
              </w:numPr>
            </w:pPr>
            <w:r>
              <w:t>voortgang van de Prestatie(s)</w:t>
            </w:r>
          </w:p>
          <w:p w14:paraId="5F11D351" w14:textId="77777777" w:rsidR="00EE6A1F" w:rsidRPr="00BE6597" w:rsidRDefault="00EE6A1F" w:rsidP="00AE06DA">
            <w:pPr>
              <w:pStyle w:val="Lijstalinea"/>
              <w:numPr>
                <w:ilvl w:val="1"/>
                <w:numId w:val="17"/>
              </w:numPr>
            </w:pPr>
            <w:r w:rsidRPr="00BE6597">
              <w:t>nakomen overeengekomen werkafspraken en indicators;</w:t>
            </w:r>
          </w:p>
          <w:p w14:paraId="5F11D352" w14:textId="77777777" w:rsidR="00EE6A1F" w:rsidRPr="00BE6597" w:rsidRDefault="00EE6A1F" w:rsidP="00AE06DA">
            <w:pPr>
              <w:pStyle w:val="Lijstalinea"/>
              <w:numPr>
                <w:ilvl w:val="1"/>
                <w:numId w:val="17"/>
              </w:numPr>
            </w:pPr>
            <w:r w:rsidRPr="00BE6597">
              <w:t>relatiemanagement;</w:t>
            </w:r>
          </w:p>
          <w:p w14:paraId="5F11D353" w14:textId="6504722C" w:rsidR="00EE6A1F" w:rsidRDefault="00EE6A1F" w:rsidP="00AE06DA">
            <w:pPr>
              <w:pStyle w:val="Lijstalinea"/>
              <w:numPr>
                <w:ilvl w:val="1"/>
                <w:numId w:val="17"/>
              </w:numPr>
            </w:pPr>
            <w:r>
              <w:t xml:space="preserve">signaleren en oplossen knelpunten; </w:t>
            </w:r>
          </w:p>
          <w:p w14:paraId="769CDF44" w14:textId="5B4E701B" w:rsidR="00EE6A1F" w:rsidRDefault="00EE6A1F" w:rsidP="00AE06DA">
            <w:pPr>
              <w:pStyle w:val="Lijstalinea"/>
              <w:numPr>
                <w:ilvl w:val="1"/>
                <w:numId w:val="17"/>
              </w:numPr>
            </w:pPr>
            <w:r w:rsidRPr="0F71423F">
              <w:rPr>
                <w:highlight w:val="yellow"/>
              </w:rPr>
              <w:t>*</w:t>
            </w:r>
          </w:p>
          <w:p w14:paraId="5F11D354" w14:textId="07F49962" w:rsidR="00EE6A1F" w:rsidRDefault="00EE6A1F" w:rsidP="00AE06DA">
            <w:pPr>
              <w:ind w:left="431"/>
            </w:pPr>
            <w:r>
              <w:t xml:space="preserve">Contractant maakt een verslag van het gesprek en zendt dit binnen vijf (5) werkdagen aan de Gemeente. Partijen worden geacht om binnen tien (10) werkdagen inhoudelijk te reageren op het verslag. Indien Partijen niet reageren wordt het verslag als goedgekeurd beschouwd. </w:t>
            </w:r>
          </w:p>
        </w:tc>
      </w:tr>
      <w:tr w:rsidR="00EE6A1F" w:rsidRPr="007C2D28" w14:paraId="5F11D35F"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5C" w14:textId="7A31500B" w:rsidR="00EE6A1F" w:rsidRDefault="00EE6A1F" w:rsidP="00AE06DA">
            <w:pPr>
              <w:pStyle w:val="Lijstalinea"/>
              <w:numPr>
                <w:ilvl w:val="0"/>
                <w:numId w:val="17"/>
              </w:numPr>
            </w:pPr>
            <w:r w:rsidRPr="005355AE">
              <w:t xml:space="preserve">Gedurende de looptijd van de Overeenkomst rapporteert Contractant eens </w:t>
            </w:r>
            <w:r w:rsidRPr="00787B8D">
              <w:t>per kwartaal</w:t>
            </w:r>
            <w:r w:rsidR="00570952">
              <w:t xml:space="preserve"> </w:t>
            </w:r>
            <w:r w:rsidRPr="005355AE">
              <w:t>op de onderdelen zoals afgesproken in de aanbestedingsstukken.</w:t>
            </w:r>
          </w:p>
        </w:tc>
      </w:tr>
      <w:tr w:rsidR="00EE6A1F" w:rsidRPr="007C2D28" w14:paraId="5F11D37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75" w14:textId="77777777" w:rsidR="00EE6A1F" w:rsidRDefault="00EE6A1F" w:rsidP="00AE06DA">
            <w:pPr>
              <w:pStyle w:val="Lijstalinea"/>
              <w:numPr>
                <w:ilvl w:val="0"/>
                <w:numId w:val="17"/>
              </w:numPr>
            </w:pPr>
            <w:r w:rsidRPr="002277C9">
              <w:t>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w:t>
            </w:r>
          </w:p>
        </w:tc>
      </w:tr>
      <w:tr w:rsidR="00EE6A1F" w:rsidRPr="007C2D28" w14:paraId="5F11D37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79" w14:textId="62F6CA69" w:rsidR="00EE6A1F" w:rsidRDefault="00EE6A1F" w:rsidP="00AE06DA">
            <w:pPr>
              <w:pStyle w:val="Lijstalinea"/>
              <w:numPr>
                <w:ilvl w:val="0"/>
                <w:numId w:val="17"/>
              </w:numPr>
            </w:pPr>
            <w:r w:rsidRPr="002277C9">
              <w:lastRenderedPageBreak/>
              <w:t>Indien gewenst door de Gemeente of Contractant zal een tussentijdse evaluatie plaatsvinden</w:t>
            </w:r>
            <w:r>
              <w:t xml:space="preserve">, </w:t>
            </w:r>
            <w:r w:rsidRPr="009406B7">
              <w:rPr>
                <w:highlight w:val="yellow"/>
              </w:rPr>
              <w:t xml:space="preserve"> </w:t>
            </w:r>
            <w:r w:rsidRPr="003E1E48">
              <w:rPr>
                <w:highlight w:val="yellow"/>
              </w:rPr>
              <w:t>*</w:t>
            </w:r>
            <w:r w:rsidRPr="009406B7">
              <w:rPr>
                <w:highlight w:val="yellow"/>
              </w:rPr>
              <w:t xml:space="preserve">op het kantoor van de </w:t>
            </w:r>
            <w:r w:rsidRPr="00B707B5">
              <w:rPr>
                <w:highlight w:val="yellow"/>
              </w:rPr>
              <w:t>Gemeente</w:t>
            </w:r>
            <w:r w:rsidR="00B707B5" w:rsidRPr="00B707B5">
              <w:rPr>
                <w:highlight w:val="yellow"/>
              </w:rPr>
              <w:t xml:space="preserve"> </w:t>
            </w:r>
            <w:r w:rsidR="00B707B5" w:rsidRPr="00B707B5">
              <w:rPr>
                <w:color w:val="00B0F0"/>
                <w:highlight w:val="yellow"/>
              </w:rPr>
              <w:t xml:space="preserve">nader benoemen </w:t>
            </w:r>
            <w:r w:rsidRPr="00B707B5">
              <w:rPr>
                <w:highlight w:val="yellow"/>
              </w:rPr>
              <w:t>/digitaal</w:t>
            </w:r>
            <w:r w:rsidRPr="009406B7">
              <w:rPr>
                <w:highlight w:val="yellow"/>
              </w:rPr>
              <w:t>/locatie in overleg/ op het kantoor van Contractant.</w:t>
            </w:r>
            <w:r>
              <w:t xml:space="preserve"> </w:t>
            </w:r>
            <w:r w:rsidRPr="002277C9">
              <w:t xml:space="preserve">Tijdens deze evaluatie komen de bespreekpunten aan de orde die op dat moment voor een van beide Partijen actueel zijn. Contractant maakt een verslag van het gesprek en zendt dit binnen vijf (5) werkdagen aan de Gemeente. </w:t>
            </w:r>
            <w:r>
              <w:t>Partijen worden geacht om binnen tien (10) werkdagen inhoudelijk te reageren op het verslag. Indien Partijen niet reageren wordt het verslag als goedgekeurd beschouwd.</w:t>
            </w:r>
          </w:p>
        </w:tc>
      </w:tr>
      <w:tr w:rsidR="00EE6A1F" w:rsidRPr="007C2D28" w14:paraId="5F11D38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7D" w14:textId="3F07D19D" w:rsidR="00EE6A1F" w:rsidRDefault="00EE6A1F" w:rsidP="00AE06DA">
            <w:pPr>
              <w:pStyle w:val="Lijstalinea"/>
              <w:numPr>
                <w:ilvl w:val="0"/>
                <w:numId w:val="17"/>
              </w:numPr>
            </w:pPr>
            <w:r w:rsidRPr="002277C9">
              <w:t>Na afronden van de Prestaties vindt een eindevaluatie plaats tussen beide Partijen</w:t>
            </w:r>
            <w:r>
              <w:t xml:space="preserve">, </w:t>
            </w:r>
            <w:r w:rsidRPr="003E1E48">
              <w:rPr>
                <w:highlight w:val="yellow"/>
              </w:rPr>
              <w:t>*</w:t>
            </w:r>
            <w:r w:rsidRPr="009406B7">
              <w:rPr>
                <w:highlight w:val="yellow"/>
              </w:rPr>
              <w:t>op het kantoor van de Gemeente</w:t>
            </w:r>
            <w:r w:rsidR="00B707B5">
              <w:rPr>
                <w:highlight w:val="yellow"/>
              </w:rPr>
              <w:t xml:space="preserve"> </w:t>
            </w:r>
            <w:r w:rsidR="00B707B5" w:rsidRPr="00B707B5">
              <w:rPr>
                <w:color w:val="00B0F0"/>
                <w:highlight w:val="yellow"/>
              </w:rPr>
              <w:t>nader benoemen</w:t>
            </w:r>
            <w:r w:rsidR="00B12FA8" w:rsidRPr="00B707B5">
              <w:rPr>
                <w:color w:val="00B0F0"/>
                <w:highlight w:val="yellow"/>
              </w:rPr>
              <w:t xml:space="preserve"> </w:t>
            </w:r>
            <w:r w:rsidRPr="009406B7">
              <w:rPr>
                <w:highlight w:val="yellow"/>
              </w:rPr>
              <w:t>/digitaal/locatie in overleg/ op het kantoor van Contractant.</w:t>
            </w:r>
            <w:r>
              <w:t xml:space="preserve"> </w:t>
            </w:r>
            <w:r w:rsidRPr="002277C9">
              <w:t>Tijdens de eindevaluatie wordt de prestatie van Contractant beoordeeld. De Gemeente maakt een verslag van het gesprek en zendt dit binnen vijf (5) werkdagen aan Contractant.</w:t>
            </w:r>
            <w:r>
              <w:t xml:space="preserve"> Partijen worden geacht om binnen tien (10) werkdagen inhoudelijk te reageren op het verslag. Indien Partijen niet reageren wordt het verslag als goedgekeurd beschouwd.</w:t>
            </w:r>
          </w:p>
        </w:tc>
      </w:tr>
      <w:tr w:rsidR="00EE6A1F" w:rsidRPr="007C2D28" w14:paraId="5F11D38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81" w14:textId="77777777" w:rsidR="00EE6A1F" w:rsidRDefault="00EE6A1F" w:rsidP="00AE06DA">
            <w:pPr>
              <w:pStyle w:val="Lijstalinea"/>
              <w:numPr>
                <w:ilvl w:val="0"/>
                <w:numId w:val="17"/>
              </w:numPr>
            </w:pPr>
            <w:r w:rsidRPr="002277C9">
              <w:t>De afspraken gemaakt in (tussentijdse) evaluaties en eind evaluatie zijn bindend voor beide Partijen, tenzij een van hen aangeeft zich niet te willen binden. De afspraken moeten daarvoor zijn vastgelegd en overeengekomen in gespreksverslagen.</w:t>
            </w:r>
          </w:p>
        </w:tc>
      </w:tr>
      <w:tr w:rsidR="00EE6A1F" w:rsidRPr="007C2D28" w14:paraId="5F11D38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89" w14:textId="77777777" w:rsidR="00EE6A1F" w:rsidRPr="005355AE" w:rsidRDefault="00EE6A1F" w:rsidP="00AE06DA">
            <w:pPr>
              <w:pStyle w:val="Kop3"/>
              <w:outlineLvl w:val="2"/>
            </w:pPr>
            <w:bookmarkStart w:id="101" w:name="_Toc443472401"/>
            <w:bookmarkStart w:id="102" w:name="_Toc26255758"/>
            <w:bookmarkStart w:id="103" w:name="_Toc26255890"/>
            <w:bookmarkStart w:id="104" w:name="_Toc26261407"/>
            <w:bookmarkStart w:id="105" w:name="_Toc26261574"/>
            <w:bookmarkStart w:id="106" w:name="_Toc26261612"/>
            <w:bookmarkStart w:id="107" w:name="_Toc33773738"/>
            <w:bookmarkStart w:id="108" w:name="_Toc71558701"/>
            <w:r w:rsidRPr="0F71423F">
              <w:t>Tijdstip van nakoming</w:t>
            </w:r>
            <w:bookmarkEnd w:id="101"/>
            <w:bookmarkEnd w:id="102"/>
            <w:bookmarkEnd w:id="103"/>
            <w:bookmarkEnd w:id="104"/>
            <w:bookmarkEnd w:id="105"/>
            <w:bookmarkEnd w:id="106"/>
            <w:bookmarkEnd w:id="107"/>
            <w:bookmarkEnd w:id="108"/>
          </w:p>
        </w:tc>
      </w:tr>
      <w:tr w:rsidR="00EE6A1F" w:rsidRPr="007C2D28" w14:paraId="5F11D3D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DB" w14:textId="1E1F3F02" w:rsidR="00EE6A1F" w:rsidRDefault="00EE6A1F" w:rsidP="00AE06DA">
            <w:pPr>
              <w:pStyle w:val="Lijstalinea"/>
              <w:numPr>
                <w:ilvl w:val="0"/>
                <w:numId w:val="27"/>
              </w:numPr>
            </w:pPr>
            <w:r w:rsidRPr="005355AE">
              <w:t xml:space="preserve">De </w:t>
            </w:r>
            <w:r>
              <w:t>P</w:t>
            </w:r>
            <w:r w:rsidRPr="005355AE">
              <w:t xml:space="preserve">restatie wordt geleverd </w:t>
            </w:r>
            <w:r>
              <w:t>binnen de door de Contractant aangegeven en door de Gemeente goedgekeurde bereikbaarheid.</w:t>
            </w:r>
          </w:p>
        </w:tc>
      </w:tr>
      <w:tr w:rsidR="00EE6A1F" w:rsidRPr="007C2D28" w14:paraId="5F11D3E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DF" w14:textId="77777777" w:rsidR="00EE6A1F" w:rsidRPr="005355AE" w:rsidRDefault="00EE6A1F" w:rsidP="00AE06DA">
            <w:pPr>
              <w:pStyle w:val="Kop3"/>
              <w:outlineLvl w:val="2"/>
            </w:pPr>
            <w:bookmarkStart w:id="109" w:name="_Toc438551301"/>
            <w:bookmarkStart w:id="110" w:name="_Toc443472402"/>
            <w:bookmarkStart w:id="111" w:name="_Toc26255759"/>
            <w:bookmarkStart w:id="112" w:name="_Toc26255891"/>
            <w:bookmarkStart w:id="113" w:name="_Toc26261408"/>
            <w:bookmarkStart w:id="114" w:name="_Toc26261575"/>
            <w:bookmarkStart w:id="115" w:name="_Toc26261613"/>
            <w:bookmarkStart w:id="116" w:name="_Toc33773739"/>
            <w:bookmarkStart w:id="117" w:name="_Toc71558702"/>
            <w:r>
              <w:t>Prijzen en tarieven</w:t>
            </w:r>
            <w:bookmarkEnd w:id="109"/>
            <w:bookmarkEnd w:id="110"/>
            <w:bookmarkEnd w:id="111"/>
            <w:bookmarkEnd w:id="112"/>
            <w:bookmarkEnd w:id="113"/>
            <w:bookmarkEnd w:id="114"/>
            <w:bookmarkEnd w:id="115"/>
            <w:bookmarkEnd w:id="116"/>
            <w:bookmarkEnd w:id="117"/>
          </w:p>
        </w:tc>
      </w:tr>
      <w:tr w:rsidR="00EE6A1F" w:rsidRPr="007C2D28" w14:paraId="5F11D3E6"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E3" w14:textId="08A8EEEB" w:rsidR="00EE6A1F" w:rsidRPr="005355AE" w:rsidRDefault="00EE6A1F" w:rsidP="00AE06DA">
            <w:pPr>
              <w:pStyle w:val="Lijstalinea"/>
              <w:numPr>
                <w:ilvl w:val="0"/>
                <w:numId w:val="7"/>
              </w:numPr>
              <w:rPr>
                <w:lang w:eastAsia="x-none"/>
              </w:rPr>
            </w:pPr>
            <w:r>
              <w:t>De Prestatie</w:t>
            </w:r>
            <w:r w:rsidR="00B707B5">
              <w:t>(</w:t>
            </w:r>
            <w:r>
              <w:t>s</w:t>
            </w:r>
            <w:r w:rsidR="00B707B5">
              <w:t>)</w:t>
            </w:r>
            <w:r>
              <w:t xml:space="preserve"> van Contractant worden verrekend conform prijzen en/of de tarieven zoals deze zijn aangeboden in de Offerte van Contractant en de in de aanbestedingsdocumenten vermelde vergoedingssystematiek.</w:t>
            </w:r>
          </w:p>
        </w:tc>
      </w:tr>
      <w:tr w:rsidR="00EE6A1F" w:rsidRPr="007C2D28" w14:paraId="5F11D3EA"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E7" w14:textId="22D438F5" w:rsidR="00EE6A1F" w:rsidRDefault="00EE6A1F" w:rsidP="00AE06DA">
            <w:pPr>
              <w:pStyle w:val="Lijstalinea"/>
              <w:numPr>
                <w:ilvl w:val="0"/>
                <w:numId w:val="7"/>
              </w:numPr>
            </w:pPr>
            <w:r>
              <w:t>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w:t>
            </w:r>
          </w:p>
        </w:tc>
      </w:tr>
      <w:tr w:rsidR="00EE6A1F" w:rsidRPr="007C2D28" w14:paraId="5F11D3F6"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F3" w14:textId="7CE84E18" w:rsidR="00EE6A1F" w:rsidRPr="00F822CE" w:rsidRDefault="00EE6A1F" w:rsidP="00AE06DA">
            <w:pPr>
              <w:pStyle w:val="Lijstalinea"/>
              <w:numPr>
                <w:ilvl w:val="0"/>
                <w:numId w:val="7"/>
              </w:numPr>
            </w:pPr>
            <w:r w:rsidRPr="00EE6A1F">
              <w:t xml:space="preserve">De overeengekomen tarieven staan eens per jaar open voor indexatie op basis van het CBS indexcijfer voor </w:t>
            </w:r>
            <w:r w:rsidRPr="00B707B5">
              <w:rPr>
                <w:highlight w:val="yellow"/>
              </w:rPr>
              <w:t>*</w:t>
            </w:r>
            <w:r w:rsidRPr="00B707B5">
              <w:rPr>
                <w:color w:val="00B0F0"/>
                <w:highlight w:val="yellow"/>
              </w:rPr>
              <w:t>prijsindex</w:t>
            </w:r>
            <w:r w:rsidR="00B707B5" w:rsidRPr="00B707B5">
              <w:rPr>
                <w:color w:val="00B0F0"/>
                <w:highlight w:val="yellow"/>
              </w:rPr>
              <w:t xml:space="preserve"> nader benoemen</w:t>
            </w:r>
            <w:r w:rsidRPr="00B707B5">
              <w:rPr>
                <w:highlight w:val="yellow"/>
              </w:rPr>
              <w:t>.</w:t>
            </w:r>
            <w:r w:rsidRPr="00EE6A1F">
              <w:t xml:space="preserve">  De prijsaanpassing is gemaximaliseerd tot de in de benoemde CBS index aangegeven stijging over 12 maanden (van </w:t>
            </w:r>
            <w:r>
              <w:t>januari</w:t>
            </w:r>
            <w:r w:rsidRPr="00EE6A1F">
              <w:t xml:space="preserve"> tot </w:t>
            </w:r>
            <w:r>
              <w:t>januari</w:t>
            </w:r>
            <w:r w:rsidRPr="00EE6A1F">
              <w:t xml:space="preserve">). Als het CBS de publicatie van het prijsindexcijfer staakt, wordt in overleg aansluiting gezocht bij een vergelijkbare indexeringsmethode. Inhaalslagen voor niet toegepaste prijsaanpassingen zijn niet mogelijk. Van deze optie kunnen beide Partijen voor het eerst gebruik maken per </w:t>
            </w:r>
            <w:r>
              <w:t>1 januari 2026.</w:t>
            </w:r>
          </w:p>
        </w:tc>
      </w:tr>
      <w:tr w:rsidR="00EE6A1F" w:rsidRPr="007C2D28" w14:paraId="5F11D3FA"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F7" w14:textId="77777777" w:rsidR="00EE6A1F" w:rsidRPr="005355AE" w:rsidRDefault="00EE6A1F" w:rsidP="00AE06DA">
            <w:pPr>
              <w:pStyle w:val="Lijstalinea"/>
              <w:numPr>
                <w:ilvl w:val="0"/>
                <w:numId w:val="7"/>
              </w:numPr>
            </w:pPr>
            <w:r w:rsidRPr="005355AE">
              <w:t>Alle geldbedragen in de Overeenkomst zijn, in aanvulling op artikel 17.1 van de AIV, uitgedrukt in Euro’s en exclusief omzetbelasting (btw), tenzij duidelijk anders is vermeld. Geldbedragen in Euro’s zijn weergegeven met twee decimalen achter de komma.</w:t>
            </w:r>
          </w:p>
        </w:tc>
      </w:tr>
      <w:tr w:rsidR="00EE6A1F" w:rsidRPr="007C2D28" w14:paraId="5F11D3FE"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FB" w14:textId="70B35B03" w:rsidR="00EE6A1F" w:rsidRPr="005355AE" w:rsidRDefault="00EE6A1F" w:rsidP="00785FF7">
            <w:pPr>
              <w:pStyle w:val="Lijstalinea"/>
              <w:ind w:left="360"/>
            </w:pPr>
          </w:p>
        </w:tc>
      </w:tr>
      <w:tr w:rsidR="00EE6A1F" w:rsidRPr="007C2D28" w14:paraId="5F11D40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3FF" w14:textId="77777777" w:rsidR="00EE6A1F" w:rsidRPr="005355AE" w:rsidRDefault="00EE6A1F" w:rsidP="00AE06DA">
            <w:pPr>
              <w:pStyle w:val="Kop3"/>
              <w:outlineLvl w:val="2"/>
            </w:pPr>
            <w:bookmarkStart w:id="118" w:name="_Toc438551302"/>
            <w:bookmarkStart w:id="119" w:name="_Toc443472403"/>
            <w:bookmarkStart w:id="120" w:name="_Toc26255760"/>
            <w:bookmarkStart w:id="121" w:name="_Toc26255892"/>
            <w:bookmarkStart w:id="122" w:name="_Toc26261409"/>
            <w:bookmarkStart w:id="123" w:name="_Toc26261576"/>
            <w:bookmarkStart w:id="124" w:name="_Toc26261614"/>
            <w:bookmarkStart w:id="125" w:name="_Toc33773740"/>
            <w:bookmarkStart w:id="126" w:name="_Toc71558703"/>
            <w:r w:rsidRPr="0F71423F">
              <w:t>Verantwoording</w:t>
            </w:r>
            <w:r>
              <w:t>, facturering en betaling</w:t>
            </w:r>
            <w:bookmarkEnd w:id="118"/>
            <w:bookmarkEnd w:id="119"/>
            <w:bookmarkEnd w:id="120"/>
            <w:bookmarkEnd w:id="121"/>
            <w:bookmarkEnd w:id="122"/>
            <w:bookmarkEnd w:id="123"/>
            <w:bookmarkEnd w:id="124"/>
            <w:bookmarkEnd w:id="125"/>
            <w:bookmarkEnd w:id="126"/>
          </w:p>
        </w:tc>
      </w:tr>
      <w:tr w:rsidR="00EE6A1F" w:rsidRPr="007C2D28" w14:paraId="48B3DBC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0CF45D38" w14:textId="3D721DFF" w:rsidR="00EE6A1F" w:rsidRPr="005355AE" w:rsidRDefault="00EE6A1F" w:rsidP="00AC2F1A">
            <w:pPr>
              <w:pStyle w:val="Lijstalinea"/>
              <w:numPr>
                <w:ilvl w:val="0"/>
                <w:numId w:val="19"/>
              </w:numPr>
            </w:pPr>
            <w:r w:rsidRPr="005355AE">
              <w:t>De omvang van een factuur wordt bepaald op basis van daadwerkelijk uitgevoerde Prestatie</w:t>
            </w:r>
            <w:r>
              <w:t xml:space="preserve"> een en ander volgens de in de aanbestedingsstukken genoemde vergoedingssystematiek. </w:t>
            </w:r>
            <w:r w:rsidRPr="005355AE">
              <w:t>De registratie van de daadwerkelijk uitgevoerde Prestatie gebeurt door de Contractant</w:t>
            </w:r>
          </w:p>
        </w:tc>
      </w:tr>
      <w:tr w:rsidR="00EE6A1F" w:rsidRPr="007C2D28" w14:paraId="6321F52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3898A6BD" w14:textId="77777777" w:rsidR="00EE6A1F" w:rsidRDefault="00EE6A1F" w:rsidP="00AC2F1A">
            <w:pPr>
              <w:pStyle w:val="Lijstalinea"/>
              <w:numPr>
                <w:ilvl w:val="0"/>
                <w:numId w:val="19"/>
              </w:numPr>
            </w:pPr>
            <w:r w:rsidRPr="00E54D85">
              <w:t xml:space="preserve">Contractant factureert </w:t>
            </w:r>
            <w:r w:rsidRPr="00B707B5">
              <w:t>kwartaal</w:t>
            </w:r>
            <w:r w:rsidRPr="00E54D85">
              <w:t>, of na afronden van zijn Prestatie, achteraf, aan de hand van een door de Gemeente goedgekeurde onderbouwing.</w:t>
            </w:r>
          </w:p>
          <w:p w14:paraId="4CD0E738" w14:textId="19F11668" w:rsidR="00B707B5" w:rsidRDefault="00B707B5" w:rsidP="00AC2F1A">
            <w:pPr>
              <w:pStyle w:val="Lijstalinea"/>
              <w:numPr>
                <w:ilvl w:val="0"/>
                <w:numId w:val="19"/>
              </w:numPr>
            </w:pPr>
            <w:r>
              <w:t>Elk van de gemeente</w:t>
            </w:r>
            <w:r w:rsidR="00325572">
              <w:t>n</w:t>
            </w:r>
            <w:r>
              <w:t xml:space="preserve"> in deze overeenkomst ontvangt een factuur ter hoogte van een percentage van </w:t>
            </w:r>
            <w:r w:rsidR="006076A5">
              <w:t>het totaal</w:t>
            </w:r>
            <w:r>
              <w:t xml:space="preserve"> per kwartaal. Dit is als volgt verdeeld:</w:t>
            </w:r>
          </w:p>
          <w:p w14:paraId="374A08F6" w14:textId="1A1AF273" w:rsidR="00B707B5" w:rsidRDefault="00B707B5" w:rsidP="00B707B5">
            <w:pPr>
              <w:pStyle w:val="Lijstalinea"/>
              <w:numPr>
                <w:ilvl w:val="1"/>
                <w:numId w:val="19"/>
              </w:numPr>
            </w:pPr>
            <w:r>
              <w:t>Gemeente Alkmaar:</w:t>
            </w:r>
            <w:r w:rsidR="00325572">
              <w:t xml:space="preserve"> 55%</w:t>
            </w:r>
          </w:p>
          <w:p w14:paraId="76130006" w14:textId="511976FE" w:rsidR="00B707B5" w:rsidRDefault="00B707B5" w:rsidP="00B707B5">
            <w:pPr>
              <w:pStyle w:val="Lijstalinea"/>
              <w:numPr>
                <w:ilvl w:val="1"/>
                <w:numId w:val="19"/>
              </w:numPr>
            </w:pPr>
            <w:r>
              <w:t>Gemeente Bergen:</w:t>
            </w:r>
            <w:r w:rsidR="00325572">
              <w:t xml:space="preserve"> 15%</w:t>
            </w:r>
          </w:p>
          <w:p w14:paraId="65EDF484" w14:textId="7F7FB004" w:rsidR="00B707B5" w:rsidRDefault="00B707B5" w:rsidP="00B707B5">
            <w:pPr>
              <w:pStyle w:val="Lijstalinea"/>
              <w:numPr>
                <w:ilvl w:val="1"/>
                <w:numId w:val="19"/>
              </w:numPr>
            </w:pPr>
            <w:r>
              <w:t>Gemeente Castr</w:t>
            </w:r>
            <w:r w:rsidR="00325572">
              <w:t>i</w:t>
            </w:r>
            <w:r>
              <w:t>cum:</w:t>
            </w:r>
            <w:r w:rsidR="00325572">
              <w:t xml:space="preserve"> 18%</w:t>
            </w:r>
          </w:p>
          <w:p w14:paraId="15F453C0" w14:textId="77777777" w:rsidR="00B707B5" w:rsidRDefault="00B707B5" w:rsidP="00B707B5">
            <w:pPr>
              <w:pStyle w:val="Lijstalinea"/>
              <w:numPr>
                <w:ilvl w:val="1"/>
                <w:numId w:val="19"/>
              </w:numPr>
            </w:pPr>
            <w:r>
              <w:t xml:space="preserve">Gemeente Heiloo: </w:t>
            </w:r>
            <w:r w:rsidR="00325572">
              <w:t>12%</w:t>
            </w:r>
          </w:p>
          <w:p w14:paraId="6AB2434D" w14:textId="67A53608" w:rsidR="002E61DD" w:rsidRPr="00E54D85" w:rsidRDefault="002E61DD" w:rsidP="002E61DD">
            <w:pPr>
              <w:pStyle w:val="Lijstalinea"/>
              <w:ind w:left="360"/>
            </w:pPr>
            <w:r>
              <w:t xml:space="preserve">Het genoemde percentage wordt jaarlijks aangepast op basis van de onderlinge grootte in inwonertal van de </w:t>
            </w:r>
            <w:r>
              <w:t>4</w:t>
            </w:r>
            <w:r>
              <w:t xml:space="preserve"> gemeenten.</w:t>
            </w:r>
          </w:p>
        </w:tc>
      </w:tr>
      <w:tr w:rsidR="00EE6A1F" w:rsidRPr="007C2D28" w14:paraId="69760A7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2C0E4F8C" w14:textId="4CF7A2FE" w:rsidR="00EE6A1F" w:rsidRPr="00E54D85" w:rsidRDefault="00EE6A1F" w:rsidP="00FB5248">
            <w:pPr>
              <w:pStyle w:val="Lijstalinea"/>
              <w:numPr>
                <w:ilvl w:val="0"/>
                <w:numId w:val="19"/>
              </w:numPr>
            </w:pPr>
            <w:r w:rsidRPr="00E54D85">
              <w:t xml:space="preserve">Naast de algemene gegevens, zoals vermeld in artikel 18 van de AIV, bevat een factuur: </w:t>
            </w:r>
          </w:p>
          <w:p w14:paraId="67235451" w14:textId="39785D93" w:rsidR="00B707B5" w:rsidRDefault="00EE6A1F" w:rsidP="00FB5248">
            <w:pPr>
              <w:pStyle w:val="Geenafstand"/>
              <w:numPr>
                <w:ilvl w:val="1"/>
                <w:numId w:val="19"/>
              </w:numPr>
              <w:rPr>
                <w:lang w:eastAsia="x-none"/>
              </w:rPr>
            </w:pPr>
            <w:r w:rsidRPr="00E54D85">
              <w:t>Verplichtingennummer</w:t>
            </w:r>
            <w:r w:rsidR="00B707B5">
              <w:t xml:space="preserve"> gemeente Alkmaar </w:t>
            </w:r>
            <w:r w:rsidR="00B707B5" w:rsidRPr="00E54D85">
              <w:rPr>
                <w:color w:val="FF0000"/>
              </w:rPr>
              <w:t>invullen</w:t>
            </w:r>
          </w:p>
          <w:p w14:paraId="2BD94FFD" w14:textId="1BDFAEBE" w:rsidR="00B707B5" w:rsidRDefault="00B707B5" w:rsidP="00FB5248">
            <w:pPr>
              <w:pStyle w:val="Geenafstand"/>
              <w:numPr>
                <w:ilvl w:val="1"/>
                <w:numId w:val="19"/>
              </w:numPr>
              <w:rPr>
                <w:lang w:eastAsia="x-none"/>
              </w:rPr>
            </w:pPr>
            <w:r>
              <w:t>Verplichtingennummer gemeente Bergen</w:t>
            </w:r>
            <w:r w:rsidR="006076A5">
              <w:t xml:space="preserve"> </w:t>
            </w:r>
            <w:r w:rsidRPr="00E54D85">
              <w:rPr>
                <w:color w:val="FF0000"/>
              </w:rPr>
              <w:t>invullen</w:t>
            </w:r>
          </w:p>
          <w:p w14:paraId="4F265F75" w14:textId="7F2A392B" w:rsidR="00B707B5" w:rsidRDefault="00B707B5" w:rsidP="00FB5248">
            <w:pPr>
              <w:pStyle w:val="Geenafstand"/>
              <w:numPr>
                <w:ilvl w:val="1"/>
                <w:numId w:val="19"/>
              </w:numPr>
              <w:rPr>
                <w:lang w:eastAsia="x-none"/>
              </w:rPr>
            </w:pPr>
            <w:r>
              <w:t xml:space="preserve">Verplichtingennummer gemeente Castricum </w:t>
            </w:r>
            <w:r w:rsidRPr="00E54D85">
              <w:rPr>
                <w:color w:val="FF0000"/>
              </w:rPr>
              <w:t>invullen</w:t>
            </w:r>
          </w:p>
          <w:p w14:paraId="3A5C68E8" w14:textId="5673D67C" w:rsidR="00EE6A1F" w:rsidRPr="00E54D85" w:rsidRDefault="00B707B5" w:rsidP="00B707B5">
            <w:pPr>
              <w:pStyle w:val="Geenafstand"/>
              <w:numPr>
                <w:ilvl w:val="1"/>
                <w:numId w:val="19"/>
              </w:numPr>
              <w:rPr>
                <w:lang w:eastAsia="x-none"/>
              </w:rPr>
            </w:pPr>
            <w:r>
              <w:t>Verplichtingennummer gemeente Heiloo</w:t>
            </w:r>
            <w:r w:rsidR="00EE6A1F" w:rsidRPr="00E54D85">
              <w:t xml:space="preserve">: </w:t>
            </w:r>
            <w:r w:rsidR="00EE6A1F" w:rsidRPr="00E54D85">
              <w:rPr>
                <w:color w:val="FF0000"/>
              </w:rPr>
              <w:t>invullen</w:t>
            </w:r>
          </w:p>
        </w:tc>
      </w:tr>
      <w:tr w:rsidR="00EE6A1F" w:rsidRPr="007C2D28" w14:paraId="44212836"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03C460F5" w14:textId="77777777" w:rsidR="006076A5" w:rsidRDefault="00EE6A1F" w:rsidP="00E54D85">
            <w:pPr>
              <w:pStyle w:val="Lijstalinea"/>
              <w:numPr>
                <w:ilvl w:val="0"/>
                <w:numId w:val="19"/>
              </w:numPr>
            </w:pPr>
            <w:r w:rsidRPr="00E54D85">
              <w:lastRenderedPageBreak/>
              <w:t xml:space="preserve">Contractant zendt facturen digitaal naar: </w:t>
            </w:r>
          </w:p>
          <w:p w14:paraId="5AA030DC" w14:textId="487B64FC" w:rsidR="006076A5" w:rsidRDefault="006076A5" w:rsidP="006076A5">
            <w:pPr>
              <w:pStyle w:val="Lijstalinea"/>
              <w:numPr>
                <w:ilvl w:val="1"/>
                <w:numId w:val="19"/>
              </w:numPr>
            </w:pPr>
            <w:r>
              <w:t xml:space="preserve">Gemeente Alkmaar: </w:t>
            </w:r>
            <w:r w:rsidRPr="00E54D85">
              <w:rPr>
                <w:color w:val="FF0000"/>
              </w:rPr>
              <w:t>invullen</w:t>
            </w:r>
            <w:r w:rsidR="003F7B94">
              <w:rPr>
                <w:color w:val="FF0000"/>
              </w:rPr>
              <w:t>;</w:t>
            </w:r>
          </w:p>
          <w:p w14:paraId="1D20BB3C" w14:textId="75358D37" w:rsidR="006076A5" w:rsidRDefault="006076A5" w:rsidP="006076A5">
            <w:pPr>
              <w:pStyle w:val="Lijstalinea"/>
              <w:numPr>
                <w:ilvl w:val="1"/>
                <w:numId w:val="19"/>
              </w:numPr>
            </w:pPr>
            <w:r>
              <w:t xml:space="preserve">Gemeente Bergen: </w:t>
            </w:r>
            <w:hyperlink r:id="rId18" w:history="1">
              <w:r w:rsidRPr="00E54D85">
                <w:rPr>
                  <w:color w:val="FF0000"/>
                </w:rPr>
                <w:t xml:space="preserve"> invullen</w:t>
              </w:r>
              <w:r w:rsidR="003F7B94">
                <w:rPr>
                  <w:color w:val="FF0000"/>
                </w:rPr>
                <w:t>;</w:t>
              </w:r>
              <w:r>
                <w:rPr>
                  <w:rFonts w:asciiTheme="minorHAnsi" w:hAnsiTheme="minorHAnsi"/>
                  <w:sz w:val="22"/>
                  <w:highlight w:val="yellow"/>
                </w:rPr>
                <w:t xml:space="preserve"> </w:t>
              </w:r>
            </w:hyperlink>
          </w:p>
          <w:p w14:paraId="3543E661" w14:textId="0B5978BE" w:rsidR="006076A5" w:rsidRDefault="006076A5" w:rsidP="006076A5">
            <w:pPr>
              <w:pStyle w:val="Lijstalinea"/>
              <w:numPr>
                <w:ilvl w:val="1"/>
                <w:numId w:val="19"/>
              </w:numPr>
            </w:pPr>
            <w:r>
              <w:t xml:space="preserve">Gemeente Castricum: </w:t>
            </w:r>
            <w:r w:rsidRPr="00E54D85">
              <w:rPr>
                <w:color w:val="FF0000"/>
              </w:rPr>
              <w:t>invullen</w:t>
            </w:r>
            <w:r w:rsidR="003F7B94">
              <w:rPr>
                <w:color w:val="FF0000"/>
              </w:rPr>
              <w:t>;</w:t>
            </w:r>
          </w:p>
          <w:p w14:paraId="6C35299F" w14:textId="099465F1" w:rsidR="006076A5" w:rsidRPr="006076A5" w:rsidRDefault="006076A5" w:rsidP="006076A5">
            <w:pPr>
              <w:pStyle w:val="Lijstalinea"/>
              <w:numPr>
                <w:ilvl w:val="1"/>
                <w:numId w:val="19"/>
              </w:numPr>
            </w:pPr>
            <w:r>
              <w:t>Gemeente Heiloo</w:t>
            </w:r>
            <w:r w:rsidRPr="00E54D85">
              <w:rPr>
                <w:color w:val="FF0000"/>
              </w:rPr>
              <w:t xml:space="preserve"> invullen</w:t>
            </w:r>
            <w:r w:rsidR="003F7B94">
              <w:rPr>
                <w:color w:val="FF0000"/>
              </w:rPr>
              <w:t>;</w:t>
            </w:r>
            <w:r>
              <w:rPr>
                <w:rFonts w:asciiTheme="minorHAnsi" w:hAnsiTheme="minorHAnsi"/>
                <w:sz w:val="22"/>
              </w:rPr>
              <w:t xml:space="preserve"> </w:t>
            </w:r>
          </w:p>
          <w:p w14:paraId="707B96A5" w14:textId="18D6A8C8" w:rsidR="00EE6A1F" w:rsidRPr="00EE6A1F" w:rsidRDefault="00EE6A1F" w:rsidP="006076A5">
            <w:pPr>
              <w:ind w:left="426"/>
            </w:pPr>
            <w:r w:rsidRPr="00E54D85">
              <w:t>of via e-facturatie. E-facturatie bevat a</w:t>
            </w:r>
            <w:r w:rsidRPr="00E54D85">
              <w:rPr>
                <w:lang w:eastAsia="x-none"/>
              </w:rPr>
              <w:t xml:space="preserve">lle verplichte elementen zoals genoemd in de EN 16931-1 (NLCIUS) en een selectie van de optionele elementen, die bovendien aan alle business </w:t>
            </w:r>
            <w:proofErr w:type="spellStart"/>
            <w:r w:rsidRPr="00E54D85">
              <w:rPr>
                <w:lang w:eastAsia="x-none"/>
              </w:rPr>
              <w:t>rules</w:t>
            </w:r>
            <w:proofErr w:type="spellEnd"/>
            <w:r w:rsidRPr="00E54D85">
              <w:rPr>
                <w:lang w:eastAsia="x-none"/>
              </w:rPr>
              <w:t xml:space="preserve"> voldoen.</w:t>
            </w:r>
          </w:p>
        </w:tc>
      </w:tr>
      <w:tr w:rsidR="00EE6A1F" w:rsidRPr="007C2D28" w14:paraId="5F11D422"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1F" w14:textId="77777777" w:rsidR="00EE6A1F" w:rsidRDefault="00EE6A1F" w:rsidP="008B5E5F">
            <w:pPr>
              <w:pStyle w:val="Lijstalinea"/>
              <w:numPr>
                <w:ilvl w:val="0"/>
                <w:numId w:val="19"/>
              </w:numPr>
              <w:rPr>
                <w:lang w:eastAsia="x-none"/>
              </w:rPr>
            </w:pPr>
            <w:r w:rsidRPr="00337F0E">
              <w:t>Betaling door de Gemeente houdt op geen enkele wijze afstand van recht of van vorderingen in en ontslaat Contractant op geen enkele wijze van enige garantie en/of aansprakelijkheid.</w:t>
            </w:r>
          </w:p>
        </w:tc>
      </w:tr>
      <w:tr w:rsidR="00EE6A1F" w:rsidRPr="007C2D28" w14:paraId="5F11D44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41" w14:textId="77777777" w:rsidR="00EE6A1F" w:rsidRDefault="00EE6A1F" w:rsidP="00AE06DA">
            <w:pPr>
              <w:pStyle w:val="Kop3"/>
              <w:outlineLvl w:val="2"/>
            </w:pPr>
            <w:bookmarkStart w:id="127" w:name="_Toc438551303"/>
            <w:bookmarkStart w:id="128" w:name="_Toc443472405"/>
            <w:bookmarkStart w:id="129" w:name="_Toc26255762"/>
            <w:bookmarkStart w:id="130" w:name="_Toc26255894"/>
            <w:bookmarkStart w:id="131" w:name="_Toc26261411"/>
            <w:bookmarkStart w:id="132" w:name="_Toc26261578"/>
            <w:bookmarkStart w:id="133" w:name="_Toc26261616"/>
            <w:bookmarkStart w:id="134" w:name="_Toc33773742"/>
            <w:bookmarkStart w:id="135" w:name="_Toc71558704"/>
            <w:r>
              <w:t>Verzekeringen en zekerheidstelling</w:t>
            </w:r>
            <w:bookmarkEnd w:id="127"/>
            <w:bookmarkEnd w:id="128"/>
            <w:bookmarkEnd w:id="129"/>
            <w:bookmarkEnd w:id="130"/>
            <w:bookmarkEnd w:id="131"/>
            <w:bookmarkEnd w:id="132"/>
            <w:bookmarkEnd w:id="133"/>
            <w:bookmarkEnd w:id="134"/>
            <w:bookmarkEnd w:id="135"/>
          </w:p>
        </w:tc>
      </w:tr>
      <w:tr w:rsidR="00EE6A1F" w:rsidRPr="007C2D28" w14:paraId="5F11D45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51" w14:textId="77777777" w:rsidR="00EE6A1F" w:rsidRPr="00D31166" w:rsidRDefault="00EE6A1F" w:rsidP="009F2546">
            <w:pPr>
              <w:pStyle w:val="Lijstalinea"/>
              <w:numPr>
                <w:ilvl w:val="0"/>
                <w:numId w:val="21"/>
              </w:numPr>
            </w:pPr>
            <w:r w:rsidRPr="00D31166">
              <w:t>De Contractant heeft zich, in aanvulling op artikel 14, lid 2 van de AIV, verzekerd en houdt zich verzekerd voor wettelijke aansprakelijkheid (WA) met een minimale dekking</w:t>
            </w:r>
            <w:r>
              <w:t xml:space="preserve"> </w:t>
            </w:r>
            <w:r w:rsidRPr="00D31166">
              <w:t xml:space="preserve">van € </w:t>
            </w:r>
            <w:r w:rsidRPr="007E34DB">
              <w:rPr>
                <w:highlight w:val="yellow"/>
              </w:rPr>
              <w:t>*</w:t>
            </w:r>
            <w:r w:rsidRPr="007E34DB">
              <w:rPr>
                <w:color w:val="00B0F0"/>
              </w:rPr>
              <w:t xml:space="preserve"> </w:t>
            </w:r>
            <w:r w:rsidRPr="00D31166">
              <w:t xml:space="preserve">per gebeurtenis en € </w:t>
            </w:r>
            <w:r w:rsidRPr="007E34DB">
              <w:rPr>
                <w:highlight w:val="yellow"/>
              </w:rPr>
              <w:t>*</w:t>
            </w:r>
            <w:r w:rsidRPr="00D31166">
              <w:t xml:space="preserve"> per jaar.</w:t>
            </w:r>
          </w:p>
        </w:tc>
      </w:tr>
      <w:tr w:rsidR="00EE6A1F" w:rsidRPr="007C2D28" w14:paraId="5F11D47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6D" w14:textId="77777777" w:rsidR="00EE6A1F" w:rsidRDefault="00EE6A1F" w:rsidP="009F2546">
            <w:pPr>
              <w:pStyle w:val="Lijstalinea"/>
              <w:numPr>
                <w:ilvl w:val="0"/>
                <w:numId w:val="21"/>
              </w:numPr>
              <w:rPr>
                <w:lang w:eastAsia="x-none"/>
              </w:rPr>
            </w:pPr>
            <w:r w:rsidRPr="00D31166">
              <w:t>Samenhangende gebeurtenissen of aanspraken worden aangemerkt als één gebeurtenis / aanspraak.</w:t>
            </w:r>
          </w:p>
        </w:tc>
      </w:tr>
      <w:tr w:rsidR="00EE6A1F" w:rsidRPr="007C2D28" w14:paraId="5F11D47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71" w14:textId="77777777" w:rsidR="00EE6A1F" w:rsidRDefault="00EE6A1F" w:rsidP="009F2546">
            <w:pPr>
              <w:pStyle w:val="Kop2"/>
              <w:outlineLvl w:val="1"/>
            </w:pPr>
            <w:bookmarkStart w:id="136" w:name="_Toc443472407"/>
            <w:bookmarkStart w:id="137" w:name="_Toc26255763"/>
            <w:bookmarkStart w:id="138" w:name="_Toc26255895"/>
            <w:bookmarkStart w:id="139" w:name="_Toc26261412"/>
            <w:bookmarkStart w:id="140" w:name="_Toc26261579"/>
            <w:bookmarkStart w:id="141" w:name="_Toc26261617"/>
            <w:bookmarkStart w:id="142" w:name="_Toc26261636"/>
            <w:bookmarkStart w:id="143" w:name="_Toc33773743"/>
            <w:bookmarkStart w:id="144" w:name="_Toc71558705"/>
            <w:r w:rsidRPr="006076A5">
              <w:rPr>
                <w:color w:val="0070C0"/>
              </w:rPr>
              <w:t>Juridische aspecte</w:t>
            </w:r>
            <w:bookmarkEnd w:id="136"/>
            <w:r w:rsidRPr="006076A5">
              <w:rPr>
                <w:color w:val="0070C0"/>
              </w:rPr>
              <w:t>n</w:t>
            </w:r>
            <w:bookmarkEnd w:id="137"/>
            <w:bookmarkEnd w:id="138"/>
            <w:bookmarkEnd w:id="139"/>
            <w:bookmarkEnd w:id="140"/>
            <w:bookmarkEnd w:id="141"/>
            <w:bookmarkEnd w:id="142"/>
            <w:bookmarkEnd w:id="143"/>
            <w:bookmarkEnd w:id="144"/>
          </w:p>
        </w:tc>
      </w:tr>
      <w:tr w:rsidR="00EE6A1F" w:rsidRPr="007C2D28" w14:paraId="5F11D47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75" w14:textId="164DDCB7" w:rsidR="00EE6A1F" w:rsidRPr="005355AE" w:rsidRDefault="00EE6A1F" w:rsidP="009F2546">
            <w:pPr>
              <w:pStyle w:val="Kop3"/>
              <w:outlineLvl w:val="2"/>
            </w:pPr>
            <w:bookmarkStart w:id="145" w:name="_Toc443472408"/>
            <w:bookmarkStart w:id="146" w:name="_Toc26255764"/>
            <w:bookmarkStart w:id="147" w:name="_Toc26255896"/>
            <w:bookmarkStart w:id="148" w:name="_Toc26261413"/>
            <w:bookmarkStart w:id="149" w:name="_Toc26261580"/>
            <w:bookmarkStart w:id="150" w:name="_Toc26261618"/>
            <w:bookmarkStart w:id="151" w:name="_Toc33773744"/>
            <w:bookmarkStart w:id="152" w:name="_Toc71558706"/>
            <w:r>
              <w:t xml:space="preserve">Rechtskarakter van de Overeenkomst, </w:t>
            </w:r>
            <w:r w:rsidR="00307F67">
              <w:t xml:space="preserve">wijzigingen en </w:t>
            </w:r>
            <w:r>
              <w:t>toepasselijke voorwaarde</w:t>
            </w:r>
            <w:bookmarkEnd w:id="145"/>
            <w:r>
              <w:t>n</w:t>
            </w:r>
            <w:bookmarkEnd w:id="146"/>
            <w:bookmarkEnd w:id="147"/>
            <w:bookmarkEnd w:id="148"/>
            <w:bookmarkEnd w:id="149"/>
            <w:bookmarkEnd w:id="150"/>
            <w:bookmarkEnd w:id="151"/>
            <w:bookmarkEnd w:id="152"/>
          </w:p>
        </w:tc>
      </w:tr>
      <w:tr w:rsidR="00EE6A1F" w:rsidRPr="007C2D28" w14:paraId="5F11D47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79" w14:textId="77777777" w:rsidR="00EE6A1F" w:rsidRDefault="00EE6A1F" w:rsidP="009F2546">
            <w:pPr>
              <w:pStyle w:val="Lijstalinea"/>
              <w:numPr>
                <w:ilvl w:val="0"/>
                <w:numId w:val="22"/>
              </w:numPr>
            </w:pPr>
            <w:r w:rsidRPr="00263DDD">
              <w:t xml:space="preserve">Van toepassing zijn, in aanvulling op artikel 4, lid 6 van de AIV, alle relevante wet- en regelgeving, normen, voorschriften, publicaties en richtlijnen. </w:t>
            </w:r>
          </w:p>
        </w:tc>
      </w:tr>
      <w:tr w:rsidR="00166176" w:rsidRPr="007C2D28" w14:paraId="7F2C4E81"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2EE0BFD6" w14:textId="6909315C" w:rsidR="00166176" w:rsidRPr="00263DDD" w:rsidRDefault="00A46924" w:rsidP="009F2546">
            <w:pPr>
              <w:pStyle w:val="Lijstalinea"/>
              <w:numPr>
                <w:ilvl w:val="0"/>
                <w:numId w:val="22"/>
              </w:numPr>
            </w:pPr>
            <w:r w:rsidRPr="00A46924">
              <w:rPr>
                <w:rFonts w:eastAsia="Times New Roman"/>
                <w:lang w:eastAsia="x-none"/>
              </w:rPr>
              <w:t>Indien op grond van veranderde  beleidsinzichten en/of gewijzigde of onvoorziene omstandigheden de overeenkomst naar één van de Partijen aanvulling of wijziging behoeft, zullen de Partijen met elkaar in overleg treden om te bezien op welke wijze de overeenkomst kan worden aangevuld of gewijzigd.</w:t>
            </w:r>
            <w:r>
              <w:rPr>
                <w:rFonts w:eastAsia="Times New Roman"/>
                <w:lang w:eastAsia="x-none"/>
              </w:rPr>
              <w:t xml:space="preserve"> </w:t>
            </w:r>
            <w:r w:rsidR="00166176" w:rsidRPr="00406F55">
              <w:rPr>
                <w:rFonts w:eastAsia="Times New Roman"/>
                <w:lang w:eastAsia="x-none"/>
              </w:rPr>
              <w:t>Wijzigingen in deze overeenkomst kunnen alleen door Partijen overeengekomen worden indien zij schriftelijk zijn vastgelegd en voor zover zij niet conflicteren met de wet- en regelgeving, inclusief jurisprudentie.</w:t>
            </w:r>
          </w:p>
        </w:tc>
      </w:tr>
      <w:tr w:rsidR="00EE6A1F" w:rsidRPr="007C2D28" w14:paraId="5F11D48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7D" w14:textId="77777777" w:rsidR="00EE6A1F" w:rsidRDefault="00EE6A1F" w:rsidP="009F2546">
            <w:pPr>
              <w:pStyle w:val="Lijstalinea"/>
              <w:numPr>
                <w:ilvl w:val="0"/>
                <w:numId w:val="22"/>
              </w:numPr>
              <w:rPr>
                <w:lang w:eastAsia="x-none"/>
              </w:rPr>
            </w:pPr>
            <w:bookmarkStart w:id="153" w:name="_Hlk71559417"/>
            <w:r w:rsidRPr="00263DDD">
              <w:t>Van toepassing zijn de VNG Algemene Inkoop voorwaarden voor leveringen en diensten inclusief addendum regio Noord-Holland-Noord. Waarbij het volgende geldt:</w:t>
            </w:r>
          </w:p>
        </w:tc>
      </w:tr>
      <w:tr w:rsidR="00EE6A1F" w:rsidRPr="007C2D28" w14:paraId="5F11D48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0C028E" w14:textId="3D8E680E" w:rsidR="00166176" w:rsidRDefault="00EE6A1F" w:rsidP="00166176">
            <w:pPr>
              <w:pStyle w:val="Lijstalinea"/>
              <w:numPr>
                <w:ilvl w:val="0"/>
                <w:numId w:val="26"/>
              </w:numPr>
              <w:rPr>
                <w:lang w:eastAsia="x-none"/>
              </w:rPr>
            </w:pPr>
            <w:r w:rsidRPr="00A171D5">
              <w:t>Het betreft hier een Overeenkomst voor Diensten. Artikel 19, 20 en 21 zijn daarom niet van toepassing.</w:t>
            </w:r>
          </w:p>
          <w:p w14:paraId="5F11D481" w14:textId="3E1526CD" w:rsidR="006076A5" w:rsidRDefault="006076A5" w:rsidP="00166176">
            <w:pPr>
              <w:rPr>
                <w:lang w:eastAsia="x-none"/>
              </w:rPr>
            </w:pPr>
          </w:p>
        </w:tc>
      </w:tr>
      <w:tr w:rsidR="00EE6A1F" w:rsidRPr="007C2D28" w14:paraId="5F11D49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8D" w14:textId="77777777" w:rsidR="00EE6A1F" w:rsidRPr="00201D9D" w:rsidRDefault="00EE6A1F" w:rsidP="009F2546">
            <w:pPr>
              <w:pStyle w:val="Kop3"/>
              <w:outlineLvl w:val="2"/>
            </w:pPr>
            <w:bookmarkStart w:id="154" w:name="_Toc443472411"/>
            <w:bookmarkStart w:id="155" w:name="_Toc26255765"/>
            <w:bookmarkStart w:id="156" w:name="_Toc26255897"/>
            <w:bookmarkStart w:id="157" w:name="_Toc26261414"/>
            <w:bookmarkStart w:id="158" w:name="_Toc26261581"/>
            <w:bookmarkStart w:id="159" w:name="_Toc26261619"/>
            <w:bookmarkStart w:id="160" w:name="_Toc33773745"/>
            <w:bookmarkStart w:id="161" w:name="_Toc71558707"/>
            <w:bookmarkEnd w:id="153"/>
            <w:r w:rsidRPr="00201D9D" w:rsidDel="009B352E">
              <w:t>Boetebeding en bonus</w:t>
            </w:r>
            <w:bookmarkEnd w:id="154"/>
            <w:bookmarkEnd w:id="155"/>
            <w:bookmarkEnd w:id="156"/>
            <w:bookmarkEnd w:id="157"/>
            <w:bookmarkEnd w:id="158"/>
            <w:bookmarkEnd w:id="159"/>
            <w:bookmarkEnd w:id="160"/>
            <w:bookmarkEnd w:id="161"/>
          </w:p>
        </w:tc>
      </w:tr>
      <w:tr w:rsidR="00EE6A1F" w:rsidRPr="007C2D28" w14:paraId="5F11D49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91" w14:textId="78F4FB3C" w:rsidR="00EE6A1F" w:rsidRPr="00201D9D" w:rsidRDefault="00EE6A1F" w:rsidP="009F2546">
            <w:pPr>
              <w:pStyle w:val="Lijstalinea"/>
              <w:numPr>
                <w:ilvl w:val="0"/>
                <w:numId w:val="23"/>
              </w:numPr>
            </w:pPr>
            <w:r w:rsidRPr="00201D9D">
              <w:t>Als de Gemeente</w:t>
            </w:r>
            <w:r w:rsidR="006076A5">
              <w:t>, of één van de gemeenten,</w:t>
            </w:r>
            <w:r w:rsidRPr="00201D9D">
              <w:t xml:space="preserve"> op grond van de Wet Ketenaansprakelijkheid aansprakelijk wordt gesteld, is Contractant, vanwege het niet of niet volledig afdragen van de benodigde belastingen en sociale lasten, een boete van € 5.000 verschuldigd</w:t>
            </w:r>
            <w:r w:rsidR="006076A5">
              <w:t>.</w:t>
            </w:r>
          </w:p>
        </w:tc>
      </w:tr>
      <w:tr w:rsidR="00EE6A1F" w:rsidRPr="007C2D28" w14:paraId="5F11D49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95" w14:textId="63302DCF" w:rsidR="00EE6A1F" w:rsidRPr="00201D9D" w:rsidRDefault="00EE6A1F" w:rsidP="009F2546">
            <w:pPr>
              <w:pStyle w:val="Lijstalinea"/>
              <w:numPr>
                <w:ilvl w:val="0"/>
                <w:numId w:val="23"/>
              </w:numPr>
            </w:pPr>
            <w:r w:rsidRPr="00201D9D">
              <w:t xml:space="preserve">Contractant zal bij het volledig behalen van </w:t>
            </w:r>
            <w:r w:rsidR="00B543A7">
              <w:t xml:space="preserve">een </w:t>
            </w:r>
            <w:r w:rsidRPr="00201D9D">
              <w:t xml:space="preserve">de aanbestedingsstukken genoemde KPI een vergoeding van </w:t>
            </w:r>
            <w:r>
              <w:t xml:space="preserve">2,5% van </w:t>
            </w:r>
            <w:r w:rsidRPr="00201D9D">
              <w:t xml:space="preserve">de inschrijfprijs </w:t>
            </w:r>
            <w:r>
              <w:t xml:space="preserve">per behaalde KPI </w:t>
            </w:r>
            <w:r w:rsidRPr="00201D9D">
              <w:t>ontvangen.</w:t>
            </w:r>
          </w:p>
        </w:tc>
      </w:tr>
      <w:tr w:rsidR="00EE6A1F" w:rsidRPr="007C2D28" w14:paraId="5F11D49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99" w14:textId="77777777" w:rsidR="00EE6A1F" w:rsidRDefault="00EE6A1F" w:rsidP="009F2546">
            <w:pPr>
              <w:pStyle w:val="Kop3"/>
              <w:outlineLvl w:val="2"/>
            </w:pPr>
            <w:bookmarkStart w:id="162" w:name="_Toc443472412"/>
            <w:bookmarkStart w:id="163" w:name="_Toc26255766"/>
            <w:bookmarkStart w:id="164" w:name="_Toc26255898"/>
            <w:bookmarkStart w:id="165" w:name="_Toc26261415"/>
            <w:bookmarkStart w:id="166" w:name="_Toc26261582"/>
            <w:bookmarkStart w:id="167" w:name="_Toc26261620"/>
            <w:bookmarkStart w:id="168" w:name="_Toc33773746"/>
            <w:bookmarkStart w:id="169" w:name="_Toc71558708"/>
            <w:r>
              <w:t>Nietige bepalingen</w:t>
            </w:r>
            <w:bookmarkEnd w:id="162"/>
            <w:bookmarkEnd w:id="163"/>
            <w:bookmarkEnd w:id="164"/>
            <w:bookmarkEnd w:id="165"/>
            <w:bookmarkEnd w:id="166"/>
            <w:bookmarkEnd w:id="167"/>
            <w:bookmarkEnd w:id="168"/>
            <w:bookmarkEnd w:id="169"/>
          </w:p>
        </w:tc>
      </w:tr>
      <w:tr w:rsidR="00EE6A1F" w:rsidRPr="007C2D28" w14:paraId="5F11D4A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9D" w14:textId="77777777" w:rsidR="00EE6A1F" w:rsidRDefault="00EE6A1F" w:rsidP="009F2546">
            <w:pPr>
              <w:pStyle w:val="Lijstalinea"/>
              <w:numPr>
                <w:ilvl w:val="0"/>
                <w:numId w:val="24"/>
              </w:numPr>
            </w:pPr>
            <w:r w:rsidRPr="00F914A4">
              <w:t>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w:t>
            </w:r>
          </w:p>
        </w:tc>
      </w:tr>
      <w:tr w:rsidR="00EE6A1F" w:rsidRPr="007C2D28" w14:paraId="5F11D4A4"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A1" w14:textId="2C396EF0" w:rsidR="00EE6A1F" w:rsidRPr="00F914A4" w:rsidRDefault="00EE6A1F" w:rsidP="009F2546">
            <w:pPr>
              <w:pStyle w:val="Kop3"/>
              <w:outlineLvl w:val="2"/>
            </w:pPr>
            <w:bookmarkStart w:id="170" w:name="_Toc26255767"/>
            <w:bookmarkStart w:id="171" w:name="_Toc26255899"/>
            <w:bookmarkStart w:id="172" w:name="_Toc26261416"/>
            <w:bookmarkStart w:id="173" w:name="_Toc26261583"/>
            <w:bookmarkStart w:id="174" w:name="_Toc26261621"/>
            <w:bookmarkStart w:id="175" w:name="_Toc33773747"/>
            <w:bookmarkStart w:id="176" w:name="_Toc71558709"/>
            <w:r>
              <w:t>Toepasselijk recht, g</w:t>
            </w:r>
            <w:r w:rsidRPr="00F914A4">
              <w:t>eschillen en rechtbank</w:t>
            </w:r>
            <w:bookmarkEnd w:id="170"/>
            <w:bookmarkEnd w:id="171"/>
            <w:bookmarkEnd w:id="172"/>
            <w:bookmarkEnd w:id="173"/>
            <w:bookmarkEnd w:id="174"/>
            <w:bookmarkEnd w:id="175"/>
            <w:bookmarkEnd w:id="176"/>
          </w:p>
        </w:tc>
      </w:tr>
      <w:tr w:rsidR="00EE6A1F" w:rsidRPr="007C2D28" w14:paraId="5F11D4A8"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A5" w14:textId="77777777" w:rsidR="00EE6A1F" w:rsidRPr="00F914A4" w:rsidRDefault="00EE6A1F" w:rsidP="00EC413B">
            <w:pPr>
              <w:pStyle w:val="Lijstalinea"/>
              <w:numPr>
                <w:ilvl w:val="0"/>
                <w:numId w:val="50"/>
              </w:numPr>
            </w:pPr>
            <w:r w:rsidRPr="006A2EFB">
              <w:t xml:space="preserve">Verschillen van mening tussen Partijen worden zoveel mogelijk langs minnelijke weg opgelost, waarbij kosten voor </w:t>
            </w:r>
            <w:proofErr w:type="spellStart"/>
            <w:r w:rsidRPr="006A2EFB">
              <w:t>mediation</w:t>
            </w:r>
            <w:proofErr w:type="spellEnd"/>
            <w:r w:rsidRPr="006A2EFB">
              <w:t xml:space="preserve"> in gelijke delen worden gedragen. Indien een verschil van mening niet langs minnelijke weg is opgelost, wordt geacht een geschil te bestaan.</w:t>
            </w:r>
          </w:p>
        </w:tc>
      </w:tr>
      <w:tr w:rsidR="00EE6A1F" w:rsidRPr="007C2D28" w14:paraId="5F11D4AC"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5F11D4A9" w14:textId="0D179864" w:rsidR="00EE6A1F" w:rsidRPr="00F914A4" w:rsidRDefault="00EE6A1F" w:rsidP="00EC413B">
            <w:pPr>
              <w:pStyle w:val="Lijstalinea"/>
              <w:numPr>
                <w:ilvl w:val="0"/>
                <w:numId w:val="50"/>
              </w:numPr>
            </w:pPr>
            <w:r w:rsidRPr="006A2EFB">
              <w:t xml:space="preserve">Ieder geschil tussen Partijen dat voortvloeit uit of verband houdt met deze Overeenkomst wordt, met uitsluiting van ieder ander forum dan wel andere rechter, voorgelegd aan de bevoegde rechter van de Rechtbank Noord-Holland, Postbus 1621, 2003 BR Haarlem. </w:t>
            </w:r>
          </w:p>
        </w:tc>
      </w:tr>
      <w:tr w:rsidR="00EE6A1F" w:rsidRPr="007C2D28" w14:paraId="0C68CA40" w14:textId="77777777" w:rsidTr="00EE6A1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cantSplit/>
        </w:trPr>
        <w:tc>
          <w:tcPr>
            <w:tcW w:w="9644" w:type="dxa"/>
            <w:gridSpan w:val="2"/>
          </w:tcPr>
          <w:p w14:paraId="1024EEBB" w14:textId="5E677805" w:rsidR="00EE6A1F" w:rsidRPr="006A2EFB" w:rsidRDefault="00EE6A1F" w:rsidP="00EC413B">
            <w:pPr>
              <w:pStyle w:val="Lijstalinea"/>
              <w:numPr>
                <w:ilvl w:val="0"/>
                <w:numId w:val="50"/>
              </w:numPr>
            </w:pPr>
            <w:bookmarkStart w:id="177" w:name="_Hlk64471512"/>
            <w:r>
              <w:t>Op deze overeenkomst en al hetgeen daarmee verband houdt, is Nederlands recht van toepassing.</w:t>
            </w:r>
          </w:p>
        </w:tc>
      </w:tr>
    </w:tbl>
    <w:p w14:paraId="5F11D4AD" w14:textId="77777777" w:rsidR="00A41B7B" w:rsidRDefault="00A41B7B" w:rsidP="00A41B7B">
      <w:bookmarkStart w:id="178" w:name="_Arbeidsvoorwaarden_Personeel_van"/>
      <w:bookmarkStart w:id="179" w:name="_Boetebeding_en_bonus"/>
      <w:bookmarkStart w:id="180" w:name="_Toc443472413"/>
      <w:bookmarkStart w:id="181" w:name="_Toc26255768"/>
      <w:bookmarkStart w:id="182" w:name="_Toc26255900"/>
      <w:bookmarkStart w:id="183" w:name="_Toc26261417"/>
      <w:bookmarkStart w:id="184" w:name="_Toc26261637"/>
      <w:bookmarkEnd w:id="55"/>
      <w:bookmarkEnd w:id="177"/>
      <w:bookmarkEnd w:id="178"/>
      <w:bookmarkEnd w:id="179"/>
    </w:p>
    <w:p w14:paraId="5F11D4AE" w14:textId="77777777" w:rsidR="00A41B7B" w:rsidRDefault="00A41B7B" w:rsidP="00A41B7B"/>
    <w:p w14:paraId="59989934" w14:textId="5285C82E" w:rsidR="002D56FE" w:rsidRDefault="002D56FE">
      <w:bookmarkStart w:id="185" w:name="_Toc71558710"/>
    </w:p>
    <w:p w14:paraId="5F11D4AF" w14:textId="1EE8873B" w:rsidR="007E34DB" w:rsidRPr="00B543A7" w:rsidRDefault="007E34DB" w:rsidP="007E34DB">
      <w:pPr>
        <w:pStyle w:val="Kop1"/>
        <w:framePr w:wrap="notBeside"/>
        <w:rPr>
          <w:color w:val="0070C0"/>
        </w:rPr>
      </w:pPr>
      <w:r w:rsidRPr="009A35A2">
        <w:rPr>
          <w:color w:val="0070C0"/>
          <w:sz w:val="36"/>
          <w:szCs w:val="36"/>
        </w:rPr>
        <w:t>Ondertekening</w:t>
      </w:r>
      <w:bookmarkEnd w:id="180"/>
      <w:bookmarkEnd w:id="181"/>
      <w:bookmarkEnd w:id="182"/>
      <w:bookmarkEnd w:id="183"/>
      <w:bookmarkEnd w:id="184"/>
      <w:bookmarkEnd w:id="185"/>
    </w:p>
    <w:p w14:paraId="5F11D4B0" w14:textId="77777777" w:rsidR="007E34DB" w:rsidRDefault="007E34DB" w:rsidP="007E34DB"/>
    <w:p w14:paraId="5F11D4B1" w14:textId="4A3CFCB4" w:rsidR="007E34DB" w:rsidRDefault="007E34DB" w:rsidP="007E34DB">
      <w:r>
        <w:t xml:space="preserve">Voor akkoord Gemeente </w:t>
      </w:r>
      <w:r w:rsidR="00B543A7">
        <w:t>Alkmaar</w:t>
      </w:r>
      <w:r>
        <w:tab/>
      </w:r>
      <w:r>
        <w:tab/>
      </w:r>
      <w:r>
        <w:tab/>
        <w:t>Voor akkoord Contractant</w:t>
      </w:r>
    </w:p>
    <w:p w14:paraId="5F11D4B2" w14:textId="77777777" w:rsidR="007E34DB" w:rsidRDefault="007E34DB" w:rsidP="007E34DB"/>
    <w:p w14:paraId="5F11D4B3" w14:textId="77777777" w:rsidR="007E34DB" w:rsidRDefault="007E34DB" w:rsidP="007E34DB"/>
    <w:p w14:paraId="5F11D4B4" w14:textId="77777777" w:rsidR="007E34DB" w:rsidRDefault="007E34DB" w:rsidP="007E34DB">
      <w:r>
        <w:t>Datum</w:t>
      </w:r>
      <w:r>
        <w:tab/>
      </w:r>
      <w:r>
        <w:tab/>
        <w:t>: ________________________</w:t>
      </w:r>
      <w:r>
        <w:tab/>
      </w:r>
      <w:r w:rsidR="00CF3999">
        <w:tab/>
      </w:r>
      <w:r>
        <w:t>Datum</w:t>
      </w:r>
      <w:r>
        <w:tab/>
      </w:r>
      <w:r>
        <w:tab/>
        <w:t>: ________________________</w:t>
      </w:r>
    </w:p>
    <w:p w14:paraId="5F11D4B5" w14:textId="77777777" w:rsidR="007E34DB" w:rsidRDefault="007E34DB" w:rsidP="007E34DB"/>
    <w:p w14:paraId="5F11D4B6" w14:textId="77777777" w:rsidR="007E34DB" w:rsidRDefault="007E34DB" w:rsidP="007E34DB"/>
    <w:p w14:paraId="5F11D4B7" w14:textId="77777777" w:rsidR="007E34DB" w:rsidRDefault="007E34DB" w:rsidP="007E34DB"/>
    <w:p w14:paraId="5F11D4B8" w14:textId="77777777" w:rsidR="007E34DB" w:rsidRDefault="007E34DB" w:rsidP="007E34DB"/>
    <w:p w14:paraId="5F11D4B9" w14:textId="77777777" w:rsidR="007E34DB" w:rsidRPr="002D11C8" w:rsidRDefault="007E34DB" w:rsidP="007E34DB">
      <w:r>
        <w:t>Handtekening</w:t>
      </w:r>
      <w:r>
        <w:tab/>
        <w:t>: ________________________</w:t>
      </w:r>
      <w:r>
        <w:tab/>
      </w:r>
      <w:r w:rsidR="00CF3999">
        <w:tab/>
      </w:r>
      <w:r>
        <w:t>Handtekening</w:t>
      </w:r>
      <w:r>
        <w:tab/>
        <w:t xml:space="preserve">: </w:t>
      </w:r>
      <w:bookmarkStart w:id="186" w:name="_Bijlage(n)"/>
      <w:bookmarkEnd w:id="186"/>
      <w:r>
        <w:t>________________________</w:t>
      </w:r>
    </w:p>
    <w:p w14:paraId="5F11D4BA" w14:textId="77777777" w:rsidR="007E34DB" w:rsidRPr="00386EE8" w:rsidRDefault="007E34DB" w:rsidP="007E34DB"/>
    <w:p w14:paraId="5F11D4BE" w14:textId="2C61542B" w:rsidR="00B543A7" w:rsidRDefault="00B543A7">
      <w:pPr>
        <w:spacing w:after="200" w:line="276" w:lineRule="auto"/>
      </w:pPr>
    </w:p>
    <w:p w14:paraId="0EABA9ED" w14:textId="77777777" w:rsidR="00B543A7" w:rsidRDefault="00B543A7" w:rsidP="00B543A7"/>
    <w:p w14:paraId="6AA2A02C" w14:textId="75B8A67D" w:rsidR="00B543A7" w:rsidRDefault="00B543A7" w:rsidP="00B543A7">
      <w:r>
        <w:t>Voor akkoord Gemeente Bergen</w:t>
      </w:r>
      <w:r>
        <w:tab/>
      </w:r>
      <w:r>
        <w:tab/>
      </w:r>
      <w:r>
        <w:tab/>
        <w:t>Voor akkoord Gemeente Castricum</w:t>
      </w:r>
    </w:p>
    <w:p w14:paraId="7BE795DE" w14:textId="77777777" w:rsidR="00B543A7" w:rsidRDefault="00B543A7" w:rsidP="00B543A7"/>
    <w:p w14:paraId="7E6D5656" w14:textId="77777777" w:rsidR="00B543A7" w:rsidRDefault="00B543A7" w:rsidP="00B543A7"/>
    <w:p w14:paraId="439628A3" w14:textId="77777777" w:rsidR="00B543A7" w:rsidRDefault="00B543A7" w:rsidP="00B543A7">
      <w:r>
        <w:t>Datum</w:t>
      </w:r>
      <w:r>
        <w:tab/>
      </w:r>
      <w:r>
        <w:tab/>
        <w:t>: ________________________</w:t>
      </w:r>
      <w:r>
        <w:tab/>
      </w:r>
      <w:r>
        <w:tab/>
        <w:t>Datum</w:t>
      </w:r>
      <w:r>
        <w:tab/>
      </w:r>
      <w:r>
        <w:tab/>
        <w:t>: ________________________</w:t>
      </w:r>
    </w:p>
    <w:p w14:paraId="72A1D7BE" w14:textId="77777777" w:rsidR="00B543A7" w:rsidRDefault="00B543A7" w:rsidP="00B543A7"/>
    <w:p w14:paraId="45DE8EC2" w14:textId="77777777" w:rsidR="00B543A7" w:rsidRDefault="00B543A7" w:rsidP="00B543A7"/>
    <w:p w14:paraId="06177056" w14:textId="77777777" w:rsidR="00B543A7" w:rsidRDefault="00B543A7" w:rsidP="00B543A7"/>
    <w:p w14:paraId="4C3D4E23" w14:textId="77777777" w:rsidR="00B543A7" w:rsidRDefault="00B543A7" w:rsidP="00B543A7"/>
    <w:p w14:paraId="66EB65B6" w14:textId="77777777" w:rsidR="00B543A7" w:rsidRPr="002D11C8" w:rsidRDefault="00B543A7" w:rsidP="00B543A7">
      <w:r>
        <w:t>Handtekening</w:t>
      </w:r>
      <w:r>
        <w:tab/>
        <w:t>: ________________________</w:t>
      </w:r>
      <w:r>
        <w:tab/>
      </w:r>
      <w:r>
        <w:tab/>
        <w:t>Handtekening</w:t>
      </w:r>
      <w:r>
        <w:tab/>
        <w:t>: ________________________</w:t>
      </w:r>
    </w:p>
    <w:p w14:paraId="6FA9DE84" w14:textId="77777777" w:rsidR="00B543A7" w:rsidRPr="00386EE8" w:rsidRDefault="00B543A7" w:rsidP="00B543A7"/>
    <w:p w14:paraId="0C77234E" w14:textId="77777777" w:rsidR="00B543A7" w:rsidRDefault="00B543A7" w:rsidP="00B543A7"/>
    <w:p w14:paraId="571C3D11" w14:textId="77777777" w:rsidR="00B543A7" w:rsidRDefault="00B543A7" w:rsidP="00B543A7"/>
    <w:p w14:paraId="2137C271" w14:textId="65D27D42" w:rsidR="00B543A7" w:rsidRDefault="00B543A7" w:rsidP="00B543A7">
      <w:r>
        <w:t>Voor akkoord Gemeente Heiloo</w:t>
      </w:r>
      <w:r>
        <w:tab/>
      </w:r>
      <w:r>
        <w:tab/>
      </w:r>
      <w:r>
        <w:tab/>
      </w:r>
    </w:p>
    <w:p w14:paraId="732B2FEE" w14:textId="77777777" w:rsidR="00B543A7" w:rsidRDefault="00B543A7" w:rsidP="00B543A7"/>
    <w:p w14:paraId="5ADAB738" w14:textId="77777777" w:rsidR="00B543A7" w:rsidRDefault="00B543A7" w:rsidP="00B543A7"/>
    <w:p w14:paraId="13B3BFA1" w14:textId="37624EB8" w:rsidR="00B543A7" w:rsidRDefault="00B543A7" w:rsidP="00B543A7">
      <w:r>
        <w:t>Datum</w:t>
      </w:r>
      <w:r>
        <w:tab/>
      </w:r>
      <w:r>
        <w:tab/>
        <w:t>: ________________________</w:t>
      </w:r>
      <w:r>
        <w:tab/>
      </w:r>
      <w:r>
        <w:tab/>
      </w:r>
    </w:p>
    <w:p w14:paraId="71CB469F" w14:textId="77777777" w:rsidR="00B543A7" w:rsidRDefault="00B543A7" w:rsidP="00B543A7"/>
    <w:p w14:paraId="1E613860" w14:textId="77777777" w:rsidR="00B543A7" w:rsidRDefault="00B543A7" w:rsidP="00B543A7"/>
    <w:p w14:paraId="12BC8309" w14:textId="77777777" w:rsidR="00B543A7" w:rsidRDefault="00B543A7" w:rsidP="00B543A7"/>
    <w:p w14:paraId="64FBA0AC" w14:textId="77777777" w:rsidR="00B543A7" w:rsidRDefault="00B543A7" w:rsidP="00B543A7"/>
    <w:p w14:paraId="244FCD5D" w14:textId="04D00709" w:rsidR="00B543A7" w:rsidRPr="002D11C8" w:rsidRDefault="00B543A7" w:rsidP="00B543A7">
      <w:r>
        <w:t>Handtekening</w:t>
      </w:r>
      <w:r>
        <w:tab/>
        <w:t>: ________________________</w:t>
      </w:r>
      <w:r>
        <w:tab/>
      </w:r>
      <w:r>
        <w:tab/>
      </w:r>
    </w:p>
    <w:p w14:paraId="24862B53" w14:textId="77777777" w:rsidR="00B543A7" w:rsidRPr="00386EE8" w:rsidRDefault="00B543A7" w:rsidP="00B543A7"/>
    <w:p w14:paraId="0A2D7498" w14:textId="77777777" w:rsidR="00DA70E8" w:rsidRPr="00DA70E8" w:rsidRDefault="00DA70E8" w:rsidP="00EC413B"/>
    <w:sectPr w:rsidR="00DA70E8" w:rsidRPr="00DA70E8" w:rsidSect="00200EB2">
      <w:headerReference w:type="even" r:id="rId19"/>
      <w:headerReference w:type="default" r:id="rId20"/>
      <w:footerReference w:type="even" r:id="rId21"/>
      <w:footerReference w:type="default" r:id="rId22"/>
      <w:headerReference w:type="first" r:id="rId23"/>
      <w:footerReference w:type="first" r:id="rId24"/>
      <w:pgSz w:w="11906" w:h="16838" w:code="9"/>
      <w:pgMar w:top="1066" w:right="1021" w:bottom="794" w:left="1588"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52D1B" w14:textId="77777777" w:rsidR="00BB373D" w:rsidRDefault="00BB373D" w:rsidP="007E34DB">
      <w:r>
        <w:separator/>
      </w:r>
    </w:p>
  </w:endnote>
  <w:endnote w:type="continuationSeparator" w:id="0">
    <w:p w14:paraId="57BF6494" w14:textId="77777777" w:rsidR="00BB373D" w:rsidRDefault="00BB373D" w:rsidP="007E34DB">
      <w:r>
        <w:continuationSeparator/>
      </w:r>
    </w:p>
  </w:endnote>
  <w:endnote w:type="continuationNotice" w:id="1">
    <w:p w14:paraId="77492341" w14:textId="77777777" w:rsidR="00BB373D" w:rsidRDefault="00BB373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 w:name="Meiryo">
    <w:altName w:val="Meiryo"/>
    <w:charset w:val="80"/>
    <w:family w:val="swiss"/>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5" w14:textId="77777777" w:rsidR="00B707B5" w:rsidRPr="0086078F" w:rsidRDefault="00B707B5" w:rsidP="007E34DB">
    <w:pPr>
      <w:pStyle w:val="Afzendernaam"/>
    </w:pPr>
    <w:r w:rsidRPr="00953D92">
      <w:t>Gemeente</w:t>
    </w:r>
    <w:r w:rsidRPr="0086078F">
      <w:t xml:space="preserve"> Hoorn</w:t>
    </w:r>
  </w:p>
  <w:p w14:paraId="5F11D4C6" w14:textId="77777777" w:rsidR="00B707B5" w:rsidRPr="0086078F" w:rsidRDefault="00B707B5" w:rsidP="007E34DB">
    <w:pPr>
      <w:pStyle w:val="Afzendergegevens"/>
    </w:pPr>
    <w:r w:rsidRPr="0086078F">
      <w:t>Nieuwe Steen 1</w:t>
    </w:r>
  </w:p>
  <w:p w14:paraId="5F11D4C7" w14:textId="77777777" w:rsidR="00B707B5" w:rsidRPr="0086078F" w:rsidRDefault="00B707B5" w:rsidP="007E34DB">
    <w:pPr>
      <w:pStyle w:val="Afzendergegevens"/>
    </w:pPr>
    <w:r w:rsidRPr="0086078F">
      <w:t>Postbus 603</w:t>
    </w:r>
  </w:p>
  <w:p w14:paraId="5F11D4C8" w14:textId="77777777" w:rsidR="00B707B5" w:rsidRPr="0086078F" w:rsidRDefault="00B707B5" w:rsidP="007E34DB">
    <w:pPr>
      <w:pStyle w:val="Afzendergegevens"/>
    </w:pPr>
    <w:r w:rsidRPr="0086078F">
      <w:t>1620 AR Hoorn</w:t>
    </w:r>
  </w:p>
  <w:p w14:paraId="5F11D4C9" w14:textId="77777777" w:rsidR="00B707B5" w:rsidRPr="0086078F" w:rsidRDefault="00B707B5" w:rsidP="007E34DB">
    <w:pPr>
      <w:pStyle w:val="Afzendergegevens"/>
    </w:pPr>
    <w:r w:rsidRPr="0086078F">
      <w:t>T 0229 25 22 00</w:t>
    </w:r>
  </w:p>
  <w:p w14:paraId="5F11D4CA" w14:textId="77777777" w:rsidR="00B707B5" w:rsidRDefault="00B707B5" w:rsidP="007E34DB">
    <w:pPr>
      <w:pStyle w:val="Afzendergegevens"/>
    </w:pPr>
    <w:r w:rsidRPr="0086078F">
      <w:t>www.hoorn.nl</w:t>
    </w:r>
  </w:p>
  <w:p w14:paraId="5F11D4CB" w14:textId="77777777" w:rsidR="00B707B5" w:rsidRDefault="00B707B5" w:rsidP="007E34DB">
    <w:pPr>
      <w:pStyle w:val="Afzendergegevens"/>
    </w:pPr>
  </w:p>
  <w:p w14:paraId="5F11D4CC" w14:textId="77777777" w:rsidR="00B707B5" w:rsidRDefault="00B707B5" w:rsidP="007E34DB">
    <w:pPr>
      <w:pStyle w:val="Afzendergegeven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D" w14:textId="77777777" w:rsidR="00B707B5" w:rsidRPr="00BC1350" w:rsidRDefault="00B707B5" w:rsidP="007E34DB">
    <w:pPr>
      <w:pStyle w:val="Voettekst"/>
    </w:pPr>
    <w:r>
      <w:tab/>
    </w:r>
    <w:r>
      <w:tab/>
    </w:r>
    <w:r>
      <w:fldChar w:fldCharType="begin"/>
    </w:r>
    <w:r>
      <w:instrText xml:space="preserve"> PAGE  \* Arabic  \* MERGEFORMAT </w:instrText>
    </w:r>
    <w:r>
      <w:fldChar w:fldCharType="separate"/>
    </w:r>
    <w:r>
      <w:rPr>
        <w:noProof/>
      </w:rPr>
      <w:t>5</w:t>
    </w:r>
    <w:r>
      <w:fldChar w:fldCharType="end"/>
    </w:r>
    <w:r>
      <w:t>/</w:t>
    </w:r>
    <w:fldSimple w:instr="NUMPAGES   \* MERGEFORMAT">
      <w:r>
        <w:rPr>
          <w:noProof/>
        </w:rPr>
        <w:t>6</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F0345" w14:textId="171D0033" w:rsidR="00B707B5" w:rsidRDefault="00B707B5" w:rsidP="005428DF">
    <w:pPr>
      <w:pStyle w:val="Voettekst"/>
      <w:jc w:val="right"/>
    </w:pPr>
    <w:r>
      <w:t>Versie 202101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B707B5" w:rsidRPr="004454AF" w14:paraId="2B601729" w14:textId="77777777" w:rsidTr="00ED5FCB">
      <w:tc>
        <w:tcPr>
          <w:tcW w:w="8789" w:type="dxa"/>
        </w:tcPr>
        <w:p w14:paraId="362FC693" w14:textId="41AEA2DE" w:rsidR="00B707B5" w:rsidRPr="004454AF" w:rsidRDefault="00B707B5" w:rsidP="00AE1E6C">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2E61DD">
            <w:rPr>
              <w:noProof/>
              <w:szCs w:val="14"/>
            </w:rPr>
            <w:t>Raamovereenkomst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2E61DD">
            <w:rPr>
              <w:noProof/>
              <w:szCs w:val="14"/>
            </w:rPr>
            <w:t>Dierenopvang en -vervoer</w:t>
          </w:r>
          <w:r w:rsidRPr="00CA344D">
            <w:rPr>
              <w:noProof/>
              <w:szCs w:val="14"/>
            </w:rPr>
            <w:fldChar w:fldCharType="end"/>
          </w:r>
        </w:p>
      </w:tc>
      <w:tc>
        <w:tcPr>
          <w:tcW w:w="655" w:type="dxa"/>
        </w:tcPr>
        <w:p w14:paraId="61E1B816" w14:textId="77777777" w:rsidR="00B707B5" w:rsidRPr="00622844" w:rsidRDefault="00B707B5" w:rsidP="00AE1E6C">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1" w14:textId="77777777" w:rsidR="00B707B5" w:rsidRPr="00D17014" w:rsidRDefault="00B707B5" w:rsidP="007E34DB">
    <w:pPr>
      <w:pStyle w:val="Voetteks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licht"/>
      <w:tblW w:w="94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9"/>
      <w:gridCol w:w="655"/>
    </w:tblGrid>
    <w:tr w:rsidR="00B707B5" w:rsidRPr="004454AF" w14:paraId="3D17DC5B" w14:textId="77777777" w:rsidTr="00ED5FCB">
      <w:tc>
        <w:tcPr>
          <w:tcW w:w="8789" w:type="dxa"/>
        </w:tcPr>
        <w:p w14:paraId="23F7829A" w14:textId="062E30CF" w:rsidR="00B707B5" w:rsidRPr="004454AF" w:rsidRDefault="00B707B5" w:rsidP="00F6692B">
          <w:pPr>
            <w:pStyle w:val="Voettekst"/>
            <w:rPr>
              <w:szCs w:val="14"/>
            </w:rPr>
          </w:pPr>
          <w:r w:rsidRPr="00CA344D">
            <w:rPr>
              <w:szCs w:val="14"/>
            </w:rPr>
            <w:fldChar w:fldCharType="begin"/>
          </w:r>
          <w:r w:rsidRPr="00CA344D">
            <w:rPr>
              <w:szCs w:val="14"/>
            </w:rPr>
            <w:instrText>STYLEREF  RapportTitel  \* MERGEFORMAT</w:instrText>
          </w:r>
          <w:r w:rsidRPr="00CA344D">
            <w:rPr>
              <w:szCs w:val="14"/>
            </w:rPr>
            <w:fldChar w:fldCharType="separate"/>
          </w:r>
          <w:r w:rsidR="002E61DD">
            <w:rPr>
              <w:noProof/>
              <w:szCs w:val="14"/>
            </w:rPr>
            <w:t>Raamovereenkomst</w:t>
          </w:r>
          <w:r w:rsidRPr="00CA344D">
            <w:rPr>
              <w:noProof/>
              <w:szCs w:val="14"/>
            </w:rPr>
            <w:fldChar w:fldCharType="end"/>
          </w:r>
          <w:r w:rsidRPr="00CA344D">
            <w:rPr>
              <w:szCs w:val="14"/>
            </w:rPr>
            <w:t xml:space="preserve"> | </w:t>
          </w:r>
          <w:r w:rsidRPr="00CA344D">
            <w:rPr>
              <w:szCs w:val="14"/>
            </w:rPr>
            <w:fldChar w:fldCharType="begin"/>
          </w:r>
          <w:r w:rsidRPr="00CA344D">
            <w:rPr>
              <w:szCs w:val="14"/>
            </w:rPr>
            <w:instrText>STYLEREF  RapportSubtitel  \* MERGEFORMAT</w:instrText>
          </w:r>
          <w:r w:rsidRPr="00CA344D">
            <w:rPr>
              <w:szCs w:val="14"/>
            </w:rPr>
            <w:fldChar w:fldCharType="separate"/>
          </w:r>
          <w:r w:rsidR="002E61DD">
            <w:rPr>
              <w:noProof/>
              <w:szCs w:val="14"/>
            </w:rPr>
            <w:t>Dierenopvang en -vervoer</w:t>
          </w:r>
          <w:r w:rsidRPr="00CA344D">
            <w:rPr>
              <w:noProof/>
              <w:szCs w:val="14"/>
            </w:rPr>
            <w:fldChar w:fldCharType="end"/>
          </w:r>
        </w:p>
      </w:tc>
      <w:tc>
        <w:tcPr>
          <w:tcW w:w="655" w:type="dxa"/>
        </w:tcPr>
        <w:p w14:paraId="695A0251" w14:textId="77777777" w:rsidR="00B707B5" w:rsidRPr="00622844" w:rsidRDefault="00B707B5" w:rsidP="00F6692B">
          <w:pPr>
            <w:pStyle w:val="Voettekst"/>
            <w:jc w:val="right"/>
            <w:rPr>
              <w:szCs w:val="14"/>
            </w:rPr>
          </w:pPr>
          <w:r w:rsidRPr="00622844">
            <w:rPr>
              <w:szCs w:val="14"/>
            </w:rPr>
            <w:fldChar w:fldCharType="begin"/>
          </w:r>
          <w:r w:rsidRPr="00622844">
            <w:rPr>
              <w:szCs w:val="14"/>
            </w:rPr>
            <w:instrText xml:space="preserve"> PAGE  \* Arabic  \* MERGEFORMAT </w:instrText>
          </w:r>
          <w:r w:rsidRPr="00622844">
            <w:rPr>
              <w:szCs w:val="14"/>
            </w:rPr>
            <w:fldChar w:fldCharType="separate"/>
          </w:r>
          <w:r w:rsidRPr="00622844">
            <w:rPr>
              <w:szCs w:val="14"/>
            </w:rPr>
            <w:t>6</w:t>
          </w:r>
          <w:r w:rsidRPr="00622844">
            <w:rPr>
              <w:szCs w:val="14"/>
            </w:rPr>
            <w:fldChar w:fldCharType="end"/>
          </w:r>
          <w:r w:rsidRPr="00622844">
            <w:rPr>
              <w:szCs w:val="14"/>
            </w:rPr>
            <w:t>/</w:t>
          </w:r>
          <w:r w:rsidRPr="00622844">
            <w:rPr>
              <w:szCs w:val="14"/>
            </w:rPr>
            <w:fldChar w:fldCharType="begin"/>
          </w:r>
          <w:r w:rsidRPr="00622844">
            <w:rPr>
              <w:szCs w:val="14"/>
            </w:rPr>
            <w:instrText>NUMPAGES   \* MERGEFORMAT</w:instrText>
          </w:r>
          <w:r w:rsidRPr="00622844">
            <w:rPr>
              <w:szCs w:val="14"/>
            </w:rPr>
            <w:fldChar w:fldCharType="separate"/>
          </w:r>
          <w:r w:rsidRPr="00622844">
            <w:rPr>
              <w:szCs w:val="14"/>
            </w:rPr>
            <w:t>14</w:t>
          </w:r>
          <w:r w:rsidRPr="00622844">
            <w:rPr>
              <w:noProof/>
              <w:szCs w:val="14"/>
            </w:rPr>
            <w:fldChar w:fldCharType="end"/>
          </w:r>
        </w:p>
      </w:tc>
    </w:tr>
  </w:tbl>
  <w:p w14:paraId="5F11D4E5" w14:textId="77777777" w:rsidR="00B707B5" w:rsidRPr="00D50DDC" w:rsidRDefault="00B707B5" w:rsidP="007E34DB">
    <w:pPr>
      <w:pStyle w:val="Voetteks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8" w14:textId="77777777" w:rsidR="00B707B5" w:rsidRDefault="00B707B5" w:rsidP="007E34DB">
    <w:pPr>
      <w:pStyle w:val="Afzendergegevens"/>
    </w:pPr>
  </w:p>
  <w:p w14:paraId="5F11D4E9" w14:textId="77777777" w:rsidR="00B707B5" w:rsidRDefault="00B707B5" w:rsidP="007E34DB">
    <w:pPr>
      <w:pStyle w:val="Afzendergegevens"/>
    </w:pPr>
  </w:p>
  <w:p w14:paraId="5F11D4EA" w14:textId="77777777" w:rsidR="00B707B5" w:rsidRPr="00D17014" w:rsidRDefault="00B707B5" w:rsidP="007E34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D1DBB" w14:textId="77777777" w:rsidR="00BB373D" w:rsidRDefault="00BB373D" w:rsidP="007E34DB">
      <w:r>
        <w:separator/>
      </w:r>
    </w:p>
  </w:footnote>
  <w:footnote w:type="continuationSeparator" w:id="0">
    <w:p w14:paraId="651B2587" w14:textId="77777777" w:rsidR="00BB373D" w:rsidRDefault="00BB373D" w:rsidP="007E34DB">
      <w:r>
        <w:continuationSeparator/>
      </w:r>
    </w:p>
  </w:footnote>
  <w:footnote w:type="continuationNotice" w:id="1">
    <w:p w14:paraId="68CBA9C0" w14:textId="77777777" w:rsidR="00BB373D" w:rsidRDefault="00BB373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4" w14:textId="77777777" w:rsidR="00B707B5" w:rsidRDefault="00B707B5" w:rsidP="007E34DB">
    <w:r>
      <w:rPr>
        <w:noProof/>
        <w:lang w:eastAsia="nl-NL"/>
      </w:rPr>
      <w:drawing>
        <wp:anchor distT="0" distB="0" distL="114300" distR="114300" simplePos="0" relativeHeight="251658240" behindDoc="1" locked="0" layoutInCell="1" allowOverlap="1" wp14:anchorId="5F11D4EB" wp14:editId="5F11D4EC">
          <wp:simplePos x="0" y="0"/>
          <wp:positionH relativeFrom="page">
            <wp:posOffset>784860</wp:posOffset>
          </wp:positionH>
          <wp:positionV relativeFrom="page">
            <wp:posOffset>97155</wp:posOffset>
          </wp:positionV>
          <wp:extent cx="1817280" cy="128160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gemeentehoorn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7280" cy="12816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CE" w14:textId="77777777" w:rsidR="00B707B5" w:rsidRDefault="00B707B5" w:rsidP="007E34DB">
    <w:r>
      <w:rPr>
        <w:noProof/>
        <w:lang w:eastAsia="nl-NL"/>
      </w:rPr>
      <w:drawing>
        <wp:anchor distT="0" distB="0" distL="114300" distR="114300" simplePos="0" relativeHeight="251658241" behindDoc="1" locked="0" layoutInCell="1" allowOverlap="1" wp14:anchorId="5F11D4ED" wp14:editId="5F11D4EE">
          <wp:simplePos x="0" y="0"/>
          <wp:positionH relativeFrom="page">
            <wp:posOffset>891540</wp:posOffset>
          </wp:positionH>
          <wp:positionV relativeFrom="page">
            <wp:posOffset>468630</wp:posOffset>
          </wp:positionV>
          <wp:extent cx="1619885" cy="704215"/>
          <wp:effectExtent l="0" t="0" r="0" b="635"/>
          <wp:wrapNone/>
          <wp:docPr id="8" name="Afbeelding 8" descr="R:\Projecten\403_TID_HOORN_HUISSTIJL\van_tid\Hoorn_merk-1_volledig-wi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rojecten\403_TID_HOORN_HUISSTIJL\van_tid\Hoorn_merk-1_volledig-wit.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9885" cy="7042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DF" w14:textId="77777777" w:rsidR="00B707B5" w:rsidRDefault="00B707B5" w:rsidP="007E34D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0" w14:textId="77777777" w:rsidR="00B707B5" w:rsidRPr="00D17014" w:rsidRDefault="00B707B5" w:rsidP="007E34D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11D4E6" w14:textId="77777777" w:rsidR="00B707B5" w:rsidRDefault="00B707B5" w:rsidP="007E34DB">
    <w:pPr>
      <w:pStyle w:val="Koptekst"/>
    </w:pPr>
  </w:p>
  <w:p w14:paraId="5F11D4E7" w14:textId="77777777" w:rsidR="00B707B5" w:rsidRDefault="00B707B5" w:rsidP="007E34D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918A9"/>
    <w:multiLevelType w:val="multilevel"/>
    <w:tmpl w:val="A4FAA81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0A2057D"/>
    <w:multiLevelType w:val="hybridMultilevel"/>
    <w:tmpl w:val="23B2A9AE"/>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596820"/>
    <w:multiLevelType w:val="hybridMultilevel"/>
    <w:tmpl w:val="C32E725A"/>
    <w:lvl w:ilvl="0" w:tplc="5D367AB2">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0E05B8"/>
    <w:multiLevelType w:val="hybridMultilevel"/>
    <w:tmpl w:val="367ED254"/>
    <w:lvl w:ilvl="0" w:tplc="81B6C34E">
      <w:start w:val="1"/>
      <w:numFmt w:val="decimalZero"/>
      <w:lvlText w:val="%1."/>
      <w:lvlJc w:val="left"/>
      <w:pPr>
        <w:ind w:left="36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6675AD9"/>
    <w:multiLevelType w:val="hybridMultilevel"/>
    <w:tmpl w:val="45CE57AA"/>
    <w:lvl w:ilvl="0" w:tplc="A66027B8">
      <w:start w:val="1"/>
      <w:numFmt w:val="bullet"/>
      <w:pStyle w:val="Opsomteken1"/>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86E16F9"/>
    <w:multiLevelType w:val="multilevel"/>
    <w:tmpl w:val="EF648950"/>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091D52E5"/>
    <w:multiLevelType w:val="multilevel"/>
    <w:tmpl w:val="B916F550"/>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 w15:restartNumberingAfterBreak="0">
    <w:nsid w:val="0DBF14C4"/>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1593BD0"/>
    <w:multiLevelType w:val="hybridMultilevel"/>
    <w:tmpl w:val="AF3C04F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B4C56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BAA02A0"/>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C633E64"/>
    <w:multiLevelType w:val="multilevel"/>
    <w:tmpl w:val="844E182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E7C2E00"/>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21BD1A83"/>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220B45FA"/>
    <w:multiLevelType w:val="hybridMultilevel"/>
    <w:tmpl w:val="193C574E"/>
    <w:lvl w:ilvl="0" w:tplc="04130019">
      <w:start w:val="1"/>
      <w:numFmt w:val="low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3D266E6"/>
    <w:multiLevelType w:val="hybridMultilevel"/>
    <w:tmpl w:val="14684C12"/>
    <w:lvl w:ilvl="0" w:tplc="2F38C77A">
      <w:start w:val="1"/>
      <w:numFmt w:val="decimal"/>
      <w:pStyle w:val="Opsomnummer1"/>
      <w:lvlText w:val="%1"/>
      <w:lvlJc w:val="left"/>
      <w:pPr>
        <w:ind w:left="360" w:hanging="360"/>
      </w:pPr>
      <w:rPr>
        <w:rFonts w:ascii="Arial" w:hAnsi="Arial" w:hint="default"/>
        <w:b w:val="0"/>
        <w:i w:val="0"/>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5BC5118"/>
    <w:multiLevelType w:val="multilevel"/>
    <w:tmpl w:val="9DC050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5EE5AD7"/>
    <w:multiLevelType w:val="hybridMultilevel"/>
    <w:tmpl w:val="08DE84A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2A484221"/>
    <w:multiLevelType w:val="hybridMultilevel"/>
    <w:tmpl w:val="231C5EAA"/>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321B9E"/>
    <w:multiLevelType w:val="hybridMultilevel"/>
    <w:tmpl w:val="DB389B20"/>
    <w:lvl w:ilvl="0" w:tplc="04130019">
      <w:start w:val="1"/>
      <w:numFmt w:val="lowerLetter"/>
      <w:lvlText w:val="%1."/>
      <w:lvlJc w:val="left"/>
      <w:pPr>
        <w:ind w:left="1080" w:hanging="360"/>
      </w:p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0" w15:restartNumberingAfterBreak="0">
    <w:nsid w:val="357226F0"/>
    <w:multiLevelType w:val="hybridMultilevel"/>
    <w:tmpl w:val="460230FE"/>
    <w:lvl w:ilvl="0" w:tplc="E53CB810">
      <w:start w:val="1"/>
      <w:numFmt w:val="decimal"/>
      <w:pStyle w:val="Kop3"/>
      <w:lvlText w:val="Artikel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96B048E"/>
    <w:multiLevelType w:val="hybridMultilevel"/>
    <w:tmpl w:val="CEE00FBA"/>
    <w:lvl w:ilvl="0" w:tplc="C8584DE2">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ADA7D51"/>
    <w:multiLevelType w:val="hybridMultilevel"/>
    <w:tmpl w:val="9C5AA8BE"/>
    <w:lvl w:ilvl="0" w:tplc="D55487DC">
      <w:start w:val="1"/>
      <w:numFmt w:val="decimal"/>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A6146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F1F4B3F"/>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F5902FF"/>
    <w:multiLevelType w:val="hybridMultilevel"/>
    <w:tmpl w:val="3A6C8C3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0350451"/>
    <w:multiLevelType w:val="hybridMultilevel"/>
    <w:tmpl w:val="AAD66944"/>
    <w:lvl w:ilvl="0" w:tplc="04130019">
      <w:start w:val="1"/>
      <w:numFmt w:val="lowerLetter"/>
      <w:lvlText w:val="%1."/>
      <w:lvlJc w:val="left"/>
      <w:pPr>
        <w:ind w:left="1068" w:hanging="360"/>
      </w:pPr>
      <w:rPr>
        <w:rFonts w:hint="default"/>
        <w:color w:val="auto"/>
      </w:rPr>
    </w:lvl>
    <w:lvl w:ilvl="1" w:tplc="85CAF712">
      <w:start w:val="1"/>
      <w:numFmt w:val="bullet"/>
      <w:lvlText w:val="-"/>
      <w:lvlJc w:val="left"/>
      <w:pPr>
        <w:ind w:left="1788" w:hanging="360"/>
      </w:pPr>
      <w:rPr>
        <w:rFonts w:ascii="Calibri" w:eastAsia="Times New Roman" w:hAnsi="Calibri" w:cs="Times New Roman" w:hint="default"/>
      </w:r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7" w15:restartNumberingAfterBreak="0">
    <w:nsid w:val="41AF29F1"/>
    <w:multiLevelType w:val="hybridMultilevel"/>
    <w:tmpl w:val="FB36F160"/>
    <w:lvl w:ilvl="0" w:tplc="FFFFFFFF">
      <w:start w:val="1"/>
      <w:numFmt w:val="lowerLetter"/>
      <w:lvlText w:val="%1)"/>
      <w:lvlJc w:val="left"/>
      <w:pPr>
        <w:ind w:left="360" w:hanging="360"/>
      </w:pPr>
    </w:lvl>
    <w:lvl w:ilvl="1" w:tplc="396429E8">
      <w:start w:val="1"/>
      <w:numFmt w:val="lowerRoman"/>
      <w:lvlText w:val="%2."/>
      <w:lvlJc w:val="left"/>
      <w:pPr>
        <w:ind w:left="1080" w:hanging="360"/>
      </w:pPr>
    </w:lvl>
    <w:lvl w:ilvl="2" w:tplc="3702AEAE">
      <w:start w:val="1"/>
      <w:numFmt w:val="lowerLetter"/>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8" w15:restartNumberingAfterBreak="0">
    <w:nsid w:val="445D6E55"/>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91E42CD"/>
    <w:multiLevelType w:val="multilevel"/>
    <w:tmpl w:val="E482F0B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698537B"/>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72979F7"/>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57DC68EE"/>
    <w:multiLevelType w:val="multilevel"/>
    <w:tmpl w:val="928C7C4E"/>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A98331B"/>
    <w:multiLevelType w:val="multilevel"/>
    <w:tmpl w:val="C7AA7332"/>
    <w:lvl w:ilvl="0">
      <w:start w:val="1"/>
      <w:numFmt w:val="decimal"/>
      <w:lvlText w:val="%1"/>
      <w:lvlJc w:val="left"/>
      <w:pPr>
        <w:ind w:left="794" w:hanging="794"/>
      </w:pPr>
      <w:rPr>
        <w:rFonts w:hint="default"/>
      </w:rPr>
    </w:lvl>
    <w:lvl w:ilvl="1">
      <w:start w:val="1"/>
      <w:numFmt w:val="decimal"/>
      <w:lvlText w:val="%1.%2"/>
      <w:lvlJc w:val="left"/>
      <w:pPr>
        <w:ind w:left="794" w:hanging="794"/>
      </w:pPr>
      <w:rPr>
        <w:rFonts w:hint="default"/>
      </w:rPr>
    </w:lvl>
    <w:lvl w:ilvl="2">
      <w:start w:val="1"/>
      <w:numFmt w:val="decimal"/>
      <w:lvlText w:val="%1.%2.%3"/>
      <w:lvlJc w:val="left"/>
      <w:pPr>
        <w:ind w:left="794" w:hanging="794"/>
      </w:pPr>
      <w:rPr>
        <w:rFonts w:hint="default"/>
      </w:rPr>
    </w:lvl>
    <w:lvl w:ilvl="3">
      <w:start w:val="1"/>
      <w:numFmt w:val="decimal"/>
      <w:lvlText w:val="(%4)"/>
      <w:lvlJc w:val="left"/>
      <w:pPr>
        <w:ind w:left="794" w:hanging="794"/>
      </w:pPr>
      <w:rPr>
        <w:rFonts w:hint="default"/>
      </w:rPr>
    </w:lvl>
    <w:lvl w:ilvl="4">
      <w:start w:val="1"/>
      <w:numFmt w:val="lowerLetter"/>
      <w:lvlText w:val="(%5)"/>
      <w:lvlJc w:val="left"/>
      <w:pPr>
        <w:ind w:left="794" w:hanging="794"/>
      </w:pPr>
      <w:rPr>
        <w:rFonts w:hint="default"/>
      </w:rPr>
    </w:lvl>
    <w:lvl w:ilvl="5">
      <w:start w:val="1"/>
      <w:numFmt w:val="lowerRoman"/>
      <w:lvlText w:val="(%6)"/>
      <w:lvlJc w:val="left"/>
      <w:pPr>
        <w:ind w:left="794" w:hanging="794"/>
      </w:pPr>
      <w:rPr>
        <w:rFonts w:hint="default"/>
      </w:rPr>
    </w:lvl>
    <w:lvl w:ilvl="6">
      <w:start w:val="1"/>
      <w:numFmt w:val="decimal"/>
      <w:lvlText w:val="%7."/>
      <w:lvlJc w:val="left"/>
      <w:pPr>
        <w:ind w:left="794" w:hanging="794"/>
      </w:pPr>
      <w:rPr>
        <w:rFonts w:hint="default"/>
      </w:rPr>
    </w:lvl>
    <w:lvl w:ilvl="7">
      <w:start w:val="1"/>
      <w:numFmt w:val="lowerLetter"/>
      <w:lvlText w:val="%8."/>
      <w:lvlJc w:val="left"/>
      <w:pPr>
        <w:ind w:left="794" w:hanging="794"/>
      </w:pPr>
      <w:rPr>
        <w:rFonts w:hint="default"/>
      </w:rPr>
    </w:lvl>
    <w:lvl w:ilvl="8">
      <w:start w:val="1"/>
      <w:numFmt w:val="lowerRoman"/>
      <w:lvlText w:val="%9."/>
      <w:lvlJc w:val="left"/>
      <w:pPr>
        <w:ind w:left="794" w:hanging="794"/>
      </w:pPr>
      <w:rPr>
        <w:rFonts w:hint="default"/>
      </w:rPr>
    </w:lvl>
  </w:abstractNum>
  <w:abstractNum w:abstractNumId="34"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F394856"/>
    <w:multiLevelType w:val="hybridMultilevel"/>
    <w:tmpl w:val="65C4A2BE"/>
    <w:lvl w:ilvl="0" w:tplc="38347D0A">
      <w:start w:val="1"/>
      <w:numFmt w:val="decimalZero"/>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644741A7"/>
    <w:multiLevelType w:val="multilevel"/>
    <w:tmpl w:val="C10A31E0"/>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37" w15:restartNumberingAfterBreak="0">
    <w:nsid w:val="67835645"/>
    <w:multiLevelType w:val="multilevel"/>
    <w:tmpl w:val="A0E889C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BA30AD4"/>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6BF01E42"/>
    <w:multiLevelType w:val="multilevel"/>
    <w:tmpl w:val="E5CA3DB8"/>
    <w:lvl w:ilvl="0">
      <w:start w:val="2"/>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40" w15:restartNumberingAfterBreak="0">
    <w:nsid w:val="6C79247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708E5088"/>
    <w:multiLevelType w:val="hybridMultilevel"/>
    <w:tmpl w:val="84B6C7E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71964941"/>
    <w:multiLevelType w:val="multilevel"/>
    <w:tmpl w:val="F418DA3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75417E6"/>
    <w:multiLevelType w:val="hybridMultilevel"/>
    <w:tmpl w:val="D658946A"/>
    <w:lvl w:ilvl="0" w:tplc="D944B75C">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rPr>
        <w:rFonts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78CF7099"/>
    <w:multiLevelType w:val="multilevel"/>
    <w:tmpl w:val="F2320644"/>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5" w15:restartNumberingAfterBreak="0">
    <w:nsid w:val="79407181"/>
    <w:multiLevelType w:val="hybridMultilevel"/>
    <w:tmpl w:val="757488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B7452FC"/>
    <w:multiLevelType w:val="hybridMultilevel"/>
    <w:tmpl w:val="89921490"/>
    <w:lvl w:ilvl="0" w:tplc="AA308FAA">
      <w:start w:val="1"/>
      <w:numFmt w:val="bullet"/>
      <w:pStyle w:val="Opsomteken2"/>
      <w:lvlText w:val="–"/>
      <w:lvlJc w:val="left"/>
      <w:pPr>
        <w:ind w:left="890" w:hanging="360"/>
      </w:pPr>
      <w:rPr>
        <w:rFonts w:ascii="Arial" w:hAnsi="Aria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47" w15:restartNumberingAfterBreak="0">
    <w:nsid w:val="7C690F02"/>
    <w:multiLevelType w:val="hybridMultilevel"/>
    <w:tmpl w:val="4552D2CA"/>
    <w:lvl w:ilvl="0" w:tplc="29E6DC2E">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8" w15:restartNumberingAfterBreak="0">
    <w:nsid w:val="7D237147"/>
    <w:multiLevelType w:val="hybridMultilevel"/>
    <w:tmpl w:val="FDA8DC6C"/>
    <w:lvl w:ilvl="0" w:tplc="B0D675C6">
      <w:start w:val="1"/>
      <w:numFmt w:val="decimalZero"/>
      <w:lvlText w:val="%1."/>
      <w:lvlJc w:val="left"/>
      <w:pPr>
        <w:ind w:left="360" w:hanging="360"/>
      </w:pPr>
      <w:rPr>
        <w:rFonts w:hint="default"/>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4"/>
  </w:num>
  <w:num w:numId="2">
    <w:abstractNumId w:val="46"/>
  </w:num>
  <w:num w:numId="3">
    <w:abstractNumId w:val="15"/>
  </w:num>
  <w:num w:numId="4">
    <w:abstractNumId w:val="33"/>
  </w:num>
  <w:num w:numId="5">
    <w:abstractNumId w:val="15"/>
    <w:lvlOverride w:ilvl="0">
      <w:startOverride w:val="1"/>
    </w:lvlOverride>
  </w:num>
  <w:num w:numId="6">
    <w:abstractNumId w:val="28"/>
  </w:num>
  <w:num w:numId="7">
    <w:abstractNumId w:val="18"/>
  </w:num>
  <w:num w:numId="8">
    <w:abstractNumId w:val="35"/>
  </w:num>
  <w:num w:numId="9">
    <w:abstractNumId w:val="19"/>
  </w:num>
  <w:num w:numId="10">
    <w:abstractNumId w:val="14"/>
  </w:num>
  <w:num w:numId="11">
    <w:abstractNumId w:val="23"/>
  </w:num>
  <w:num w:numId="12">
    <w:abstractNumId w:val="30"/>
  </w:num>
  <w:num w:numId="13">
    <w:abstractNumId w:val="38"/>
  </w:num>
  <w:num w:numId="14">
    <w:abstractNumId w:val="12"/>
  </w:num>
  <w:num w:numId="15">
    <w:abstractNumId w:val="48"/>
  </w:num>
  <w:num w:numId="16">
    <w:abstractNumId w:val="24"/>
  </w:num>
  <w:num w:numId="17">
    <w:abstractNumId w:val="9"/>
  </w:num>
  <w:num w:numId="18">
    <w:abstractNumId w:val="17"/>
  </w:num>
  <w:num w:numId="19">
    <w:abstractNumId w:val="43"/>
  </w:num>
  <w:num w:numId="20">
    <w:abstractNumId w:val="7"/>
  </w:num>
  <w:num w:numId="21">
    <w:abstractNumId w:val="34"/>
  </w:num>
  <w:num w:numId="22">
    <w:abstractNumId w:val="10"/>
  </w:num>
  <w:num w:numId="23">
    <w:abstractNumId w:val="40"/>
  </w:num>
  <w:num w:numId="24">
    <w:abstractNumId w:val="1"/>
  </w:num>
  <w:num w:numId="25">
    <w:abstractNumId w:val="8"/>
  </w:num>
  <w:num w:numId="26">
    <w:abstractNumId w:val="26"/>
  </w:num>
  <w:num w:numId="27">
    <w:abstractNumId w:val="13"/>
  </w:num>
  <w:num w:numId="28">
    <w:abstractNumId w:val="20"/>
  </w:num>
  <w:num w:numId="29">
    <w:abstractNumId w:val="25"/>
  </w:num>
  <w:num w:numId="30">
    <w:abstractNumId w:val="47"/>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num>
  <w:num w:numId="45">
    <w:abstractNumId w:val="31"/>
  </w:num>
  <w:num w:numId="46">
    <w:abstractNumId w:val="41"/>
  </w:num>
  <w:num w:numId="47">
    <w:abstractNumId w:val="45"/>
  </w:num>
  <w:num w:numId="48">
    <w:abstractNumId w:val="21"/>
  </w:num>
  <w:num w:numId="49">
    <w:abstractNumId w:val="2"/>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evenAndOddHeaders/>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4DB"/>
    <w:rsid w:val="00001FB5"/>
    <w:rsid w:val="00011341"/>
    <w:rsid w:val="00023347"/>
    <w:rsid w:val="0002380E"/>
    <w:rsid w:val="0002594E"/>
    <w:rsid w:val="00033FB8"/>
    <w:rsid w:val="00051432"/>
    <w:rsid w:val="00052ADC"/>
    <w:rsid w:val="00054A2C"/>
    <w:rsid w:val="000742B1"/>
    <w:rsid w:val="000831D7"/>
    <w:rsid w:val="000852A2"/>
    <w:rsid w:val="00085D90"/>
    <w:rsid w:val="000B0456"/>
    <w:rsid w:val="000B6ECA"/>
    <w:rsid w:val="000B7555"/>
    <w:rsid w:val="000C6FF5"/>
    <w:rsid w:val="000E13B1"/>
    <w:rsid w:val="000E508E"/>
    <w:rsid w:val="000F3EE6"/>
    <w:rsid w:val="000F4A15"/>
    <w:rsid w:val="00101D47"/>
    <w:rsid w:val="00117939"/>
    <w:rsid w:val="001203E0"/>
    <w:rsid w:val="00120C22"/>
    <w:rsid w:val="00130119"/>
    <w:rsid w:val="0013332D"/>
    <w:rsid w:val="00135B64"/>
    <w:rsid w:val="001642CE"/>
    <w:rsid w:val="00166176"/>
    <w:rsid w:val="00170378"/>
    <w:rsid w:val="001B0897"/>
    <w:rsid w:val="001B1CE5"/>
    <w:rsid w:val="001D30D8"/>
    <w:rsid w:val="001E3C7A"/>
    <w:rsid w:val="001F6AC3"/>
    <w:rsid w:val="00200EB2"/>
    <w:rsid w:val="002018EB"/>
    <w:rsid w:val="00201D9D"/>
    <w:rsid w:val="002024F6"/>
    <w:rsid w:val="0022362D"/>
    <w:rsid w:val="00232276"/>
    <w:rsid w:val="00237762"/>
    <w:rsid w:val="00245981"/>
    <w:rsid w:val="00247C0C"/>
    <w:rsid w:val="00257181"/>
    <w:rsid w:val="00257771"/>
    <w:rsid w:val="0028546F"/>
    <w:rsid w:val="002B19EB"/>
    <w:rsid w:val="002C2FA5"/>
    <w:rsid w:val="002D56FE"/>
    <w:rsid w:val="002D7A5F"/>
    <w:rsid w:val="002E50C0"/>
    <w:rsid w:val="002E61DD"/>
    <w:rsid w:val="003073EA"/>
    <w:rsid w:val="00307F67"/>
    <w:rsid w:val="003107E3"/>
    <w:rsid w:val="00325572"/>
    <w:rsid w:val="003478FA"/>
    <w:rsid w:val="00354E97"/>
    <w:rsid w:val="00380FEF"/>
    <w:rsid w:val="00382B02"/>
    <w:rsid w:val="003B4E6D"/>
    <w:rsid w:val="003B6062"/>
    <w:rsid w:val="003B6235"/>
    <w:rsid w:val="003B70EE"/>
    <w:rsid w:val="003D0C03"/>
    <w:rsid w:val="003D10FE"/>
    <w:rsid w:val="003D3852"/>
    <w:rsid w:val="003E1E48"/>
    <w:rsid w:val="003F7B94"/>
    <w:rsid w:val="004016EB"/>
    <w:rsid w:val="00422502"/>
    <w:rsid w:val="00447C23"/>
    <w:rsid w:val="00447D85"/>
    <w:rsid w:val="00465486"/>
    <w:rsid w:val="004825C3"/>
    <w:rsid w:val="00486118"/>
    <w:rsid w:val="004A7925"/>
    <w:rsid w:val="004B34FF"/>
    <w:rsid w:val="004E4089"/>
    <w:rsid w:val="00507B78"/>
    <w:rsid w:val="005428DF"/>
    <w:rsid w:val="005451C0"/>
    <w:rsid w:val="00570952"/>
    <w:rsid w:val="005719B1"/>
    <w:rsid w:val="00573D99"/>
    <w:rsid w:val="005A641E"/>
    <w:rsid w:val="005C2A23"/>
    <w:rsid w:val="005C45E8"/>
    <w:rsid w:val="005C7219"/>
    <w:rsid w:val="005C7C8C"/>
    <w:rsid w:val="005E09B4"/>
    <w:rsid w:val="005E0EF0"/>
    <w:rsid w:val="005F01EA"/>
    <w:rsid w:val="006076A5"/>
    <w:rsid w:val="00615447"/>
    <w:rsid w:val="00615815"/>
    <w:rsid w:val="00633335"/>
    <w:rsid w:val="00633843"/>
    <w:rsid w:val="00637AA8"/>
    <w:rsid w:val="00642085"/>
    <w:rsid w:val="00671654"/>
    <w:rsid w:val="00672AFA"/>
    <w:rsid w:val="0068074E"/>
    <w:rsid w:val="0068320B"/>
    <w:rsid w:val="006A05C9"/>
    <w:rsid w:val="006A2059"/>
    <w:rsid w:val="006B7005"/>
    <w:rsid w:val="006B744C"/>
    <w:rsid w:val="006C26BE"/>
    <w:rsid w:val="006D12D7"/>
    <w:rsid w:val="006F001D"/>
    <w:rsid w:val="006F26D4"/>
    <w:rsid w:val="006F6A08"/>
    <w:rsid w:val="006F77E3"/>
    <w:rsid w:val="006F7D14"/>
    <w:rsid w:val="00715D67"/>
    <w:rsid w:val="007543D7"/>
    <w:rsid w:val="00754F36"/>
    <w:rsid w:val="007702A5"/>
    <w:rsid w:val="00785FF7"/>
    <w:rsid w:val="00787A6B"/>
    <w:rsid w:val="00787B8D"/>
    <w:rsid w:val="0079043C"/>
    <w:rsid w:val="00793F48"/>
    <w:rsid w:val="007A18CD"/>
    <w:rsid w:val="007A3F98"/>
    <w:rsid w:val="007C598D"/>
    <w:rsid w:val="007E34DB"/>
    <w:rsid w:val="00800AC3"/>
    <w:rsid w:val="008011C8"/>
    <w:rsid w:val="008023C8"/>
    <w:rsid w:val="0080694A"/>
    <w:rsid w:val="00807905"/>
    <w:rsid w:val="008251D4"/>
    <w:rsid w:val="00836BE1"/>
    <w:rsid w:val="0086078F"/>
    <w:rsid w:val="0088118D"/>
    <w:rsid w:val="0089540E"/>
    <w:rsid w:val="00895AA4"/>
    <w:rsid w:val="008966EE"/>
    <w:rsid w:val="00896F8B"/>
    <w:rsid w:val="008A18D8"/>
    <w:rsid w:val="008B05BE"/>
    <w:rsid w:val="008B5E5F"/>
    <w:rsid w:val="008C16A2"/>
    <w:rsid w:val="008C2C4A"/>
    <w:rsid w:val="008D76E8"/>
    <w:rsid w:val="0090646A"/>
    <w:rsid w:val="009221E9"/>
    <w:rsid w:val="00923C23"/>
    <w:rsid w:val="0093722B"/>
    <w:rsid w:val="009406B7"/>
    <w:rsid w:val="00945D0F"/>
    <w:rsid w:val="0094708E"/>
    <w:rsid w:val="00953D92"/>
    <w:rsid w:val="00970830"/>
    <w:rsid w:val="00972656"/>
    <w:rsid w:val="00977664"/>
    <w:rsid w:val="00986BDB"/>
    <w:rsid w:val="009910BA"/>
    <w:rsid w:val="009A1B7B"/>
    <w:rsid w:val="009A35A2"/>
    <w:rsid w:val="009A4B15"/>
    <w:rsid w:val="009E6008"/>
    <w:rsid w:val="009F2546"/>
    <w:rsid w:val="009F60C8"/>
    <w:rsid w:val="00A269CF"/>
    <w:rsid w:val="00A3651B"/>
    <w:rsid w:val="00A369DF"/>
    <w:rsid w:val="00A41B7B"/>
    <w:rsid w:val="00A459C1"/>
    <w:rsid w:val="00A46924"/>
    <w:rsid w:val="00A50339"/>
    <w:rsid w:val="00A66471"/>
    <w:rsid w:val="00A71CE5"/>
    <w:rsid w:val="00A76A17"/>
    <w:rsid w:val="00A92AF6"/>
    <w:rsid w:val="00AC2F1A"/>
    <w:rsid w:val="00AD482A"/>
    <w:rsid w:val="00AE06DA"/>
    <w:rsid w:val="00AE1E6C"/>
    <w:rsid w:val="00AE79AD"/>
    <w:rsid w:val="00AF0A14"/>
    <w:rsid w:val="00AF73BB"/>
    <w:rsid w:val="00B039A0"/>
    <w:rsid w:val="00B12FA8"/>
    <w:rsid w:val="00B13621"/>
    <w:rsid w:val="00B16678"/>
    <w:rsid w:val="00B205F6"/>
    <w:rsid w:val="00B35F4B"/>
    <w:rsid w:val="00B478D7"/>
    <w:rsid w:val="00B543A7"/>
    <w:rsid w:val="00B60C71"/>
    <w:rsid w:val="00B707B5"/>
    <w:rsid w:val="00BB373D"/>
    <w:rsid w:val="00BC115D"/>
    <w:rsid w:val="00BC1350"/>
    <w:rsid w:val="00BD3C06"/>
    <w:rsid w:val="00C12028"/>
    <w:rsid w:val="00C13F97"/>
    <w:rsid w:val="00C356B4"/>
    <w:rsid w:val="00C42071"/>
    <w:rsid w:val="00C44218"/>
    <w:rsid w:val="00C457CD"/>
    <w:rsid w:val="00C46D43"/>
    <w:rsid w:val="00C46EFB"/>
    <w:rsid w:val="00C55A80"/>
    <w:rsid w:val="00C71910"/>
    <w:rsid w:val="00CA4038"/>
    <w:rsid w:val="00CB339E"/>
    <w:rsid w:val="00CB3724"/>
    <w:rsid w:val="00CB4AFA"/>
    <w:rsid w:val="00CD163E"/>
    <w:rsid w:val="00CE603E"/>
    <w:rsid w:val="00CE7B69"/>
    <w:rsid w:val="00CF3999"/>
    <w:rsid w:val="00CF45C0"/>
    <w:rsid w:val="00CF4A6B"/>
    <w:rsid w:val="00D163D5"/>
    <w:rsid w:val="00D17014"/>
    <w:rsid w:val="00D50DDC"/>
    <w:rsid w:val="00D52EE6"/>
    <w:rsid w:val="00D56160"/>
    <w:rsid w:val="00D721B4"/>
    <w:rsid w:val="00D83DBB"/>
    <w:rsid w:val="00D87E4F"/>
    <w:rsid w:val="00DA53B4"/>
    <w:rsid w:val="00DA70E8"/>
    <w:rsid w:val="00DB2F2E"/>
    <w:rsid w:val="00DB5687"/>
    <w:rsid w:val="00DC73F4"/>
    <w:rsid w:val="00DE2A4F"/>
    <w:rsid w:val="00DE67B4"/>
    <w:rsid w:val="00DF4691"/>
    <w:rsid w:val="00E01F2C"/>
    <w:rsid w:val="00E06FE2"/>
    <w:rsid w:val="00E168B0"/>
    <w:rsid w:val="00E54D85"/>
    <w:rsid w:val="00E60DCD"/>
    <w:rsid w:val="00E7006B"/>
    <w:rsid w:val="00E7216B"/>
    <w:rsid w:val="00E73BAB"/>
    <w:rsid w:val="00E80289"/>
    <w:rsid w:val="00EC3152"/>
    <w:rsid w:val="00EC413B"/>
    <w:rsid w:val="00EC6F19"/>
    <w:rsid w:val="00ED1244"/>
    <w:rsid w:val="00ED2D97"/>
    <w:rsid w:val="00ED5FCB"/>
    <w:rsid w:val="00EE6A1F"/>
    <w:rsid w:val="00EF7722"/>
    <w:rsid w:val="00F026D5"/>
    <w:rsid w:val="00F0446E"/>
    <w:rsid w:val="00F0706E"/>
    <w:rsid w:val="00F17A2E"/>
    <w:rsid w:val="00F25C04"/>
    <w:rsid w:val="00F47C65"/>
    <w:rsid w:val="00F5662D"/>
    <w:rsid w:val="00F6692B"/>
    <w:rsid w:val="00F76425"/>
    <w:rsid w:val="00F822CE"/>
    <w:rsid w:val="00F82D25"/>
    <w:rsid w:val="00F849CE"/>
    <w:rsid w:val="00F85A94"/>
    <w:rsid w:val="00FA0037"/>
    <w:rsid w:val="00FA384E"/>
    <w:rsid w:val="00FB3B3F"/>
    <w:rsid w:val="00FB5248"/>
    <w:rsid w:val="00FE09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11D1B7"/>
  <w15:docId w15:val="{A947B54A-7CAB-4282-BF8B-3E6337AB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34DB"/>
    <w:pPr>
      <w:spacing w:after="0" w:line="255" w:lineRule="atLeast"/>
    </w:pPr>
    <w:rPr>
      <w:rFonts w:ascii="Arial" w:eastAsiaTheme="minorEastAsia" w:hAnsi="Arial" w:cs="Arial"/>
      <w:sz w:val="20"/>
    </w:rPr>
  </w:style>
  <w:style w:type="paragraph" w:styleId="Kop1">
    <w:name w:val="heading 1"/>
    <w:basedOn w:val="Standaard"/>
    <w:next w:val="Standaard"/>
    <w:link w:val="Kop1Char"/>
    <w:uiPriority w:val="9"/>
    <w:qFormat/>
    <w:rsid w:val="007E34DB"/>
    <w:pPr>
      <w:keepNext/>
      <w:keepLines/>
      <w:framePr w:wrap="notBeside" w:vAnchor="text" w:hAnchor="text" w:y="-198"/>
      <w:spacing w:after="360" w:line="510" w:lineRule="exact"/>
      <w:ind w:left="794" w:hanging="794"/>
      <w:outlineLvl w:val="0"/>
    </w:pPr>
    <w:rPr>
      <w:rFonts w:eastAsiaTheme="majorEastAsia" w:cstheme="majorBidi"/>
      <w:b/>
      <w:bCs/>
      <w:sz w:val="48"/>
      <w:szCs w:val="28"/>
    </w:rPr>
  </w:style>
  <w:style w:type="paragraph" w:styleId="Kop2">
    <w:name w:val="heading 2"/>
    <w:basedOn w:val="Standaard"/>
    <w:next w:val="Standaard"/>
    <w:link w:val="Kop2Char"/>
    <w:uiPriority w:val="9"/>
    <w:unhideWhenUsed/>
    <w:qFormat/>
    <w:rsid w:val="00F85A94"/>
    <w:pPr>
      <w:keepNext/>
      <w:keepLines/>
      <w:spacing w:before="510" w:line="383" w:lineRule="exact"/>
      <w:ind w:left="794" w:hanging="794"/>
      <w:outlineLvl w:val="1"/>
    </w:pPr>
    <w:rPr>
      <w:rFonts w:eastAsiaTheme="majorEastAsia" w:cstheme="majorBidi"/>
      <w:b/>
      <w:bCs/>
      <w:sz w:val="36"/>
      <w:szCs w:val="26"/>
    </w:rPr>
  </w:style>
  <w:style w:type="paragraph" w:styleId="Kop3">
    <w:name w:val="heading 3"/>
    <w:basedOn w:val="Standaard"/>
    <w:next w:val="Standaard"/>
    <w:link w:val="Kop3Char"/>
    <w:uiPriority w:val="9"/>
    <w:unhideWhenUsed/>
    <w:qFormat/>
    <w:rsid w:val="00F85A94"/>
    <w:pPr>
      <w:keepNext/>
      <w:keepLines/>
      <w:numPr>
        <w:numId w:val="28"/>
      </w:numPr>
      <w:spacing w:before="23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13F9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3F97"/>
    <w:rPr>
      <w:rFonts w:ascii="Arial" w:hAnsi="Arial"/>
      <w:sz w:val="20"/>
    </w:rPr>
  </w:style>
  <w:style w:type="paragraph" w:styleId="Voettekst">
    <w:name w:val="footer"/>
    <w:basedOn w:val="Standaard"/>
    <w:link w:val="VoettekstChar"/>
    <w:uiPriority w:val="99"/>
    <w:unhideWhenUsed/>
    <w:rsid w:val="00BC1350"/>
    <w:pPr>
      <w:tabs>
        <w:tab w:val="center" w:pos="4536"/>
        <w:tab w:val="right" w:pos="9299"/>
      </w:tabs>
      <w:spacing w:line="240" w:lineRule="auto"/>
    </w:pPr>
    <w:rPr>
      <w:sz w:val="14"/>
    </w:rPr>
  </w:style>
  <w:style w:type="character" w:customStyle="1" w:styleId="VoettekstChar">
    <w:name w:val="Voettekst Char"/>
    <w:basedOn w:val="Standaardalinea-lettertype"/>
    <w:link w:val="Voettekst"/>
    <w:uiPriority w:val="99"/>
    <w:rsid w:val="00BC1350"/>
    <w:rPr>
      <w:rFonts w:ascii="Arial" w:hAnsi="Arial"/>
      <w:sz w:val="14"/>
    </w:rPr>
  </w:style>
  <w:style w:type="paragraph" w:styleId="Ballontekst">
    <w:name w:val="Balloon Text"/>
    <w:basedOn w:val="Standaard"/>
    <w:link w:val="BallontekstChar"/>
    <w:uiPriority w:val="99"/>
    <w:semiHidden/>
    <w:unhideWhenUsed/>
    <w:rsid w:val="00C13F97"/>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13F97"/>
    <w:rPr>
      <w:rFonts w:ascii="Tahoma" w:hAnsi="Tahoma" w:cs="Tahoma"/>
      <w:sz w:val="16"/>
      <w:szCs w:val="16"/>
    </w:rPr>
  </w:style>
  <w:style w:type="paragraph" w:customStyle="1" w:styleId="Afzendergegevens">
    <w:name w:val="Afzendergegevens"/>
    <w:basedOn w:val="Standaard"/>
    <w:rsid w:val="00953D92"/>
    <w:rPr>
      <w:color w:val="FFFFFF" w:themeColor="background1"/>
      <w:szCs w:val="14"/>
    </w:rPr>
  </w:style>
  <w:style w:type="paragraph" w:customStyle="1" w:styleId="Afzendernaam">
    <w:name w:val="Afzendernaam"/>
    <w:basedOn w:val="Standaard"/>
    <w:next w:val="Afzendergegevens"/>
    <w:rsid w:val="00953D92"/>
    <w:rPr>
      <w:b/>
      <w:color w:val="FFFFFF" w:themeColor="background1"/>
      <w:szCs w:val="17"/>
    </w:rPr>
  </w:style>
  <w:style w:type="table" w:styleId="Tabelraster">
    <w:name w:val="Table Grid"/>
    <w:basedOn w:val="Standaardtabel"/>
    <w:rsid w:val="006F77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touradres">
    <w:name w:val="Retouradres"/>
    <w:basedOn w:val="Standaard"/>
    <w:next w:val="Standaard"/>
    <w:rsid w:val="006F77E3"/>
    <w:rPr>
      <w:sz w:val="14"/>
      <w:szCs w:val="14"/>
    </w:rPr>
  </w:style>
  <w:style w:type="paragraph" w:customStyle="1" w:styleId="Zaaknummer">
    <w:name w:val="Zaaknummer"/>
    <w:basedOn w:val="Standaard"/>
    <w:next w:val="Standaard"/>
    <w:rsid w:val="008B05BE"/>
    <w:rPr>
      <w:b/>
      <w:sz w:val="17"/>
      <w:szCs w:val="17"/>
    </w:rPr>
  </w:style>
  <w:style w:type="paragraph" w:styleId="Geenafstand">
    <w:name w:val="No Spacing"/>
    <w:uiPriority w:val="1"/>
    <w:qFormat/>
    <w:rsid w:val="008B05BE"/>
    <w:pPr>
      <w:spacing w:after="0" w:line="240" w:lineRule="auto"/>
    </w:pPr>
    <w:rPr>
      <w:rFonts w:ascii="Arial" w:hAnsi="Arial"/>
      <w:sz w:val="20"/>
    </w:rPr>
  </w:style>
  <w:style w:type="paragraph" w:customStyle="1" w:styleId="Onderwerp">
    <w:name w:val="Onderwerp"/>
    <w:basedOn w:val="Standaard"/>
    <w:next w:val="Standaard"/>
    <w:rsid w:val="008B05BE"/>
    <w:rPr>
      <w:b/>
      <w:sz w:val="17"/>
      <w:szCs w:val="17"/>
    </w:rPr>
  </w:style>
  <w:style w:type="paragraph" w:customStyle="1" w:styleId="Bijlagevermelding">
    <w:name w:val="Bijlagevermelding"/>
    <w:basedOn w:val="Standaard"/>
    <w:qFormat/>
    <w:rsid w:val="000B0456"/>
    <w:pPr>
      <w:spacing w:line="170" w:lineRule="atLeast"/>
    </w:pPr>
    <w:rPr>
      <w:sz w:val="14"/>
    </w:rPr>
  </w:style>
  <w:style w:type="paragraph" w:customStyle="1" w:styleId="Zaaknummertoelichting">
    <w:name w:val="Zaaknummertoelichting"/>
    <w:basedOn w:val="Standaard"/>
    <w:rsid w:val="000B0456"/>
    <w:pPr>
      <w:spacing w:line="170" w:lineRule="atLeast"/>
    </w:pPr>
    <w:rPr>
      <w:i/>
      <w:sz w:val="14"/>
    </w:rPr>
  </w:style>
  <w:style w:type="paragraph" w:customStyle="1" w:styleId="PlaatsEnDatum">
    <w:name w:val="PlaatsEnDatum"/>
    <w:basedOn w:val="Standaard"/>
    <w:rsid w:val="00AF73BB"/>
    <w:pPr>
      <w:framePr w:hSpace="141" w:wrap="around" w:vAnchor="text" w:hAnchor="text" w:y="1"/>
      <w:suppressOverlap/>
    </w:pPr>
    <w:rPr>
      <w:sz w:val="17"/>
      <w:szCs w:val="17"/>
    </w:rPr>
  </w:style>
  <w:style w:type="paragraph" w:customStyle="1" w:styleId="Toelichting">
    <w:name w:val="Toelichting"/>
    <w:basedOn w:val="Standaard"/>
    <w:qFormat/>
    <w:rsid w:val="00447D85"/>
    <w:rPr>
      <w:i/>
    </w:rPr>
  </w:style>
  <w:style w:type="character" w:customStyle="1" w:styleId="Kop1Char">
    <w:name w:val="Kop 1 Char"/>
    <w:basedOn w:val="Standaardalinea-lettertype"/>
    <w:link w:val="Kop1"/>
    <w:uiPriority w:val="9"/>
    <w:rsid w:val="007E34DB"/>
    <w:rPr>
      <w:rFonts w:ascii="Arial" w:eastAsiaTheme="majorEastAsia" w:hAnsi="Arial" w:cstheme="majorBidi"/>
      <w:b/>
      <w:bCs/>
      <w:sz w:val="48"/>
      <w:szCs w:val="28"/>
    </w:rPr>
  </w:style>
  <w:style w:type="character" w:customStyle="1" w:styleId="Kop2Char">
    <w:name w:val="Kop 2 Char"/>
    <w:basedOn w:val="Standaardalinea-lettertype"/>
    <w:link w:val="Kop2"/>
    <w:uiPriority w:val="9"/>
    <w:rsid w:val="00F85A94"/>
    <w:rPr>
      <w:rFonts w:ascii="Arial" w:eastAsiaTheme="majorEastAsia" w:hAnsi="Arial" w:cstheme="majorBidi"/>
      <w:b/>
      <w:bCs/>
      <w:sz w:val="36"/>
      <w:szCs w:val="26"/>
    </w:rPr>
  </w:style>
  <w:style w:type="paragraph" w:customStyle="1" w:styleId="RapportSubtitel">
    <w:name w:val="RapportSubtitel"/>
    <w:basedOn w:val="Standaard"/>
    <w:rsid w:val="00C457CD"/>
    <w:pPr>
      <w:spacing w:line="766" w:lineRule="exact"/>
    </w:pPr>
    <w:rPr>
      <w:color w:val="FFFFFF" w:themeColor="background1"/>
      <w:sz w:val="72"/>
      <w:szCs w:val="72"/>
    </w:rPr>
  </w:style>
  <w:style w:type="paragraph" w:customStyle="1" w:styleId="RapportTitel">
    <w:name w:val="RapportTitel"/>
    <w:basedOn w:val="Standaard"/>
    <w:next w:val="RapportSubtitel"/>
    <w:rsid w:val="00C457CD"/>
    <w:pPr>
      <w:spacing w:line="766" w:lineRule="exact"/>
    </w:pPr>
    <w:rPr>
      <w:b/>
      <w:color w:val="FFFFFF" w:themeColor="background1"/>
      <w:sz w:val="72"/>
      <w:szCs w:val="72"/>
    </w:rPr>
  </w:style>
  <w:style w:type="paragraph" w:customStyle="1" w:styleId="Auteur">
    <w:name w:val="Auteur"/>
    <w:basedOn w:val="Standaard"/>
    <w:rsid w:val="00C457CD"/>
    <w:pPr>
      <w:spacing w:line="510" w:lineRule="atLeast"/>
    </w:pPr>
    <w:rPr>
      <w:color w:val="FFFFFF" w:themeColor="background1"/>
      <w:sz w:val="30"/>
      <w:szCs w:val="30"/>
    </w:rPr>
  </w:style>
  <w:style w:type="paragraph" w:customStyle="1" w:styleId="RapportDatum">
    <w:name w:val="RapportDatum"/>
    <w:basedOn w:val="Standaard"/>
    <w:next w:val="Standaard"/>
    <w:rsid w:val="00C457CD"/>
    <w:pPr>
      <w:spacing w:line="510" w:lineRule="atLeast"/>
    </w:pPr>
    <w:rPr>
      <w:color w:val="FFFFFF" w:themeColor="background1"/>
      <w:sz w:val="30"/>
      <w:szCs w:val="30"/>
    </w:rPr>
  </w:style>
  <w:style w:type="character" w:customStyle="1" w:styleId="Kop3Char">
    <w:name w:val="Kop 3 Char"/>
    <w:basedOn w:val="Standaardalinea-lettertype"/>
    <w:link w:val="Kop3"/>
    <w:uiPriority w:val="9"/>
    <w:rsid w:val="00F85A94"/>
    <w:rPr>
      <w:rFonts w:ascii="Arial" w:eastAsiaTheme="majorEastAsia" w:hAnsi="Arial" w:cstheme="majorBidi"/>
      <w:b/>
      <w:bCs/>
      <w:sz w:val="20"/>
    </w:rPr>
  </w:style>
  <w:style w:type="paragraph" w:styleId="Lijstalinea">
    <w:name w:val="List Paragraph"/>
    <w:basedOn w:val="Standaard"/>
    <w:link w:val="LijstalineaChar"/>
    <w:uiPriority w:val="34"/>
    <w:qFormat/>
    <w:rsid w:val="002D7A5F"/>
    <w:pPr>
      <w:ind w:left="720"/>
      <w:contextualSpacing/>
    </w:pPr>
  </w:style>
  <w:style w:type="paragraph" w:customStyle="1" w:styleId="Opsomteken1">
    <w:name w:val="Opsomteken 1"/>
    <w:basedOn w:val="Lijstalinea"/>
    <w:qFormat/>
    <w:rsid w:val="002D7A5F"/>
    <w:pPr>
      <w:numPr>
        <w:numId w:val="1"/>
      </w:numPr>
      <w:ind w:left="170" w:hanging="170"/>
    </w:pPr>
  </w:style>
  <w:style w:type="paragraph" w:customStyle="1" w:styleId="Opsomteken2">
    <w:name w:val="Opsomteken 2"/>
    <w:basedOn w:val="Opsomteken1"/>
    <w:qFormat/>
    <w:rsid w:val="002D7A5F"/>
    <w:pPr>
      <w:numPr>
        <w:numId w:val="2"/>
      </w:numPr>
      <w:ind w:left="340" w:hanging="170"/>
    </w:pPr>
  </w:style>
  <w:style w:type="paragraph" w:customStyle="1" w:styleId="Opsomnummer1">
    <w:name w:val="Opsomnummer 1"/>
    <w:basedOn w:val="Lijstalinea"/>
    <w:qFormat/>
    <w:rsid w:val="00E01F2C"/>
    <w:pPr>
      <w:numPr>
        <w:numId w:val="3"/>
      </w:numPr>
    </w:pPr>
  </w:style>
  <w:style w:type="paragraph" w:styleId="Inhopg2">
    <w:name w:val="toc 2"/>
    <w:basedOn w:val="Standaard"/>
    <w:next w:val="Standaard"/>
    <w:autoRedefine/>
    <w:uiPriority w:val="39"/>
    <w:unhideWhenUsed/>
    <w:rsid w:val="00D52EE6"/>
    <w:pPr>
      <w:tabs>
        <w:tab w:val="left" w:pos="794"/>
        <w:tab w:val="right" w:leader="dot" w:pos="9287"/>
      </w:tabs>
      <w:spacing w:after="120"/>
      <w:ind w:left="794" w:hanging="794"/>
    </w:pPr>
  </w:style>
  <w:style w:type="paragraph" w:styleId="Inhopg1">
    <w:name w:val="toc 1"/>
    <w:basedOn w:val="Standaard"/>
    <w:next w:val="Standaard"/>
    <w:autoRedefine/>
    <w:uiPriority w:val="39"/>
    <w:unhideWhenUsed/>
    <w:rsid w:val="00D52EE6"/>
    <w:pPr>
      <w:tabs>
        <w:tab w:val="left" w:pos="794"/>
        <w:tab w:val="right" w:leader="dot" w:pos="9287"/>
      </w:tabs>
      <w:spacing w:before="255" w:after="120"/>
      <w:ind w:left="794" w:hanging="794"/>
    </w:pPr>
    <w:rPr>
      <w:b/>
    </w:rPr>
  </w:style>
  <w:style w:type="paragraph" w:customStyle="1" w:styleId="Voetnoot">
    <w:name w:val="Voetnoot"/>
    <w:basedOn w:val="Standaard"/>
    <w:next w:val="Standaard"/>
    <w:qFormat/>
    <w:rsid w:val="003D10FE"/>
    <w:pPr>
      <w:spacing w:line="170" w:lineRule="atLeast"/>
    </w:pPr>
    <w:rPr>
      <w:sz w:val="14"/>
      <w:szCs w:val="14"/>
    </w:rPr>
  </w:style>
  <w:style w:type="paragraph" w:customStyle="1" w:styleId="Tabelkop">
    <w:name w:val="Tabelkop"/>
    <w:basedOn w:val="Standaard"/>
    <w:qFormat/>
    <w:rsid w:val="003D10FE"/>
    <w:rPr>
      <w:b/>
      <w:sz w:val="17"/>
      <w:szCs w:val="17"/>
    </w:rPr>
  </w:style>
  <w:style w:type="paragraph" w:customStyle="1" w:styleId="Tabelsubkop">
    <w:name w:val="Tabelsubkop"/>
    <w:basedOn w:val="Standaard"/>
    <w:qFormat/>
    <w:rsid w:val="00BC115D"/>
    <w:pPr>
      <w:spacing w:line="227" w:lineRule="atLeast"/>
    </w:pPr>
    <w:rPr>
      <w:b/>
      <w:sz w:val="17"/>
      <w:szCs w:val="17"/>
    </w:rPr>
  </w:style>
  <w:style w:type="paragraph" w:customStyle="1" w:styleId="Tabeltekst">
    <w:name w:val="Tabeltekst"/>
    <w:basedOn w:val="Standaard"/>
    <w:qFormat/>
    <w:rsid w:val="003D10FE"/>
    <w:rPr>
      <w:sz w:val="17"/>
      <w:szCs w:val="17"/>
    </w:rPr>
  </w:style>
  <w:style w:type="paragraph" w:customStyle="1" w:styleId="Foto">
    <w:name w:val="Foto"/>
    <w:basedOn w:val="Standaard"/>
    <w:next w:val="Fotobijschrift"/>
    <w:qFormat/>
    <w:rsid w:val="000E508E"/>
    <w:pPr>
      <w:framePr w:w="5557" w:wrap="notBeside" w:vAnchor="text" w:hAnchor="text" w:y="1"/>
      <w:spacing w:before="255"/>
      <w:ind w:right="3725"/>
    </w:pPr>
  </w:style>
  <w:style w:type="paragraph" w:customStyle="1" w:styleId="Fotobijschrift">
    <w:name w:val="Fotobijschrift"/>
    <w:basedOn w:val="Standaard"/>
    <w:next w:val="Standaard"/>
    <w:qFormat/>
    <w:rsid w:val="0013332D"/>
    <w:rPr>
      <w:sz w:val="16"/>
    </w:rPr>
  </w:style>
  <w:style w:type="character" w:styleId="Tekstvantijdelijkeaanduiding">
    <w:name w:val="Placeholder Text"/>
    <w:basedOn w:val="Standaardalinea-lettertype"/>
    <w:uiPriority w:val="99"/>
    <w:semiHidden/>
    <w:rsid w:val="001642CE"/>
    <w:rPr>
      <w:color w:val="808080"/>
    </w:rPr>
  </w:style>
  <w:style w:type="character" w:styleId="Hyperlink">
    <w:name w:val="Hyperlink"/>
    <w:uiPriority w:val="99"/>
    <w:unhideWhenUsed/>
    <w:rsid w:val="007E34DB"/>
    <w:rPr>
      <w:color w:val="0000FF"/>
      <w:u w:val="single"/>
    </w:rPr>
  </w:style>
  <w:style w:type="paragraph" w:customStyle="1" w:styleId="Kop3zonderartikel">
    <w:name w:val="Kop 3 zonder artikel"/>
    <w:basedOn w:val="Kop3"/>
    <w:link w:val="Kop3zonderartikelChar"/>
    <w:qFormat/>
    <w:rsid w:val="00A76A17"/>
    <w:pPr>
      <w:numPr>
        <w:numId w:val="0"/>
      </w:numPr>
      <w:spacing w:before="240" w:after="60" w:line="240" w:lineRule="auto"/>
      <w:ind w:left="142" w:hanging="142"/>
    </w:pPr>
    <w:rPr>
      <w:rFonts w:eastAsia="Times New Roman" w:cs="Arial"/>
      <w:bCs w:val="0"/>
      <w:szCs w:val="20"/>
      <w:lang w:val="x-none" w:eastAsia="x-none"/>
    </w:rPr>
  </w:style>
  <w:style w:type="character" w:customStyle="1" w:styleId="Kop3zonderartikelChar">
    <w:name w:val="Kop 3 zonder artikel Char"/>
    <w:basedOn w:val="Kop3Char"/>
    <w:link w:val="Kop3zonderartikel"/>
    <w:rsid w:val="00A76A17"/>
    <w:rPr>
      <w:rFonts w:ascii="Arial" w:eastAsia="Times New Roman" w:hAnsi="Arial" w:cs="Arial"/>
      <w:b/>
      <w:bCs w:val="0"/>
      <w:sz w:val="20"/>
      <w:szCs w:val="20"/>
      <w:lang w:val="x-none" w:eastAsia="x-none"/>
    </w:rPr>
  </w:style>
  <w:style w:type="paragraph" w:styleId="Inhopg3">
    <w:name w:val="toc 3"/>
    <w:basedOn w:val="Standaard"/>
    <w:next w:val="Standaard"/>
    <w:autoRedefine/>
    <w:uiPriority w:val="39"/>
    <w:unhideWhenUsed/>
    <w:rsid w:val="00D52EE6"/>
    <w:pPr>
      <w:spacing w:after="100"/>
      <w:ind w:left="400"/>
    </w:pPr>
  </w:style>
  <w:style w:type="character" w:customStyle="1" w:styleId="LijstalineaChar">
    <w:name w:val="Lijstalinea Char"/>
    <w:link w:val="Lijstalinea"/>
    <w:uiPriority w:val="34"/>
    <w:locked/>
    <w:rsid w:val="008C2C4A"/>
    <w:rPr>
      <w:rFonts w:ascii="Arial" w:eastAsiaTheme="minorEastAsia" w:hAnsi="Arial" w:cs="Arial"/>
      <w:sz w:val="20"/>
    </w:rPr>
  </w:style>
  <w:style w:type="character" w:styleId="Verwijzingopmerking">
    <w:name w:val="annotation reference"/>
    <w:basedOn w:val="Standaardalinea-lettertype"/>
    <w:uiPriority w:val="99"/>
    <w:semiHidden/>
    <w:unhideWhenUsed/>
    <w:rsid w:val="00C46EFB"/>
    <w:rPr>
      <w:sz w:val="16"/>
      <w:szCs w:val="16"/>
    </w:rPr>
  </w:style>
  <w:style w:type="paragraph" w:styleId="Tekstopmerking">
    <w:name w:val="annotation text"/>
    <w:basedOn w:val="Standaard"/>
    <w:link w:val="TekstopmerkingChar"/>
    <w:uiPriority w:val="99"/>
    <w:unhideWhenUsed/>
    <w:rsid w:val="00C46EFB"/>
    <w:pPr>
      <w:spacing w:line="240" w:lineRule="auto"/>
    </w:pPr>
    <w:rPr>
      <w:szCs w:val="20"/>
    </w:rPr>
  </w:style>
  <w:style w:type="character" w:customStyle="1" w:styleId="TekstopmerkingChar">
    <w:name w:val="Tekst opmerking Char"/>
    <w:basedOn w:val="Standaardalinea-lettertype"/>
    <w:link w:val="Tekstopmerking"/>
    <w:uiPriority w:val="99"/>
    <w:rsid w:val="00C46EFB"/>
    <w:rPr>
      <w:rFonts w:ascii="Arial" w:eastAsiaTheme="minorEastAsia"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C46EFB"/>
    <w:rPr>
      <w:b/>
      <w:bCs/>
    </w:rPr>
  </w:style>
  <w:style w:type="character" w:customStyle="1" w:styleId="OnderwerpvanopmerkingChar">
    <w:name w:val="Onderwerp van opmerking Char"/>
    <w:basedOn w:val="TekstopmerkingChar"/>
    <w:link w:val="Onderwerpvanopmerking"/>
    <w:uiPriority w:val="99"/>
    <w:semiHidden/>
    <w:rsid w:val="00C46EFB"/>
    <w:rPr>
      <w:rFonts w:ascii="Arial" w:eastAsiaTheme="minorEastAsia" w:hAnsi="Arial" w:cs="Arial"/>
      <w:b/>
      <w:bCs/>
      <w:sz w:val="20"/>
      <w:szCs w:val="20"/>
    </w:rPr>
  </w:style>
  <w:style w:type="paragraph" w:customStyle="1" w:styleId="paragraph">
    <w:name w:val="paragraph"/>
    <w:basedOn w:val="Standaard"/>
    <w:rsid w:val="00F5662D"/>
    <w:pPr>
      <w:spacing w:before="100" w:beforeAutospacing="1" w:after="100" w:afterAutospacing="1" w:line="240" w:lineRule="auto"/>
    </w:pPr>
    <w:rPr>
      <w:rFonts w:ascii="Calibri" w:eastAsiaTheme="minorHAnsi" w:hAnsi="Calibri" w:cs="Calibri"/>
      <w:sz w:val="22"/>
      <w:lang w:eastAsia="nl-NL"/>
    </w:rPr>
  </w:style>
  <w:style w:type="character" w:customStyle="1" w:styleId="normaltextrun">
    <w:name w:val="normaltextrun"/>
    <w:basedOn w:val="Standaardalinea-lettertype"/>
    <w:rsid w:val="00F5662D"/>
  </w:style>
  <w:style w:type="character" w:customStyle="1" w:styleId="eop">
    <w:name w:val="eop"/>
    <w:basedOn w:val="Standaardalinea-lettertype"/>
    <w:rsid w:val="00F5662D"/>
  </w:style>
  <w:style w:type="character" w:customStyle="1" w:styleId="spellingerror">
    <w:name w:val="spellingerror"/>
    <w:basedOn w:val="Standaardalinea-lettertype"/>
    <w:rsid w:val="00F5662D"/>
  </w:style>
  <w:style w:type="character" w:styleId="Onopgelostemelding">
    <w:name w:val="Unresolved Mention"/>
    <w:basedOn w:val="Standaardalinea-lettertype"/>
    <w:uiPriority w:val="99"/>
    <w:semiHidden/>
    <w:unhideWhenUsed/>
    <w:rsid w:val="007C598D"/>
    <w:rPr>
      <w:color w:val="605E5C"/>
      <w:shd w:val="clear" w:color="auto" w:fill="E1DFDD"/>
    </w:rPr>
  </w:style>
  <w:style w:type="paragraph" w:styleId="Revisie">
    <w:name w:val="Revision"/>
    <w:hidden/>
    <w:uiPriority w:val="99"/>
    <w:semiHidden/>
    <w:rsid w:val="003E1E48"/>
    <w:pPr>
      <w:spacing w:after="0" w:line="240" w:lineRule="auto"/>
    </w:pPr>
    <w:rPr>
      <w:rFonts w:ascii="Arial" w:eastAsiaTheme="minorEastAsia" w:hAnsi="Arial" w:cs="Arial"/>
      <w:sz w:val="20"/>
    </w:rPr>
  </w:style>
  <w:style w:type="table" w:styleId="Tabelrasterlicht">
    <w:name w:val="Grid Table Light"/>
    <w:basedOn w:val="Standaardtabel"/>
    <w:uiPriority w:val="40"/>
    <w:rsid w:val="00AE1E6C"/>
    <w:pPr>
      <w:spacing w:after="0" w:line="240" w:lineRule="auto"/>
    </w:pPr>
    <w:rPr>
      <w:rFonts w:ascii="Calibri" w:eastAsia="Times New Roman" w:hAnsi="Calibri" w:cstheme="minorHAnsi"/>
      <w:sz w:val="21"/>
      <w:szCs w:val="21"/>
      <w:lang w:eastAsia="nl-N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094">
      <w:bodyDiv w:val="1"/>
      <w:marLeft w:val="0"/>
      <w:marRight w:val="0"/>
      <w:marTop w:val="0"/>
      <w:marBottom w:val="0"/>
      <w:divBdr>
        <w:top w:val="none" w:sz="0" w:space="0" w:color="auto"/>
        <w:left w:val="none" w:sz="0" w:space="0" w:color="auto"/>
        <w:bottom w:val="none" w:sz="0" w:space="0" w:color="auto"/>
        <w:right w:val="none" w:sz="0" w:space="0" w:color="auto"/>
      </w:divBdr>
    </w:div>
    <w:div w:id="331759677">
      <w:bodyDiv w:val="1"/>
      <w:marLeft w:val="0"/>
      <w:marRight w:val="0"/>
      <w:marTop w:val="0"/>
      <w:marBottom w:val="0"/>
      <w:divBdr>
        <w:top w:val="none" w:sz="0" w:space="0" w:color="auto"/>
        <w:left w:val="none" w:sz="0" w:space="0" w:color="auto"/>
        <w:bottom w:val="none" w:sz="0" w:space="0" w:color="auto"/>
        <w:right w:val="none" w:sz="0" w:space="0" w:color="auto"/>
      </w:divBdr>
    </w:div>
    <w:div w:id="423645710">
      <w:bodyDiv w:val="1"/>
      <w:marLeft w:val="0"/>
      <w:marRight w:val="0"/>
      <w:marTop w:val="0"/>
      <w:marBottom w:val="0"/>
      <w:divBdr>
        <w:top w:val="none" w:sz="0" w:space="0" w:color="auto"/>
        <w:left w:val="none" w:sz="0" w:space="0" w:color="auto"/>
        <w:bottom w:val="none" w:sz="0" w:space="0" w:color="auto"/>
        <w:right w:val="none" w:sz="0" w:space="0" w:color="auto"/>
      </w:divBdr>
    </w:div>
    <w:div w:id="438330098">
      <w:bodyDiv w:val="1"/>
      <w:marLeft w:val="0"/>
      <w:marRight w:val="0"/>
      <w:marTop w:val="0"/>
      <w:marBottom w:val="0"/>
      <w:divBdr>
        <w:top w:val="none" w:sz="0" w:space="0" w:color="auto"/>
        <w:left w:val="none" w:sz="0" w:space="0" w:color="auto"/>
        <w:bottom w:val="none" w:sz="0" w:space="0" w:color="auto"/>
        <w:right w:val="none" w:sz="0" w:space="0" w:color="auto"/>
      </w:divBdr>
    </w:div>
    <w:div w:id="958418168">
      <w:bodyDiv w:val="1"/>
      <w:marLeft w:val="0"/>
      <w:marRight w:val="0"/>
      <w:marTop w:val="0"/>
      <w:marBottom w:val="0"/>
      <w:divBdr>
        <w:top w:val="none" w:sz="0" w:space="0" w:color="auto"/>
        <w:left w:val="none" w:sz="0" w:space="0" w:color="auto"/>
        <w:bottom w:val="none" w:sz="0" w:space="0" w:color="auto"/>
        <w:right w:val="none" w:sz="0" w:space="0" w:color="auto"/>
      </w:divBdr>
    </w:div>
    <w:div w:id="1059085717">
      <w:bodyDiv w:val="1"/>
      <w:marLeft w:val="0"/>
      <w:marRight w:val="0"/>
      <w:marTop w:val="0"/>
      <w:marBottom w:val="0"/>
      <w:divBdr>
        <w:top w:val="none" w:sz="0" w:space="0" w:color="auto"/>
        <w:left w:val="none" w:sz="0" w:space="0" w:color="auto"/>
        <w:bottom w:val="none" w:sz="0" w:space="0" w:color="auto"/>
        <w:right w:val="none" w:sz="0" w:space="0" w:color="auto"/>
      </w:divBdr>
    </w:div>
    <w:div w:id="1829133944">
      <w:bodyDiv w:val="1"/>
      <w:marLeft w:val="0"/>
      <w:marRight w:val="0"/>
      <w:marTop w:val="0"/>
      <w:marBottom w:val="0"/>
      <w:divBdr>
        <w:top w:val="none" w:sz="0" w:space="0" w:color="auto"/>
        <w:left w:val="none" w:sz="0" w:space="0" w:color="auto"/>
        <w:bottom w:val="none" w:sz="0" w:space="0" w:color="auto"/>
        <w:right w:val="none" w:sz="0" w:space="0" w:color="auto"/>
      </w:divBdr>
    </w:div>
    <w:div w:id="1921864525">
      <w:bodyDiv w:val="1"/>
      <w:marLeft w:val="0"/>
      <w:marRight w:val="0"/>
      <w:marTop w:val="0"/>
      <w:marBottom w:val="0"/>
      <w:divBdr>
        <w:top w:val="none" w:sz="0" w:space="0" w:color="auto"/>
        <w:left w:val="none" w:sz="0" w:space="0" w:color="auto"/>
        <w:bottom w:val="none" w:sz="0" w:space="0" w:color="auto"/>
        <w:right w:val="none" w:sz="0" w:space="0" w:color="auto"/>
      </w:divBdr>
    </w:div>
    <w:div w:id="201353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mailto:invullen,%20bijvoorbeeld:%20crediteuren@heerhugowaard.n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vanzanten\Downloads\Rappor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KVK xmlns="5717d259-d152-48e5-84f8-f49ff581c316" xsi:nil="true"/>
    <Datum_x0020_Document xmlns="5717d259-d152-48e5-84f8-f49ff581c316" xsi:nil="true"/>
    <Klant_x0020_Naam xmlns="5717d259-d152-48e5-84f8-f49ff581c316" xsi:nil="true"/>
    <Klant_x0020_Adres xmlns="5717d259-d152-48e5-84f8-f49ff581c316" xsi:nil="true"/>
    <Extern_x0020_kenmerk xmlns="5717d259-d152-48e5-84f8-f49ff581c316" xsi:nil="true"/>
    <Klant_x0020_Plaats xmlns="5717d259-d152-48e5-84f8-f49ff581c316" xsi:nil="true"/>
    <Klant_x0020_Postcode xmlns="5717d259-d152-48e5-84f8-f49ff581c316" xsi:nil="true"/>
    <BSN xmlns="5717d259-d152-48e5-84f8-f49ff581c316" xsi:nil="true"/>
    <_ip_UnifiedCompliancePolicyProperties xmlns="http://schemas.microsoft.com/sharepoint/v3" xsi:nil="true"/>
    <Documentomschrijving xmlns="5717d259-d152-48e5-84f8-f49ff581c316" xsi:nil="true"/>
    <BSN_x0020__x002f__x0020_KVK xmlns="5717d259-d152-48e5-84f8-f49ff581c316" xsi:nil="true"/>
    <TaxCatchAll xmlns="5717d259-d152-48e5-84f8-f49ff581c316"/>
    <_dlc_DocId xmlns="e3b1f718-b9bd-40a0-a8af-e8d638f0c78e">INKOOP-1103712268-140</_dlc_DocId>
    <_dlc_DocIdUrl xmlns="e3b1f718-b9bd-40a0-a8af-e8d638f0c78e">
      <Url>https://hollandskroon.sharepoint.com/sites/Inkoop/_layouts/15/DocIdRedir.aspx?ID=INKOOP-1103712268-140</Url>
      <Description>INKOOP-1103712268-140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D1C15592ABC94BBCC4DB12BC7D47F7" ma:contentTypeVersion="6" ma:contentTypeDescription="Een nieuw document maken." ma:contentTypeScope="" ma:versionID="4094aec0296b4bae8afe06613e607273">
  <xsd:schema xmlns:xsd="http://www.w3.org/2001/XMLSchema" xmlns:xs="http://www.w3.org/2001/XMLSchema" xmlns:p="http://schemas.microsoft.com/office/2006/metadata/properties" xmlns:ns1="http://schemas.microsoft.com/sharepoint/v3" xmlns:ns2="5717d259-d152-48e5-84f8-f49ff581c316" xmlns:ns3="e3b1f718-b9bd-40a0-a8af-e8d638f0c78e" xmlns:ns4="623dbb25-5b45-481a-8e6e-98afcc47de26" targetNamespace="http://schemas.microsoft.com/office/2006/metadata/properties" ma:root="true" ma:fieldsID="b541d9b065357cc190b277d0b9105620" ns1:_="" ns2:_="" ns3:_="" ns4:_="">
    <xsd:import namespace="http://schemas.microsoft.com/sharepoint/v3"/>
    <xsd:import namespace="5717d259-d152-48e5-84f8-f49ff581c316"/>
    <xsd:import namespace="e3b1f718-b9bd-40a0-a8af-e8d638f0c78e"/>
    <xsd:import namespace="623dbb25-5b45-481a-8e6e-98afcc47de26"/>
    <xsd:element name="properties">
      <xsd:complexType>
        <xsd:sequence>
          <xsd:element name="documentManagement">
            <xsd:complexType>
              <xsd:all>
                <xsd:element ref="ns2:Datum_x0020_Document" minOccurs="0"/>
                <xsd:element ref="ns2:Datum_x0020_Ontvangst" minOccurs="0"/>
                <xsd:element ref="ns2:Documentomschrijving" minOccurs="0"/>
                <xsd:element ref="ns2:Extern_x0020_kenmerk" minOccurs="0"/>
                <xsd:element ref="ns2:Klant_x0020_Adres" minOccurs="0"/>
                <xsd:element ref="ns2:Klant_x0020_Naam" minOccurs="0"/>
                <xsd:element ref="ns2:Klant_x0020_Plaats" minOccurs="0"/>
                <xsd:element ref="ns2:Klant_x0020_Postcode" minOccurs="0"/>
                <xsd:element ref="ns2:Soort_x0020_Correspondentie" minOccurs="0"/>
                <xsd:element ref="ns2:TaxCatchAll" minOccurs="0"/>
                <xsd:element ref="ns2:TaxCatchAllLabel" minOccurs="0"/>
                <xsd:element ref="ns2:BSN_x0020__x002f__x0020_KVK" minOccurs="0"/>
                <xsd:element ref="ns2:KVK" minOccurs="0"/>
                <xsd:element ref="ns2:BSN" minOccurs="0"/>
                <xsd:element ref="ns3:_dlc_DocId" minOccurs="0"/>
                <xsd:element ref="ns3:_dlc_DocIdUrl" minOccurs="0"/>
                <xsd:element ref="ns3:_dlc_DocIdPersistId" minOccurs="0"/>
                <xsd:element ref="ns4:MediaServiceMetadata" minOccurs="0"/>
                <xsd:element ref="ns4:MediaServiceFastMetadata"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Eigenschappen van het geïntegreerd beleid voor naleving" ma:hidden="true" ma:internalName="_ip_UnifiedCompliancePolicyProperties">
      <xsd:simpleType>
        <xsd:restriction base="dms:Note"/>
      </xsd:simpleType>
    </xsd:element>
    <xsd:element name="_ip_UnifiedCompliancePolicyUIAction" ma:index="30"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atum_x0020_Document" ma:index="1" nillable="true" ma:displayName="Datum Document" ma:format="DateOnly" ma:internalName="Datum_x0020_Document">
      <xsd:simpleType>
        <xsd:restriction base="dms:DateTime"/>
      </xsd:simpleType>
    </xsd:element>
    <xsd:element name="Datum_x0020_Ontvangst" ma:index="2" nillable="true" ma:displayName="Datum Ontvangst" ma:format="DateOnly" ma:internalName="Datum_x0020_Ontvangst">
      <xsd:simpleType>
        <xsd:restriction base="dms:DateTime"/>
      </xsd:simpleType>
    </xsd:element>
    <xsd:element name="Documentomschrijving" ma:index="3" nillable="true" ma:displayName="Documentomschrijving" ma:internalName="Documentomschrijving">
      <xsd:simpleType>
        <xsd:restriction base="dms:Note">
          <xsd:maxLength value="255"/>
        </xsd:restriction>
      </xsd:simpleType>
    </xsd:element>
    <xsd:element name="Extern_x0020_kenmerk" ma:index="4" nillable="true" ma:displayName="Extern kenmerk" ma:internalName="Extern_x0020_kenmerk">
      <xsd:simpleType>
        <xsd:restriction base="dms:Text">
          <xsd:maxLength value="255"/>
        </xsd:restriction>
      </xsd:simpleType>
    </xsd:element>
    <xsd:element name="Klant_x0020_Adres" ma:index="5" nillable="true" ma:displayName="Klant Adres" ma:internalName="Klant_x0020_Adres">
      <xsd:simpleType>
        <xsd:restriction base="dms:Text">
          <xsd:maxLength value="255"/>
        </xsd:restriction>
      </xsd:simpleType>
    </xsd:element>
    <xsd:element name="Klant_x0020_Naam" ma:index="6" nillable="true" ma:displayName="Klant Naam" ma:internalName="Klant_x0020_Naam">
      <xsd:simpleType>
        <xsd:restriction base="dms:Text">
          <xsd:maxLength value="255"/>
        </xsd:restriction>
      </xsd:simpleType>
    </xsd:element>
    <xsd:element name="Klant_x0020_Plaats" ma:index="7" nillable="true" ma:displayName="Klant Plaats" ma:internalName="Klant_x0020_Plaats">
      <xsd:simpleType>
        <xsd:restriction base="dms:Text">
          <xsd:maxLength value="255"/>
        </xsd:restriction>
      </xsd:simpleType>
    </xsd:element>
    <xsd:element name="Klant_x0020_Postcode" ma:index="8" nillable="true" ma:displayName="Klant Postcode" ma:internalName="Klant_x0020_Postcode">
      <xsd:simpleType>
        <xsd:restriction base="dms:Text">
          <xsd:maxLength value="255"/>
        </xsd:restriction>
      </xsd:simpleType>
    </xsd:element>
    <xsd:element name="Soort_x0020_Correspondentie" ma:index="9" nillable="true" ma:displayName="Soort Correspondentie" ma:format="Dropdown" ma:internalName="Soort_x0020_Correspondentie">
      <xsd:simpleType>
        <xsd:restriction base="dms:Choice">
          <xsd:enumeration value="Inkomend"/>
          <xsd:enumeration value="Uitgaand"/>
          <xsd:enumeration value="Intern"/>
        </xsd:restriction>
      </xsd:simpleType>
    </xsd:element>
    <xsd:element name="TaxCatchAll" ma:index="14"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BSN_x0020__x002f__x0020_KVK" ma:index="16" nillable="true" ma:displayName="BSN / KVK" ma:hidden="true" ma:internalName="BSN_x0020__x002F__x0020_KVK" ma:readOnly="false">
      <xsd:simpleType>
        <xsd:restriction base="dms:Number"/>
      </xsd:simpleType>
    </xsd:element>
    <xsd:element name="KVK" ma:index="20" nillable="true" ma:displayName="KVK" ma:internalName="KVK">
      <xsd:simpleType>
        <xsd:restriction base="dms:Text">
          <xsd:maxLength value="255"/>
        </xsd:restriction>
      </xsd:simpleType>
    </xsd:element>
    <xsd:element name="BSN" ma:index="21" nillable="true" ma:displayName="BSN" ma:internalName="BSN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_dlc_DocId" ma:index="22" nillable="true" ma:displayName="Waarde van de document-id" ma:description="De waarde van de document-id die aan dit item is toegewezen." ma:internalName="_dlc_DocId" ma:readOnly="true">
      <xsd:simpleType>
        <xsd:restriction base="dms:Text"/>
      </xsd:simpleType>
    </xsd:element>
    <xsd:element name="_dlc_DocIdUrl" ma:index="2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SharedWithUsers" ma:index="2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3dbb25-5b45-481a-8e6e-98afcc47de26"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 StyleNam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be2bb301-337e-4fd9-b97f-f1941be93156" ContentTypeId="0x0101" PreviousValue="false"/>
</file>

<file path=customXml/itemProps1.xml><?xml version="1.0" encoding="utf-8"?>
<ds:datastoreItem xmlns:ds="http://schemas.openxmlformats.org/officeDocument/2006/customXml" ds:itemID="{C31929C9-F13B-4F0A-B81C-D8D54979A0A9}">
  <ds:schemaRefs>
    <ds:schemaRef ds:uri="http://schemas.microsoft.com/office/2006/metadata/properties"/>
    <ds:schemaRef ds:uri="http://schemas.microsoft.com/office/infopath/2007/PartnerControls"/>
    <ds:schemaRef ds:uri="5717d259-d152-48e5-84f8-f49ff581c316"/>
    <ds:schemaRef ds:uri="http://schemas.microsoft.com/sharepoint/v3"/>
    <ds:schemaRef ds:uri="e3b1f718-b9bd-40a0-a8af-e8d638f0c78e"/>
  </ds:schemaRefs>
</ds:datastoreItem>
</file>

<file path=customXml/itemProps2.xml><?xml version="1.0" encoding="utf-8"?>
<ds:datastoreItem xmlns:ds="http://schemas.openxmlformats.org/officeDocument/2006/customXml" ds:itemID="{290D00D8-3266-442D-AFE1-D29676BD0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e3b1f718-b9bd-40a0-a8af-e8d638f0c78e"/>
    <ds:schemaRef ds:uri="623dbb25-5b45-481a-8e6e-98afcc47d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363709-556B-4B5B-8F32-F42731EB72D2}">
  <ds:schemaRefs>
    <ds:schemaRef ds:uri="http://schemas.microsoft.com/sharepoint/events"/>
  </ds:schemaRefs>
</ds:datastoreItem>
</file>

<file path=customXml/itemProps4.xml><?xml version="1.0" encoding="utf-8"?>
<ds:datastoreItem xmlns:ds="http://schemas.openxmlformats.org/officeDocument/2006/customXml" ds:itemID="{D0C97D0B-8099-4985-9292-2E80BF41FE03}">
  <ds:schemaRefs>
    <ds:schemaRef ds:uri="http://schemas.openxmlformats.org/officeDocument/2006/bibliography"/>
  </ds:schemaRefs>
</ds:datastoreItem>
</file>

<file path=customXml/itemProps5.xml><?xml version="1.0" encoding="utf-8"?>
<ds:datastoreItem xmlns:ds="http://schemas.openxmlformats.org/officeDocument/2006/customXml" ds:itemID="{3D6A4611-9586-467F-B2BD-4882A2E1ABFE}">
  <ds:schemaRefs>
    <ds:schemaRef ds:uri="http://schemas.microsoft.com/sharepoint/v3/contenttype/forms"/>
  </ds:schemaRefs>
</ds:datastoreItem>
</file>

<file path=customXml/itemProps6.xml><?xml version="1.0" encoding="utf-8"?>
<ds:datastoreItem xmlns:ds="http://schemas.openxmlformats.org/officeDocument/2006/customXml" ds:itemID="{078E0C38-DB24-46B6-9227-7050E621451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Rapport.dotx</Template>
  <TotalTime>5</TotalTime>
  <Pages>8</Pages>
  <Words>2740</Words>
  <Characters>15073</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17778</CharactersWithSpaces>
  <SharedDoc>false</SharedDoc>
  <HLinks>
    <vt:vector size="138" baseType="variant">
      <vt:variant>
        <vt:i4>6422549</vt:i4>
      </vt:variant>
      <vt:variant>
        <vt:i4>148</vt:i4>
      </vt:variant>
      <vt:variant>
        <vt:i4>0</vt:i4>
      </vt:variant>
      <vt:variant>
        <vt:i4>5</vt:i4>
      </vt:variant>
      <vt:variant>
        <vt:lpwstr/>
      </vt:variant>
      <vt:variant>
        <vt:lpwstr>_Bijlage(n)</vt:lpwstr>
      </vt:variant>
      <vt:variant>
        <vt:i4>6422549</vt:i4>
      </vt:variant>
      <vt:variant>
        <vt:i4>145</vt:i4>
      </vt:variant>
      <vt:variant>
        <vt:i4>0</vt:i4>
      </vt:variant>
      <vt:variant>
        <vt:i4>5</vt:i4>
      </vt:variant>
      <vt:variant>
        <vt:lpwstr/>
      </vt:variant>
      <vt:variant>
        <vt:lpwstr>_Bijlage(n)</vt:lpwstr>
      </vt:variant>
      <vt:variant>
        <vt:i4>7733339</vt:i4>
      </vt:variant>
      <vt:variant>
        <vt:i4>142</vt:i4>
      </vt:variant>
      <vt:variant>
        <vt:i4>0</vt:i4>
      </vt:variant>
      <vt:variant>
        <vt:i4>5</vt:i4>
      </vt:variant>
      <vt:variant>
        <vt:lpwstr/>
      </vt:variant>
      <vt:variant>
        <vt:lpwstr>_Rechtskarakter_van_de</vt:lpwstr>
      </vt:variant>
      <vt:variant>
        <vt:i4>7733339</vt:i4>
      </vt:variant>
      <vt:variant>
        <vt:i4>139</vt:i4>
      </vt:variant>
      <vt:variant>
        <vt:i4>0</vt:i4>
      </vt:variant>
      <vt:variant>
        <vt:i4>5</vt:i4>
      </vt:variant>
      <vt:variant>
        <vt:lpwstr/>
      </vt:variant>
      <vt:variant>
        <vt:lpwstr>_Rechtskarakter_van_de</vt:lpwstr>
      </vt:variant>
      <vt:variant>
        <vt:i4>6619136</vt:i4>
      </vt:variant>
      <vt:variant>
        <vt:i4>136</vt:i4>
      </vt:variant>
      <vt:variant>
        <vt:i4>0</vt:i4>
      </vt:variant>
      <vt:variant>
        <vt:i4>5</vt:i4>
      </vt:variant>
      <vt:variant>
        <vt:lpwstr/>
      </vt:variant>
      <vt:variant>
        <vt:lpwstr>_Kwaliteit,_keuring_en</vt:lpwstr>
      </vt:variant>
      <vt:variant>
        <vt:i4>6619136</vt:i4>
      </vt:variant>
      <vt:variant>
        <vt:i4>133</vt:i4>
      </vt:variant>
      <vt:variant>
        <vt:i4>0</vt:i4>
      </vt:variant>
      <vt:variant>
        <vt:i4>5</vt:i4>
      </vt:variant>
      <vt:variant>
        <vt:lpwstr/>
      </vt:variant>
      <vt:variant>
        <vt:lpwstr>_Kwaliteit,_keuring_en</vt:lpwstr>
      </vt:variant>
      <vt:variant>
        <vt:i4>7471180</vt:i4>
      </vt:variant>
      <vt:variant>
        <vt:i4>130</vt:i4>
      </vt:variant>
      <vt:variant>
        <vt:i4>0</vt:i4>
      </vt:variant>
      <vt:variant>
        <vt:i4>5</vt:i4>
      </vt:variant>
      <vt:variant>
        <vt:lpwstr/>
      </vt:variant>
      <vt:variant>
        <vt:lpwstr>_Begeleiding_Personeel_van</vt:lpwstr>
      </vt:variant>
      <vt:variant>
        <vt:i4>1441866</vt:i4>
      </vt:variant>
      <vt:variant>
        <vt:i4>127</vt:i4>
      </vt:variant>
      <vt:variant>
        <vt:i4>0</vt:i4>
      </vt:variant>
      <vt:variant>
        <vt:i4>5</vt:i4>
      </vt:variant>
      <vt:variant>
        <vt:lpwstr/>
      </vt:variant>
      <vt:variant>
        <vt:lpwstr>_Prijzen_en_tarieven_1</vt:lpwstr>
      </vt:variant>
      <vt:variant>
        <vt:i4>1441866</vt:i4>
      </vt:variant>
      <vt:variant>
        <vt:i4>124</vt:i4>
      </vt:variant>
      <vt:variant>
        <vt:i4>0</vt:i4>
      </vt:variant>
      <vt:variant>
        <vt:i4>5</vt:i4>
      </vt:variant>
      <vt:variant>
        <vt:lpwstr/>
      </vt:variant>
      <vt:variant>
        <vt:lpwstr>_Prijzen_en_tarieven_1</vt:lpwstr>
      </vt:variant>
      <vt:variant>
        <vt:i4>7471180</vt:i4>
      </vt:variant>
      <vt:variant>
        <vt:i4>122</vt:i4>
      </vt:variant>
      <vt:variant>
        <vt:i4>0</vt:i4>
      </vt:variant>
      <vt:variant>
        <vt:i4>5</vt:i4>
      </vt:variant>
      <vt:variant>
        <vt:lpwstr/>
      </vt:variant>
      <vt:variant>
        <vt:lpwstr>_Begeleiding_Personeel_van</vt:lpwstr>
      </vt:variant>
      <vt:variant>
        <vt:i4>1900626</vt:i4>
      </vt:variant>
      <vt:variant>
        <vt:i4>119</vt:i4>
      </vt:variant>
      <vt:variant>
        <vt:i4>0</vt:i4>
      </vt:variant>
      <vt:variant>
        <vt:i4>5</vt:i4>
      </vt:variant>
      <vt:variant>
        <vt:lpwstr>http://www.bronhouderportaal-bro.nl/</vt:lpwstr>
      </vt:variant>
      <vt:variant>
        <vt:lpwstr/>
      </vt:variant>
      <vt:variant>
        <vt:i4>1376292</vt:i4>
      </vt:variant>
      <vt:variant>
        <vt:i4>116</vt:i4>
      </vt:variant>
      <vt:variant>
        <vt:i4>0</vt:i4>
      </vt:variant>
      <vt:variant>
        <vt:i4>5</vt:i4>
      </vt:variant>
      <vt:variant>
        <vt:lpwstr/>
      </vt:variant>
      <vt:variant>
        <vt:lpwstr>_Duur_van_de</vt:lpwstr>
      </vt:variant>
      <vt:variant>
        <vt:i4>1376292</vt:i4>
      </vt:variant>
      <vt:variant>
        <vt:i4>113</vt:i4>
      </vt:variant>
      <vt:variant>
        <vt:i4>0</vt:i4>
      </vt:variant>
      <vt:variant>
        <vt:i4>5</vt:i4>
      </vt:variant>
      <vt:variant>
        <vt:lpwstr/>
      </vt:variant>
      <vt:variant>
        <vt:lpwstr>_Duur_van_de</vt:lpwstr>
      </vt:variant>
      <vt:variant>
        <vt:i4>1376292</vt:i4>
      </vt:variant>
      <vt:variant>
        <vt:i4>110</vt:i4>
      </vt:variant>
      <vt:variant>
        <vt:i4>0</vt:i4>
      </vt:variant>
      <vt:variant>
        <vt:i4>5</vt:i4>
      </vt:variant>
      <vt:variant>
        <vt:lpwstr/>
      </vt:variant>
      <vt:variant>
        <vt:lpwstr>_Duur_van_de</vt:lpwstr>
      </vt:variant>
      <vt:variant>
        <vt:i4>1376292</vt:i4>
      </vt:variant>
      <vt:variant>
        <vt:i4>108</vt:i4>
      </vt:variant>
      <vt:variant>
        <vt:i4>0</vt:i4>
      </vt:variant>
      <vt:variant>
        <vt:i4>5</vt:i4>
      </vt:variant>
      <vt:variant>
        <vt:lpwstr/>
      </vt:variant>
      <vt:variant>
        <vt:lpwstr>_Duur_van_de</vt:lpwstr>
      </vt:variant>
      <vt:variant>
        <vt:i4>7340102</vt:i4>
      </vt:variant>
      <vt:variant>
        <vt:i4>105</vt:i4>
      </vt:variant>
      <vt:variant>
        <vt:i4>0</vt:i4>
      </vt:variant>
      <vt:variant>
        <vt:i4>5</vt:i4>
      </vt:variant>
      <vt:variant>
        <vt:lpwstr/>
      </vt:variant>
      <vt:variant>
        <vt:lpwstr>_Inhoud_van_de</vt:lpwstr>
      </vt:variant>
      <vt:variant>
        <vt:i4>7340102</vt:i4>
      </vt:variant>
      <vt:variant>
        <vt:i4>102</vt:i4>
      </vt:variant>
      <vt:variant>
        <vt:i4>0</vt:i4>
      </vt:variant>
      <vt:variant>
        <vt:i4>5</vt:i4>
      </vt:variant>
      <vt:variant>
        <vt:lpwstr/>
      </vt:variant>
      <vt:variant>
        <vt:lpwstr>_Inhoud_van_de</vt:lpwstr>
      </vt:variant>
      <vt:variant>
        <vt:i4>7340102</vt:i4>
      </vt:variant>
      <vt:variant>
        <vt:i4>99</vt:i4>
      </vt:variant>
      <vt:variant>
        <vt:i4>0</vt:i4>
      </vt:variant>
      <vt:variant>
        <vt:i4>5</vt:i4>
      </vt:variant>
      <vt:variant>
        <vt:lpwstr/>
      </vt:variant>
      <vt:variant>
        <vt:lpwstr>_Inhoud_van_de</vt:lpwstr>
      </vt:variant>
      <vt:variant>
        <vt:i4>7340102</vt:i4>
      </vt:variant>
      <vt:variant>
        <vt:i4>96</vt:i4>
      </vt:variant>
      <vt:variant>
        <vt:i4>0</vt:i4>
      </vt:variant>
      <vt:variant>
        <vt:i4>5</vt:i4>
      </vt:variant>
      <vt:variant>
        <vt:lpwstr/>
      </vt:variant>
      <vt:variant>
        <vt:lpwstr>_Inhoud_van_de</vt:lpwstr>
      </vt:variant>
      <vt:variant>
        <vt:i4>8192083</vt:i4>
      </vt:variant>
      <vt:variant>
        <vt:i4>93</vt:i4>
      </vt:variant>
      <vt:variant>
        <vt:i4>0</vt:i4>
      </vt:variant>
      <vt:variant>
        <vt:i4>5</vt:i4>
      </vt:variant>
      <vt:variant>
        <vt:lpwstr/>
      </vt:variant>
      <vt:variant>
        <vt:lpwstr>_Definities</vt:lpwstr>
      </vt:variant>
      <vt:variant>
        <vt:i4>8192083</vt:i4>
      </vt:variant>
      <vt:variant>
        <vt:i4>90</vt:i4>
      </vt:variant>
      <vt:variant>
        <vt:i4>0</vt:i4>
      </vt:variant>
      <vt:variant>
        <vt:i4>5</vt:i4>
      </vt:variant>
      <vt:variant>
        <vt:lpwstr/>
      </vt:variant>
      <vt:variant>
        <vt:lpwstr>_Definities</vt:lpwstr>
      </vt:variant>
      <vt:variant>
        <vt:i4>8192083</vt:i4>
      </vt:variant>
      <vt:variant>
        <vt:i4>87</vt:i4>
      </vt:variant>
      <vt:variant>
        <vt:i4>0</vt:i4>
      </vt:variant>
      <vt:variant>
        <vt:i4>5</vt:i4>
      </vt:variant>
      <vt:variant>
        <vt:lpwstr/>
      </vt:variant>
      <vt:variant>
        <vt:lpwstr>_Definities</vt:lpwstr>
      </vt:variant>
      <vt:variant>
        <vt:i4>8192083</vt:i4>
      </vt:variant>
      <vt:variant>
        <vt:i4>84</vt:i4>
      </vt:variant>
      <vt:variant>
        <vt:i4>0</vt:i4>
      </vt:variant>
      <vt:variant>
        <vt:i4>5</vt:i4>
      </vt:variant>
      <vt:variant>
        <vt:lpwstr/>
      </vt:variant>
      <vt:variant>
        <vt:lpwstr>_Definities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Zanten, Marja van</dc:creator>
  <cp:keywords/>
  <cp:lastModifiedBy>Ton Novotny</cp:lastModifiedBy>
  <cp:revision>3</cp:revision>
  <cp:lastPrinted>2017-09-06T17:56:00Z</cp:lastPrinted>
  <dcterms:created xsi:type="dcterms:W3CDTF">2021-05-25T06:59:00Z</dcterms:created>
  <dcterms:modified xsi:type="dcterms:W3CDTF">2021-05-25T10:52:00Z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0x010100A9D1C15592ABC94BBCC4DB12BC7D47F7</vt:lpwstr>
  </property>
  <property fmtid="{D5CDD505-2E9C-101B-9397-08002B2CF9AE}" pid="3" name="_dlc_DocIdItemGuid">
    <vt:lpwstr>28211cc3-0280-48ee-b7c5-1cf52937593a</vt:lpwstr>
  </property>
</Properties>
</file>