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97324" w14:textId="7FFBE2D2" w:rsidR="00BD6160" w:rsidRPr="00210A9B" w:rsidRDefault="00BB4D20" w:rsidP="00BD6160">
      <w:pPr>
        <w:keepNext/>
        <w:widowControl w:val="0"/>
        <w:spacing w:before="240" w:after="60" w:line="320" w:lineRule="atLeast"/>
        <w:ind w:left="1530" w:hanging="1530"/>
        <w:outlineLvl w:val="1"/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Bijlage </w:t>
      </w:r>
      <w:r w:rsidR="00BD6160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Model</w:t>
      </w:r>
      <w:r w:rsidR="00BD6160" w:rsidRPr="00210A9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Referentie-invulblad</w:t>
      </w:r>
    </w:p>
    <w:p w14:paraId="4F32F74E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71465342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Inschrijver dient onderstaand model te gebruiken voor het aanleveren van de referenties. </w:t>
      </w:r>
    </w:p>
    <w:p w14:paraId="31F508B5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205BD9CD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7EBF6356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BD6160" w:rsidRPr="00210A9B" w14:paraId="3E22AA58" w14:textId="77777777" w:rsidTr="00500E10">
        <w:tc>
          <w:tcPr>
            <w:tcW w:w="4606" w:type="dxa"/>
          </w:tcPr>
          <w:p w14:paraId="0F52E098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Omschrijving </w:t>
            </w:r>
          </w:p>
          <w:p w14:paraId="797ECE8E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10C7054A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Nadere gegevens</w:t>
            </w:r>
          </w:p>
        </w:tc>
      </w:tr>
      <w:tr w:rsidR="00BD6160" w:rsidRPr="00210A9B" w14:paraId="2E3F6A9C" w14:textId="77777777" w:rsidTr="00500E10">
        <w:tc>
          <w:tcPr>
            <w:tcW w:w="4606" w:type="dxa"/>
          </w:tcPr>
          <w:p w14:paraId="52EDD03A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</w:t>
            </w:r>
          </w:p>
          <w:p w14:paraId="085A2E3F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6ACCCF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6473A0D9" w14:textId="77777777" w:rsidTr="00500E10">
        <w:tc>
          <w:tcPr>
            <w:tcW w:w="4606" w:type="dxa"/>
          </w:tcPr>
          <w:p w14:paraId="51E99E77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Type organisatie</w:t>
            </w:r>
          </w:p>
          <w:p w14:paraId="0A711320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EF76893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5C3B32FC" w14:textId="77777777" w:rsidTr="00500E10">
        <w:tc>
          <w:tcPr>
            <w:tcW w:w="4606" w:type="dxa"/>
          </w:tcPr>
          <w:p w14:paraId="42EE8FAE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Adres</w:t>
            </w:r>
          </w:p>
          <w:p w14:paraId="550AE0C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1D5EE31B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617DFB0F" w14:textId="77777777" w:rsidTr="00500E10">
        <w:tc>
          <w:tcPr>
            <w:tcW w:w="4606" w:type="dxa"/>
          </w:tcPr>
          <w:p w14:paraId="661FE5E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Vestigingsplaats</w:t>
            </w:r>
          </w:p>
          <w:p w14:paraId="70C2DE00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7ECB8A1A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6ECB516F" w14:textId="77777777" w:rsidTr="00500E10">
        <w:tc>
          <w:tcPr>
            <w:tcW w:w="4606" w:type="dxa"/>
          </w:tcPr>
          <w:p w14:paraId="391552C7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contactpersoon</w:t>
            </w:r>
          </w:p>
          <w:p w14:paraId="02157E7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DA0D9A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2D6E3D59" w14:textId="77777777" w:rsidTr="00500E10">
        <w:tc>
          <w:tcPr>
            <w:tcW w:w="4606" w:type="dxa"/>
          </w:tcPr>
          <w:p w14:paraId="08FFF7C7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Telefoonnummer contactpersoon</w:t>
            </w:r>
          </w:p>
          <w:p w14:paraId="5ED148D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1DE5094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76A184BD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21857E45" w14:textId="77777777" w:rsidTr="00500E10">
        <w:tc>
          <w:tcPr>
            <w:tcW w:w="4606" w:type="dxa"/>
          </w:tcPr>
          <w:p w14:paraId="79344E6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Datum aanvang en looptijd</w:t>
            </w:r>
          </w:p>
          <w:p w14:paraId="66AFD147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contract dienstverlening</w:t>
            </w:r>
          </w:p>
          <w:p w14:paraId="01FC7C52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4E39FC0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5DEC64C4" w14:textId="77777777" w:rsidTr="00500E10">
        <w:tc>
          <w:tcPr>
            <w:tcW w:w="4606" w:type="dxa"/>
          </w:tcPr>
          <w:p w14:paraId="1949E79F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Contractwaarde (per jaar)</w:t>
            </w:r>
          </w:p>
          <w:p w14:paraId="43478E5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B2C4F5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0BB53A21" w14:textId="77777777" w:rsidTr="00500E10">
        <w:tc>
          <w:tcPr>
            <w:tcW w:w="4606" w:type="dxa"/>
          </w:tcPr>
          <w:p w14:paraId="50E29AD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Beschrijving van de</w:t>
            </w:r>
          </w:p>
          <w:p w14:paraId="205A98E0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Dienstverlening </w:t>
            </w:r>
          </w:p>
        </w:tc>
        <w:tc>
          <w:tcPr>
            <w:tcW w:w="4606" w:type="dxa"/>
          </w:tcPr>
          <w:p w14:paraId="4EA7856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</w:tbl>
    <w:p w14:paraId="21D06E29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541EEB24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sectPr w:rsidR="00BD6160" w:rsidRPr="00210A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92A34" w14:textId="77777777" w:rsidR="00BB4D20" w:rsidRDefault="00BB4D20" w:rsidP="00F91A8A">
      <w:pPr>
        <w:spacing w:line="240" w:lineRule="auto"/>
      </w:pPr>
      <w:r>
        <w:separator/>
      </w:r>
    </w:p>
  </w:endnote>
  <w:endnote w:type="continuationSeparator" w:id="0">
    <w:p w14:paraId="3B22934C" w14:textId="77777777" w:rsidR="00BB4D20" w:rsidRDefault="00BB4D20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C92D6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8BAEB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B4899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78CB7" w14:textId="77777777" w:rsidR="00BB4D20" w:rsidRDefault="00BB4D20" w:rsidP="00F91A8A">
      <w:pPr>
        <w:spacing w:line="240" w:lineRule="auto"/>
      </w:pPr>
      <w:r>
        <w:separator/>
      </w:r>
    </w:p>
  </w:footnote>
  <w:footnote w:type="continuationSeparator" w:id="0">
    <w:p w14:paraId="5C8C67F4" w14:textId="77777777" w:rsidR="00BB4D20" w:rsidRDefault="00BB4D20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EB421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48EBB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82DCB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20"/>
    <w:rsid w:val="000E27D1"/>
    <w:rsid w:val="00183BFF"/>
    <w:rsid w:val="00186254"/>
    <w:rsid w:val="005355A5"/>
    <w:rsid w:val="0063599E"/>
    <w:rsid w:val="00747D8B"/>
    <w:rsid w:val="007D034A"/>
    <w:rsid w:val="008B4F42"/>
    <w:rsid w:val="008C06D2"/>
    <w:rsid w:val="00A9425F"/>
    <w:rsid w:val="00BA1B56"/>
    <w:rsid w:val="00BB4D20"/>
    <w:rsid w:val="00BD6160"/>
    <w:rsid w:val="00C4694D"/>
    <w:rsid w:val="00E72655"/>
    <w:rsid w:val="00F05018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ED44"/>
  <w15:docId w15:val="{AC2A895D-3BA7-4517-931B-378DEC66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6160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Aanbest\Vouchersysteem%202012-462-JB\3.%20Aanbdoc\Model%20Referen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 Referentie</Template>
  <TotalTime>1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Besselink, Jos</dc:creator>
  <cp:lastModifiedBy>Besselink, Jos</cp:lastModifiedBy>
  <cp:revision>1</cp:revision>
  <dcterms:created xsi:type="dcterms:W3CDTF">2021-07-26T08:02:00Z</dcterms:created>
  <dcterms:modified xsi:type="dcterms:W3CDTF">2021-07-26T08:03:00Z</dcterms:modified>
</cp:coreProperties>
</file>