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B0" w:rsidRDefault="00B134B5" w:rsidP="003F5EB0">
      <w:bookmarkStart w:id="0" w:name="_GoBack"/>
      <w:r w:rsidRPr="00B134B5">
        <w:t>De vragen</w:t>
      </w:r>
      <w:r>
        <w:t xml:space="preserve"> </w:t>
      </w:r>
      <w:r w:rsidRPr="00B134B5">
        <w:t xml:space="preserve">voor de </w:t>
      </w:r>
      <w:r>
        <w:rPr>
          <w:rStyle w:val="mat-tooltip-trigger"/>
        </w:rPr>
        <w:t xml:space="preserve">Marktconsultatie </w:t>
      </w:r>
      <w:proofErr w:type="spellStart"/>
      <w:r>
        <w:rPr>
          <w:rStyle w:val="mat-tooltip-trigger"/>
        </w:rPr>
        <w:t>fietsgerelateerde</w:t>
      </w:r>
      <w:proofErr w:type="spellEnd"/>
      <w:r>
        <w:rPr>
          <w:rStyle w:val="mat-tooltip-trigger"/>
        </w:rPr>
        <w:t xml:space="preserve"> data</w:t>
      </w:r>
      <w:r w:rsidRPr="00B134B5">
        <w:t xml:space="preserve">data moet worden verstuurd naar: </w:t>
      </w:r>
      <w:hyperlink r:id="rId7" w:history="1">
        <w:r w:rsidRPr="0023171A">
          <w:rPr>
            <w:rStyle w:val="Hyperlink"/>
          </w:rPr>
          <w:t>aanbesteding@ndw.nu</w:t>
        </w:r>
      </w:hyperlink>
      <w:r>
        <w:t xml:space="preserve"> </w:t>
      </w:r>
    </w:p>
    <w:bookmarkEnd w:id="0"/>
    <w:p w:rsidR="00B134B5" w:rsidRDefault="00B134B5" w:rsidP="003F5EB0"/>
    <w:p w:rsidR="00B134B5" w:rsidRPr="00B134B5" w:rsidRDefault="00B134B5" w:rsidP="003F5EB0"/>
    <w:sectPr w:rsidR="00B134B5" w:rsidRPr="00B134B5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4B5" w:rsidRDefault="00B134B5" w:rsidP="0088501B">
      <w:r>
        <w:separator/>
      </w:r>
    </w:p>
  </w:endnote>
  <w:endnote w:type="continuationSeparator" w:id="0">
    <w:p w:rsidR="00B134B5" w:rsidRDefault="00B134B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4B5" w:rsidRDefault="00B134B5" w:rsidP="0088501B">
      <w:r>
        <w:separator/>
      </w:r>
    </w:p>
  </w:footnote>
  <w:footnote w:type="continuationSeparator" w:id="0">
    <w:p w:rsidR="00B134B5" w:rsidRDefault="00B134B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4B5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65A9D"/>
    <w:rsid w:val="005A4FBE"/>
    <w:rsid w:val="005D2CF1"/>
    <w:rsid w:val="005E046F"/>
    <w:rsid w:val="006006F5"/>
    <w:rsid w:val="00650A9B"/>
    <w:rsid w:val="006D2E66"/>
    <w:rsid w:val="006F42D7"/>
    <w:rsid w:val="007435A7"/>
    <w:rsid w:val="007A03D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134B5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F8C3D"/>
  <w15:chartTrackingRefBased/>
  <w15:docId w15:val="{0433DD50-0B6D-4693-B91E-17C1A8C8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basedOn w:val="Standaardalinea-lettertype"/>
    <w:uiPriority w:val="99"/>
    <w:unhideWhenUsed/>
    <w:rsid w:val="00B134B5"/>
    <w:rPr>
      <w:color w:val="007BC7" w:themeColor="hyperlink"/>
      <w:u w:val="single"/>
    </w:rPr>
  </w:style>
  <w:style w:type="character" w:customStyle="1" w:styleId="mat-tooltip-trigger">
    <w:name w:val="mat-tooltip-trigger"/>
    <w:basedOn w:val="Standaardalinea-lettertype"/>
    <w:rsid w:val="00B13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anbesteding@ndw.n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Qayoumi, Farhad (NDW)</dc:creator>
  <cp:keywords/>
  <dc:description/>
  <cp:lastModifiedBy>Qayoumi, Farhad (NDW)</cp:lastModifiedBy>
  <cp:revision>2</cp:revision>
  <dcterms:created xsi:type="dcterms:W3CDTF">2022-02-08T08:28:00Z</dcterms:created>
  <dcterms:modified xsi:type="dcterms:W3CDTF">2022-02-08T08:28:00Z</dcterms:modified>
</cp:coreProperties>
</file>