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6A698" w14:textId="09651CFA" w:rsidR="00EE2779" w:rsidRPr="001949EF" w:rsidRDefault="006932C8" w:rsidP="0029526D">
      <w:pPr>
        <w:tabs>
          <w:tab w:val="left" w:pos="1425"/>
        </w:tabs>
        <w:suppressAutoHyphens/>
      </w:pPr>
      <w:r w:rsidRPr="0029526D">
        <w:rPr>
          <w:rFonts w:eastAsia="MS Mincho" w:cs="Arial"/>
          <w:bCs/>
          <w:color w:val="00314E"/>
          <w:sz w:val="60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5BCB38" wp14:editId="4731F695">
                <wp:simplePos x="0" y="0"/>
                <wp:positionH relativeFrom="page">
                  <wp:align>right</wp:align>
                </wp:positionH>
                <wp:positionV relativeFrom="bottomMargin">
                  <wp:align>top</wp:align>
                </wp:positionV>
                <wp:extent cx="7562850" cy="5299710"/>
                <wp:effectExtent l="0" t="0" r="0" b="0"/>
                <wp:wrapNone/>
                <wp:docPr id="8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529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2134" w14:textId="77777777" w:rsidR="00FA7B95" w:rsidRPr="00356E76" w:rsidRDefault="00FA7B95" w:rsidP="00E91DF0">
                            <w:pPr>
                              <w:spacing w:before="1080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BCB38" id="_x0000_t202" coordsize="21600,21600" o:spt="202" path="m,l,21600r21600,l21600,xe">
                <v:stroke joinstyle="miter"/>
                <v:path gradientshapeok="t" o:connecttype="rect"/>
              </v:shapetype>
              <v:shape id="Tekstvak 35" o:spid="_x0000_s1026" type="#_x0000_t202" style="position:absolute;margin-left:544.3pt;margin-top:0;width:595.5pt;height:417.3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" filled="f" fillcolor="white [3212]" stroked="f" strokeweight=".5pt">
                <v:textbox>
                  <w:txbxContent>
                    <w:p w14:paraId="69202134" w14:textId="77777777" w:rsidR="00FA7B95" w:rsidRPr="00356E76" w:rsidRDefault="00FA7B95" w:rsidP="00E91DF0">
                      <w:pPr>
                        <w:spacing w:before="1080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bb</w:t>
                      </w:r>
                      <w:proofErr w:type="spellEnd"/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0" w:name="_Toc76464024"/>
      <w:bookmarkStart w:id="1" w:name="_Toc419285415"/>
      <w:bookmarkStart w:id="2" w:name="_Toc421086911"/>
      <w:bookmarkStart w:id="3" w:name="_Toc421100634"/>
      <w:bookmarkStart w:id="4" w:name="_Toc415556266"/>
      <w:r w:rsidR="00EE2779" w:rsidRPr="0029526D">
        <w:rPr>
          <w:rFonts w:eastAsia="MS Mincho" w:cs="Arial"/>
          <w:bCs/>
          <w:color w:val="00314E"/>
          <w:sz w:val="60"/>
          <w:szCs w:val="32"/>
        </w:rPr>
        <w:t>Bijlage 1</w:t>
      </w:r>
      <w:r w:rsidR="00EE2779">
        <w:t xml:space="preserve"> </w:t>
      </w:r>
      <w:r w:rsidR="00F163B3">
        <w:br/>
      </w:r>
      <w:r w:rsidR="00EE2779">
        <w:t xml:space="preserve">Checklist </w:t>
      </w:r>
      <w:r w:rsidR="005D5B41">
        <w:t>Inschrijving</w:t>
      </w:r>
      <w:bookmarkEnd w:id="0"/>
      <w:r w:rsidR="00EE2779" w:rsidRPr="001949EF">
        <w:t xml:space="preserve"> </w:t>
      </w:r>
    </w:p>
    <w:p w14:paraId="7671CE63" w14:textId="77777777" w:rsidR="00EE2779" w:rsidRPr="001949EF" w:rsidRDefault="00EE2779" w:rsidP="00E610F2">
      <w:pPr>
        <w:suppressAutoHyphens/>
      </w:pPr>
    </w:p>
    <w:p w14:paraId="0707A803" w14:textId="77777777" w:rsidR="00EE2779" w:rsidRDefault="00C66650" w:rsidP="00E610F2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eerste deel van de </w:t>
      </w:r>
      <w:r w:rsidR="009D350E">
        <w:rPr>
          <w:rFonts w:cs="Arial"/>
        </w:rPr>
        <w:t xml:space="preserve">onderstaande tabel zijn </w:t>
      </w:r>
      <w:r>
        <w:rPr>
          <w:rFonts w:cs="Arial"/>
        </w:rPr>
        <w:t xml:space="preserve">alle documenten </w:t>
      </w:r>
      <w:r w:rsidR="009D350E">
        <w:rPr>
          <w:rFonts w:cs="Arial"/>
        </w:rPr>
        <w:t xml:space="preserve">opgenomen, </w:t>
      </w:r>
      <w:r>
        <w:rPr>
          <w:rFonts w:cs="Arial"/>
        </w:rPr>
        <w:t xml:space="preserve">die </w:t>
      </w:r>
      <w:r w:rsidR="009D350E">
        <w:rPr>
          <w:rFonts w:cs="Arial"/>
        </w:rPr>
        <w:t xml:space="preserve">door </w:t>
      </w:r>
      <w:r w:rsidR="005D5B41">
        <w:rPr>
          <w:rFonts w:cs="Arial"/>
        </w:rPr>
        <w:t>Inschrijver</w:t>
      </w:r>
      <w:r w:rsidR="00EE2779">
        <w:rPr>
          <w:rFonts w:cs="Arial"/>
        </w:rPr>
        <w:t xml:space="preserve">, op straffe van uitsluiting van de aanbestedingsprocedure, </w:t>
      </w:r>
      <w:r w:rsidR="00EE2779" w:rsidRPr="006F2CF3">
        <w:rPr>
          <w:rFonts w:cs="Arial"/>
        </w:rPr>
        <w:t xml:space="preserve">bij </w:t>
      </w:r>
      <w:r w:rsidR="005D5B41">
        <w:rPr>
          <w:rFonts w:cs="Arial"/>
        </w:rPr>
        <w:t>Inschrijving</w:t>
      </w:r>
      <w:r w:rsidR="00EE2779">
        <w:rPr>
          <w:rFonts w:cs="Arial"/>
        </w:rPr>
        <w:t xml:space="preserve"> </w:t>
      </w:r>
      <w:r>
        <w:rPr>
          <w:rFonts w:cs="Arial"/>
        </w:rPr>
        <w:t xml:space="preserve">moeten </w:t>
      </w:r>
      <w:r w:rsidR="00EE2779">
        <w:rPr>
          <w:rFonts w:cs="Arial"/>
        </w:rPr>
        <w:t xml:space="preserve">worden ingediend. </w:t>
      </w:r>
      <w:bookmarkStart w:id="5" w:name="_GoBack"/>
      <w:bookmarkEnd w:id="5"/>
    </w:p>
    <w:p w14:paraId="4BC53682" w14:textId="77777777" w:rsidR="009D350E" w:rsidRDefault="009D350E" w:rsidP="00E610F2">
      <w:pPr>
        <w:suppressAutoHyphens/>
        <w:spacing w:line="276" w:lineRule="auto"/>
        <w:rPr>
          <w:rFonts w:cs="Arial"/>
        </w:rPr>
      </w:pPr>
    </w:p>
    <w:p w14:paraId="67C8F4A3" w14:textId="064B4912" w:rsidR="00C66650" w:rsidRDefault="00C66650" w:rsidP="00E610F2">
      <w:pPr>
        <w:suppressAutoHyphens/>
        <w:spacing w:line="276" w:lineRule="auto"/>
        <w:rPr>
          <w:rFonts w:cs="Arial"/>
        </w:rPr>
      </w:pPr>
      <w:r>
        <w:rPr>
          <w:rFonts w:cs="Arial"/>
        </w:rPr>
        <w:t xml:space="preserve">In het tweede deel van de tabel zijn alle documenten opgenomen, die door de </w:t>
      </w:r>
      <w:r w:rsidR="005D5B41">
        <w:rPr>
          <w:rFonts w:cs="Arial"/>
        </w:rPr>
        <w:t>Inschrijver</w:t>
      </w:r>
      <w:r>
        <w:rPr>
          <w:rFonts w:cs="Arial"/>
        </w:rPr>
        <w:t xml:space="preserve"> aan wie </w:t>
      </w:r>
      <w:r w:rsidR="0046547E">
        <w:rPr>
          <w:rFonts w:cs="Arial"/>
        </w:rPr>
        <w:t>VRBN</w:t>
      </w:r>
      <w:r>
        <w:rPr>
          <w:rFonts w:cs="Arial"/>
        </w:rPr>
        <w:t xml:space="preserve"> voornemens is de </w:t>
      </w:r>
      <w:r w:rsidR="00C41071">
        <w:rPr>
          <w:rFonts w:cs="Arial"/>
        </w:rPr>
        <w:t>Opdracht</w:t>
      </w:r>
      <w:r>
        <w:rPr>
          <w:rFonts w:cs="Arial"/>
        </w:rPr>
        <w:t xml:space="preserve"> te gunnen binnen zeven kalenderdagen na een daartoe strekkend verzoek van </w:t>
      </w:r>
      <w:r w:rsidR="0046547E">
        <w:rPr>
          <w:rFonts w:cs="Arial"/>
        </w:rPr>
        <w:t>VRBN</w:t>
      </w:r>
      <w:r>
        <w:rPr>
          <w:rFonts w:cs="Arial"/>
        </w:rPr>
        <w:t xml:space="preserve"> moeten worden ingediend. </w:t>
      </w:r>
    </w:p>
    <w:p w14:paraId="235E0222" w14:textId="77777777" w:rsidR="00C874D3" w:rsidRDefault="00C874D3" w:rsidP="00E610F2">
      <w:pPr>
        <w:suppressAutoHyphens/>
        <w:spacing w:line="276" w:lineRule="auto"/>
        <w:rPr>
          <w:rFonts w:cs="Arial"/>
        </w:rPr>
      </w:pPr>
    </w:p>
    <w:tbl>
      <w:tblPr>
        <w:tblStyle w:val="Tabelraster2"/>
        <w:tblW w:w="8159" w:type="dxa"/>
        <w:tblLook w:val="04A0" w:firstRow="1" w:lastRow="0" w:firstColumn="1" w:lastColumn="0" w:noHBand="0" w:noVBand="1"/>
      </w:tblPr>
      <w:tblGrid>
        <w:gridCol w:w="426"/>
        <w:gridCol w:w="7733"/>
      </w:tblGrid>
      <w:tr w:rsidR="007A2FAB" w:rsidRPr="0035526A" w14:paraId="4344D731" w14:textId="77777777" w:rsidTr="008C4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8159" w:type="dxa"/>
            <w:gridSpan w:val="2"/>
            <w:hideMark/>
          </w:tcPr>
          <w:p w14:paraId="6884A1EC" w14:textId="77777777" w:rsidR="007A2FAB" w:rsidRPr="0035526A" w:rsidRDefault="007A2FAB" w:rsidP="008C484D">
            <w:pPr>
              <w:suppressAutoHyphens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Bij Inschrijving indienen:</w:t>
            </w:r>
          </w:p>
        </w:tc>
      </w:tr>
      <w:tr w:rsidR="00C874D3" w:rsidRPr="0035526A" w14:paraId="00795827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426" w:type="dxa"/>
          </w:tcPr>
          <w:p w14:paraId="43004153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7733" w:type="dxa"/>
          </w:tcPr>
          <w:p w14:paraId="7BD6F4C6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Uniform Europees Aanbestedingsdocument</w:t>
            </w:r>
          </w:p>
        </w:tc>
      </w:tr>
      <w:tr w:rsidR="00C874D3" w:rsidRPr="0035526A" w14:paraId="009EC136" w14:textId="77777777" w:rsidTr="007A2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9"/>
        </w:trPr>
        <w:tc>
          <w:tcPr>
            <w:tcW w:w="426" w:type="dxa"/>
            <w:hideMark/>
          </w:tcPr>
          <w:p w14:paraId="4A378C56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7733" w:type="dxa"/>
            <w:hideMark/>
          </w:tcPr>
          <w:p w14:paraId="500F939D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35526A">
              <w:rPr>
                <w:rFonts w:cs="Arial"/>
                <w:color w:val="000000"/>
              </w:rPr>
              <w:t>Formulier referentie</w:t>
            </w:r>
            <w:r>
              <w:rPr>
                <w:rFonts w:cs="Arial"/>
                <w:color w:val="000000"/>
              </w:rPr>
              <w:t>opdracht</w:t>
            </w:r>
          </w:p>
        </w:tc>
      </w:tr>
      <w:tr w:rsidR="00C874D3" w:rsidRPr="0035526A" w14:paraId="7D864C64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tcW w:w="426" w:type="dxa"/>
          </w:tcPr>
          <w:p w14:paraId="6566D98E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7733" w:type="dxa"/>
          </w:tcPr>
          <w:p w14:paraId="35B50B7B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Conformiteitenlijst</w:t>
            </w:r>
            <w:proofErr w:type="spellEnd"/>
            <w:r>
              <w:rPr>
                <w:rFonts w:cs="Arial"/>
                <w:color w:val="000000"/>
              </w:rPr>
              <w:t xml:space="preserve"> minimum</w:t>
            </w:r>
            <w:r w:rsidRPr="0035526A">
              <w:rPr>
                <w:rFonts w:cs="Arial"/>
                <w:color w:val="000000"/>
              </w:rPr>
              <w:t>eisen</w:t>
            </w:r>
          </w:p>
        </w:tc>
      </w:tr>
      <w:tr w:rsidR="0070431D" w:rsidRPr="0035526A" w14:paraId="2C55D55C" w14:textId="77777777" w:rsidTr="007A2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"/>
        </w:trPr>
        <w:tc>
          <w:tcPr>
            <w:tcW w:w="426" w:type="dxa"/>
          </w:tcPr>
          <w:p w14:paraId="5893CF4C" w14:textId="4ABA54C8" w:rsidR="0070431D" w:rsidRPr="00CE2434" w:rsidRDefault="0070431D" w:rsidP="0070431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CE2434">
              <w:rPr>
                <w:rFonts w:cs="Arial"/>
                <w:color w:val="000000"/>
              </w:rPr>
              <w:t>4</w:t>
            </w:r>
          </w:p>
        </w:tc>
        <w:tc>
          <w:tcPr>
            <w:tcW w:w="7733" w:type="dxa"/>
          </w:tcPr>
          <w:p w14:paraId="4A8A6BDE" w14:textId="77777777" w:rsidR="00892CA9" w:rsidRPr="00CE2434" w:rsidRDefault="0070431D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CE2434">
              <w:rPr>
                <w:rFonts w:cs="Arial"/>
                <w:color w:val="000000"/>
              </w:rPr>
              <w:t>In programma van eisen gevraagde documenten.</w:t>
            </w:r>
          </w:p>
          <w:p w14:paraId="398487AD" w14:textId="6EBF3367" w:rsidR="0070431D" w:rsidRPr="00CE2434" w:rsidRDefault="0070431D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CE2434">
              <w:rPr>
                <w:rFonts w:cs="Arial"/>
                <w:color w:val="000000"/>
              </w:rPr>
              <w:t xml:space="preserve">Naam van de bijlage graag verwijzen naar de gestelde eis. </w:t>
            </w:r>
          </w:p>
        </w:tc>
      </w:tr>
      <w:tr w:rsidR="00E97B0E" w:rsidRPr="0035526A" w14:paraId="5137A558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tcW w:w="426" w:type="dxa"/>
          </w:tcPr>
          <w:p w14:paraId="4FE90FF4" w14:textId="6BA4B18D" w:rsidR="00E97B0E" w:rsidRDefault="00E97B0E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7733" w:type="dxa"/>
          </w:tcPr>
          <w:p w14:paraId="3B15DFCE" w14:textId="1C77D9E7" w:rsidR="00E97B0E" w:rsidRDefault="00E97B0E" w:rsidP="009F7325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Een beschrijving van de aangeboden </w:t>
            </w:r>
            <w:r w:rsidR="009F7325">
              <w:rPr>
                <w:rFonts w:cs="Arial"/>
                <w:color w:val="000000"/>
              </w:rPr>
              <w:t>Hoogwerker</w:t>
            </w:r>
            <w:r>
              <w:rPr>
                <w:rFonts w:cs="Arial"/>
                <w:color w:val="000000"/>
              </w:rPr>
              <w:t>, waarbij zo uitgebreid mogelijk de te leveren componenten</w:t>
            </w:r>
            <w:r w:rsidR="008429C8">
              <w:rPr>
                <w:rFonts w:cs="Arial"/>
                <w:color w:val="000000"/>
              </w:rPr>
              <w:t xml:space="preserve"> (merk/type)</w:t>
            </w:r>
            <w:r>
              <w:rPr>
                <w:rFonts w:cs="Arial"/>
                <w:color w:val="000000"/>
              </w:rPr>
              <w:t xml:space="preserve"> worden beschreven</w:t>
            </w:r>
            <w:r w:rsidR="005F652C">
              <w:rPr>
                <w:rFonts w:cs="Arial"/>
                <w:color w:val="000000"/>
              </w:rPr>
              <w:t xml:space="preserve"> en waar mogelijk voorzien van visueel onderbouwing</w:t>
            </w:r>
            <w:r>
              <w:rPr>
                <w:rFonts w:cs="Arial"/>
                <w:color w:val="000000"/>
              </w:rPr>
              <w:t xml:space="preserve">. </w:t>
            </w:r>
            <w:r w:rsidR="005F652C">
              <w:rPr>
                <w:rFonts w:cs="Arial"/>
                <w:color w:val="000000"/>
              </w:rPr>
              <w:t xml:space="preserve">Zodat een compleet/goed beeld ontstaat van hetgeen aangeboden wordt. </w:t>
            </w:r>
          </w:p>
        </w:tc>
      </w:tr>
      <w:tr w:rsidR="00C874D3" w:rsidRPr="0035526A" w14:paraId="43828E45" w14:textId="77777777" w:rsidTr="007A2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</w:trPr>
        <w:tc>
          <w:tcPr>
            <w:tcW w:w="426" w:type="dxa"/>
          </w:tcPr>
          <w:p w14:paraId="242D88F3" w14:textId="1FA755E6" w:rsidR="00C874D3" w:rsidRPr="0035526A" w:rsidRDefault="005F652C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7733" w:type="dxa"/>
          </w:tcPr>
          <w:p w14:paraId="01EB860F" w14:textId="1C7EDCDA" w:rsidR="00C874D3" w:rsidRPr="0035526A" w:rsidRDefault="007A2FAB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Uitwerking gunningscriteria</w:t>
            </w:r>
            <w:r w:rsidR="00C82F20" w:rsidRPr="003D62C3">
              <w:rPr>
                <w:rFonts w:cs="Arial"/>
                <w:color w:val="000000"/>
              </w:rPr>
              <w:t>: G1, G2</w:t>
            </w:r>
            <w:r w:rsidR="00744C23" w:rsidRPr="003D62C3">
              <w:rPr>
                <w:rFonts w:cs="Arial"/>
                <w:color w:val="000000"/>
              </w:rPr>
              <w:t>, G3</w:t>
            </w:r>
            <w:r w:rsidR="00C82F20" w:rsidRPr="003D62C3">
              <w:rPr>
                <w:rFonts w:cs="Arial"/>
                <w:color w:val="000000"/>
              </w:rPr>
              <w:t xml:space="preserve"> en G4</w:t>
            </w:r>
            <w:r w:rsidR="00C82F20">
              <w:rPr>
                <w:rFonts w:cs="Arial"/>
                <w:color w:val="000000"/>
              </w:rPr>
              <w:t>.</w:t>
            </w:r>
          </w:p>
        </w:tc>
      </w:tr>
      <w:tr w:rsidR="007A2FAB" w:rsidRPr="0035526A" w14:paraId="4302FE0A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tcW w:w="426" w:type="dxa"/>
          </w:tcPr>
          <w:p w14:paraId="0298B5FA" w14:textId="71971B50" w:rsidR="007A2FAB" w:rsidRDefault="005F652C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7733" w:type="dxa"/>
          </w:tcPr>
          <w:p w14:paraId="75DC1C86" w14:textId="5DC9690D" w:rsidR="007A2FAB" w:rsidRDefault="007A2FAB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 w:rsidRPr="007A2FAB">
              <w:rPr>
                <w:rFonts w:cs="Arial"/>
                <w:color w:val="000000"/>
              </w:rPr>
              <w:t>Prijzenblad</w:t>
            </w:r>
            <w:r w:rsidR="00C82F20">
              <w:rPr>
                <w:rFonts w:cs="Arial"/>
                <w:color w:val="000000"/>
              </w:rPr>
              <w:t xml:space="preserve"> </w:t>
            </w:r>
            <w:r w:rsidR="00991345">
              <w:rPr>
                <w:rFonts w:cs="Arial"/>
                <w:color w:val="000000"/>
              </w:rPr>
              <w:t>u</w:t>
            </w:r>
            <w:r w:rsidR="00744C23">
              <w:rPr>
                <w:rFonts w:cs="Arial"/>
                <w:color w:val="000000"/>
              </w:rPr>
              <w:t>itgeprint en ondertekend</w:t>
            </w:r>
            <w:r w:rsidR="009B5269">
              <w:rPr>
                <w:rFonts w:cs="Arial"/>
                <w:color w:val="000000"/>
              </w:rPr>
              <w:t xml:space="preserve"> incl. de gevraagde uitwerking van de opties. </w:t>
            </w:r>
          </w:p>
          <w:p w14:paraId="3789F82F" w14:textId="05C32F2D" w:rsidR="004D1C87" w:rsidRPr="0035526A" w:rsidRDefault="004D1C87" w:rsidP="00744C23">
            <w:pPr>
              <w:suppressAutoHyphens/>
              <w:spacing w:line="240" w:lineRule="auto"/>
              <w:rPr>
                <w:rFonts w:cs="Arial"/>
                <w:color w:val="000000"/>
              </w:rPr>
            </w:pPr>
          </w:p>
        </w:tc>
      </w:tr>
    </w:tbl>
    <w:p w14:paraId="64D8A3BE" w14:textId="77777777" w:rsidR="00C874D3" w:rsidRPr="001949EF" w:rsidRDefault="00C874D3" w:rsidP="00C874D3">
      <w:pPr>
        <w:suppressAutoHyphens/>
      </w:pPr>
    </w:p>
    <w:tbl>
      <w:tblPr>
        <w:tblStyle w:val="Tabelraster2"/>
        <w:tblW w:w="8159" w:type="dxa"/>
        <w:tblLook w:val="04A0" w:firstRow="1" w:lastRow="0" w:firstColumn="1" w:lastColumn="0" w:noHBand="0" w:noVBand="1"/>
      </w:tblPr>
      <w:tblGrid>
        <w:gridCol w:w="426"/>
        <w:gridCol w:w="7733"/>
      </w:tblGrid>
      <w:tr w:rsidR="007A2FAB" w:rsidRPr="0035526A" w14:paraId="579AABA5" w14:textId="77777777" w:rsidTr="008C48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8159" w:type="dxa"/>
            <w:gridSpan w:val="2"/>
            <w:hideMark/>
          </w:tcPr>
          <w:p w14:paraId="660E8F41" w14:textId="77777777" w:rsidR="007A2FAB" w:rsidRPr="00C22F63" w:rsidRDefault="007A2FAB" w:rsidP="008C484D">
            <w:pPr>
              <w:suppressAutoHyphens/>
              <w:spacing w:line="240" w:lineRule="auto"/>
              <w:rPr>
                <w:rFonts w:cs="Arial"/>
              </w:rPr>
            </w:pPr>
            <w:r w:rsidRPr="00C22F63">
              <w:rPr>
                <w:rFonts w:cs="Arial"/>
              </w:rPr>
              <w:t xml:space="preserve">Na </w:t>
            </w:r>
            <w:r w:rsidR="00466F3D">
              <w:rPr>
                <w:rFonts w:cs="Arial"/>
              </w:rPr>
              <w:t xml:space="preserve">verzenden </w:t>
            </w:r>
            <w:r w:rsidRPr="00C22F63">
              <w:rPr>
                <w:rFonts w:cs="Arial"/>
              </w:rPr>
              <w:t>gunning</w:t>
            </w:r>
            <w:r w:rsidR="00466F3D">
              <w:rPr>
                <w:rFonts w:cs="Arial"/>
              </w:rPr>
              <w:t>sbeslissing</w:t>
            </w:r>
            <w:r w:rsidRPr="00C22F63">
              <w:rPr>
                <w:rFonts w:cs="Arial"/>
              </w:rPr>
              <w:t xml:space="preserve"> indienen:</w:t>
            </w:r>
          </w:p>
        </w:tc>
      </w:tr>
      <w:tr w:rsidR="00C874D3" w:rsidRPr="0035526A" w14:paraId="0B0759B2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tcW w:w="426" w:type="dxa"/>
          </w:tcPr>
          <w:p w14:paraId="63B7BC85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7733" w:type="dxa"/>
          </w:tcPr>
          <w:p w14:paraId="1AC82385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Gedragsverklaring Aanbesteden</w:t>
            </w:r>
          </w:p>
        </w:tc>
      </w:tr>
      <w:tr w:rsidR="00C874D3" w:rsidRPr="0035526A" w14:paraId="25955200" w14:textId="77777777" w:rsidTr="007A2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1"/>
        </w:trPr>
        <w:tc>
          <w:tcPr>
            <w:tcW w:w="426" w:type="dxa"/>
          </w:tcPr>
          <w:p w14:paraId="3408B3DE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7733" w:type="dxa"/>
          </w:tcPr>
          <w:p w14:paraId="4CE919F3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Uittreksel Handelsregister</w:t>
            </w:r>
          </w:p>
        </w:tc>
      </w:tr>
      <w:tr w:rsidR="00C874D3" w:rsidRPr="0035526A" w14:paraId="621FA612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tcW w:w="426" w:type="dxa"/>
          </w:tcPr>
          <w:p w14:paraId="6C7791DB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7733" w:type="dxa"/>
          </w:tcPr>
          <w:p w14:paraId="42235FD1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Verklaring Belastingdienst</w:t>
            </w:r>
          </w:p>
        </w:tc>
      </w:tr>
      <w:tr w:rsidR="00C874D3" w:rsidRPr="0035526A" w14:paraId="3E4C6DFC" w14:textId="77777777" w:rsidTr="007A2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"/>
        </w:trPr>
        <w:tc>
          <w:tcPr>
            <w:tcW w:w="426" w:type="dxa"/>
          </w:tcPr>
          <w:p w14:paraId="7332F5E0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7733" w:type="dxa"/>
          </w:tcPr>
          <w:p w14:paraId="050F7D74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Bewijs verzekering</w:t>
            </w:r>
          </w:p>
        </w:tc>
      </w:tr>
      <w:tr w:rsidR="00C874D3" w:rsidRPr="0035526A" w14:paraId="38A397AC" w14:textId="77777777" w:rsidTr="007A2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tcW w:w="426" w:type="dxa"/>
          </w:tcPr>
          <w:p w14:paraId="152421C9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7733" w:type="dxa"/>
          </w:tcPr>
          <w:p w14:paraId="2630C934" w14:textId="77777777" w:rsidR="00C874D3" w:rsidRPr="0035526A" w:rsidRDefault="00C874D3" w:rsidP="008C484D">
            <w:pPr>
              <w:suppressAutoHyphens/>
              <w:spacing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Bewijs kwaliteitsmanagementsysteem</w:t>
            </w:r>
          </w:p>
        </w:tc>
      </w:tr>
    </w:tbl>
    <w:p w14:paraId="76FE7BC5" w14:textId="77777777" w:rsidR="00C874D3" w:rsidRPr="001949EF" w:rsidRDefault="00C874D3" w:rsidP="00C874D3">
      <w:pPr>
        <w:suppressAutoHyphens/>
        <w:spacing w:line="240" w:lineRule="auto"/>
        <w:rPr>
          <w:rFonts w:cs="Arial"/>
        </w:rPr>
      </w:pPr>
    </w:p>
    <w:p w14:paraId="1BDF300D" w14:textId="77777777" w:rsidR="00C874D3" w:rsidRDefault="00C874D3" w:rsidP="00E610F2">
      <w:pPr>
        <w:suppressAutoHyphens/>
        <w:spacing w:line="276" w:lineRule="auto"/>
        <w:rPr>
          <w:rFonts w:cs="Arial"/>
        </w:rPr>
      </w:pPr>
    </w:p>
    <w:p w14:paraId="5C432362" w14:textId="77777777" w:rsidR="00EE2779" w:rsidRPr="001949EF" w:rsidRDefault="00EE2779" w:rsidP="00E610F2">
      <w:pPr>
        <w:suppressAutoHyphens/>
        <w:spacing w:line="240" w:lineRule="auto"/>
        <w:rPr>
          <w:rFonts w:cs="Arial"/>
        </w:rPr>
      </w:pPr>
    </w:p>
    <w:p w14:paraId="16B15D71" w14:textId="77777777" w:rsidR="00EE2779" w:rsidRDefault="00EE2779" w:rsidP="00E610F2">
      <w:pPr>
        <w:suppressAutoHyphens/>
      </w:pPr>
    </w:p>
    <w:p w14:paraId="2D5A6EAD" w14:textId="77777777" w:rsidR="001949EF" w:rsidRPr="001949EF" w:rsidRDefault="001949EF" w:rsidP="00E610F2">
      <w:pPr>
        <w:suppressAutoHyphens/>
      </w:pPr>
    </w:p>
    <w:p w14:paraId="0154A64A" w14:textId="77777777" w:rsidR="001949EF" w:rsidRPr="001949EF" w:rsidRDefault="001949EF" w:rsidP="00E610F2">
      <w:pPr>
        <w:suppressAutoHyphens/>
        <w:spacing w:line="240" w:lineRule="auto"/>
        <w:rPr>
          <w:rFonts w:cs="Arial"/>
        </w:rPr>
      </w:pPr>
    </w:p>
    <w:p w14:paraId="277C0448" w14:textId="77777777" w:rsidR="001949EF" w:rsidRPr="001949EF" w:rsidRDefault="001949EF" w:rsidP="00E610F2">
      <w:pPr>
        <w:suppressAutoHyphens/>
        <w:spacing w:line="240" w:lineRule="auto"/>
        <w:rPr>
          <w:rFonts w:cs="Arial"/>
        </w:rPr>
      </w:pPr>
    </w:p>
    <w:p w14:paraId="5BBCF5C1" w14:textId="77777777" w:rsidR="005C487A" w:rsidRDefault="00E91DF0" w:rsidP="00FA217D">
      <w:pPr>
        <w:pStyle w:val="KopBijlage"/>
        <w:suppressAutoHyphens/>
      </w:pPr>
      <w:bookmarkStart w:id="6" w:name="_Toc76464025"/>
      <w:r>
        <w:lastRenderedPageBreak/>
        <w:t xml:space="preserve">Bijlage </w:t>
      </w:r>
      <w:r w:rsidR="002C2A0E">
        <w:t xml:space="preserve">2 </w:t>
      </w:r>
      <w:r w:rsidR="00F163B3">
        <w:br/>
      </w:r>
      <w:r>
        <w:t xml:space="preserve">Standaardformulier </w:t>
      </w:r>
      <w:r w:rsidR="00C66650">
        <w:t>v</w:t>
      </w:r>
      <w:r>
        <w:t>ragen</w:t>
      </w:r>
      <w:bookmarkEnd w:id="1"/>
      <w:bookmarkEnd w:id="2"/>
      <w:bookmarkEnd w:id="3"/>
      <w:bookmarkEnd w:id="6"/>
      <w:r>
        <w:t xml:space="preserve"> </w:t>
      </w:r>
      <w:bookmarkEnd w:id="4"/>
    </w:p>
    <w:p w14:paraId="7B2CC9E9" w14:textId="77777777" w:rsidR="00FA217D" w:rsidRDefault="00FA217D" w:rsidP="00FA217D"/>
    <w:p w14:paraId="359CA839" w14:textId="0121C24C" w:rsidR="001900B6" w:rsidRDefault="00E12E4C" w:rsidP="001900B6">
      <w:pPr>
        <w:rPr>
          <w:i/>
        </w:rPr>
      </w:pPr>
      <w:r>
        <w:rPr>
          <w:i/>
        </w:rPr>
        <w:t xml:space="preserve">Voor het stellen van vragen dient gebruikt te worden gemaakt van de module in </w:t>
      </w:r>
      <w:proofErr w:type="spellStart"/>
      <w:r>
        <w:rPr>
          <w:i/>
        </w:rPr>
        <w:t>Tenderned</w:t>
      </w:r>
      <w:proofErr w:type="spellEnd"/>
    </w:p>
    <w:p w14:paraId="1E015353" w14:textId="6FA28214" w:rsidR="00B9175E" w:rsidRDefault="00E91DF0" w:rsidP="001900B6">
      <w:pPr>
        <w:pStyle w:val="KopBijlage"/>
        <w:suppressAutoHyphens/>
      </w:pPr>
      <w:bookmarkStart w:id="7" w:name="_Toc419285416"/>
      <w:bookmarkStart w:id="8" w:name="_Toc421086912"/>
      <w:bookmarkStart w:id="9" w:name="_Toc421100635"/>
      <w:bookmarkStart w:id="10" w:name="_Toc76464026"/>
      <w:r>
        <w:lastRenderedPageBreak/>
        <w:t xml:space="preserve">Bijlage </w:t>
      </w:r>
      <w:r w:rsidR="001900B6">
        <w:t>3</w:t>
      </w:r>
      <w:r w:rsidR="00315847">
        <w:br/>
      </w:r>
      <w:r>
        <w:t>Concept</w:t>
      </w:r>
      <w:r w:rsidR="00D645E5">
        <w:t xml:space="preserve"> </w:t>
      </w:r>
      <w:r w:rsidR="00F62710">
        <w:t>Overeenkomst</w:t>
      </w:r>
      <w:bookmarkEnd w:id="7"/>
      <w:bookmarkEnd w:id="8"/>
      <w:bookmarkEnd w:id="9"/>
      <w:bookmarkEnd w:id="10"/>
      <w:r>
        <w:t xml:space="preserve"> </w:t>
      </w:r>
    </w:p>
    <w:p w14:paraId="33E65977" w14:textId="77777777" w:rsidR="00FA217D" w:rsidRDefault="00FA217D" w:rsidP="00FA217D"/>
    <w:p w14:paraId="2702FA8E" w14:textId="77777777" w:rsidR="00B9175E" w:rsidRPr="00996BE2" w:rsidRDefault="00B9175E" w:rsidP="00E610F2">
      <w:pPr>
        <w:suppressAutoHyphens/>
        <w:rPr>
          <w:i/>
        </w:rPr>
      </w:pPr>
      <w:r w:rsidRPr="00996BE2">
        <w:rPr>
          <w:i/>
        </w:rPr>
        <w:t>(</w:t>
      </w:r>
      <w:r w:rsidR="00996BE2" w:rsidRPr="00996BE2">
        <w:rPr>
          <w:i/>
        </w:rPr>
        <w:t>Sep</w:t>
      </w:r>
      <w:r w:rsidR="007B69BE">
        <w:rPr>
          <w:i/>
        </w:rPr>
        <w:t>a</w:t>
      </w:r>
      <w:r w:rsidR="00996BE2" w:rsidRPr="00996BE2">
        <w:rPr>
          <w:i/>
        </w:rPr>
        <w:t xml:space="preserve">raat te </w:t>
      </w:r>
      <w:r w:rsidR="00A52781">
        <w:rPr>
          <w:i/>
        </w:rPr>
        <w:t>vinden op</w:t>
      </w:r>
      <w:r w:rsidR="00996BE2" w:rsidRPr="00996BE2">
        <w:rPr>
          <w:i/>
        </w:rPr>
        <w:t xml:space="preserve"> </w:t>
      </w:r>
      <w:proofErr w:type="spellStart"/>
      <w:r w:rsidR="00996BE2" w:rsidRPr="00996BE2">
        <w:rPr>
          <w:i/>
        </w:rPr>
        <w:t>TenderNed</w:t>
      </w:r>
      <w:proofErr w:type="spellEnd"/>
      <w:r w:rsidR="00A35B63">
        <w:rPr>
          <w:i/>
        </w:rPr>
        <w:t>.</w:t>
      </w:r>
      <w:r w:rsidR="00996BE2" w:rsidRPr="00996BE2">
        <w:rPr>
          <w:i/>
        </w:rPr>
        <w:t>)</w:t>
      </w:r>
    </w:p>
    <w:p w14:paraId="3852E8A3" w14:textId="77777777" w:rsidR="00E91DF0" w:rsidRDefault="00E91DF0" w:rsidP="00E610F2">
      <w:pPr>
        <w:pStyle w:val="KopBijlage"/>
        <w:suppressAutoHyphens/>
      </w:pPr>
      <w:bookmarkStart w:id="11" w:name="_Toc419285417"/>
      <w:bookmarkStart w:id="12" w:name="_Toc421086913"/>
      <w:bookmarkStart w:id="13" w:name="_Toc421100636"/>
      <w:bookmarkStart w:id="14" w:name="_Toc76464027"/>
      <w:r>
        <w:lastRenderedPageBreak/>
        <w:t xml:space="preserve">Bijlage </w:t>
      </w:r>
      <w:r w:rsidR="002C2A0E">
        <w:t xml:space="preserve">4 </w:t>
      </w:r>
      <w:r w:rsidR="00315847">
        <w:br/>
      </w:r>
      <w:r>
        <w:t>Inkoopvoorwaarden</w:t>
      </w:r>
      <w:bookmarkEnd w:id="11"/>
      <w:bookmarkEnd w:id="12"/>
      <w:bookmarkEnd w:id="13"/>
      <w:bookmarkEnd w:id="14"/>
      <w:r>
        <w:t xml:space="preserve"> </w:t>
      </w:r>
    </w:p>
    <w:p w14:paraId="5FB380E4" w14:textId="77777777" w:rsidR="00996BE2" w:rsidRDefault="00996BE2" w:rsidP="00E610F2">
      <w:pPr>
        <w:suppressAutoHyphens/>
      </w:pPr>
    </w:p>
    <w:p w14:paraId="04649634" w14:textId="77777777" w:rsidR="00996BE2" w:rsidRPr="00996BE2" w:rsidRDefault="00996BE2" w:rsidP="00E610F2">
      <w:pPr>
        <w:suppressAutoHyphens/>
        <w:rPr>
          <w:i/>
        </w:rPr>
      </w:pPr>
      <w:r w:rsidRPr="00996BE2">
        <w:rPr>
          <w:i/>
        </w:rPr>
        <w:t>(Sep</w:t>
      </w:r>
      <w:r w:rsidR="007B69BE">
        <w:rPr>
          <w:i/>
        </w:rPr>
        <w:t>a</w:t>
      </w:r>
      <w:r w:rsidRPr="00996BE2">
        <w:rPr>
          <w:i/>
        </w:rPr>
        <w:t xml:space="preserve">raat te </w:t>
      </w:r>
      <w:r w:rsidR="00A52781">
        <w:rPr>
          <w:i/>
        </w:rPr>
        <w:t xml:space="preserve">vinden op </w:t>
      </w:r>
      <w:proofErr w:type="spellStart"/>
      <w:r w:rsidRPr="00996BE2">
        <w:rPr>
          <w:i/>
        </w:rPr>
        <w:t>TenderNed</w:t>
      </w:r>
      <w:proofErr w:type="spellEnd"/>
      <w:r w:rsidR="00A35B63">
        <w:rPr>
          <w:i/>
        </w:rPr>
        <w:t>.</w:t>
      </w:r>
      <w:r w:rsidRPr="00996BE2">
        <w:rPr>
          <w:i/>
        </w:rPr>
        <w:t>)</w:t>
      </w:r>
    </w:p>
    <w:p w14:paraId="21E30788" w14:textId="77777777" w:rsidR="00996BE2" w:rsidRPr="00996BE2" w:rsidRDefault="00996BE2" w:rsidP="00E610F2">
      <w:pPr>
        <w:suppressAutoHyphens/>
      </w:pPr>
    </w:p>
    <w:p w14:paraId="1DA4C08E" w14:textId="77777777" w:rsidR="00E353AD" w:rsidRDefault="00E353AD" w:rsidP="00E610F2">
      <w:pPr>
        <w:suppressAutoHyphens/>
      </w:pPr>
      <w:bookmarkStart w:id="15" w:name="_Toc419285419"/>
      <w:bookmarkStart w:id="16" w:name="_Toc421086915"/>
      <w:bookmarkStart w:id="17" w:name="_Toc421100638"/>
      <w:r>
        <w:br w:type="page"/>
      </w:r>
    </w:p>
    <w:p w14:paraId="547BBA63" w14:textId="77777777" w:rsidR="00E353AD" w:rsidRDefault="00E91DF0" w:rsidP="00E610F2">
      <w:pPr>
        <w:pStyle w:val="KopBijlage"/>
        <w:suppressAutoHyphens/>
        <w:rPr>
          <w:rFonts w:eastAsia="Calibri"/>
        </w:rPr>
      </w:pPr>
      <w:bookmarkStart w:id="18" w:name="_Toc76464028"/>
      <w:r w:rsidRPr="00B02238">
        <w:lastRenderedPageBreak/>
        <w:t xml:space="preserve">Bijlage </w:t>
      </w:r>
      <w:r w:rsidR="002177E4" w:rsidRPr="00B02238">
        <w:t xml:space="preserve">5 </w:t>
      </w:r>
      <w:r w:rsidR="00CC03A6" w:rsidRPr="00B02238">
        <w:br/>
      </w:r>
      <w:r w:rsidR="00C66650" w:rsidRPr="00B02238">
        <w:t>Uniform Europees Aanbestedingsdocument</w:t>
      </w:r>
      <w:bookmarkEnd w:id="15"/>
      <w:bookmarkEnd w:id="16"/>
      <w:bookmarkEnd w:id="17"/>
      <w:bookmarkEnd w:id="18"/>
    </w:p>
    <w:p w14:paraId="29AA47A6" w14:textId="77777777" w:rsidR="00FA217D" w:rsidRDefault="00FA217D" w:rsidP="00E610F2">
      <w:pPr>
        <w:suppressAutoHyphens/>
        <w:rPr>
          <w:i/>
        </w:rPr>
      </w:pPr>
    </w:p>
    <w:p w14:paraId="30EE59A3" w14:textId="421D2154" w:rsidR="00EB0FBF" w:rsidRPr="00FA217D" w:rsidRDefault="00EB0FBF" w:rsidP="00EB0FBF">
      <w:pPr>
        <w:rPr>
          <w:i/>
        </w:rPr>
      </w:pPr>
      <w:r>
        <w:rPr>
          <w:i/>
        </w:rPr>
        <w:t xml:space="preserve">Zie hiervoor UEA de module in </w:t>
      </w:r>
      <w:proofErr w:type="spellStart"/>
      <w:r>
        <w:rPr>
          <w:i/>
        </w:rPr>
        <w:t>Tenderned</w:t>
      </w:r>
      <w:proofErr w:type="spellEnd"/>
      <w:r>
        <w:rPr>
          <w:i/>
        </w:rPr>
        <w:t>.</w:t>
      </w:r>
    </w:p>
    <w:p w14:paraId="773D9116" w14:textId="4607FDD5" w:rsidR="00E91DF0" w:rsidRPr="00E35CB8" w:rsidRDefault="00EB0FBF" w:rsidP="00E610F2">
      <w:pPr>
        <w:pStyle w:val="KopBijlage"/>
        <w:suppressAutoHyphens/>
      </w:pPr>
      <w:r w:rsidRPr="00996BE2" w:rsidDel="00EB0FBF">
        <w:rPr>
          <w:i/>
        </w:rPr>
        <w:lastRenderedPageBreak/>
        <w:t xml:space="preserve"> </w:t>
      </w:r>
      <w:bookmarkStart w:id="19" w:name="_Toc419285423"/>
      <w:bookmarkStart w:id="20" w:name="_Toc421086919"/>
      <w:bookmarkStart w:id="21" w:name="_Toc421100642"/>
      <w:bookmarkStart w:id="22" w:name="_Toc76464029"/>
      <w:r w:rsidR="00E91DF0" w:rsidRPr="00E35CB8">
        <w:t xml:space="preserve">Bijlage </w:t>
      </w:r>
      <w:r w:rsidR="00E353AD" w:rsidRPr="00E35CB8">
        <w:t>6</w:t>
      </w:r>
      <w:r w:rsidR="002177E4" w:rsidRPr="00E35CB8">
        <w:t xml:space="preserve"> </w:t>
      </w:r>
      <w:r w:rsidR="00CC03A6">
        <w:br/>
        <w:t>F</w:t>
      </w:r>
      <w:r w:rsidR="00E91DF0" w:rsidRPr="00E35CB8">
        <w:t>ormulier referentie</w:t>
      </w:r>
      <w:r w:rsidR="00C04649">
        <w:t>o</w:t>
      </w:r>
      <w:r w:rsidR="00C41071">
        <w:t>pdracht</w:t>
      </w:r>
      <w:bookmarkEnd w:id="19"/>
      <w:bookmarkEnd w:id="20"/>
      <w:bookmarkEnd w:id="21"/>
      <w:bookmarkEnd w:id="22"/>
    </w:p>
    <w:p w14:paraId="0FF3E471" w14:textId="77777777" w:rsidR="00E91DF0" w:rsidRDefault="00E91DF0" w:rsidP="00E610F2">
      <w:pPr>
        <w:suppressAutoHyphens/>
        <w:ind w:left="567"/>
        <w:rPr>
          <w:rFonts w:cs="Arial"/>
          <w:lang w:eastAsia="ar-SA"/>
        </w:rPr>
      </w:pPr>
    </w:p>
    <w:p w14:paraId="1A8F88D0" w14:textId="77777777" w:rsidR="00E91DF0" w:rsidRPr="00C0390B" w:rsidRDefault="007A1310" w:rsidP="003573BE">
      <w:pPr>
        <w:suppressAutoHyphens/>
        <w:spacing w:line="288" w:lineRule="auto"/>
        <w:rPr>
          <w:rFonts w:cs="Arial"/>
        </w:rPr>
      </w:pPr>
      <w:r>
        <w:rPr>
          <w:rFonts w:cs="Arial"/>
        </w:rPr>
        <w:t xml:space="preserve">De </w:t>
      </w:r>
      <w:r w:rsidR="005D5B41">
        <w:rPr>
          <w:rFonts w:cs="Arial"/>
        </w:rPr>
        <w:t>Inschrijver</w:t>
      </w:r>
      <w:r w:rsidR="00E91DF0" w:rsidRPr="00C0390B">
        <w:rPr>
          <w:rFonts w:cs="Arial"/>
        </w:rPr>
        <w:t xml:space="preserve"> </w:t>
      </w:r>
      <w:r w:rsidR="00E91DF0" w:rsidRPr="00C66650">
        <w:rPr>
          <w:rFonts w:cs="Arial"/>
        </w:rPr>
        <w:t>d</w:t>
      </w:r>
      <w:r w:rsidR="00E91DF0" w:rsidRPr="00D34C69">
        <w:rPr>
          <w:rFonts w:cs="Arial"/>
        </w:rPr>
        <w:t xml:space="preserve">ient </w:t>
      </w:r>
      <w:r w:rsidR="00E91DF0" w:rsidRPr="006F2CF3">
        <w:rPr>
          <w:rFonts w:cs="Arial"/>
        </w:rPr>
        <w:t>per referentie</w:t>
      </w:r>
      <w:r w:rsidR="00C04649">
        <w:rPr>
          <w:rFonts w:cs="Arial"/>
        </w:rPr>
        <w:t>o</w:t>
      </w:r>
      <w:r w:rsidR="00C41071">
        <w:rPr>
          <w:rFonts w:cs="Arial"/>
        </w:rPr>
        <w:t>pdracht</w:t>
      </w:r>
      <w:r w:rsidR="00E91DF0" w:rsidRPr="00C0390B">
        <w:rPr>
          <w:rFonts w:cs="Arial"/>
        </w:rPr>
        <w:t xml:space="preserve"> </w:t>
      </w:r>
      <w:r w:rsidR="008F7CF3">
        <w:rPr>
          <w:rFonts w:cs="Arial"/>
        </w:rPr>
        <w:t>een</w:t>
      </w:r>
      <w:r w:rsidR="00E91DF0" w:rsidRPr="00C0390B">
        <w:rPr>
          <w:rFonts w:cs="Arial"/>
        </w:rPr>
        <w:t xml:space="preserve"> </w:t>
      </w:r>
      <w:r w:rsidR="00C66650">
        <w:rPr>
          <w:rFonts w:cs="Arial"/>
        </w:rPr>
        <w:t>f</w:t>
      </w:r>
      <w:r w:rsidR="00E91DF0" w:rsidRPr="00C0390B">
        <w:rPr>
          <w:rFonts w:cs="Arial"/>
        </w:rPr>
        <w:t>ormulier referentie</w:t>
      </w:r>
      <w:r w:rsidR="00C04649">
        <w:rPr>
          <w:rFonts w:cs="Arial"/>
        </w:rPr>
        <w:t>o</w:t>
      </w:r>
      <w:r w:rsidR="00C41071">
        <w:rPr>
          <w:rFonts w:cs="Arial"/>
        </w:rPr>
        <w:t>pdracht</w:t>
      </w:r>
      <w:r w:rsidR="00E91DF0" w:rsidRPr="00C0390B">
        <w:rPr>
          <w:rFonts w:cs="Arial"/>
        </w:rPr>
        <w:t xml:space="preserve"> te hanteren. </w:t>
      </w:r>
    </w:p>
    <w:p w14:paraId="0F804B2A" w14:textId="77777777" w:rsidR="00E91DF0" w:rsidRDefault="00E91DF0" w:rsidP="00E610F2">
      <w:pPr>
        <w:suppressAutoHyphens/>
        <w:ind w:left="567"/>
        <w:rPr>
          <w:rFonts w:cs="Arial"/>
        </w:rPr>
      </w:pPr>
    </w:p>
    <w:p w14:paraId="47D03531" w14:textId="20491A8C" w:rsidR="00E91DF0" w:rsidRDefault="007A1310" w:rsidP="003573BE">
      <w:pPr>
        <w:suppressAutoHyphens/>
        <w:spacing w:line="288" w:lineRule="auto"/>
      </w:pPr>
      <w:r>
        <w:rPr>
          <w:rFonts w:cs="Arial"/>
        </w:rPr>
        <w:t>Let op</w:t>
      </w:r>
      <w:r w:rsidR="00A35B63">
        <w:rPr>
          <w:rFonts w:cs="Arial"/>
        </w:rPr>
        <w:t>:</w:t>
      </w:r>
      <w:r w:rsidR="00E91DF0">
        <w:rPr>
          <w:rFonts w:cs="Arial"/>
        </w:rPr>
        <w:t xml:space="preserve"> </w:t>
      </w:r>
      <w:r w:rsidR="00A35B63">
        <w:rPr>
          <w:rFonts w:cs="Arial"/>
        </w:rPr>
        <w:t>o</w:t>
      </w:r>
      <w:r w:rsidR="00E91DF0">
        <w:rPr>
          <w:rFonts w:cs="Arial"/>
        </w:rPr>
        <w:t>m te controleren of</w:t>
      </w:r>
      <w:r w:rsidR="00E91DF0" w:rsidRPr="00F13C0E">
        <w:t xml:space="preserve"> de </w:t>
      </w:r>
      <w:r w:rsidR="00E91DF0">
        <w:t>referentie</w:t>
      </w:r>
      <w:r w:rsidR="00C04649">
        <w:t>o</w:t>
      </w:r>
      <w:r w:rsidR="00C41071">
        <w:t>pdracht</w:t>
      </w:r>
      <w:r w:rsidR="00E91DF0" w:rsidRPr="00F13C0E">
        <w:t xml:space="preserve"> </w:t>
      </w:r>
      <w:r w:rsidR="009B5380">
        <w:t xml:space="preserve">conform de destijds overeengekomen voorwaarden, waaronder </w:t>
      </w:r>
      <w:r w:rsidR="00E91DF0" w:rsidRPr="00F13C0E">
        <w:t xml:space="preserve">tijdig (verleend uitstel daarin begrepen) is </w:t>
      </w:r>
      <w:r w:rsidR="009B5380">
        <w:t>uitgevoerd</w:t>
      </w:r>
      <w:r w:rsidR="00E91DF0">
        <w:t>, behoudt</w:t>
      </w:r>
      <w:r w:rsidR="00E91DF0" w:rsidRPr="00F13C0E">
        <w:t xml:space="preserve"> </w:t>
      </w:r>
      <w:r w:rsidR="0046547E">
        <w:t>VRBN</w:t>
      </w:r>
      <w:r w:rsidR="00E91DF0" w:rsidRPr="001419C2">
        <w:t xml:space="preserve"> </w:t>
      </w:r>
      <w:r w:rsidR="00E91DF0">
        <w:t>z</w:t>
      </w:r>
      <w:r w:rsidR="00E91DF0" w:rsidRPr="001419C2">
        <w:t xml:space="preserve">ich het recht voor om zonder tussenkomst van de </w:t>
      </w:r>
      <w:r w:rsidR="005D5B41">
        <w:t>Inschrijver</w:t>
      </w:r>
      <w:r w:rsidR="00E91DF0" w:rsidRPr="001419C2">
        <w:t xml:space="preserve"> contact op te nemen met de </w:t>
      </w:r>
      <w:r w:rsidR="009B5380">
        <w:t>o</w:t>
      </w:r>
      <w:r w:rsidR="00C41071">
        <w:t>pdracht</w:t>
      </w:r>
      <w:r w:rsidR="00E91DF0" w:rsidRPr="001419C2">
        <w:t>gever van de referentie</w:t>
      </w:r>
      <w:r w:rsidR="00C04649">
        <w:t>o</w:t>
      </w:r>
      <w:r w:rsidR="00C41071">
        <w:t>pdracht</w:t>
      </w:r>
      <w:r w:rsidR="00E91DF0" w:rsidRPr="001419C2">
        <w:t>.</w:t>
      </w:r>
    </w:p>
    <w:p w14:paraId="199575B7" w14:textId="77777777" w:rsidR="00E91DF0" w:rsidRPr="00C96900" w:rsidRDefault="00E91DF0" w:rsidP="00E610F2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91DF0" w14:paraId="27719929" w14:textId="77777777" w:rsidTr="00E91DF0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5D1A9F3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 xml:space="preserve">Gegevens </w:t>
            </w:r>
            <w:r w:rsidR="009B5380">
              <w:rPr>
                <w:rFonts w:cs="Arial"/>
                <w:b/>
              </w:rPr>
              <w:t>o</w:t>
            </w:r>
            <w:r w:rsidR="00C41071">
              <w:rPr>
                <w:rFonts w:cs="Arial"/>
                <w:b/>
              </w:rPr>
              <w:t>pdracht</w:t>
            </w:r>
            <w:r>
              <w:rPr>
                <w:rFonts w:cs="Arial"/>
                <w:b/>
              </w:rPr>
              <w:t>gever</w:t>
            </w:r>
          </w:p>
        </w:tc>
      </w:tr>
      <w:tr w:rsidR="00E91DF0" w14:paraId="0E174099" w14:textId="77777777" w:rsidTr="00E91DF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C0D711E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AB960B8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Naam </w:t>
            </w:r>
            <w:r w:rsidR="009B5380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  <w:r>
              <w:rPr>
                <w:rFonts w:cs="Arial"/>
              </w:rPr>
              <w:t>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C03DFE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51F2DDC2" w14:textId="77777777" w:rsidTr="00E91DF0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D15E2DC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BACCB05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54206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452D3A88" w14:textId="77777777" w:rsidTr="00E91DF0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3245CC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CAC99A5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F3691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0147ACF3" w14:textId="77777777" w:rsidTr="00E91DF0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32B55C9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086ECD0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Naam contactpersoon </w:t>
            </w:r>
            <w:r w:rsidR="009B5380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  <w:r>
              <w:rPr>
                <w:rFonts w:cs="Arial"/>
              </w:rPr>
              <w:t>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7DDE0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4E86C205" w14:textId="77777777" w:rsidTr="00E91DF0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5C2A033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8887AB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C96078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163B6D50" w14:textId="77777777" w:rsidTr="00E91DF0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2CE1F45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89271A8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1F20D6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0DD590D" w14:textId="77777777" w:rsidR="00E91DF0" w:rsidRDefault="00E91DF0" w:rsidP="00E610F2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91DF0" w14:paraId="1DC3CB99" w14:textId="77777777" w:rsidTr="00E91DF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46AE0A09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</w:t>
            </w:r>
            <w:r w:rsidR="00C04649">
              <w:rPr>
                <w:rFonts w:cs="Arial"/>
                <w:b/>
              </w:rPr>
              <w:t>o</w:t>
            </w:r>
            <w:r w:rsidR="00C41071">
              <w:rPr>
                <w:rFonts w:cs="Arial"/>
                <w:b/>
              </w:rPr>
              <w:t>pdracht</w:t>
            </w:r>
          </w:p>
        </w:tc>
      </w:tr>
      <w:tr w:rsidR="00E91DF0" w14:paraId="38478597" w14:textId="77777777" w:rsidTr="00E91DF0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6660BB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199CFF6" w14:textId="77777777" w:rsidR="00E91DF0" w:rsidRDefault="00E91DF0" w:rsidP="00A35B63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</w:t>
            </w:r>
            <w:r w:rsidR="00C04649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CBC4BE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6B6E06EC" w14:textId="77777777" w:rsidTr="00E91DF0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ADCC028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C49140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</w:t>
            </w:r>
            <w:r w:rsidR="00C04649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53279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17AB55E0" w14:textId="77777777" w:rsidTr="00E91DF0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70C8A0F" w14:textId="77777777" w:rsidR="00E91DF0" w:rsidRDefault="00E91DF0" w:rsidP="00857BFB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7196B3E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</w:t>
            </w:r>
            <w:r w:rsidR="00C04649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3404DC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4F2E983B" w14:textId="77777777" w:rsidTr="00E91DF0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0A1FB5" w14:textId="77777777" w:rsidR="00E91DF0" w:rsidRDefault="00E91DF0" w:rsidP="00E610F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6F3879" w14:textId="77777777" w:rsidR="00E91DF0" w:rsidRDefault="00E91DF0" w:rsidP="00A35B63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 xml:space="preserve">Gefactureerd bedrag (in </w:t>
            </w:r>
            <w:r w:rsidR="00D34C69">
              <w:rPr>
                <w:rFonts w:cs="Arial"/>
              </w:rPr>
              <w:t>e</w:t>
            </w:r>
            <w:r>
              <w:rPr>
                <w:rFonts w:cs="Arial"/>
              </w:rPr>
              <w:t xml:space="preserve">uro’s exclusief </w:t>
            </w:r>
            <w:r w:rsidR="00D34C69">
              <w:rPr>
                <w:rFonts w:cs="Arial"/>
              </w:rPr>
              <w:t>btw</w:t>
            </w:r>
            <w:r>
              <w:rPr>
                <w:rFonts w:cs="Arial"/>
              </w:rPr>
              <w:t>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D64C02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91DF0" w14:paraId="276E2A99" w14:textId="77777777" w:rsidTr="00E91DF0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992EF6B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4F7A980" w14:textId="77777777" w:rsidR="00E91DF0" w:rsidRPr="00482305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 w:rsidR="00C41071"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 w:rsidR="00445ADF"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 w:rsidR="00C04649">
              <w:rPr>
                <w:rFonts w:cs="Arial"/>
              </w:rPr>
              <w:t>o</w:t>
            </w:r>
            <w:r w:rsidR="00C41071">
              <w:rPr>
                <w:rFonts w:cs="Arial"/>
              </w:rPr>
              <w:t>pdracht</w:t>
            </w:r>
            <w:r w:rsidRPr="00482305">
              <w:rPr>
                <w:rFonts w:cs="Arial"/>
              </w:rPr>
              <w:t xml:space="preserve"> </w:t>
            </w:r>
            <w:r w:rsidR="00D34C69"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E4DDE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E91DF0" w14:paraId="1CFF4DD8" w14:textId="77777777" w:rsidTr="00E91DF0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64E71B" w14:textId="77777777" w:rsidR="00E91DF0" w:rsidRDefault="00E91DF0" w:rsidP="003573BE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02C123" w14:textId="77777777" w:rsidR="00E91DF0" w:rsidRPr="00482305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 w:rsidR="001C77DC">
              <w:rPr>
                <w:rFonts w:cs="Arial"/>
              </w:rPr>
              <w:t xml:space="preserve">zaamheden verricht in </w:t>
            </w:r>
            <w:r w:rsidR="009B5380">
              <w:rPr>
                <w:rFonts w:cs="Arial"/>
              </w:rPr>
              <w:t>S</w:t>
            </w:r>
            <w:r w:rsidR="001C77DC">
              <w:rPr>
                <w:rFonts w:cs="Arial"/>
              </w:rPr>
              <w:t>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B83CC0" w14:textId="77777777" w:rsidR="00E91DF0" w:rsidRDefault="00E91DF0" w:rsidP="000E18FF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14:paraId="095A24E0" w14:textId="77777777" w:rsidR="00E91DF0" w:rsidRDefault="00E91DF0" w:rsidP="00E610F2">
      <w:pPr>
        <w:suppressAutoHyphens/>
        <w:rPr>
          <w:rFonts w:cs="Arial"/>
          <w:snapToGrid w:val="0"/>
          <w:lang w:eastAsia="ar-SA"/>
        </w:rPr>
      </w:pPr>
      <w:bookmarkStart w:id="23" w:name="_Toc86485888"/>
      <w:bookmarkStart w:id="24" w:name="_Toc86485886"/>
      <w:bookmarkStart w:id="25" w:name="_Toc68944752"/>
      <w:bookmarkStart w:id="26" w:name="_Toc86485889"/>
    </w:p>
    <w:p w14:paraId="62454AD6" w14:textId="77777777" w:rsidR="00E91DF0" w:rsidRDefault="00E91DF0" w:rsidP="003573BE">
      <w:pPr>
        <w:suppressAutoHyphens/>
        <w:spacing w:line="288" w:lineRule="auto"/>
        <w:rPr>
          <w:rFonts w:cs="Arial"/>
          <w:snapToGrid w:val="0"/>
        </w:rPr>
      </w:pPr>
    </w:p>
    <w:p w14:paraId="1754ED0E" w14:textId="77777777" w:rsidR="00E91DF0" w:rsidRDefault="00E91DF0" w:rsidP="00E610F2">
      <w:pPr>
        <w:suppressAutoHyphens/>
        <w:rPr>
          <w:rFonts w:cs="Arial"/>
          <w:snapToGrid w:val="0"/>
        </w:rPr>
      </w:pPr>
    </w:p>
    <w:p w14:paraId="3016E87C" w14:textId="77777777" w:rsidR="00FA217D" w:rsidRDefault="00FA217D" w:rsidP="00E610F2">
      <w:pPr>
        <w:suppressAutoHyphens/>
        <w:rPr>
          <w:rFonts w:cs="Arial"/>
          <w:snapToGrid w:val="0"/>
        </w:rPr>
      </w:pPr>
    </w:p>
    <w:p w14:paraId="79E1B1F0" w14:textId="77777777" w:rsidR="00FA217D" w:rsidRDefault="00FA217D" w:rsidP="00E610F2">
      <w:pPr>
        <w:suppressAutoHyphens/>
        <w:rPr>
          <w:rFonts w:cs="Arial"/>
          <w:snapToGrid w:val="0"/>
        </w:rPr>
      </w:pPr>
    </w:p>
    <w:p w14:paraId="62743CAC" w14:textId="77777777" w:rsidR="00FA217D" w:rsidRDefault="00FA217D" w:rsidP="00E610F2">
      <w:pPr>
        <w:suppressAutoHyphens/>
        <w:rPr>
          <w:rFonts w:cs="Arial"/>
          <w:snapToGrid w:val="0"/>
        </w:rPr>
      </w:pPr>
    </w:p>
    <w:p w14:paraId="20486F53" w14:textId="77777777" w:rsidR="00FA217D" w:rsidRDefault="00FA217D" w:rsidP="00E610F2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91DF0" w:rsidRPr="009576D5" w14:paraId="3C8DB955" w14:textId="77777777" w:rsidTr="00E91DF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5E378A7" w14:textId="77777777" w:rsidR="00E91DF0" w:rsidRPr="009576D5" w:rsidRDefault="00E91DF0" w:rsidP="003573B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 xml:space="preserve">Statutaire naam </w:t>
            </w:r>
            <w:r w:rsidR="005D5B41">
              <w:rPr>
                <w:rFonts w:eastAsia="Calibri" w:cs="Arial"/>
              </w:rPr>
              <w:t>Inschrijver</w:t>
            </w:r>
            <w:r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986CAB" w14:textId="77777777" w:rsidR="00E91DF0" w:rsidRPr="009576D5" w:rsidRDefault="00E91DF0" w:rsidP="000E18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91DF0" w:rsidRPr="009576D5" w14:paraId="51461287" w14:textId="77777777" w:rsidTr="00E91DF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0BCA39" w14:textId="77777777" w:rsidR="00E91DF0" w:rsidRPr="009576D5" w:rsidRDefault="00E91DF0" w:rsidP="003573B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59A619" w14:textId="77777777" w:rsidR="00E91DF0" w:rsidRPr="009576D5" w:rsidRDefault="00E91DF0" w:rsidP="000E18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91DF0" w:rsidRPr="009576D5" w14:paraId="5B3BDE1C" w14:textId="77777777" w:rsidTr="00E91DF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41B238" w14:textId="77777777" w:rsidR="00E91DF0" w:rsidRPr="009576D5" w:rsidRDefault="00E91DF0" w:rsidP="003573B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5EB468" w14:textId="77777777" w:rsidR="00E91DF0" w:rsidRPr="009576D5" w:rsidRDefault="00E91DF0" w:rsidP="000E18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91DF0" w:rsidRPr="009576D5" w14:paraId="10263A1C" w14:textId="77777777" w:rsidTr="00E91DF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2C4BA54" w14:textId="77777777" w:rsidR="00E91DF0" w:rsidRPr="009576D5" w:rsidRDefault="00E91DF0" w:rsidP="003573B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02D0067" w14:textId="77777777" w:rsidR="00E91DF0" w:rsidRPr="009576D5" w:rsidRDefault="00E91DF0" w:rsidP="000E18F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9757219" w14:textId="77777777" w:rsidR="00E91DF0" w:rsidRPr="009576D5" w:rsidRDefault="00E91DF0" w:rsidP="000E18FF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A6D42A" w14:textId="77777777" w:rsidR="00E91DF0" w:rsidRPr="009576D5" w:rsidRDefault="00E91DF0" w:rsidP="000E18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91DF0" w:rsidRPr="009576D5" w14:paraId="4BDA82E6" w14:textId="77777777" w:rsidTr="00E91DF0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58FF88C" w14:textId="77777777" w:rsidR="00E91DF0" w:rsidRPr="009576D5" w:rsidRDefault="00E91DF0" w:rsidP="003573B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3EEB6D" w14:textId="77777777" w:rsidR="00E91DF0" w:rsidRPr="009576D5" w:rsidRDefault="00E91DF0" w:rsidP="000E18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8DC8447" w14:textId="77777777" w:rsidR="00E91DF0" w:rsidRDefault="00E91DF0" w:rsidP="00E610F2">
      <w:pPr>
        <w:suppressAutoHyphens/>
        <w:rPr>
          <w:rFonts w:cs="Arial"/>
          <w:snapToGrid w:val="0"/>
          <w:lang w:eastAsia="ar-SA"/>
        </w:rPr>
      </w:pPr>
    </w:p>
    <w:p w14:paraId="5ECB5FA6" w14:textId="77777777" w:rsidR="00E91DF0" w:rsidRDefault="00E91DF0" w:rsidP="00E610F2">
      <w:pPr>
        <w:pStyle w:val="Kop2"/>
        <w:tabs>
          <w:tab w:val="left" w:pos="708"/>
        </w:tabs>
        <w:suppressAutoHyphens/>
        <w:ind w:left="0" w:firstLine="0"/>
        <w:rPr>
          <w:szCs w:val="20"/>
        </w:rPr>
      </w:pPr>
      <w:r>
        <w:rPr>
          <w:b/>
          <w:szCs w:val="20"/>
        </w:rPr>
        <w:br w:type="page"/>
      </w:r>
      <w:bookmarkEnd w:id="23"/>
      <w:bookmarkEnd w:id="24"/>
      <w:bookmarkEnd w:id="25"/>
      <w:bookmarkEnd w:id="26"/>
    </w:p>
    <w:p w14:paraId="3B214490" w14:textId="77777777" w:rsidR="00E91DF0" w:rsidRDefault="00E91DF0" w:rsidP="00FA217D">
      <w:pPr>
        <w:pStyle w:val="KopBijlage"/>
        <w:suppressAutoHyphens/>
      </w:pPr>
      <w:bookmarkStart w:id="27" w:name="_Toc419285424"/>
      <w:bookmarkStart w:id="28" w:name="_Toc421086920"/>
      <w:bookmarkStart w:id="29" w:name="_Toc421100643"/>
      <w:bookmarkStart w:id="30" w:name="_Toc76464030"/>
      <w:r>
        <w:lastRenderedPageBreak/>
        <w:t xml:space="preserve">Bijlage </w:t>
      </w:r>
      <w:r w:rsidR="00E353AD">
        <w:t>7</w:t>
      </w:r>
      <w:r w:rsidR="002C2A0E">
        <w:t xml:space="preserve"> </w:t>
      </w:r>
      <w:r w:rsidR="00CA107F">
        <w:t>Programma van E</w:t>
      </w:r>
      <w:r>
        <w:t>isen</w:t>
      </w:r>
      <w:bookmarkEnd w:id="27"/>
      <w:bookmarkEnd w:id="28"/>
      <w:bookmarkEnd w:id="29"/>
      <w:bookmarkEnd w:id="30"/>
    </w:p>
    <w:p w14:paraId="3F01F565" w14:textId="77777777" w:rsidR="00874379" w:rsidRPr="00996BE2" w:rsidRDefault="00874379" w:rsidP="00874379">
      <w:pPr>
        <w:suppressAutoHyphens/>
        <w:rPr>
          <w:i/>
        </w:rPr>
      </w:pPr>
      <w:r w:rsidRPr="00996BE2">
        <w:rPr>
          <w:i/>
        </w:rPr>
        <w:t>(Sep</w:t>
      </w:r>
      <w:r>
        <w:rPr>
          <w:i/>
        </w:rPr>
        <w:t>a</w:t>
      </w:r>
      <w:r w:rsidRPr="00996BE2">
        <w:rPr>
          <w:i/>
        </w:rPr>
        <w:t xml:space="preserve">raat te </w:t>
      </w:r>
      <w:r>
        <w:rPr>
          <w:i/>
        </w:rPr>
        <w:t xml:space="preserve">vinden op </w:t>
      </w:r>
      <w:proofErr w:type="spellStart"/>
      <w:r w:rsidRPr="00996BE2">
        <w:rPr>
          <w:i/>
        </w:rPr>
        <w:t>TenderNed</w:t>
      </w:r>
      <w:proofErr w:type="spellEnd"/>
      <w:r>
        <w:rPr>
          <w:i/>
        </w:rPr>
        <w:t>.</w:t>
      </w:r>
      <w:r w:rsidRPr="00996BE2">
        <w:rPr>
          <w:i/>
        </w:rPr>
        <w:t>)</w:t>
      </w:r>
    </w:p>
    <w:p w14:paraId="06501950" w14:textId="77777777" w:rsidR="00FF6A7E" w:rsidRPr="005063F1" w:rsidRDefault="00FF6A7E" w:rsidP="00FF6A7E">
      <w:pPr>
        <w:spacing w:line="312" w:lineRule="auto"/>
        <w:rPr>
          <w:rFonts w:cs="Tahoma"/>
        </w:rPr>
      </w:pPr>
    </w:p>
    <w:p w14:paraId="0DA61C5A" w14:textId="77777777" w:rsidR="00E91DF0" w:rsidRDefault="00E91DF0" w:rsidP="00FA217D">
      <w:pPr>
        <w:pStyle w:val="KopBijlage"/>
        <w:suppressAutoHyphens/>
      </w:pPr>
      <w:bookmarkStart w:id="31" w:name="_Toc419285425"/>
      <w:bookmarkStart w:id="32" w:name="_Toc421086921"/>
      <w:bookmarkStart w:id="33" w:name="_Toc421100644"/>
      <w:bookmarkStart w:id="34" w:name="_Toc76464031"/>
      <w:r>
        <w:lastRenderedPageBreak/>
        <w:t xml:space="preserve">Bijlage </w:t>
      </w:r>
      <w:r w:rsidR="00E353AD">
        <w:t>8</w:t>
      </w:r>
      <w:r>
        <w:t xml:space="preserve"> </w:t>
      </w:r>
      <w:r w:rsidR="00315847">
        <w:br/>
      </w:r>
      <w:proofErr w:type="spellStart"/>
      <w:r>
        <w:t>Conformiteitenlijst</w:t>
      </w:r>
      <w:proofErr w:type="spellEnd"/>
      <w:r>
        <w:t xml:space="preserve"> minimumeisen</w:t>
      </w:r>
      <w:bookmarkEnd w:id="31"/>
      <w:bookmarkEnd w:id="32"/>
      <w:bookmarkEnd w:id="33"/>
      <w:bookmarkEnd w:id="34"/>
    </w:p>
    <w:p w14:paraId="389A60D1" w14:textId="77777777" w:rsidR="00FA217D" w:rsidRPr="00FA217D" w:rsidRDefault="00FA217D" w:rsidP="00FA217D"/>
    <w:p w14:paraId="15810DA4" w14:textId="77777777" w:rsidR="0065685E" w:rsidRDefault="0048044F" w:rsidP="0048044F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</w:t>
      </w:r>
      <w:r w:rsidR="002526E1">
        <w:t xml:space="preserve"> de</w:t>
      </w:r>
      <w:r>
        <w:t xml:space="preserve">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van de </w:t>
      </w:r>
    </w:p>
    <w:p w14:paraId="12F50CA5" w14:textId="77777777" w:rsidR="0065685E" w:rsidRDefault="0048044F" w:rsidP="0048044F">
      <w:pPr>
        <w:spacing w:line="276" w:lineRule="auto"/>
      </w:pPr>
      <w:r>
        <w:t>O</w:t>
      </w:r>
      <w:r w:rsidRPr="00364C72">
        <w:t>fferteaanvraag gestelde eisen en verklaart hij dat hi</w:t>
      </w:r>
      <w:r>
        <w:t xml:space="preserve">j gedurende de looptijd van de </w:t>
      </w:r>
    </w:p>
    <w:p w14:paraId="5DF2D508" w14:textId="77777777" w:rsidR="0048044F" w:rsidRPr="00364C72" w:rsidRDefault="0048044F" w:rsidP="0048044F">
      <w:pPr>
        <w:spacing w:line="276" w:lineRule="auto"/>
      </w:pPr>
      <w:r>
        <w:t>O</w:t>
      </w:r>
      <w:r w:rsidRPr="00364C72">
        <w:t>vereenkomst aan deze eisen zal voldoen.</w:t>
      </w:r>
    </w:p>
    <w:p w14:paraId="47E36B7F" w14:textId="77777777" w:rsidR="0048044F" w:rsidRPr="00364C72" w:rsidRDefault="0048044F" w:rsidP="0048044F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8044F" w:rsidRPr="00364C72" w14:paraId="70D73252" w14:textId="77777777" w:rsidTr="009A72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A9FCDEF" w14:textId="77777777" w:rsidR="0048044F" w:rsidRPr="00364C72" w:rsidRDefault="0048044F" w:rsidP="009A726E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</w:t>
            </w:r>
            <w:r w:rsidR="0065685E">
              <w:rPr>
                <w:rFonts w:eastAsia="Calibri" w:cs="Arial"/>
              </w:rPr>
              <w:t xml:space="preserve">van de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AC521E" w14:textId="77777777" w:rsidR="0048044F" w:rsidRPr="00364C72" w:rsidRDefault="0048044F" w:rsidP="009A72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8044F" w:rsidRPr="00364C72" w14:paraId="49527B35" w14:textId="77777777" w:rsidTr="009A72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B26370" w14:textId="77777777" w:rsidR="0048044F" w:rsidRPr="00364C72" w:rsidRDefault="0048044F" w:rsidP="009A726E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9D65AC" w14:textId="77777777" w:rsidR="0048044F" w:rsidRPr="00364C72" w:rsidRDefault="0048044F" w:rsidP="009A72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8044F" w:rsidRPr="00364C72" w14:paraId="0FEA9F81" w14:textId="77777777" w:rsidTr="009A72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4D86AD" w14:textId="77777777" w:rsidR="0048044F" w:rsidRPr="00364C72" w:rsidRDefault="0048044F" w:rsidP="009A726E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34A6AA" w14:textId="77777777" w:rsidR="0048044F" w:rsidRPr="00364C72" w:rsidRDefault="0048044F" w:rsidP="009A72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8044F" w:rsidRPr="00364C72" w14:paraId="2C0E9A58" w14:textId="77777777" w:rsidTr="009A72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F5BFE0" w14:textId="77777777" w:rsidR="0048044F" w:rsidRPr="00364C72" w:rsidRDefault="0048044F" w:rsidP="009A726E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0CCECE11" w14:textId="77777777" w:rsidR="0048044F" w:rsidRPr="00364C72" w:rsidRDefault="0048044F" w:rsidP="009A726E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74C425E8" w14:textId="77777777" w:rsidR="0048044F" w:rsidRPr="00364C72" w:rsidRDefault="0048044F" w:rsidP="009A726E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EF3D47" w14:textId="77777777" w:rsidR="0048044F" w:rsidRPr="00364C72" w:rsidRDefault="0048044F" w:rsidP="009A72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8044F" w:rsidRPr="00364C72" w14:paraId="7747AB82" w14:textId="77777777" w:rsidTr="009A726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43FBBC" w14:textId="77777777" w:rsidR="0048044F" w:rsidRPr="00364C72" w:rsidRDefault="0048044F" w:rsidP="009A726E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1D2601" w14:textId="77777777" w:rsidR="0048044F" w:rsidRPr="00364C72" w:rsidRDefault="0048044F" w:rsidP="009A726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38B8E72" w14:textId="77777777" w:rsidR="00F247E8" w:rsidRPr="00485E58" w:rsidRDefault="00F247E8" w:rsidP="0065685E">
      <w:pPr>
        <w:suppressAutoHyphens/>
      </w:pPr>
    </w:p>
    <w:p w14:paraId="6BE45466" w14:textId="77777777" w:rsidR="00E91DF0" w:rsidRDefault="00E91DF0" w:rsidP="0065685E">
      <w:pPr>
        <w:suppressAutoHyphens/>
      </w:pPr>
    </w:p>
    <w:p w14:paraId="3E729B14" w14:textId="2181C5D2" w:rsidR="00E91DF0" w:rsidRDefault="00E91DF0" w:rsidP="00FA217D">
      <w:pPr>
        <w:pStyle w:val="KopBijlage"/>
        <w:suppressAutoHyphens/>
      </w:pPr>
      <w:bookmarkStart w:id="35" w:name="_Toc419285428"/>
      <w:bookmarkStart w:id="36" w:name="_Toc421086924"/>
      <w:bookmarkStart w:id="37" w:name="_Toc421100647"/>
      <w:bookmarkStart w:id="38" w:name="_Toc76464032"/>
      <w:r>
        <w:lastRenderedPageBreak/>
        <w:t xml:space="preserve">Bijlage </w:t>
      </w:r>
      <w:r w:rsidR="000D5C22">
        <w:t>9</w:t>
      </w:r>
      <w:r w:rsidR="00315847">
        <w:br/>
      </w:r>
      <w:r>
        <w:t>Prijzenblad</w:t>
      </w:r>
      <w:bookmarkEnd w:id="35"/>
      <w:bookmarkEnd w:id="36"/>
      <w:bookmarkEnd w:id="37"/>
      <w:bookmarkEnd w:id="38"/>
    </w:p>
    <w:p w14:paraId="4DB43704" w14:textId="77777777" w:rsidR="00FA217D" w:rsidRDefault="00FA217D" w:rsidP="0065685E">
      <w:pPr>
        <w:suppressAutoHyphens/>
        <w:rPr>
          <w:i/>
        </w:rPr>
      </w:pPr>
    </w:p>
    <w:p w14:paraId="15AF6BBF" w14:textId="77777777" w:rsidR="00E907E9" w:rsidRPr="00996BE2" w:rsidRDefault="00E907E9" w:rsidP="0065685E">
      <w:pPr>
        <w:suppressAutoHyphens/>
        <w:rPr>
          <w:i/>
        </w:rPr>
      </w:pPr>
      <w:r w:rsidRPr="00996BE2">
        <w:rPr>
          <w:i/>
        </w:rPr>
        <w:t>(Sep</w:t>
      </w:r>
      <w:r w:rsidR="0073774C">
        <w:rPr>
          <w:i/>
        </w:rPr>
        <w:t>a</w:t>
      </w:r>
      <w:r w:rsidRPr="00996BE2">
        <w:rPr>
          <w:i/>
        </w:rPr>
        <w:t xml:space="preserve">raat te </w:t>
      </w:r>
      <w:r w:rsidR="00445ADF">
        <w:rPr>
          <w:i/>
        </w:rPr>
        <w:t>vinden op</w:t>
      </w:r>
      <w:r w:rsidRPr="00996BE2">
        <w:rPr>
          <w:i/>
        </w:rPr>
        <w:t xml:space="preserve"> </w:t>
      </w:r>
      <w:proofErr w:type="spellStart"/>
      <w:r w:rsidRPr="00996BE2">
        <w:rPr>
          <w:i/>
        </w:rPr>
        <w:t>TenderNed</w:t>
      </w:r>
      <w:proofErr w:type="spellEnd"/>
      <w:r w:rsidR="00B54E57">
        <w:rPr>
          <w:i/>
        </w:rPr>
        <w:t>.</w:t>
      </w:r>
      <w:r w:rsidRPr="00996BE2">
        <w:rPr>
          <w:i/>
        </w:rPr>
        <w:t>)</w:t>
      </w:r>
    </w:p>
    <w:p w14:paraId="020BA1F5" w14:textId="77777777" w:rsidR="00BB05D4" w:rsidRDefault="00BB05D4">
      <w:r>
        <w:br w:type="page"/>
      </w:r>
    </w:p>
    <w:p w14:paraId="1350E7B5" w14:textId="744D26F1" w:rsidR="00BB05D4" w:rsidRDefault="00BB05D4" w:rsidP="00FA217D">
      <w:pPr>
        <w:pStyle w:val="KopBijlage"/>
        <w:suppressAutoHyphens/>
      </w:pPr>
      <w:bookmarkStart w:id="39" w:name="_Toc480365698"/>
      <w:bookmarkStart w:id="40" w:name="_Toc76464033"/>
      <w:r>
        <w:lastRenderedPageBreak/>
        <w:t xml:space="preserve">Bijlage </w:t>
      </w:r>
      <w:r w:rsidR="000D5C22">
        <w:t>10</w:t>
      </w:r>
      <w:r w:rsidR="00FA217D">
        <w:br/>
      </w:r>
      <w:r>
        <w:t>Verklaring Samenwerkingsverband</w:t>
      </w:r>
      <w:bookmarkEnd w:id="39"/>
      <w:bookmarkEnd w:id="40"/>
    </w:p>
    <w:p w14:paraId="21D5CAF9" w14:textId="77777777" w:rsidR="00BB05D4" w:rsidRPr="00FB2B71" w:rsidRDefault="00BB05D4" w:rsidP="00BB05D4"/>
    <w:p w14:paraId="21D87020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 w:rsidR="00A20A5D"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075241E9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</w:p>
    <w:p w14:paraId="79B749A7" w14:textId="2E53EE52" w:rsidR="00BB05D4" w:rsidRDefault="00BB05D4" w:rsidP="00BB05D4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 w:rsidR="0046547E">
        <w:rPr>
          <w:rFonts w:eastAsia="Calibri" w:cs="Arial"/>
        </w:rPr>
        <w:t>VRBN</w:t>
      </w:r>
      <w:r w:rsidRPr="009576D5">
        <w:rPr>
          <w:rFonts w:eastAsia="Calibri" w:cs="Arial"/>
        </w:rPr>
        <w:t xml:space="preserve"> dient.</w:t>
      </w:r>
    </w:p>
    <w:p w14:paraId="07918CD9" w14:textId="77777777" w:rsidR="00BB05D4" w:rsidRDefault="00BB05D4" w:rsidP="00BB05D4">
      <w:pPr>
        <w:suppressAutoHyphens/>
        <w:spacing w:line="288" w:lineRule="auto"/>
        <w:rPr>
          <w:rFonts w:eastAsia="Calibri" w:cs="Arial"/>
        </w:rPr>
      </w:pPr>
    </w:p>
    <w:p w14:paraId="75D51A00" w14:textId="77777777" w:rsidR="00BB05D4" w:rsidRDefault="00BB05D4" w:rsidP="00BB05D4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</w:t>
      </w:r>
      <w:r w:rsidR="00F53365">
        <w:rPr>
          <w:rFonts w:eastAsia="Calibri" w:cs="Arial"/>
        </w:rPr>
        <w:t>ingeschreven</w:t>
      </w:r>
      <w:r>
        <w:rPr>
          <w:rFonts w:eastAsia="Calibri" w:cs="Arial"/>
        </w:rPr>
        <w:t xml:space="preserve"> is de volgende:</w:t>
      </w:r>
    </w:p>
    <w:p w14:paraId="0B53628C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F841BE" w14:textId="77777777" w:rsidR="00BB05D4" w:rsidRDefault="00BB05D4" w:rsidP="00BB05D4">
      <w:pPr>
        <w:suppressAutoHyphens/>
        <w:spacing w:line="288" w:lineRule="auto"/>
        <w:rPr>
          <w:rFonts w:eastAsia="Calibri" w:cs="Arial"/>
        </w:rPr>
      </w:pPr>
    </w:p>
    <w:p w14:paraId="06FEE84C" w14:textId="64EA86D2" w:rsidR="00BB05D4" w:rsidRDefault="0046547E" w:rsidP="00BB05D4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VRBN</w:t>
      </w:r>
      <w:r w:rsidR="00BB05D4">
        <w:rPr>
          <w:rFonts w:eastAsia="Calibri" w:cs="Arial"/>
        </w:rPr>
        <w:t xml:space="preserve"> wenst te vernemen welke onderdelen van de Opdracht door welk lid van het </w:t>
      </w:r>
      <w:r w:rsidR="00BB05D4">
        <w:rPr>
          <w:rFonts w:cs="Arial"/>
        </w:rPr>
        <w:t>Samenwerkingsverband</w:t>
      </w:r>
      <w:r w:rsidR="00BB05D4">
        <w:rPr>
          <w:rFonts w:eastAsia="Calibri" w:cs="Arial"/>
        </w:rPr>
        <w:t xml:space="preserve"> worden vervuld:</w:t>
      </w:r>
    </w:p>
    <w:p w14:paraId="7C227004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04370" w14:textId="77777777" w:rsidR="00BB05D4" w:rsidRDefault="00BB05D4" w:rsidP="00BB05D4">
      <w:pPr>
        <w:suppressAutoHyphens/>
        <w:spacing w:line="288" w:lineRule="auto"/>
        <w:rPr>
          <w:rFonts w:eastAsia="Calibri" w:cs="Arial"/>
        </w:rPr>
      </w:pPr>
    </w:p>
    <w:p w14:paraId="6697EE6F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6DA314DA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B05D4" w:rsidRPr="009576D5" w14:paraId="4F32B42C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63EB0E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3D354E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2E792D3B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36D6B8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D84FC6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7D5C004B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C90327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8ADD64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2EC756C4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843B93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64EE59D5" w14:textId="77777777" w:rsidR="00BB05D4" w:rsidRPr="009576D5" w:rsidRDefault="00BB05D4" w:rsidP="00A20A5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6F91BA5" w14:textId="77777777" w:rsidR="00BB05D4" w:rsidRPr="009576D5" w:rsidRDefault="00BB05D4" w:rsidP="00A20A5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A6458F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4AE15212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58728C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2F3A6D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1165AA6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B05D4" w:rsidRPr="009576D5" w14:paraId="09098F0E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1A0718B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308FCD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41341086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C1CEEC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2C0E78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29B874EC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56AB322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66D9A5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3AAE2D01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6A3D61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AC17C32" w14:textId="77777777" w:rsidR="00BB05D4" w:rsidRPr="009576D5" w:rsidRDefault="00BB05D4" w:rsidP="00A20A5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BC6485C" w14:textId="77777777" w:rsidR="00BB05D4" w:rsidRPr="009576D5" w:rsidRDefault="00BB05D4" w:rsidP="00A20A5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D29BC1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BB05D4" w:rsidRPr="009576D5" w14:paraId="53BED574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015CCC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51EB5C" w14:textId="77777777" w:rsidR="00BB05D4" w:rsidRPr="009576D5" w:rsidRDefault="00BB05D4" w:rsidP="00A20A5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B0FA359" w14:textId="77777777" w:rsidR="00BB05D4" w:rsidRPr="009576D5" w:rsidRDefault="00BB05D4" w:rsidP="00BB05D4">
      <w:pPr>
        <w:suppressAutoHyphens/>
        <w:spacing w:line="288" w:lineRule="auto"/>
        <w:rPr>
          <w:rFonts w:eastAsia="Calibri" w:cs="Arial"/>
        </w:rPr>
      </w:pPr>
    </w:p>
    <w:p w14:paraId="01FA6FDE" w14:textId="77777777" w:rsidR="006D504E" w:rsidRDefault="006D504E">
      <w:r>
        <w:br w:type="page"/>
      </w:r>
    </w:p>
    <w:p w14:paraId="7FA245A7" w14:textId="4E6EA8B2" w:rsidR="006D504E" w:rsidRDefault="006D504E" w:rsidP="00FA217D">
      <w:pPr>
        <w:pStyle w:val="KopBijlage"/>
        <w:suppressAutoHyphens/>
      </w:pPr>
      <w:bookmarkStart w:id="41" w:name="_Toc419285421"/>
      <w:bookmarkStart w:id="42" w:name="_Toc421086917"/>
      <w:bookmarkStart w:id="43" w:name="_Toc421100640"/>
      <w:bookmarkStart w:id="44" w:name="_Toc480365700"/>
      <w:bookmarkStart w:id="45" w:name="_Toc76464034"/>
      <w:r w:rsidRPr="00FA217D">
        <w:lastRenderedPageBreak/>
        <w:t xml:space="preserve">Bijlage </w:t>
      </w:r>
      <w:r w:rsidR="000D5C22">
        <w:t>11</w:t>
      </w:r>
      <w:r w:rsidR="00FA217D">
        <w:br/>
      </w:r>
      <w:r w:rsidRPr="00FA217D">
        <w:t>Verklaring middelen derde</w:t>
      </w:r>
      <w:bookmarkEnd w:id="41"/>
      <w:bookmarkEnd w:id="42"/>
      <w:bookmarkEnd w:id="43"/>
      <w:bookmarkEnd w:id="44"/>
      <w:bookmarkEnd w:id="45"/>
    </w:p>
    <w:p w14:paraId="0F5705BE" w14:textId="77777777" w:rsidR="00FA217D" w:rsidRDefault="00FA217D" w:rsidP="00FA217D">
      <w:pPr>
        <w:rPr>
          <w:rFonts w:eastAsia="MS Mincho"/>
        </w:rPr>
      </w:pPr>
    </w:p>
    <w:p w14:paraId="18840DFC" w14:textId="77777777" w:rsidR="006D504E" w:rsidRPr="006D504E" w:rsidRDefault="006D504E" w:rsidP="006D504E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1D194CB9" w14:textId="77777777" w:rsidR="006D504E" w:rsidRPr="006D504E" w:rsidRDefault="006D504E" w:rsidP="006D504E">
      <w:pPr>
        <w:ind w:left="567"/>
        <w:rPr>
          <w:rFonts w:cs="Arial"/>
        </w:rPr>
      </w:pPr>
    </w:p>
    <w:p w14:paraId="6EA11651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34E21BB6" w14:textId="77777777" w:rsidR="006D504E" w:rsidRPr="006D504E" w:rsidRDefault="006D504E" w:rsidP="006D504E">
      <w:pPr>
        <w:suppressAutoHyphens/>
        <w:spacing w:line="288" w:lineRule="auto"/>
        <w:rPr>
          <w:rFonts w:eastAsia="Calibri" w:cs="Arial"/>
        </w:rPr>
      </w:pPr>
    </w:p>
    <w:p w14:paraId="614DD960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29923ED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4803EBBA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597713FD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4846C473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5DEB4D10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26F83E20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1C7406E7" w14:textId="77777777" w:rsidR="006D504E" w:rsidRPr="006D504E" w:rsidRDefault="006D504E" w:rsidP="006D504E">
      <w:pPr>
        <w:tabs>
          <w:tab w:val="num" w:pos="284"/>
        </w:tabs>
        <w:ind w:left="567"/>
        <w:rPr>
          <w:rFonts w:cs="Arial"/>
        </w:rPr>
      </w:pPr>
    </w:p>
    <w:p w14:paraId="2A398504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Inschrijver</w:t>
      </w:r>
      <w:r w:rsidRPr="006D504E">
        <w:rPr>
          <w:rFonts w:cs="Arial"/>
        </w:rPr>
        <w:t>] aan deze geschiktheidseis;</w:t>
      </w:r>
    </w:p>
    <w:p w14:paraId="7BB0ADA9" w14:textId="77777777" w:rsidR="006D504E" w:rsidRPr="006D504E" w:rsidRDefault="006D504E" w:rsidP="006D504E">
      <w:pPr>
        <w:tabs>
          <w:tab w:val="num" w:pos="284"/>
        </w:tabs>
        <w:ind w:left="567"/>
        <w:rPr>
          <w:rFonts w:cs="Arial"/>
        </w:rPr>
      </w:pPr>
    </w:p>
    <w:p w14:paraId="440329F9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486E1FC8" w14:textId="77777777" w:rsidR="006D504E" w:rsidRPr="006D504E" w:rsidRDefault="006D504E" w:rsidP="006D504E"/>
    <w:p w14:paraId="43C60BD4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EB66F0">
        <w:t>7.3</w:t>
      </w:r>
      <w:r w:rsidRPr="006D504E">
        <w:t xml:space="preserve"> (verzekeringseis) een beroep wordt gedaan op de middelen van een derde). </w:t>
      </w:r>
    </w:p>
    <w:p w14:paraId="1FC0AB7E" w14:textId="77777777" w:rsidR="006D504E" w:rsidRPr="006D504E" w:rsidRDefault="006D504E" w:rsidP="006D504E">
      <w:pPr>
        <w:tabs>
          <w:tab w:val="num" w:pos="284"/>
        </w:tabs>
        <w:ind w:left="567"/>
        <w:rPr>
          <w:rFonts w:cs="Arial"/>
        </w:rPr>
      </w:pPr>
    </w:p>
    <w:p w14:paraId="3D7FD4B2" w14:textId="77777777" w:rsidR="006D504E" w:rsidRPr="006D504E" w:rsidRDefault="006D504E" w:rsidP="00D6029B">
      <w:pPr>
        <w:numPr>
          <w:ilvl w:val="0"/>
          <w:numId w:val="20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6C0F74EC" w14:textId="77777777" w:rsidR="006D504E" w:rsidRPr="006D504E" w:rsidRDefault="006D504E" w:rsidP="006D504E">
      <w:pPr>
        <w:ind w:left="567"/>
        <w:rPr>
          <w:rFonts w:cs="Arial"/>
        </w:rPr>
      </w:pPr>
    </w:p>
    <w:p w14:paraId="28056DC8" w14:textId="77777777" w:rsidR="006D504E" w:rsidRPr="006D504E" w:rsidRDefault="006D504E" w:rsidP="006D504E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D504E" w:rsidRPr="006D504E" w14:paraId="29F8D2AD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5168CC" w14:textId="77777777" w:rsidR="006D504E" w:rsidRPr="006D504E" w:rsidRDefault="006D504E" w:rsidP="00AA0EE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2E3D78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1236F55B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9B70586" w14:textId="77777777" w:rsidR="006D504E" w:rsidRPr="006D504E" w:rsidRDefault="006D504E" w:rsidP="006D504E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5BB4E2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7032B6E1" w14:textId="77777777" w:rsidTr="00A20A5D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6F60D3" w14:textId="77777777" w:rsidR="006D504E" w:rsidRPr="006D504E" w:rsidRDefault="006D504E" w:rsidP="00AA0EE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E26469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452D651C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9ED26B" w14:textId="77777777" w:rsidR="006D504E" w:rsidRPr="006D504E" w:rsidRDefault="006D504E" w:rsidP="006D504E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BFB364D" w14:textId="77777777" w:rsidR="006D504E" w:rsidRPr="006D504E" w:rsidRDefault="006D504E" w:rsidP="006D504E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2F5F033D" w14:textId="77777777" w:rsidR="006D504E" w:rsidRPr="006D504E" w:rsidRDefault="006D504E" w:rsidP="00FA217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0BF7C6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689C59F0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8CB883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8F7586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D504E" w:rsidRPr="006D504E" w14:paraId="092016CE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33383C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012CCA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7276CFBF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179303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6F9A14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58E8B7B3" w14:textId="77777777" w:rsidTr="00A20A5D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30CD476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3F994C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6E0206DF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DC259E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029C0534" w14:textId="77777777" w:rsidR="006D504E" w:rsidRPr="006D504E" w:rsidRDefault="006D504E" w:rsidP="006D504E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36805776" w14:textId="77777777" w:rsidR="006D504E" w:rsidRPr="006D504E" w:rsidRDefault="006D504E" w:rsidP="006D504E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A80CDA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D504E" w:rsidRPr="006D504E" w14:paraId="5BFDBF0B" w14:textId="77777777" w:rsidTr="00A20A5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CE86A1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FC4CD" w14:textId="77777777" w:rsidR="006D504E" w:rsidRPr="006D504E" w:rsidRDefault="006D504E" w:rsidP="006D504E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3096E948" w14:textId="70D6ADB8" w:rsidR="00E12E4C" w:rsidRDefault="00E12E4C" w:rsidP="00FA217D">
      <w:pPr>
        <w:suppressAutoHyphens/>
      </w:pPr>
    </w:p>
    <w:p w14:paraId="308F3CEB" w14:textId="77777777" w:rsidR="00E12E4C" w:rsidRPr="00E12E4C" w:rsidRDefault="00E12E4C" w:rsidP="00E12E4C"/>
    <w:p w14:paraId="3DEDBF2A" w14:textId="77777777" w:rsidR="00E12E4C" w:rsidRPr="00E12E4C" w:rsidRDefault="00E12E4C" w:rsidP="00E12E4C"/>
    <w:p w14:paraId="70B51E4C" w14:textId="77777777" w:rsidR="00E12E4C" w:rsidRPr="00E12E4C" w:rsidRDefault="00E12E4C" w:rsidP="00E12E4C"/>
    <w:p w14:paraId="24C4B3F9" w14:textId="77777777" w:rsidR="00E12E4C" w:rsidRPr="00E12E4C" w:rsidRDefault="00E12E4C" w:rsidP="00E12E4C"/>
    <w:p w14:paraId="0ED22891" w14:textId="77777777" w:rsidR="00E12E4C" w:rsidRPr="00E12E4C" w:rsidRDefault="00E12E4C" w:rsidP="00E12E4C"/>
    <w:p w14:paraId="3435D611" w14:textId="77777777" w:rsidR="00E12E4C" w:rsidRPr="00E12E4C" w:rsidRDefault="00E12E4C" w:rsidP="00E12E4C"/>
    <w:p w14:paraId="1EED0C0F" w14:textId="77777777" w:rsidR="00E12E4C" w:rsidRPr="00E12E4C" w:rsidRDefault="00E12E4C" w:rsidP="00E12E4C"/>
    <w:p w14:paraId="69B7BB66" w14:textId="77777777" w:rsidR="00E12E4C" w:rsidRPr="00E12E4C" w:rsidRDefault="00E12E4C" w:rsidP="00E12E4C"/>
    <w:p w14:paraId="51701A10" w14:textId="77777777" w:rsidR="00E12E4C" w:rsidRPr="00E12E4C" w:rsidRDefault="00E12E4C" w:rsidP="00E12E4C"/>
    <w:p w14:paraId="4EFAD16C" w14:textId="77777777" w:rsidR="00E12E4C" w:rsidRPr="00E12E4C" w:rsidRDefault="00E12E4C" w:rsidP="00E12E4C"/>
    <w:p w14:paraId="64BC6B16" w14:textId="77777777" w:rsidR="00E12E4C" w:rsidRPr="00E12E4C" w:rsidRDefault="00E12E4C" w:rsidP="00E12E4C"/>
    <w:p w14:paraId="60515033" w14:textId="77777777" w:rsidR="00E12E4C" w:rsidRPr="00E12E4C" w:rsidRDefault="00E12E4C" w:rsidP="00E12E4C"/>
    <w:p w14:paraId="58334F43" w14:textId="77777777" w:rsidR="00E12E4C" w:rsidRPr="00E12E4C" w:rsidRDefault="00E12E4C" w:rsidP="00E12E4C"/>
    <w:p w14:paraId="6CAA3C6E" w14:textId="77777777" w:rsidR="00E12E4C" w:rsidRPr="00E12E4C" w:rsidRDefault="00E12E4C" w:rsidP="00E12E4C"/>
    <w:p w14:paraId="16C4E06D" w14:textId="77777777" w:rsidR="00E12E4C" w:rsidRPr="00E12E4C" w:rsidRDefault="00E12E4C" w:rsidP="00E12E4C"/>
    <w:p w14:paraId="1D927354" w14:textId="77777777" w:rsidR="00E12E4C" w:rsidRPr="00E12E4C" w:rsidRDefault="00E12E4C" w:rsidP="00E12E4C"/>
    <w:p w14:paraId="58B40B17" w14:textId="77777777" w:rsidR="00E12E4C" w:rsidRPr="00E12E4C" w:rsidRDefault="00E12E4C" w:rsidP="00E12E4C"/>
    <w:p w14:paraId="23759B4F" w14:textId="77777777" w:rsidR="00E12E4C" w:rsidRPr="00E12E4C" w:rsidRDefault="00E12E4C" w:rsidP="00E12E4C"/>
    <w:p w14:paraId="6BA91231" w14:textId="77777777" w:rsidR="00E12E4C" w:rsidRPr="00E12E4C" w:rsidRDefault="00E12E4C" w:rsidP="00E12E4C"/>
    <w:p w14:paraId="3D3CA11D" w14:textId="77777777" w:rsidR="00E12E4C" w:rsidRPr="00E12E4C" w:rsidRDefault="00E12E4C" w:rsidP="00E12E4C"/>
    <w:p w14:paraId="721E7FFD" w14:textId="77777777" w:rsidR="00E12E4C" w:rsidRPr="00E12E4C" w:rsidRDefault="00E12E4C" w:rsidP="00E12E4C"/>
    <w:p w14:paraId="65ED7226" w14:textId="77777777" w:rsidR="00E12E4C" w:rsidRPr="00E12E4C" w:rsidRDefault="00E12E4C" w:rsidP="00E12E4C"/>
    <w:p w14:paraId="19C26B91" w14:textId="77777777" w:rsidR="00E12E4C" w:rsidRPr="00E12E4C" w:rsidRDefault="00E12E4C" w:rsidP="00E12E4C"/>
    <w:p w14:paraId="2A4B85D1" w14:textId="77777777" w:rsidR="00E12E4C" w:rsidRPr="00E12E4C" w:rsidRDefault="00E12E4C" w:rsidP="00E12E4C"/>
    <w:p w14:paraId="36F800B3" w14:textId="77777777" w:rsidR="00E12E4C" w:rsidRPr="00E12E4C" w:rsidRDefault="00E12E4C" w:rsidP="00E12E4C"/>
    <w:p w14:paraId="1B5F0344" w14:textId="77777777" w:rsidR="00E12E4C" w:rsidRPr="00E12E4C" w:rsidRDefault="00E12E4C" w:rsidP="00E12E4C"/>
    <w:p w14:paraId="38660160" w14:textId="77777777" w:rsidR="00E12E4C" w:rsidRPr="00E12E4C" w:rsidRDefault="00E12E4C" w:rsidP="00E12E4C"/>
    <w:p w14:paraId="52D1C9C9" w14:textId="77777777" w:rsidR="00E12E4C" w:rsidRPr="00E12E4C" w:rsidRDefault="00E12E4C" w:rsidP="00E12E4C"/>
    <w:p w14:paraId="387C60B1" w14:textId="77777777" w:rsidR="00E12E4C" w:rsidRPr="00E12E4C" w:rsidRDefault="00E12E4C" w:rsidP="00E12E4C"/>
    <w:p w14:paraId="1B69EACC" w14:textId="77777777" w:rsidR="00E12E4C" w:rsidRPr="00E12E4C" w:rsidRDefault="00E12E4C" w:rsidP="00E12E4C"/>
    <w:p w14:paraId="37B00CE0" w14:textId="77777777" w:rsidR="00E12E4C" w:rsidRPr="00E12E4C" w:rsidRDefault="00E12E4C" w:rsidP="00E12E4C"/>
    <w:p w14:paraId="041D43D7" w14:textId="77777777" w:rsidR="00E12E4C" w:rsidRPr="00E12E4C" w:rsidRDefault="00E12E4C" w:rsidP="00E12E4C"/>
    <w:p w14:paraId="7593B925" w14:textId="77777777" w:rsidR="00E12E4C" w:rsidRPr="00E12E4C" w:rsidRDefault="00E12E4C" w:rsidP="00E12E4C"/>
    <w:p w14:paraId="195A4896" w14:textId="77777777" w:rsidR="00E12E4C" w:rsidRPr="00E12E4C" w:rsidRDefault="00E12E4C" w:rsidP="00E12E4C"/>
    <w:p w14:paraId="7A18D594" w14:textId="41798BEC" w:rsidR="00E12E4C" w:rsidRDefault="00E12E4C">
      <w:r>
        <w:br w:type="page"/>
      </w:r>
    </w:p>
    <w:p w14:paraId="7D793016" w14:textId="726BBF6E" w:rsidR="00E12E4C" w:rsidRDefault="00E12E4C" w:rsidP="00E12E4C">
      <w:pPr>
        <w:pStyle w:val="KopBijlage"/>
        <w:suppressAutoHyphens/>
      </w:pPr>
      <w:bookmarkStart w:id="46" w:name="_Toc76464035"/>
      <w:r w:rsidRPr="00FA217D">
        <w:lastRenderedPageBreak/>
        <w:t xml:space="preserve">Bijlage </w:t>
      </w:r>
      <w:r>
        <w:t>12</w:t>
      </w:r>
      <w:r>
        <w:br/>
        <w:t>Standaard bepakking</w:t>
      </w:r>
      <w:bookmarkEnd w:id="46"/>
      <w:r>
        <w:t xml:space="preserve"> </w:t>
      </w:r>
    </w:p>
    <w:p w14:paraId="32C2F47C" w14:textId="77777777" w:rsidR="00E12E4C" w:rsidRDefault="00E12E4C" w:rsidP="00E12E4C"/>
    <w:p w14:paraId="7C2A00C0" w14:textId="2D134FB1" w:rsidR="00E12E4C" w:rsidRPr="00235656" w:rsidRDefault="00E12E4C" w:rsidP="00E12E4C">
      <w:pPr>
        <w:rPr>
          <w:i/>
        </w:rPr>
      </w:pPr>
      <w:r w:rsidRPr="00235656">
        <w:rPr>
          <w:i/>
        </w:rPr>
        <w:t xml:space="preserve">Separaat terug te vinden op </w:t>
      </w:r>
      <w:proofErr w:type="spellStart"/>
      <w:r w:rsidRPr="00235656">
        <w:rPr>
          <w:i/>
        </w:rPr>
        <w:t>tenderned</w:t>
      </w:r>
      <w:proofErr w:type="spellEnd"/>
      <w:r w:rsidRPr="00235656">
        <w:rPr>
          <w:i/>
        </w:rPr>
        <w:t>:</w:t>
      </w:r>
    </w:p>
    <w:p w14:paraId="6EF9BA9E" w14:textId="77777777" w:rsidR="00E12E4C" w:rsidRPr="00E12E4C" w:rsidRDefault="00E12E4C" w:rsidP="00E12E4C">
      <w:pPr>
        <w:ind w:firstLine="720"/>
      </w:pPr>
    </w:p>
    <w:p w14:paraId="4A2E96E2" w14:textId="77777777" w:rsidR="00E12E4C" w:rsidRPr="00E12E4C" w:rsidRDefault="00E12E4C" w:rsidP="00E12E4C"/>
    <w:p w14:paraId="7699DC3F" w14:textId="77777777" w:rsidR="00E12E4C" w:rsidRPr="00E12E4C" w:rsidRDefault="00E12E4C" w:rsidP="00E12E4C"/>
    <w:p w14:paraId="211A4E66" w14:textId="77777777" w:rsidR="00E12E4C" w:rsidRPr="00E12E4C" w:rsidRDefault="00E12E4C" w:rsidP="00E12E4C"/>
    <w:p w14:paraId="38584CEA" w14:textId="77777777" w:rsidR="00E12E4C" w:rsidRPr="00E12E4C" w:rsidRDefault="00E12E4C" w:rsidP="00E12E4C"/>
    <w:p w14:paraId="373A419A" w14:textId="77777777" w:rsidR="00E12E4C" w:rsidRPr="00E12E4C" w:rsidRDefault="00E12E4C" w:rsidP="00E12E4C"/>
    <w:p w14:paraId="2B08E838" w14:textId="77777777" w:rsidR="00E12E4C" w:rsidRPr="00E12E4C" w:rsidRDefault="00E12E4C" w:rsidP="00E12E4C"/>
    <w:p w14:paraId="0A2C59F4" w14:textId="77777777" w:rsidR="00E12E4C" w:rsidRPr="00E12E4C" w:rsidRDefault="00E12E4C" w:rsidP="00E12E4C"/>
    <w:p w14:paraId="7B694D6F" w14:textId="494861C7" w:rsidR="009E7226" w:rsidRPr="00CE2434" w:rsidRDefault="009E7226" w:rsidP="009E7226">
      <w:pPr>
        <w:pStyle w:val="KopBijlage"/>
        <w:suppressAutoHyphens/>
      </w:pPr>
      <w:bookmarkStart w:id="47" w:name="_Toc76464036"/>
      <w:r w:rsidRPr="00CE2434">
        <w:lastRenderedPageBreak/>
        <w:t>Bijlage 13</w:t>
      </w:r>
      <w:r w:rsidRPr="00CE2434">
        <w:br/>
      </w:r>
      <w:r w:rsidR="00CE2434">
        <w:t>n.v.t.</w:t>
      </w:r>
      <w:bookmarkEnd w:id="47"/>
    </w:p>
    <w:p w14:paraId="7B344DD0" w14:textId="77777777" w:rsidR="00E12E4C" w:rsidRPr="00CE2434" w:rsidRDefault="00E12E4C" w:rsidP="00E12E4C"/>
    <w:p w14:paraId="52EBF742" w14:textId="77777777" w:rsidR="00E12E4C" w:rsidRPr="00CE2434" w:rsidRDefault="00E12E4C" w:rsidP="00E12E4C"/>
    <w:p w14:paraId="76D35318" w14:textId="646EA5B2" w:rsidR="00CE3675" w:rsidRDefault="00CE3675" w:rsidP="00E12E4C"/>
    <w:p w14:paraId="03D7776F" w14:textId="2B6554E2" w:rsidR="009A4FBE" w:rsidRDefault="009A4FBE" w:rsidP="00E12E4C"/>
    <w:p w14:paraId="69762802" w14:textId="616DA669" w:rsidR="009A4FBE" w:rsidRDefault="009A4FBE" w:rsidP="009A4FBE">
      <w:pPr>
        <w:pStyle w:val="KopBijlage"/>
        <w:suppressAutoHyphens/>
      </w:pPr>
      <w:bookmarkStart w:id="48" w:name="_Toc76464037"/>
      <w:r>
        <w:lastRenderedPageBreak/>
        <w:t>Bijlage 14: Inbouw C2000 Mobilofoon RV</w:t>
      </w:r>
      <w:bookmarkEnd w:id="48"/>
    </w:p>
    <w:p w14:paraId="06892840" w14:textId="723B2583" w:rsidR="009A4FBE" w:rsidRDefault="009A4FBE" w:rsidP="009A4FBE"/>
    <w:p w14:paraId="35439AAF" w14:textId="77777777" w:rsidR="009A4FBE" w:rsidRPr="00235656" w:rsidRDefault="009A4FBE" w:rsidP="009A4FBE">
      <w:pPr>
        <w:rPr>
          <w:i/>
        </w:rPr>
      </w:pPr>
      <w:r w:rsidRPr="00235656">
        <w:rPr>
          <w:i/>
        </w:rPr>
        <w:t xml:space="preserve">Separaat terug te vinden op </w:t>
      </w:r>
      <w:proofErr w:type="spellStart"/>
      <w:r w:rsidRPr="00235656">
        <w:rPr>
          <w:i/>
        </w:rPr>
        <w:t>tenderned</w:t>
      </w:r>
      <w:proofErr w:type="spellEnd"/>
      <w:r w:rsidRPr="00235656">
        <w:rPr>
          <w:i/>
        </w:rPr>
        <w:t>:</w:t>
      </w:r>
    </w:p>
    <w:p w14:paraId="621AF45F" w14:textId="3989B952" w:rsidR="009A4FBE" w:rsidRDefault="009A4FBE" w:rsidP="009A4FBE"/>
    <w:p w14:paraId="1D7C8594" w14:textId="42A33203" w:rsidR="00642BDF" w:rsidRPr="00CE2434" w:rsidRDefault="00642BDF" w:rsidP="00642BDF">
      <w:pPr>
        <w:pStyle w:val="KopBijlage"/>
        <w:suppressAutoHyphens/>
      </w:pPr>
      <w:bookmarkStart w:id="49" w:name="_Toc76464038"/>
      <w:r w:rsidRPr="00CE2434">
        <w:lastRenderedPageBreak/>
        <w:t>Bijlage 15: Specificatie camerasystemen</w:t>
      </w:r>
      <w:bookmarkEnd w:id="49"/>
    </w:p>
    <w:p w14:paraId="4D1D475F" w14:textId="77777777" w:rsidR="00642BDF" w:rsidRPr="00CE2434" w:rsidRDefault="00642BDF" w:rsidP="00642BDF"/>
    <w:p w14:paraId="7747E1B9" w14:textId="77777777" w:rsidR="00642BDF" w:rsidRPr="00235656" w:rsidRDefault="00642BDF" w:rsidP="00642BDF">
      <w:pPr>
        <w:rPr>
          <w:i/>
        </w:rPr>
      </w:pPr>
      <w:r w:rsidRPr="00CE2434">
        <w:rPr>
          <w:i/>
        </w:rPr>
        <w:t xml:space="preserve">Separaat terug te vinden op </w:t>
      </w:r>
      <w:proofErr w:type="spellStart"/>
      <w:r w:rsidRPr="00CE2434">
        <w:rPr>
          <w:i/>
        </w:rPr>
        <w:t>tenderned</w:t>
      </w:r>
      <w:proofErr w:type="spellEnd"/>
      <w:r w:rsidRPr="00CE2434">
        <w:rPr>
          <w:i/>
        </w:rPr>
        <w:t>:</w:t>
      </w:r>
    </w:p>
    <w:p w14:paraId="7397510F" w14:textId="7FEC738C" w:rsidR="00642BDF" w:rsidRDefault="00642BDF" w:rsidP="009A4FBE"/>
    <w:p w14:paraId="5AB02874" w14:textId="755FE410" w:rsidR="00A81085" w:rsidRPr="006021E6" w:rsidRDefault="00A81085" w:rsidP="00A81085">
      <w:pPr>
        <w:pStyle w:val="KopBijlage"/>
        <w:suppressAutoHyphens/>
      </w:pPr>
      <w:bookmarkStart w:id="50" w:name="_Toc76464039"/>
      <w:r w:rsidRPr="006021E6">
        <w:lastRenderedPageBreak/>
        <w:t>Bijlage 16: Vakbekwaamheidsprogramma PVE</w:t>
      </w:r>
      <w:bookmarkEnd w:id="50"/>
      <w:r w:rsidRPr="006021E6">
        <w:t xml:space="preserve"> </w:t>
      </w:r>
    </w:p>
    <w:p w14:paraId="330CD776" w14:textId="77777777" w:rsidR="00A81085" w:rsidRPr="006021E6" w:rsidRDefault="00A81085" w:rsidP="00A81085"/>
    <w:p w14:paraId="0EB2A43C" w14:textId="77777777" w:rsidR="00A81085" w:rsidRPr="00235656" w:rsidRDefault="00A81085" w:rsidP="00A81085">
      <w:pPr>
        <w:rPr>
          <w:i/>
        </w:rPr>
      </w:pPr>
      <w:r w:rsidRPr="006021E6">
        <w:rPr>
          <w:i/>
        </w:rPr>
        <w:t xml:space="preserve">Separaat terug te vinden op </w:t>
      </w:r>
      <w:proofErr w:type="spellStart"/>
      <w:r w:rsidRPr="006021E6">
        <w:rPr>
          <w:i/>
        </w:rPr>
        <w:t>tenderned</w:t>
      </w:r>
      <w:proofErr w:type="spellEnd"/>
      <w:r w:rsidRPr="006021E6">
        <w:rPr>
          <w:i/>
        </w:rPr>
        <w:t>:</w:t>
      </w:r>
    </w:p>
    <w:p w14:paraId="2D19B3AD" w14:textId="77777777" w:rsidR="00A81085" w:rsidRPr="009A4FBE" w:rsidRDefault="00A81085" w:rsidP="009A4FBE"/>
    <w:sectPr w:rsidR="00A81085" w:rsidRPr="009A4FBE" w:rsidSect="009274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794" w:right="1418" w:bottom="1474" w:left="226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2C4CD" w14:textId="77777777" w:rsidR="00FA7B95" w:rsidRDefault="00FA7B95">
      <w:r>
        <w:separator/>
      </w:r>
    </w:p>
    <w:p w14:paraId="6264B740" w14:textId="77777777" w:rsidR="00FA7B95" w:rsidRDefault="00FA7B95"/>
  </w:endnote>
  <w:endnote w:type="continuationSeparator" w:id="0">
    <w:p w14:paraId="6DC42DA9" w14:textId="77777777" w:rsidR="00FA7B95" w:rsidRDefault="00FA7B95">
      <w:r>
        <w:continuationSeparator/>
      </w:r>
    </w:p>
    <w:p w14:paraId="1A18A269" w14:textId="77777777" w:rsidR="00FA7B95" w:rsidRDefault="00FA7B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FA7B95" w14:paraId="73A6DDB0" w14:textId="77777777" w:rsidTr="00E91DF0">
      <w:tc>
        <w:tcPr>
          <w:tcW w:w="7573" w:type="dxa"/>
          <w:shd w:val="clear" w:color="auto" w:fill="auto"/>
        </w:tcPr>
        <w:p w14:paraId="05A47638" w14:textId="77777777" w:rsidR="00FA7B95" w:rsidRDefault="00FA7B95" w:rsidP="00DB375A">
          <w:pPr>
            <w:pStyle w:val="Huisstijl-Voettekst"/>
          </w:pPr>
          <w:r>
            <w:t>IFV</w:t>
          </w:r>
          <w:r>
            <w:tab/>
          </w:r>
        </w:p>
      </w:tc>
      <w:tc>
        <w:tcPr>
          <w:tcW w:w="644" w:type="dxa"/>
          <w:shd w:val="clear" w:color="auto" w:fill="auto"/>
        </w:tcPr>
        <w:p w14:paraId="1157E2DC" w14:textId="75F6A732" w:rsidR="00FA7B95" w:rsidRDefault="00FA7B95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t>/</w:t>
          </w:r>
          <w:fldSimple w:instr=" NUMPAGES   \* MERGEFORMAT ">
            <w:r w:rsidR="00655B2B">
              <w:t>66</w:t>
            </w:r>
          </w:fldSimple>
        </w:p>
      </w:tc>
    </w:tr>
  </w:tbl>
  <w:p w14:paraId="63938BCE" w14:textId="77777777" w:rsidR="00FA7B95" w:rsidRDefault="00FA7B95" w:rsidP="00DB37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FA7B95" w14:paraId="0A1BAC3B" w14:textId="77777777" w:rsidTr="00E91DF0">
      <w:tc>
        <w:tcPr>
          <w:tcW w:w="7573" w:type="dxa"/>
          <w:shd w:val="clear" w:color="auto" w:fill="auto"/>
        </w:tcPr>
        <w:p w14:paraId="49D26DE1" w14:textId="5DB43CB8" w:rsidR="00FA7B95" w:rsidRDefault="00FA7B95" w:rsidP="00DB375A">
          <w:pPr>
            <w:pStyle w:val="Huisstijl-Voettekst"/>
            <w:ind w:left="0" w:firstLine="0"/>
          </w:pPr>
          <w:r>
            <w:rPr>
              <w:noProof/>
            </w:rPr>
            <w:drawing>
              <wp:inline distT="0" distB="0" distL="0" distR="0" wp14:anchorId="1A9FC037" wp14:editId="233D570C">
                <wp:extent cx="1471389" cy="452120"/>
                <wp:effectExtent l="0" t="0" r="0" b="5080"/>
                <wp:docPr id="2" name="Afbeelding 2" descr="C:\Users\mzijp\AppData\Local\Microsoft\Windows\INetCache\Content.Word\Logo 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zijp\AppData\Local\Microsoft\Windows\INetCache\Content.Word\Logo 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1121" cy="45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" w:type="dxa"/>
          <w:shd w:val="clear" w:color="auto" w:fill="auto"/>
          <w:vAlign w:val="bottom"/>
        </w:tcPr>
        <w:p w14:paraId="28CE36DE" w14:textId="7FEA5A02" w:rsidR="00FA7B95" w:rsidRDefault="00FA7B95" w:rsidP="00DB375A">
          <w:pPr>
            <w:pStyle w:val="Huisstijl-Pagin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9526D">
            <w:t>19</w:t>
          </w:r>
          <w:r>
            <w:fldChar w:fldCharType="end"/>
          </w:r>
          <w:r>
            <w:t>/</w:t>
          </w:r>
          <w:fldSimple w:instr=" NUMPAGES   \* MERGEFORMAT ">
            <w:r w:rsidR="0029526D">
              <w:t>19</w:t>
            </w:r>
          </w:fldSimple>
          <w:bookmarkStart w:id="51" w:name="_Toc422812617"/>
          <w:bookmarkStart w:id="52" w:name="_Toc422813271"/>
          <w:bookmarkStart w:id="53" w:name="_Toc422813341"/>
        </w:p>
      </w:tc>
    </w:tr>
    <w:bookmarkEnd w:id="51"/>
    <w:bookmarkEnd w:id="52"/>
    <w:bookmarkEnd w:id="53"/>
  </w:tbl>
  <w:p w14:paraId="62AB1525" w14:textId="77777777" w:rsidR="00FA7B95" w:rsidRDefault="00FA7B95" w:rsidP="00DB375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Ind w:w="-454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7257"/>
    </w:tblGrid>
    <w:tr w:rsidR="00FA7B95" w14:paraId="228266CD" w14:textId="77777777" w:rsidTr="0002196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195"/>
      </w:trPr>
      <w:tc>
        <w:tcPr>
          <w:tcW w:w="7257" w:type="dxa"/>
          <w:shd w:val="clear" w:color="auto" w:fill="FFFFFF" w:themeFill="background1"/>
        </w:tcPr>
        <w:p w14:paraId="609A8237" w14:textId="77777777" w:rsidR="00FA7B95" w:rsidRPr="00021965" w:rsidRDefault="00FA7B95" w:rsidP="00021965"/>
      </w:tc>
    </w:tr>
  </w:tbl>
  <w:p w14:paraId="7FAE92BF" w14:textId="77777777" w:rsidR="00FA7B95" w:rsidRDefault="00FA7B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CE779" w14:textId="77777777" w:rsidR="00FA7B95" w:rsidRPr="00D94D07" w:rsidRDefault="00FA7B95" w:rsidP="00A00378">
      <w:pPr>
        <w:spacing w:line="200" w:lineRule="exact"/>
        <w:rPr>
          <w:sz w:val="2"/>
        </w:rPr>
      </w:pPr>
      <w:r>
        <w:separator/>
      </w:r>
    </w:p>
  </w:footnote>
  <w:footnote w:type="continuationSeparator" w:id="0">
    <w:p w14:paraId="35053E58" w14:textId="77777777" w:rsidR="00FA7B95" w:rsidRDefault="00FA7B95">
      <w:r>
        <w:continuationSeparator/>
      </w:r>
    </w:p>
    <w:p w14:paraId="25357FC6" w14:textId="77777777" w:rsidR="00FA7B95" w:rsidRDefault="00FA7B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52E2" w14:textId="77777777" w:rsidR="00FA7B95" w:rsidRDefault="00FA7B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77C64" w14:textId="77777777" w:rsidR="00FA7B95" w:rsidRDefault="00FA7B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226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907"/>
    </w:tblGrid>
    <w:tr w:rsidR="00FA7B95" w14:paraId="7198ECAD" w14:textId="77777777" w:rsidTr="00927491">
      <w:trPr>
        <w:cantSplit/>
        <w:trHeight w:val="2721"/>
      </w:trPr>
      <w:tc>
        <w:tcPr>
          <w:tcW w:w="11907" w:type="dxa"/>
        </w:tcPr>
        <w:p w14:paraId="1F50960B" w14:textId="77777777" w:rsidR="00FA7B95" w:rsidRDefault="00FA7B95" w:rsidP="00D45D79"/>
      </w:tc>
    </w:tr>
  </w:tbl>
  <w:p w14:paraId="12BC8A08" w14:textId="77777777" w:rsidR="00FA7B95" w:rsidRDefault="00FA7B95" w:rsidP="0092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"/>
      <w:lvlJc w:val="left"/>
      <w:pPr>
        <w:tabs>
          <w:tab w:val="num" w:pos="671"/>
        </w:tabs>
        <w:ind w:left="671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391"/>
        </w:tabs>
        <w:ind w:left="1391" w:hanging="360"/>
      </w:pPr>
      <w:rPr>
        <w:rFonts w:ascii="Wingdings 2" w:hAnsi="Wingdings 2" w:cs="Arial"/>
        <w:sz w:val="20"/>
        <w:szCs w:val="20"/>
      </w:rPr>
    </w:lvl>
    <w:lvl w:ilvl="2">
      <w:start w:val="1"/>
      <w:numFmt w:val="bullet"/>
      <w:lvlText w:val="■"/>
      <w:lvlJc w:val="left"/>
      <w:pPr>
        <w:tabs>
          <w:tab w:val="num" w:pos="2111"/>
        </w:tabs>
        <w:ind w:left="2111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31"/>
        </w:tabs>
        <w:ind w:left="2831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51"/>
        </w:tabs>
        <w:ind w:left="3551" w:hanging="360"/>
      </w:pPr>
      <w:rPr>
        <w:rFonts w:ascii="Wingdings 2" w:hAnsi="Wingdings 2" w:cs="Arial"/>
        <w:sz w:val="20"/>
        <w:szCs w:val="20"/>
      </w:rPr>
    </w:lvl>
    <w:lvl w:ilvl="5">
      <w:start w:val="1"/>
      <w:numFmt w:val="bullet"/>
      <w:lvlText w:val="■"/>
      <w:lvlJc w:val="left"/>
      <w:pPr>
        <w:tabs>
          <w:tab w:val="num" w:pos="4271"/>
        </w:tabs>
        <w:ind w:left="4271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4991"/>
        </w:tabs>
        <w:ind w:left="4991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11"/>
        </w:tabs>
        <w:ind w:left="5711" w:hanging="360"/>
      </w:pPr>
      <w:rPr>
        <w:rFonts w:ascii="Wingdings 2" w:hAnsi="Wingdings 2" w:cs="Arial"/>
        <w:sz w:val="20"/>
        <w:szCs w:val="20"/>
      </w:rPr>
    </w:lvl>
    <w:lvl w:ilvl="8">
      <w:start w:val="1"/>
      <w:numFmt w:val="bullet"/>
      <w:lvlText w:val="■"/>
      <w:lvlJc w:val="left"/>
      <w:pPr>
        <w:tabs>
          <w:tab w:val="num" w:pos="6431"/>
        </w:tabs>
        <w:ind w:left="6431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408"/>
      </w:pPr>
    </w:lvl>
  </w:abstractNum>
  <w:abstractNum w:abstractNumId="2" w15:restartNumberingAfterBreak="0">
    <w:nsid w:val="08055C55"/>
    <w:multiLevelType w:val="hybridMultilevel"/>
    <w:tmpl w:val="787811B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E5A2B"/>
    <w:multiLevelType w:val="hybridMultilevel"/>
    <w:tmpl w:val="B4AE160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5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E4250DE"/>
    <w:multiLevelType w:val="hybridMultilevel"/>
    <w:tmpl w:val="282EB0C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06448"/>
    <w:multiLevelType w:val="hybridMultilevel"/>
    <w:tmpl w:val="73BC58AC"/>
    <w:lvl w:ilvl="0" w:tplc="754C521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9260B"/>
    <w:multiLevelType w:val="hybridMultilevel"/>
    <w:tmpl w:val="46D013BE"/>
    <w:lvl w:ilvl="0" w:tplc="9FEA5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E5C87"/>
    <w:multiLevelType w:val="hybridMultilevel"/>
    <w:tmpl w:val="C0ECD00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4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D5189"/>
    <w:multiLevelType w:val="hybridMultilevel"/>
    <w:tmpl w:val="78222CD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670DAC"/>
    <w:multiLevelType w:val="hybridMultilevel"/>
    <w:tmpl w:val="7BAE5C2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C3429"/>
    <w:multiLevelType w:val="hybridMultilevel"/>
    <w:tmpl w:val="69E262E8"/>
    <w:lvl w:ilvl="0" w:tplc="0413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B92AAD"/>
    <w:multiLevelType w:val="hybridMultilevel"/>
    <w:tmpl w:val="D8908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A0648"/>
    <w:multiLevelType w:val="hybridMultilevel"/>
    <w:tmpl w:val="766A4E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12CFA"/>
    <w:multiLevelType w:val="hybridMultilevel"/>
    <w:tmpl w:val="BD249DC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0491B"/>
    <w:multiLevelType w:val="hybridMultilevel"/>
    <w:tmpl w:val="742659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54132299"/>
    <w:multiLevelType w:val="hybridMultilevel"/>
    <w:tmpl w:val="1AAEE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7" w15:restartNumberingAfterBreak="0">
    <w:nsid w:val="59FB48BA"/>
    <w:multiLevelType w:val="hybridMultilevel"/>
    <w:tmpl w:val="46D013BE"/>
    <w:lvl w:ilvl="0" w:tplc="9FEA5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5260C"/>
    <w:multiLevelType w:val="hybridMultilevel"/>
    <w:tmpl w:val="A8A656D8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580955"/>
    <w:multiLevelType w:val="hybridMultilevel"/>
    <w:tmpl w:val="4EA20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15510"/>
    <w:multiLevelType w:val="hybridMultilevel"/>
    <w:tmpl w:val="3AC28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 w15:restartNumberingAfterBreak="0">
    <w:nsid w:val="64961451"/>
    <w:multiLevelType w:val="hybridMultilevel"/>
    <w:tmpl w:val="7BAE5C2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6" w15:restartNumberingAfterBreak="0">
    <w:nsid w:val="6A0E6CFD"/>
    <w:multiLevelType w:val="hybridMultilevel"/>
    <w:tmpl w:val="F53ED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ECB2C43"/>
    <w:multiLevelType w:val="hybridMultilevel"/>
    <w:tmpl w:val="8E12B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2556E"/>
    <w:multiLevelType w:val="multilevel"/>
    <w:tmpl w:val="2D9887D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76DC3369"/>
    <w:multiLevelType w:val="hybridMultilevel"/>
    <w:tmpl w:val="FF76D4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4"/>
  </w:num>
  <w:num w:numId="4">
    <w:abstractNumId w:val="37"/>
  </w:num>
  <w:num w:numId="5">
    <w:abstractNumId w:val="15"/>
  </w:num>
  <w:num w:numId="6">
    <w:abstractNumId w:val="35"/>
  </w:num>
  <w:num w:numId="7">
    <w:abstractNumId w:val="7"/>
  </w:num>
  <w:num w:numId="8">
    <w:abstractNumId w:val="22"/>
  </w:num>
  <w:num w:numId="9">
    <w:abstractNumId w:val="4"/>
  </w:num>
  <w:num w:numId="10">
    <w:abstractNumId w:val="26"/>
  </w:num>
  <w:num w:numId="11">
    <w:abstractNumId w:val="33"/>
  </w:num>
  <w:num w:numId="12">
    <w:abstractNumId w:val="13"/>
    <w:lvlOverride w:ilvl="0">
      <w:startOverride w:val="6"/>
    </w:lvlOverride>
    <w:lvlOverride w:ilvl="1">
      <w:startOverride w:val="2"/>
    </w:lvlOverride>
  </w:num>
  <w:num w:numId="13">
    <w:abstractNumId w:val="32"/>
  </w:num>
  <w:num w:numId="14">
    <w:abstractNumId w:val="5"/>
  </w:num>
  <w:num w:numId="15">
    <w:abstractNumId w:val="42"/>
  </w:num>
  <w:num w:numId="16">
    <w:abstractNumId w:val="39"/>
  </w:num>
  <w:num w:numId="17">
    <w:abstractNumId w:val="6"/>
  </w:num>
  <w:num w:numId="18">
    <w:abstractNumId w:val="11"/>
  </w:num>
  <w:num w:numId="19">
    <w:abstractNumId w:val="31"/>
  </w:num>
  <w:num w:numId="20">
    <w:abstractNumId w:val="12"/>
  </w:num>
  <w:num w:numId="21">
    <w:abstractNumId w:val="13"/>
    <w:lvlOverride w:ilvl="0">
      <w:startOverride w:val="9"/>
    </w:lvlOverride>
    <w:lvlOverride w:ilvl="1">
      <w:startOverride w:val="3"/>
    </w:lvlOverride>
  </w:num>
  <w:num w:numId="22">
    <w:abstractNumId w:val="18"/>
  </w:num>
  <w:num w:numId="23">
    <w:abstractNumId w:val="0"/>
  </w:num>
  <w:num w:numId="24">
    <w:abstractNumId w:val="40"/>
  </w:num>
  <w:num w:numId="25">
    <w:abstractNumId w:val="19"/>
  </w:num>
  <w:num w:numId="26">
    <w:abstractNumId w:val="23"/>
  </w:num>
  <w:num w:numId="27">
    <w:abstractNumId w:val="10"/>
  </w:num>
  <w:num w:numId="28">
    <w:abstractNumId w:val="8"/>
  </w:num>
  <w:num w:numId="29">
    <w:abstractNumId w:val="17"/>
  </w:num>
  <w:num w:numId="30">
    <w:abstractNumId w:val="25"/>
  </w:num>
  <w:num w:numId="31">
    <w:abstractNumId w:val="21"/>
  </w:num>
  <w:num w:numId="32">
    <w:abstractNumId w:val="9"/>
  </w:num>
  <w:num w:numId="33">
    <w:abstractNumId w:val="30"/>
  </w:num>
  <w:num w:numId="34">
    <w:abstractNumId w:val="38"/>
  </w:num>
  <w:num w:numId="35">
    <w:abstractNumId w:val="20"/>
  </w:num>
  <w:num w:numId="36">
    <w:abstractNumId w:val="29"/>
  </w:num>
  <w:num w:numId="37">
    <w:abstractNumId w:val="41"/>
  </w:num>
  <w:num w:numId="38">
    <w:abstractNumId w:val="36"/>
  </w:num>
  <w:num w:numId="39">
    <w:abstractNumId w:val="2"/>
  </w:num>
  <w:num w:numId="40">
    <w:abstractNumId w:val="3"/>
  </w:num>
  <w:num w:numId="41">
    <w:abstractNumId w:val="16"/>
  </w:num>
  <w:num w:numId="42">
    <w:abstractNumId w:val="28"/>
  </w:num>
  <w:num w:numId="43">
    <w:abstractNumId w:val="34"/>
  </w:num>
  <w:num w:numId="44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</w:docVars>
  <w:rsids>
    <w:rsidRoot w:val="00E91DF0"/>
    <w:rsid w:val="00000257"/>
    <w:rsid w:val="0000076F"/>
    <w:rsid w:val="00000EC5"/>
    <w:rsid w:val="0000316E"/>
    <w:rsid w:val="00004798"/>
    <w:rsid w:val="00004C11"/>
    <w:rsid w:val="00006D0C"/>
    <w:rsid w:val="0001226A"/>
    <w:rsid w:val="00012771"/>
    <w:rsid w:val="00013107"/>
    <w:rsid w:val="000131FA"/>
    <w:rsid w:val="00014262"/>
    <w:rsid w:val="00015B01"/>
    <w:rsid w:val="00015CB7"/>
    <w:rsid w:val="00015CC2"/>
    <w:rsid w:val="0001721B"/>
    <w:rsid w:val="00017454"/>
    <w:rsid w:val="00020D2D"/>
    <w:rsid w:val="0002162C"/>
    <w:rsid w:val="00021965"/>
    <w:rsid w:val="0002447D"/>
    <w:rsid w:val="0002448C"/>
    <w:rsid w:val="000249B4"/>
    <w:rsid w:val="00024D16"/>
    <w:rsid w:val="00025E83"/>
    <w:rsid w:val="00025EF4"/>
    <w:rsid w:val="0002632A"/>
    <w:rsid w:val="00026726"/>
    <w:rsid w:val="00026CC4"/>
    <w:rsid w:val="00026F0F"/>
    <w:rsid w:val="00027F7D"/>
    <w:rsid w:val="00031AD8"/>
    <w:rsid w:val="00031E50"/>
    <w:rsid w:val="00031FF4"/>
    <w:rsid w:val="000322B2"/>
    <w:rsid w:val="00032337"/>
    <w:rsid w:val="00032F0F"/>
    <w:rsid w:val="00034A5A"/>
    <w:rsid w:val="00036613"/>
    <w:rsid w:val="00036E7C"/>
    <w:rsid w:val="00037E17"/>
    <w:rsid w:val="00040698"/>
    <w:rsid w:val="000411A8"/>
    <w:rsid w:val="0004200B"/>
    <w:rsid w:val="00042D74"/>
    <w:rsid w:val="00042E46"/>
    <w:rsid w:val="00043915"/>
    <w:rsid w:val="00043F72"/>
    <w:rsid w:val="00044A3A"/>
    <w:rsid w:val="00044F47"/>
    <w:rsid w:val="00045329"/>
    <w:rsid w:val="000453B8"/>
    <w:rsid w:val="000454AB"/>
    <w:rsid w:val="00045905"/>
    <w:rsid w:val="00045F85"/>
    <w:rsid w:val="00045FEE"/>
    <w:rsid w:val="0004732E"/>
    <w:rsid w:val="00047672"/>
    <w:rsid w:val="00050938"/>
    <w:rsid w:val="00050DFA"/>
    <w:rsid w:val="00051487"/>
    <w:rsid w:val="00054EE3"/>
    <w:rsid w:val="00055517"/>
    <w:rsid w:val="00055C90"/>
    <w:rsid w:val="00056A6F"/>
    <w:rsid w:val="00060A0B"/>
    <w:rsid w:val="0006128D"/>
    <w:rsid w:val="00061F32"/>
    <w:rsid w:val="00062404"/>
    <w:rsid w:val="00062AAA"/>
    <w:rsid w:val="00062D5D"/>
    <w:rsid w:val="00063743"/>
    <w:rsid w:val="0006431A"/>
    <w:rsid w:val="00064EF5"/>
    <w:rsid w:val="0006514A"/>
    <w:rsid w:val="000654CF"/>
    <w:rsid w:val="000656E8"/>
    <w:rsid w:val="00065829"/>
    <w:rsid w:val="00065877"/>
    <w:rsid w:val="00065B5E"/>
    <w:rsid w:val="00065B9D"/>
    <w:rsid w:val="00065F55"/>
    <w:rsid w:val="000665FB"/>
    <w:rsid w:val="00066EA1"/>
    <w:rsid w:val="00070E1C"/>
    <w:rsid w:val="000753F0"/>
    <w:rsid w:val="00076609"/>
    <w:rsid w:val="00077D27"/>
    <w:rsid w:val="00080150"/>
    <w:rsid w:val="000801D0"/>
    <w:rsid w:val="000807C1"/>
    <w:rsid w:val="000822F8"/>
    <w:rsid w:val="00082CAD"/>
    <w:rsid w:val="00083580"/>
    <w:rsid w:val="00083757"/>
    <w:rsid w:val="00084BD7"/>
    <w:rsid w:val="00086681"/>
    <w:rsid w:val="0008695F"/>
    <w:rsid w:val="000871B8"/>
    <w:rsid w:val="00090A1F"/>
    <w:rsid w:val="000911C1"/>
    <w:rsid w:val="00091BCE"/>
    <w:rsid w:val="000925E6"/>
    <w:rsid w:val="000928B3"/>
    <w:rsid w:val="000930AE"/>
    <w:rsid w:val="000931EF"/>
    <w:rsid w:val="000950EE"/>
    <w:rsid w:val="000953B5"/>
    <w:rsid w:val="00095AD2"/>
    <w:rsid w:val="0009650A"/>
    <w:rsid w:val="0009694F"/>
    <w:rsid w:val="000971E8"/>
    <w:rsid w:val="000A23D9"/>
    <w:rsid w:val="000A3CF0"/>
    <w:rsid w:val="000A4780"/>
    <w:rsid w:val="000A5102"/>
    <w:rsid w:val="000A64E3"/>
    <w:rsid w:val="000A6A6E"/>
    <w:rsid w:val="000A75B4"/>
    <w:rsid w:val="000A7905"/>
    <w:rsid w:val="000B01EE"/>
    <w:rsid w:val="000B04D1"/>
    <w:rsid w:val="000B0FDA"/>
    <w:rsid w:val="000B1F02"/>
    <w:rsid w:val="000B2460"/>
    <w:rsid w:val="000B2E15"/>
    <w:rsid w:val="000B50F3"/>
    <w:rsid w:val="000B559D"/>
    <w:rsid w:val="000B5C99"/>
    <w:rsid w:val="000B7A81"/>
    <w:rsid w:val="000C0DC8"/>
    <w:rsid w:val="000C10B7"/>
    <w:rsid w:val="000C1409"/>
    <w:rsid w:val="000C36B7"/>
    <w:rsid w:val="000C371D"/>
    <w:rsid w:val="000C52B0"/>
    <w:rsid w:val="000C627C"/>
    <w:rsid w:val="000C6D6D"/>
    <w:rsid w:val="000C7D18"/>
    <w:rsid w:val="000C7D3B"/>
    <w:rsid w:val="000D00F5"/>
    <w:rsid w:val="000D02DC"/>
    <w:rsid w:val="000D0E59"/>
    <w:rsid w:val="000D0E65"/>
    <w:rsid w:val="000D11BF"/>
    <w:rsid w:val="000D18B3"/>
    <w:rsid w:val="000D1949"/>
    <w:rsid w:val="000D1BE4"/>
    <w:rsid w:val="000D1F06"/>
    <w:rsid w:val="000D2749"/>
    <w:rsid w:val="000D494B"/>
    <w:rsid w:val="000D4B91"/>
    <w:rsid w:val="000D5AFF"/>
    <w:rsid w:val="000D5C22"/>
    <w:rsid w:val="000D5E07"/>
    <w:rsid w:val="000D63CC"/>
    <w:rsid w:val="000D65ED"/>
    <w:rsid w:val="000D7199"/>
    <w:rsid w:val="000D760D"/>
    <w:rsid w:val="000D7769"/>
    <w:rsid w:val="000E0B46"/>
    <w:rsid w:val="000E0DEF"/>
    <w:rsid w:val="000E0ECF"/>
    <w:rsid w:val="000E18FF"/>
    <w:rsid w:val="000E19A7"/>
    <w:rsid w:val="000E2745"/>
    <w:rsid w:val="000E27E5"/>
    <w:rsid w:val="000E27EA"/>
    <w:rsid w:val="000E2803"/>
    <w:rsid w:val="000E3F59"/>
    <w:rsid w:val="000E4F17"/>
    <w:rsid w:val="000E5F4E"/>
    <w:rsid w:val="000E6970"/>
    <w:rsid w:val="000E6D35"/>
    <w:rsid w:val="000F06B8"/>
    <w:rsid w:val="000F1745"/>
    <w:rsid w:val="000F2B88"/>
    <w:rsid w:val="000F3517"/>
    <w:rsid w:val="000F48D9"/>
    <w:rsid w:val="000F4B2B"/>
    <w:rsid w:val="000F4E48"/>
    <w:rsid w:val="000F6342"/>
    <w:rsid w:val="000F6E69"/>
    <w:rsid w:val="000F7137"/>
    <w:rsid w:val="00100575"/>
    <w:rsid w:val="00100638"/>
    <w:rsid w:val="001007D9"/>
    <w:rsid w:val="001012A8"/>
    <w:rsid w:val="00101A68"/>
    <w:rsid w:val="0010204A"/>
    <w:rsid w:val="00102C8B"/>
    <w:rsid w:val="00102CD0"/>
    <w:rsid w:val="00102E2D"/>
    <w:rsid w:val="00102F6C"/>
    <w:rsid w:val="0010411E"/>
    <w:rsid w:val="00104197"/>
    <w:rsid w:val="00104E74"/>
    <w:rsid w:val="00105795"/>
    <w:rsid w:val="00105C14"/>
    <w:rsid w:val="0010678F"/>
    <w:rsid w:val="00106E1F"/>
    <w:rsid w:val="001070F6"/>
    <w:rsid w:val="00110522"/>
    <w:rsid w:val="00110C42"/>
    <w:rsid w:val="00111082"/>
    <w:rsid w:val="00111346"/>
    <w:rsid w:val="00111A59"/>
    <w:rsid w:val="00111F3D"/>
    <w:rsid w:val="00112605"/>
    <w:rsid w:val="0011293E"/>
    <w:rsid w:val="00112EBB"/>
    <w:rsid w:val="001144CE"/>
    <w:rsid w:val="00114C60"/>
    <w:rsid w:val="00115DC9"/>
    <w:rsid w:val="00115F9C"/>
    <w:rsid w:val="001161FA"/>
    <w:rsid w:val="001166AC"/>
    <w:rsid w:val="0011729E"/>
    <w:rsid w:val="001174E0"/>
    <w:rsid w:val="00117589"/>
    <w:rsid w:val="00117B7F"/>
    <w:rsid w:val="00120EB9"/>
    <w:rsid w:val="00121878"/>
    <w:rsid w:val="0012255D"/>
    <w:rsid w:val="00123386"/>
    <w:rsid w:val="0012356C"/>
    <w:rsid w:val="00124F90"/>
    <w:rsid w:val="001261E9"/>
    <w:rsid w:val="0012699D"/>
    <w:rsid w:val="00126B83"/>
    <w:rsid w:val="0013025E"/>
    <w:rsid w:val="0013045C"/>
    <w:rsid w:val="00130952"/>
    <w:rsid w:val="00130C81"/>
    <w:rsid w:val="001310AD"/>
    <w:rsid w:val="001320DA"/>
    <w:rsid w:val="00132320"/>
    <w:rsid w:val="001332A3"/>
    <w:rsid w:val="00133997"/>
    <w:rsid w:val="00135EB9"/>
    <w:rsid w:val="00140D70"/>
    <w:rsid w:val="00140DE5"/>
    <w:rsid w:val="0014350A"/>
    <w:rsid w:val="0014395B"/>
    <w:rsid w:val="001448D1"/>
    <w:rsid w:val="00145862"/>
    <w:rsid w:val="00146BED"/>
    <w:rsid w:val="00147911"/>
    <w:rsid w:val="00147B07"/>
    <w:rsid w:val="001507B8"/>
    <w:rsid w:val="00150859"/>
    <w:rsid w:val="00151B81"/>
    <w:rsid w:val="00151FF1"/>
    <w:rsid w:val="001534FD"/>
    <w:rsid w:val="001536CD"/>
    <w:rsid w:val="00154EC2"/>
    <w:rsid w:val="00157015"/>
    <w:rsid w:val="001601EE"/>
    <w:rsid w:val="0016113F"/>
    <w:rsid w:val="00162A58"/>
    <w:rsid w:val="00162A99"/>
    <w:rsid w:val="00162AD3"/>
    <w:rsid w:val="00163D0F"/>
    <w:rsid w:val="001641FF"/>
    <w:rsid w:val="001656E7"/>
    <w:rsid w:val="00166818"/>
    <w:rsid w:val="00167446"/>
    <w:rsid w:val="001676D9"/>
    <w:rsid w:val="00167942"/>
    <w:rsid w:val="0017088E"/>
    <w:rsid w:val="00170D87"/>
    <w:rsid w:val="0017340C"/>
    <w:rsid w:val="00173D36"/>
    <w:rsid w:val="001745CB"/>
    <w:rsid w:val="00174EBD"/>
    <w:rsid w:val="00176072"/>
    <w:rsid w:val="00176563"/>
    <w:rsid w:val="001765F0"/>
    <w:rsid w:val="00177418"/>
    <w:rsid w:val="001779E8"/>
    <w:rsid w:val="00180997"/>
    <w:rsid w:val="00181C66"/>
    <w:rsid w:val="00182788"/>
    <w:rsid w:val="00182C8E"/>
    <w:rsid w:val="001830E9"/>
    <w:rsid w:val="00183CA4"/>
    <w:rsid w:val="00185BF7"/>
    <w:rsid w:val="001865F4"/>
    <w:rsid w:val="00186A64"/>
    <w:rsid w:val="001870CD"/>
    <w:rsid w:val="00187678"/>
    <w:rsid w:val="001900B6"/>
    <w:rsid w:val="00190627"/>
    <w:rsid w:val="00191C49"/>
    <w:rsid w:val="001949EF"/>
    <w:rsid w:val="00194D67"/>
    <w:rsid w:val="00195053"/>
    <w:rsid w:val="00195BBF"/>
    <w:rsid w:val="00195E29"/>
    <w:rsid w:val="00195F11"/>
    <w:rsid w:val="00195F28"/>
    <w:rsid w:val="00196A6F"/>
    <w:rsid w:val="001A084E"/>
    <w:rsid w:val="001A0F99"/>
    <w:rsid w:val="001A2230"/>
    <w:rsid w:val="001A2EC9"/>
    <w:rsid w:val="001A3522"/>
    <w:rsid w:val="001A4163"/>
    <w:rsid w:val="001A4414"/>
    <w:rsid w:val="001A5266"/>
    <w:rsid w:val="001A5FC4"/>
    <w:rsid w:val="001B0BBC"/>
    <w:rsid w:val="001B12D4"/>
    <w:rsid w:val="001B1CB0"/>
    <w:rsid w:val="001B3F26"/>
    <w:rsid w:val="001B4867"/>
    <w:rsid w:val="001B5203"/>
    <w:rsid w:val="001B5754"/>
    <w:rsid w:val="001B5DD4"/>
    <w:rsid w:val="001B63E8"/>
    <w:rsid w:val="001B68B1"/>
    <w:rsid w:val="001B7385"/>
    <w:rsid w:val="001B7AC1"/>
    <w:rsid w:val="001B7F87"/>
    <w:rsid w:val="001C00B7"/>
    <w:rsid w:val="001C13ED"/>
    <w:rsid w:val="001C21AD"/>
    <w:rsid w:val="001C2D55"/>
    <w:rsid w:val="001C3356"/>
    <w:rsid w:val="001C487B"/>
    <w:rsid w:val="001C4D49"/>
    <w:rsid w:val="001C516C"/>
    <w:rsid w:val="001C5C00"/>
    <w:rsid w:val="001C6E32"/>
    <w:rsid w:val="001C753A"/>
    <w:rsid w:val="001C77DC"/>
    <w:rsid w:val="001D005C"/>
    <w:rsid w:val="001D164B"/>
    <w:rsid w:val="001D3324"/>
    <w:rsid w:val="001D366C"/>
    <w:rsid w:val="001D4451"/>
    <w:rsid w:val="001D4467"/>
    <w:rsid w:val="001D4C32"/>
    <w:rsid w:val="001D56DD"/>
    <w:rsid w:val="001D596E"/>
    <w:rsid w:val="001D62B1"/>
    <w:rsid w:val="001D6F9C"/>
    <w:rsid w:val="001D7A3E"/>
    <w:rsid w:val="001E008A"/>
    <w:rsid w:val="001E0446"/>
    <w:rsid w:val="001E0E9A"/>
    <w:rsid w:val="001E1D55"/>
    <w:rsid w:val="001E2B7C"/>
    <w:rsid w:val="001E4D57"/>
    <w:rsid w:val="001E7C16"/>
    <w:rsid w:val="001F2BF9"/>
    <w:rsid w:val="001F38F6"/>
    <w:rsid w:val="001F5053"/>
    <w:rsid w:val="001F5DCC"/>
    <w:rsid w:val="001F5E72"/>
    <w:rsid w:val="001F6583"/>
    <w:rsid w:val="001F6F1D"/>
    <w:rsid w:val="0020011F"/>
    <w:rsid w:val="00200CB9"/>
    <w:rsid w:val="00203755"/>
    <w:rsid w:val="00203D7E"/>
    <w:rsid w:val="0020601C"/>
    <w:rsid w:val="002063E3"/>
    <w:rsid w:val="0020724A"/>
    <w:rsid w:val="002077EE"/>
    <w:rsid w:val="0021028A"/>
    <w:rsid w:val="002114C1"/>
    <w:rsid w:val="00211DF9"/>
    <w:rsid w:val="0021298A"/>
    <w:rsid w:val="002136A7"/>
    <w:rsid w:val="00213746"/>
    <w:rsid w:val="00213940"/>
    <w:rsid w:val="0021412D"/>
    <w:rsid w:val="00217179"/>
    <w:rsid w:val="002177E4"/>
    <w:rsid w:val="00217C61"/>
    <w:rsid w:val="00220743"/>
    <w:rsid w:val="002217A0"/>
    <w:rsid w:val="00221D73"/>
    <w:rsid w:val="00222B95"/>
    <w:rsid w:val="00225304"/>
    <w:rsid w:val="00226649"/>
    <w:rsid w:val="00226BB8"/>
    <w:rsid w:val="00227D76"/>
    <w:rsid w:val="0023005E"/>
    <w:rsid w:val="00230F46"/>
    <w:rsid w:val="002315FF"/>
    <w:rsid w:val="0023198D"/>
    <w:rsid w:val="00231F89"/>
    <w:rsid w:val="0023221B"/>
    <w:rsid w:val="00232813"/>
    <w:rsid w:val="00232CB0"/>
    <w:rsid w:val="0023306C"/>
    <w:rsid w:val="0023322C"/>
    <w:rsid w:val="00233524"/>
    <w:rsid w:val="00234D28"/>
    <w:rsid w:val="00235656"/>
    <w:rsid w:val="0023621D"/>
    <w:rsid w:val="00236C2A"/>
    <w:rsid w:val="00237B22"/>
    <w:rsid w:val="00237FB9"/>
    <w:rsid w:val="00240964"/>
    <w:rsid w:val="00241966"/>
    <w:rsid w:val="00241B3C"/>
    <w:rsid w:val="00242CDE"/>
    <w:rsid w:val="00243580"/>
    <w:rsid w:val="00243976"/>
    <w:rsid w:val="002447F7"/>
    <w:rsid w:val="00244989"/>
    <w:rsid w:val="00244DD2"/>
    <w:rsid w:val="0024531C"/>
    <w:rsid w:val="00245A8A"/>
    <w:rsid w:val="002469F8"/>
    <w:rsid w:val="00246A05"/>
    <w:rsid w:val="00246DFD"/>
    <w:rsid w:val="00247383"/>
    <w:rsid w:val="002478EA"/>
    <w:rsid w:val="00250126"/>
    <w:rsid w:val="00250A6E"/>
    <w:rsid w:val="00250DF0"/>
    <w:rsid w:val="00251BE7"/>
    <w:rsid w:val="002526E1"/>
    <w:rsid w:val="00252B88"/>
    <w:rsid w:val="002546A7"/>
    <w:rsid w:val="00256CDD"/>
    <w:rsid w:val="00261210"/>
    <w:rsid w:val="002615C7"/>
    <w:rsid w:val="002623A2"/>
    <w:rsid w:val="002642A6"/>
    <w:rsid w:val="00266B11"/>
    <w:rsid w:val="0026755A"/>
    <w:rsid w:val="00267C59"/>
    <w:rsid w:val="00270B18"/>
    <w:rsid w:val="00270EEE"/>
    <w:rsid w:val="00271C33"/>
    <w:rsid w:val="00273D54"/>
    <w:rsid w:val="00273E3C"/>
    <w:rsid w:val="00274217"/>
    <w:rsid w:val="0027541D"/>
    <w:rsid w:val="00276D64"/>
    <w:rsid w:val="00277090"/>
    <w:rsid w:val="00277E20"/>
    <w:rsid w:val="00281878"/>
    <w:rsid w:val="00282575"/>
    <w:rsid w:val="00282855"/>
    <w:rsid w:val="00285D1D"/>
    <w:rsid w:val="00286633"/>
    <w:rsid w:val="00286729"/>
    <w:rsid w:val="00286BC5"/>
    <w:rsid w:val="00287E58"/>
    <w:rsid w:val="0029080D"/>
    <w:rsid w:val="00290DEA"/>
    <w:rsid w:val="00294458"/>
    <w:rsid w:val="00294A85"/>
    <w:rsid w:val="0029526D"/>
    <w:rsid w:val="002954C3"/>
    <w:rsid w:val="002955E4"/>
    <w:rsid w:val="00295CE7"/>
    <w:rsid w:val="00295DFA"/>
    <w:rsid w:val="00295ED2"/>
    <w:rsid w:val="002972B8"/>
    <w:rsid w:val="002973C7"/>
    <w:rsid w:val="00297964"/>
    <w:rsid w:val="00297C98"/>
    <w:rsid w:val="00297E5F"/>
    <w:rsid w:val="00297E60"/>
    <w:rsid w:val="002A0B8C"/>
    <w:rsid w:val="002A0F3D"/>
    <w:rsid w:val="002A130C"/>
    <w:rsid w:val="002A195B"/>
    <w:rsid w:val="002A2564"/>
    <w:rsid w:val="002A4BEC"/>
    <w:rsid w:val="002A5019"/>
    <w:rsid w:val="002A6071"/>
    <w:rsid w:val="002A6B9E"/>
    <w:rsid w:val="002A6F30"/>
    <w:rsid w:val="002A703A"/>
    <w:rsid w:val="002A7187"/>
    <w:rsid w:val="002B0352"/>
    <w:rsid w:val="002B1120"/>
    <w:rsid w:val="002B1307"/>
    <w:rsid w:val="002B142E"/>
    <w:rsid w:val="002B1622"/>
    <w:rsid w:val="002B1D75"/>
    <w:rsid w:val="002B293B"/>
    <w:rsid w:val="002B2BC9"/>
    <w:rsid w:val="002B6443"/>
    <w:rsid w:val="002B68AF"/>
    <w:rsid w:val="002B705B"/>
    <w:rsid w:val="002C0CE3"/>
    <w:rsid w:val="002C1174"/>
    <w:rsid w:val="002C1680"/>
    <w:rsid w:val="002C20B4"/>
    <w:rsid w:val="002C2830"/>
    <w:rsid w:val="002C2A0E"/>
    <w:rsid w:val="002C4F68"/>
    <w:rsid w:val="002C5A29"/>
    <w:rsid w:val="002C650F"/>
    <w:rsid w:val="002C7DF6"/>
    <w:rsid w:val="002C7F86"/>
    <w:rsid w:val="002D0464"/>
    <w:rsid w:val="002D0E9F"/>
    <w:rsid w:val="002D0F2E"/>
    <w:rsid w:val="002D2F91"/>
    <w:rsid w:val="002D36C3"/>
    <w:rsid w:val="002D4292"/>
    <w:rsid w:val="002D4D10"/>
    <w:rsid w:val="002D4DAA"/>
    <w:rsid w:val="002D628A"/>
    <w:rsid w:val="002D6857"/>
    <w:rsid w:val="002D7E66"/>
    <w:rsid w:val="002E0285"/>
    <w:rsid w:val="002E16FF"/>
    <w:rsid w:val="002E1A81"/>
    <w:rsid w:val="002E2CA7"/>
    <w:rsid w:val="002E405E"/>
    <w:rsid w:val="002E4767"/>
    <w:rsid w:val="002E47B8"/>
    <w:rsid w:val="002E4A75"/>
    <w:rsid w:val="002E4D71"/>
    <w:rsid w:val="002E5A85"/>
    <w:rsid w:val="002E64E9"/>
    <w:rsid w:val="002E6ECD"/>
    <w:rsid w:val="002E6F88"/>
    <w:rsid w:val="002F042F"/>
    <w:rsid w:val="002F1AB4"/>
    <w:rsid w:val="002F1CC0"/>
    <w:rsid w:val="002F1FD7"/>
    <w:rsid w:val="002F2683"/>
    <w:rsid w:val="002F3B88"/>
    <w:rsid w:val="002F4879"/>
    <w:rsid w:val="002F4925"/>
    <w:rsid w:val="002F5242"/>
    <w:rsid w:val="002F5438"/>
    <w:rsid w:val="002F5FB2"/>
    <w:rsid w:val="002F7875"/>
    <w:rsid w:val="002F7C05"/>
    <w:rsid w:val="002F7E68"/>
    <w:rsid w:val="002F7FB3"/>
    <w:rsid w:val="00300427"/>
    <w:rsid w:val="003011B2"/>
    <w:rsid w:val="003011C9"/>
    <w:rsid w:val="00302864"/>
    <w:rsid w:val="00304276"/>
    <w:rsid w:val="003048B3"/>
    <w:rsid w:val="00305DC5"/>
    <w:rsid w:val="00305E7C"/>
    <w:rsid w:val="00307D90"/>
    <w:rsid w:val="0031255A"/>
    <w:rsid w:val="00312780"/>
    <w:rsid w:val="0031357D"/>
    <w:rsid w:val="00315382"/>
    <w:rsid w:val="00315847"/>
    <w:rsid w:val="00315938"/>
    <w:rsid w:val="0031686D"/>
    <w:rsid w:val="00316960"/>
    <w:rsid w:val="00317001"/>
    <w:rsid w:val="00317768"/>
    <w:rsid w:val="00320DBC"/>
    <w:rsid w:val="00320F8D"/>
    <w:rsid w:val="0032154C"/>
    <w:rsid w:val="003215B9"/>
    <w:rsid w:val="003216FF"/>
    <w:rsid w:val="0032184D"/>
    <w:rsid w:val="00321EE9"/>
    <w:rsid w:val="003221C4"/>
    <w:rsid w:val="003228A2"/>
    <w:rsid w:val="00322A53"/>
    <w:rsid w:val="00323135"/>
    <w:rsid w:val="0032344D"/>
    <w:rsid w:val="00323EA2"/>
    <w:rsid w:val="003243AA"/>
    <w:rsid w:val="00326668"/>
    <w:rsid w:val="00330272"/>
    <w:rsid w:val="00330D0E"/>
    <w:rsid w:val="00331BF0"/>
    <w:rsid w:val="0033205B"/>
    <w:rsid w:val="0033251A"/>
    <w:rsid w:val="00332E5C"/>
    <w:rsid w:val="00333D88"/>
    <w:rsid w:val="00334C97"/>
    <w:rsid w:val="003350D7"/>
    <w:rsid w:val="003359F7"/>
    <w:rsid w:val="003360A1"/>
    <w:rsid w:val="00336F6C"/>
    <w:rsid w:val="0033788B"/>
    <w:rsid w:val="00337FA5"/>
    <w:rsid w:val="003417A4"/>
    <w:rsid w:val="0034213A"/>
    <w:rsid w:val="00343563"/>
    <w:rsid w:val="0034497D"/>
    <w:rsid w:val="00345043"/>
    <w:rsid w:val="0034574E"/>
    <w:rsid w:val="00345ACB"/>
    <w:rsid w:val="00347A35"/>
    <w:rsid w:val="00347A68"/>
    <w:rsid w:val="00347A9D"/>
    <w:rsid w:val="00350C00"/>
    <w:rsid w:val="003531CF"/>
    <w:rsid w:val="00353B07"/>
    <w:rsid w:val="00353EFE"/>
    <w:rsid w:val="00354B3F"/>
    <w:rsid w:val="0035569D"/>
    <w:rsid w:val="00356996"/>
    <w:rsid w:val="00356E76"/>
    <w:rsid w:val="003573BE"/>
    <w:rsid w:val="00357BB6"/>
    <w:rsid w:val="003608E0"/>
    <w:rsid w:val="00361745"/>
    <w:rsid w:val="00362A36"/>
    <w:rsid w:val="00363D03"/>
    <w:rsid w:val="00363EC7"/>
    <w:rsid w:val="00364015"/>
    <w:rsid w:val="003657ED"/>
    <w:rsid w:val="00365B0C"/>
    <w:rsid w:val="003660F5"/>
    <w:rsid w:val="00367937"/>
    <w:rsid w:val="00367CFF"/>
    <w:rsid w:val="00372358"/>
    <w:rsid w:val="003728BB"/>
    <w:rsid w:val="003729C7"/>
    <w:rsid w:val="00372AAC"/>
    <w:rsid w:val="00372E96"/>
    <w:rsid w:val="00373F0D"/>
    <w:rsid w:val="00373F2A"/>
    <w:rsid w:val="0037467B"/>
    <w:rsid w:val="00375136"/>
    <w:rsid w:val="00376A11"/>
    <w:rsid w:val="003778BB"/>
    <w:rsid w:val="00377D83"/>
    <w:rsid w:val="00380147"/>
    <w:rsid w:val="003801BB"/>
    <w:rsid w:val="0038027B"/>
    <w:rsid w:val="0038153B"/>
    <w:rsid w:val="00381922"/>
    <w:rsid w:val="00381D9A"/>
    <w:rsid w:val="003837ED"/>
    <w:rsid w:val="00383926"/>
    <w:rsid w:val="003848CD"/>
    <w:rsid w:val="00385014"/>
    <w:rsid w:val="0038548F"/>
    <w:rsid w:val="00385CAD"/>
    <w:rsid w:val="00385F7C"/>
    <w:rsid w:val="00387463"/>
    <w:rsid w:val="00387DC6"/>
    <w:rsid w:val="00387EFA"/>
    <w:rsid w:val="00392283"/>
    <w:rsid w:val="0039239C"/>
    <w:rsid w:val="00392481"/>
    <w:rsid w:val="003924D7"/>
    <w:rsid w:val="00393150"/>
    <w:rsid w:val="00394352"/>
    <w:rsid w:val="00394A13"/>
    <w:rsid w:val="00394CC8"/>
    <w:rsid w:val="00395470"/>
    <w:rsid w:val="00395795"/>
    <w:rsid w:val="003958D1"/>
    <w:rsid w:val="00396138"/>
    <w:rsid w:val="00396200"/>
    <w:rsid w:val="00397175"/>
    <w:rsid w:val="00397A24"/>
    <w:rsid w:val="00397C29"/>
    <w:rsid w:val="003A01AA"/>
    <w:rsid w:val="003A08CC"/>
    <w:rsid w:val="003A095C"/>
    <w:rsid w:val="003A133E"/>
    <w:rsid w:val="003A1BD3"/>
    <w:rsid w:val="003A2236"/>
    <w:rsid w:val="003A42ED"/>
    <w:rsid w:val="003A45DC"/>
    <w:rsid w:val="003A5425"/>
    <w:rsid w:val="003A576E"/>
    <w:rsid w:val="003A7496"/>
    <w:rsid w:val="003A7E24"/>
    <w:rsid w:val="003B0690"/>
    <w:rsid w:val="003B0B44"/>
    <w:rsid w:val="003B1C0F"/>
    <w:rsid w:val="003B2150"/>
    <w:rsid w:val="003B31BD"/>
    <w:rsid w:val="003B4368"/>
    <w:rsid w:val="003B5094"/>
    <w:rsid w:val="003B5213"/>
    <w:rsid w:val="003B5F25"/>
    <w:rsid w:val="003B6890"/>
    <w:rsid w:val="003B68E0"/>
    <w:rsid w:val="003C061C"/>
    <w:rsid w:val="003C0A69"/>
    <w:rsid w:val="003C160E"/>
    <w:rsid w:val="003C5BF6"/>
    <w:rsid w:val="003C5DD9"/>
    <w:rsid w:val="003C7AB8"/>
    <w:rsid w:val="003D0992"/>
    <w:rsid w:val="003D0C67"/>
    <w:rsid w:val="003D11B6"/>
    <w:rsid w:val="003D2AFD"/>
    <w:rsid w:val="003D30A6"/>
    <w:rsid w:val="003D32F8"/>
    <w:rsid w:val="003D4167"/>
    <w:rsid w:val="003D4DCE"/>
    <w:rsid w:val="003D6269"/>
    <w:rsid w:val="003D62C3"/>
    <w:rsid w:val="003D67D4"/>
    <w:rsid w:val="003D6FEA"/>
    <w:rsid w:val="003D74C3"/>
    <w:rsid w:val="003E1E2E"/>
    <w:rsid w:val="003E4157"/>
    <w:rsid w:val="003E5E86"/>
    <w:rsid w:val="003E755A"/>
    <w:rsid w:val="003E7FE2"/>
    <w:rsid w:val="003F06AF"/>
    <w:rsid w:val="003F2A9F"/>
    <w:rsid w:val="003F2B91"/>
    <w:rsid w:val="003F2F85"/>
    <w:rsid w:val="003F40BE"/>
    <w:rsid w:val="003F4A83"/>
    <w:rsid w:val="003F4DBA"/>
    <w:rsid w:val="003F5DF9"/>
    <w:rsid w:val="003F670F"/>
    <w:rsid w:val="003F712C"/>
    <w:rsid w:val="003F74A1"/>
    <w:rsid w:val="003F7857"/>
    <w:rsid w:val="0040009F"/>
    <w:rsid w:val="00401226"/>
    <w:rsid w:val="00403512"/>
    <w:rsid w:val="00403C57"/>
    <w:rsid w:val="00403FB1"/>
    <w:rsid w:val="004060BE"/>
    <w:rsid w:val="004065BE"/>
    <w:rsid w:val="004065CC"/>
    <w:rsid w:val="004100E1"/>
    <w:rsid w:val="0041143D"/>
    <w:rsid w:val="00411766"/>
    <w:rsid w:val="00411A98"/>
    <w:rsid w:val="0041206B"/>
    <w:rsid w:val="0041241C"/>
    <w:rsid w:val="00413183"/>
    <w:rsid w:val="004134BB"/>
    <w:rsid w:val="00413594"/>
    <w:rsid w:val="004137CC"/>
    <w:rsid w:val="0041394B"/>
    <w:rsid w:val="00414F54"/>
    <w:rsid w:val="0041568A"/>
    <w:rsid w:val="00415A26"/>
    <w:rsid w:val="00415F65"/>
    <w:rsid w:val="00417BF7"/>
    <w:rsid w:val="00417DBF"/>
    <w:rsid w:val="004222DE"/>
    <w:rsid w:val="004232E3"/>
    <w:rsid w:val="004246D9"/>
    <w:rsid w:val="00425373"/>
    <w:rsid w:val="00425464"/>
    <w:rsid w:val="0042597E"/>
    <w:rsid w:val="00425A8E"/>
    <w:rsid w:val="00426E10"/>
    <w:rsid w:val="00427166"/>
    <w:rsid w:val="004308D4"/>
    <w:rsid w:val="00433033"/>
    <w:rsid w:val="00433EA3"/>
    <w:rsid w:val="0043472F"/>
    <w:rsid w:val="00435AAC"/>
    <w:rsid w:val="004369CB"/>
    <w:rsid w:val="00436A27"/>
    <w:rsid w:val="004372C6"/>
    <w:rsid w:val="00440375"/>
    <w:rsid w:val="00440CD2"/>
    <w:rsid w:val="00440ED7"/>
    <w:rsid w:val="00442628"/>
    <w:rsid w:val="00442D35"/>
    <w:rsid w:val="0044360F"/>
    <w:rsid w:val="004444AB"/>
    <w:rsid w:val="004453FA"/>
    <w:rsid w:val="00445ADF"/>
    <w:rsid w:val="0044658E"/>
    <w:rsid w:val="004507EF"/>
    <w:rsid w:val="00451AD0"/>
    <w:rsid w:val="00451F62"/>
    <w:rsid w:val="004524F1"/>
    <w:rsid w:val="00452D15"/>
    <w:rsid w:val="0045513E"/>
    <w:rsid w:val="0045528C"/>
    <w:rsid w:val="00455881"/>
    <w:rsid w:val="00455F9F"/>
    <w:rsid w:val="00456651"/>
    <w:rsid w:val="00456976"/>
    <w:rsid w:val="004577FF"/>
    <w:rsid w:val="0045791F"/>
    <w:rsid w:val="00457F9B"/>
    <w:rsid w:val="00460914"/>
    <w:rsid w:val="004609C7"/>
    <w:rsid w:val="00462922"/>
    <w:rsid w:val="004629EB"/>
    <w:rsid w:val="00464669"/>
    <w:rsid w:val="00464A13"/>
    <w:rsid w:val="0046547E"/>
    <w:rsid w:val="00465A57"/>
    <w:rsid w:val="00466C08"/>
    <w:rsid w:val="00466F3D"/>
    <w:rsid w:val="0046759F"/>
    <w:rsid w:val="00467EE2"/>
    <w:rsid w:val="0047069B"/>
    <w:rsid w:val="004707E7"/>
    <w:rsid w:val="004712AD"/>
    <w:rsid w:val="00472A59"/>
    <w:rsid w:val="00472DFA"/>
    <w:rsid w:val="00473093"/>
    <w:rsid w:val="00474A87"/>
    <w:rsid w:val="00475229"/>
    <w:rsid w:val="00476776"/>
    <w:rsid w:val="004772C8"/>
    <w:rsid w:val="00477713"/>
    <w:rsid w:val="00477BBB"/>
    <w:rsid w:val="0048044F"/>
    <w:rsid w:val="00480FD1"/>
    <w:rsid w:val="00481586"/>
    <w:rsid w:val="00482305"/>
    <w:rsid w:val="00483C26"/>
    <w:rsid w:val="0048414D"/>
    <w:rsid w:val="00485E95"/>
    <w:rsid w:val="004862BA"/>
    <w:rsid w:val="004875BC"/>
    <w:rsid w:val="00487C94"/>
    <w:rsid w:val="00491672"/>
    <w:rsid w:val="00491B51"/>
    <w:rsid w:val="00491CAB"/>
    <w:rsid w:val="004929FE"/>
    <w:rsid w:val="00492E7A"/>
    <w:rsid w:val="004939CA"/>
    <w:rsid w:val="00495452"/>
    <w:rsid w:val="00495B0E"/>
    <w:rsid w:val="004968B9"/>
    <w:rsid w:val="0049744E"/>
    <w:rsid w:val="004975B8"/>
    <w:rsid w:val="004975D3"/>
    <w:rsid w:val="00497A22"/>
    <w:rsid w:val="004A0002"/>
    <w:rsid w:val="004A0151"/>
    <w:rsid w:val="004A09E6"/>
    <w:rsid w:val="004A0DF5"/>
    <w:rsid w:val="004A1540"/>
    <w:rsid w:val="004A18F6"/>
    <w:rsid w:val="004A29AF"/>
    <w:rsid w:val="004A2D76"/>
    <w:rsid w:val="004A2EAE"/>
    <w:rsid w:val="004A3109"/>
    <w:rsid w:val="004A495F"/>
    <w:rsid w:val="004A4B38"/>
    <w:rsid w:val="004A5B03"/>
    <w:rsid w:val="004B2070"/>
    <w:rsid w:val="004B21A7"/>
    <w:rsid w:val="004B5120"/>
    <w:rsid w:val="004B5CDE"/>
    <w:rsid w:val="004B6E5D"/>
    <w:rsid w:val="004B7B2A"/>
    <w:rsid w:val="004C01CA"/>
    <w:rsid w:val="004C0EDF"/>
    <w:rsid w:val="004C104A"/>
    <w:rsid w:val="004C2371"/>
    <w:rsid w:val="004C2FBF"/>
    <w:rsid w:val="004C4218"/>
    <w:rsid w:val="004C4A1E"/>
    <w:rsid w:val="004C4A6D"/>
    <w:rsid w:val="004C5170"/>
    <w:rsid w:val="004C577C"/>
    <w:rsid w:val="004C62A6"/>
    <w:rsid w:val="004C716A"/>
    <w:rsid w:val="004C71D8"/>
    <w:rsid w:val="004C7B5F"/>
    <w:rsid w:val="004D01E0"/>
    <w:rsid w:val="004D04F3"/>
    <w:rsid w:val="004D1434"/>
    <w:rsid w:val="004D1C87"/>
    <w:rsid w:val="004D1D78"/>
    <w:rsid w:val="004D1EFA"/>
    <w:rsid w:val="004D4E3E"/>
    <w:rsid w:val="004D5664"/>
    <w:rsid w:val="004D6D16"/>
    <w:rsid w:val="004D7F14"/>
    <w:rsid w:val="004E04D3"/>
    <w:rsid w:val="004E216B"/>
    <w:rsid w:val="004E23D2"/>
    <w:rsid w:val="004E2F47"/>
    <w:rsid w:val="004E36C3"/>
    <w:rsid w:val="004E4437"/>
    <w:rsid w:val="004E4D8C"/>
    <w:rsid w:val="004E6781"/>
    <w:rsid w:val="004E6C86"/>
    <w:rsid w:val="004F0240"/>
    <w:rsid w:val="004F0762"/>
    <w:rsid w:val="004F0DAA"/>
    <w:rsid w:val="004F0F64"/>
    <w:rsid w:val="004F3D17"/>
    <w:rsid w:val="004F4A1B"/>
    <w:rsid w:val="004F4E57"/>
    <w:rsid w:val="004F5307"/>
    <w:rsid w:val="004F5333"/>
    <w:rsid w:val="004F6C54"/>
    <w:rsid w:val="004F71D9"/>
    <w:rsid w:val="004F7834"/>
    <w:rsid w:val="0050039F"/>
    <w:rsid w:val="005017A6"/>
    <w:rsid w:val="005017DF"/>
    <w:rsid w:val="005022E3"/>
    <w:rsid w:val="005036BE"/>
    <w:rsid w:val="00503B3E"/>
    <w:rsid w:val="00503BFE"/>
    <w:rsid w:val="00504FA1"/>
    <w:rsid w:val="005057C2"/>
    <w:rsid w:val="0050665A"/>
    <w:rsid w:val="00506AD7"/>
    <w:rsid w:val="005071B1"/>
    <w:rsid w:val="00507296"/>
    <w:rsid w:val="00507B65"/>
    <w:rsid w:val="00507FC1"/>
    <w:rsid w:val="005111C8"/>
    <w:rsid w:val="005113FB"/>
    <w:rsid w:val="005114A8"/>
    <w:rsid w:val="005118DB"/>
    <w:rsid w:val="00511C26"/>
    <w:rsid w:val="00511C3F"/>
    <w:rsid w:val="005125DE"/>
    <w:rsid w:val="00512BB5"/>
    <w:rsid w:val="0051385D"/>
    <w:rsid w:val="00513874"/>
    <w:rsid w:val="00513BA2"/>
    <w:rsid w:val="00517223"/>
    <w:rsid w:val="00517BAB"/>
    <w:rsid w:val="0052048C"/>
    <w:rsid w:val="0052206C"/>
    <w:rsid w:val="00522692"/>
    <w:rsid w:val="00522902"/>
    <w:rsid w:val="00522AEA"/>
    <w:rsid w:val="005233CE"/>
    <w:rsid w:val="005242EE"/>
    <w:rsid w:val="005248BF"/>
    <w:rsid w:val="00524CD1"/>
    <w:rsid w:val="00525C0D"/>
    <w:rsid w:val="0052737F"/>
    <w:rsid w:val="0052764F"/>
    <w:rsid w:val="00527847"/>
    <w:rsid w:val="00527C37"/>
    <w:rsid w:val="005305D4"/>
    <w:rsid w:val="005317C7"/>
    <w:rsid w:val="00531FB9"/>
    <w:rsid w:val="00532451"/>
    <w:rsid w:val="005333CF"/>
    <w:rsid w:val="00534A82"/>
    <w:rsid w:val="005351D0"/>
    <w:rsid w:val="00536BA8"/>
    <w:rsid w:val="00536C9A"/>
    <w:rsid w:val="00536FDA"/>
    <w:rsid w:val="00540F14"/>
    <w:rsid w:val="00541B8B"/>
    <w:rsid w:val="00541F6E"/>
    <w:rsid w:val="0054246A"/>
    <w:rsid w:val="00543461"/>
    <w:rsid w:val="0054383C"/>
    <w:rsid w:val="00544701"/>
    <w:rsid w:val="0054541A"/>
    <w:rsid w:val="00552A8A"/>
    <w:rsid w:val="00552FAA"/>
    <w:rsid w:val="0055367B"/>
    <w:rsid w:val="005546C8"/>
    <w:rsid w:val="00554F90"/>
    <w:rsid w:val="005577FA"/>
    <w:rsid w:val="005601F1"/>
    <w:rsid w:val="00561528"/>
    <w:rsid w:val="00562414"/>
    <w:rsid w:val="00562E37"/>
    <w:rsid w:val="005640DB"/>
    <w:rsid w:val="00565250"/>
    <w:rsid w:val="005661CA"/>
    <w:rsid w:val="0056706A"/>
    <w:rsid w:val="005672DF"/>
    <w:rsid w:val="005708D7"/>
    <w:rsid w:val="00570EBB"/>
    <w:rsid w:val="00571C17"/>
    <w:rsid w:val="0057317D"/>
    <w:rsid w:val="0057361F"/>
    <w:rsid w:val="00573B8D"/>
    <w:rsid w:val="00573D49"/>
    <w:rsid w:val="00576C0D"/>
    <w:rsid w:val="00577258"/>
    <w:rsid w:val="00577D8C"/>
    <w:rsid w:val="00580820"/>
    <w:rsid w:val="00581905"/>
    <w:rsid w:val="00581E14"/>
    <w:rsid w:val="00581E87"/>
    <w:rsid w:val="005821F7"/>
    <w:rsid w:val="005824A8"/>
    <w:rsid w:val="00582AC6"/>
    <w:rsid w:val="00582BBA"/>
    <w:rsid w:val="00584AD0"/>
    <w:rsid w:val="00584E91"/>
    <w:rsid w:val="0058729E"/>
    <w:rsid w:val="005873DF"/>
    <w:rsid w:val="0059050F"/>
    <w:rsid w:val="0059064A"/>
    <w:rsid w:val="005907EF"/>
    <w:rsid w:val="005916E5"/>
    <w:rsid w:val="00592293"/>
    <w:rsid w:val="0059253B"/>
    <w:rsid w:val="00593364"/>
    <w:rsid w:val="00594EC1"/>
    <w:rsid w:val="0059537C"/>
    <w:rsid w:val="00595B30"/>
    <w:rsid w:val="00596534"/>
    <w:rsid w:val="005969C4"/>
    <w:rsid w:val="005973A8"/>
    <w:rsid w:val="00597F8F"/>
    <w:rsid w:val="005A08BE"/>
    <w:rsid w:val="005A11A8"/>
    <w:rsid w:val="005A13DF"/>
    <w:rsid w:val="005A258F"/>
    <w:rsid w:val="005A2DEA"/>
    <w:rsid w:val="005A360A"/>
    <w:rsid w:val="005A4700"/>
    <w:rsid w:val="005A4EAD"/>
    <w:rsid w:val="005A70E6"/>
    <w:rsid w:val="005B0A8D"/>
    <w:rsid w:val="005B0AB5"/>
    <w:rsid w:val="005B0BC3"/>
    <w:rsid w:val="005B3E5F"/>
    <w:rsid w:val="005B4690"/>
    <w:rsid w:val="005B487F"/>
    <w:rsid w:val="005B5189"/>
    <w:rsid w:val="005B5B95"/>
    <w:rsid w:val="005B63BD"/>
    <w:rsid w:val="005B6434"/>
    <w:rsid w:val="005B6533"/>
    <w:rsid w:val="005B659E"/>
    <w:rsid w:val="005B6604"/>
    <w:rsid w:val="005B7BA2"/>
    <w:rsid w:val="005C0184"/>
    <w:rsid w:val="005C0941"/>
    <w:rsid w:val="005C1F86"/>
    <w:rsid w:val="005C35A1"/>
    <w:rsid w:val="005C3858"/>
    <w:rsid w:val="005C418E"/>
    <w:rsid w:val="005C41B8"/>
    <w:rsid w:val="005C487A"/>
    <w:rsid w:val="005C4F2D"/>
    <w:rsid w:val="005C4F87"/>
    <w:rsid w:val="005C596A"/>
    <w:rsid w:val="005C622B"/>
    <w:rsid w:val="005C78D4"/>
    <w:rsid w:val="005C7E48"/>
    <w:rsid w:val="005C7F8E"/>
    <w:rsid w:val="005D02A3"/>
    <w:rsid w:val="005D03DC"/>
    <w:rsid w:val="005D05F2"/>
    <w:rsid w:val="005D18DE"/>
    <w:rsid w:val="005D1AF8"/>
    <w:rsid w:val="005D1E37"/>
    <w:rsid w:val="005D21F7"/>
    <w:rsid w:val="005D3E9D"/>
    <w:rsid w:val="005D512A"/>
    <w:rsid w:val="005D5B41"/>
    <w:rsid w:val="005D5D7E"/>
    <w:rsid w:val="005D5DF3"/>
    <w:rsid w:val="005D6BAB"/>
    <w:rsid w:val="005D780E"/>
    <w:rsid w:val="005D7B6B"/>
    <w:rsid w:val="005E04BA"/>
    <w:rsid w:val="005E0C6B"/>
    <w:rsid w:val="005E0F02"/>
    <w:rsid w:val="005E2043"/>
    <w:rsid w:val="005E314E"/>
    <w:rsid w:val="005E4F31"/>
    <w:rsid w:val="005E5939"/>
    <w:rsid w:val="005E5C0E"/>
    <w:rsid w:val="005E693A"/>
    <w:rsid w:val="005F0EC2"/>
    <w:rsid w:val="005F1549"/>
    <w:rsid w:val="005F1C8F"/>
    <w:rsid w:val="005F24D0"/>
    <w:rsid w:val="005F2B8D"/>
    <w:rsid w:val="005F44BA"/>
    <w:rsid w:val="005F4BBF"/>
    <w:rsid w:val="005F5268"/>
    <w:rsid w:val="005F55D5"/>
    <w:rsid w:val="005F5756"/>
    <w:rsid w:val="005F5F19"/>
    <w:rsid w:val="005F652C"/>
    <w:rsid w:val="005F6710"/>
    <w:rsid w:val="005F67B2"/>
    <w:rsid w:val="005F76C4"/>
    <w:rsid w:val="00600296"/>
    <w:rsid w:val="00600802"/>
    <w:rsid w:val="00600907"/>
    <w:rsid w:val="00600F01"/>
    <w:rsid w:val="006021E6"/>
    <w:rsid w:val="00602C40"/>
    <w:rsid w:val="00605589"/>
    <w:rsid w:val="00605C50"/>
    <w:rsid w:val="006064E8"/>
    <w:rsid w:val="00606EBA"/>
    <w:rsid w:val="00610017"/>
    <w:rsid w:val="0061128A"/>
    <w:rsid w:val="006113D2"/>
    <w:rsid w:val="00611913"/>
    <w:rsid w:val="00611CCA"/>
    <w:rsid w:val="00611F09"/>
    <w:rsid w:val="00612D41"/>
    <w:rsid w:val="0061372B"/>
    <w:rsid w:val="006139BB"/>
    <w:rsid w:val="0061463C"/>
    <w:rsid w:val="00614BCE"/>
    <w:rsid w:val="00615CA6"/>
    <w:rsid w:val="006166CE"/>
    <w:rsid w:val="0061704E"/>
    <w:rsid w:val="00617D5B"/>
    <w:rsid w:val="006201EB"/>
    <w:rsid w:val="00621933"/>
    <w:rsid w:val="006223E4"/>
    <w:rsid w:val="0062290B"/>
    <w:rsid w:val="00622C75"/>
    <w:rsid w:val="00622E44"/>
    <w:rsid w:val="0062518B"/>
    <w:rsid w:val="00625223"/>
    <w:rsid w:val="00625634"/>
    <w:rsid w:val="00625C44"/>
    <w:rsid w:val="0062613A"/>
    <w:rsid w:val="006309D1"/>
    <w:rsid w:val="00631298"/>
    <w:rsid w:val="00632615"/>
    <w:rsid w:val="006346B7"/>
    <w:rsid w:val="00634708"/>
    <w:rsid w:val="0063559C"/>
    <w:rsid w:val="00636CB2"/>
    <w:rsid w:val="00637BE8"/>
    <w:rsid w:val="00641C23"/>
    <w:rsid w:val="00642BDF"/>
    <w:rsid w:val="00643D8D"/>
    <w:rsid w:val="00643F25"/>
    <w:rsid w:val="006450B1"/>
    <w:rsid w:val="00645A14"/>
    <w:rsid w:val="00645FE1"/>
    <w:rsid w:val="006463C5"/>
    <w:rsid w:val="00651002"/>
    <w:rsid w:val="0065177F"/>
    <w:rsid w:val="0065201F"/>
    <w:rsid w:val="00652846"/>
    <w:rsid w:val="00652E54"/>
    <w:rsid w:val="00653173"/>
    <w:rsid w:val="0065358D"/>
    <w:rsid w:val="0065414A"/>
    <w:rsid w:val="00654398"/>
    <w:rsid w:val="00654550"/>
    <w:rsid w:val="00654FF9"/>
    <w:rsid w:val="006555E5"/>
    <w:rsid w:val="00655A7E"/>
    <w:rsid w:val="00655B2B"/>
    <w:rsid w:val="00655B60"/>
    <w:rsid w:val="0065685E"/>
    <w:rsid w:val="00657AEA"/>
    <w:rsid w:val="00660AAE"/>
    <w:rsid w:val="00661BF1"/>
    <w:rsid w:val="006628BD"/>
    <w:rsid w:val="00662CE7"/>
    <w:rsid w:val="00662CEB"/>
    <w:rsid w:val="00663389"/>
    <w:rsid w:val="0066580A"/>
    <w:rsid w:val="006666A3"/>
    <w:rsid w:val="006674D5"/>
    <w:rsid w:val="006716D1"/>
    <w:rsid w:val="00671FB1"/>
    <w:rsid w:val="006721A2"/>
    <w:rsid w:val="00672D32"/>
    <w:rsid w:val="0067440D"/>
    <w:rsid w:val="0067456C"/>
    <w:rsid w:val="00675853"/>
    <w:rsid w:val="00676F74"/>
    <w:rsid w:val="0067715A"/>
    <w:rsid w:val="00677215"/>
    <w:rsid w:val="006772B3"/>
    <w:rsid w:val="0068005B"/>
    <w:rsid w:val="00680B9D"/>
    <w:rsid w:val="00680D74"/>
    <w:rsid w:val="00681441"/>
    <w:rsid w:val="00683145"/>
    <w:rsid w:val="006841F5"/>
    <w:rsid w:val="006849B2"/>
    <w:rsid w:val="0068518B"/>
    <w:rsid w:val="00685750"/>
    <w:rsid w:val="00685B60"/>
    <w:rsid w:val="00685C2A"/>
    <w:rsid w:val="00687924"/>
    <w:rsid w:val="00690433"/>
    <w:rsid w:val="00692224"/>
    <w:rsid w:val="006932C8"/>
    <w:rsid w:val="00695D44"/>
    <w:rsid w:val="00696691"/>
    <w:rsid w:val="00697307"/>
    <w:rsid w:val="00697C23"/>
    <w:rsid w:val="006A192D"/>
    <w:rsid w:val="006A1CB8"/>
    <w:rsid w:val="006A250E"/>
    <w:rsid w:val="006A2A59"/>
    <w:rsid w:val="006A2B94"/>
    <w:rsid w:val="006A2CE7"/>
    <w:rsid w:val="006A32FB"/>
    <w:rsid w:val="006A3CBC"/>
    <w:rsid w:val="006A4BD5"/>
    <w:rsid w:val="006A571E"/>
    <w:rsid w:val="006A5E46"/>
    <w:rsid w:val="006A6411"/>
    <w:rsid w:val="006A698B"/>
    <w:rsid w:val="006A6A34"/>
    <w:rsid w:val="006A70DD"/>
    <w:rsid w:val="006A7D89"/>
    <w:rsid w:val="006B068B"/>
    <w:rsid w:val="006B0C32"/>
    <w:rsid w:val="006B11D2"/>
    <w:rsid w:val="006B1545"/>
    <w:rsid w:val="006B1FDF"/>
    <w:rsid w:val="006B281E"/>
    <w:rsid w:val="006B40E7"/>
    <w:rsid w:val="006B548F"/>
    <w:rsid w:val="006B578F"/>
    <w:rsid w:val="006B61B9"/>
    <w:rsid w:val="006B65F4"/>
    <w:rsid w:val="006B78A2"/>
    <w:rsid w:val="006C005D"/>
    <w:rsid w:val="006C06F6"/>
    <w:rsid w:val="006C0D56"/>
    <w:rsid w:val="006C0FB2"/>
    <w:rsid w:val="006C1998"/>
    <w:rsid w:val="006C5255"/>
    <w:rsid w:val="006C5DD1"/>
    <w:rsid w:val="006D02ED"/>
    <w:rsid w:val="006D0404"/>
    <w:rsid w:val="006D05D7"/>
    <w:rsid w:val="006D0770"/>
    <w:rsid w:val="006D1698"/>
    <w:rsid w:val="006D34BC"/>
    <w:rsid w:val="006D3916"/>
    <w:rsid w:val="006D49B1"/>
    <w:rsid w:val="006D4F5A"/>
    <w:rsid w:val="006D504E"/>
    <w:rsid w:val="006D520A"/>
    <w:rsid w:val="006D52B8"/>
    <w:rsid w:val="006D5411"/>
    <w:rsid w:val="006D6E11"/>
    <w:rsid w:val="006D7A4E"/>
    <w:rsid w:val="006E00C2"/>
    <w:rsid w:val="006E1312"/>
    <w:rsid w:val="006E23D3"/>
    <w:rsid w:val="006E28AC"/>
    <w:rsid w:val="006E2DC7"/>
    <w:rsid w:val="006E3A32"/>
    <w:rsid w:val="006E4C94"/>
    <w:rsid w:val="006E56A4"/>
    <w:rsid w:val="006E6E17"/>
    <w:rsid w:val="006F031D"/>
    <w:rsid w:val="006F0624"/>
    <w:rsid w:val="006F0A58"/>
    <w:rsid w:val="006F0AB3"/>
    <w:rsid w:val="006F1B51"/>
    <w:rsid w:val="006F249C"/>
    <w:rsid w:val="006F278F"/>
    <w:rsid w:val="006F2CF3"/>
    <w:rsid w:val="006F30E8"/>
    <w:rsid w:val="006F316A"/>
    <w:rsid w:val="006F379D"/>
    <w:rsid w:val="006F3BF6"/>
    <w:rsid w:val="006F5602"/>
    <w:rsid w:val="006F6068"/>
    <w:rsid w:val="006F6AD0"/>
    <w:rsid w:val="006F6F24"/>
    <w:rsid w:val="006F7CA7"/>
    <w:rsid w:val="006F7DE8"/>
    <w:rsid w:val="00700FB5"/>
    <w:rsid w:val="00701041"/>
    <w:rsid w:val="00701304"/>
    <w:rsid w:val="00701AE1"/>
    <w:rsid w:val="00701C1E"/>
    <w:rsid w:val="00704285"/>
    <w:rsid w:val="0070431D"/>
    <w:rsid w:val="00705F8C"/>
    <w:rsid w:val="0070695E"/>
    <w:rsid w:val="00707057"/>
    <w:rsid w:val="00711D08"/>
    <w:rsid w:val="007125C8"/>
    <w:rsid w:val="00713FD9"/>
    <w:rsid w:val="0071525E"/>
    <w:rsid w:val="007153A7"/>
    <w:rsid w:val="0071546F"/>
    <w:rsid w:val="00716844"/>
    <w:rsid w:val="00716B65"/>
    <w:rsid w:val="00717209"/>
    <w:rsid w:val="00717F6B"/>
    <w:rsid w:val="00720260"/>
    <w:rsid w:val="00720A21"/>
    <w:rsid w:val="00721EFA"/>
    <w:rsid w:val="0072291E"/>
    <w:rsid w:val="007231CB"/>
    <w:rsid w:val="0072331A"/>
    <w:rsid w:val="00723AC1"/>
    <w:rsid w:val="00724452"/>
    <w:rsid w:val="00725783"/>
    <w:rsid w:val="00725D44"/>
    <w:rsid w:val="0072688D"/>
    <w:rsid w:val="007268EA"/>
    <w:rsid w:val="00727A0A"/>
    <w:rsid w:val="0073016C"/>
    <w:rsid w:val="00730396"/>
    <w:rsid w:val="007307D9"/>
    <w:rsid w:val="00731491"/>
    <w:rsid w:val="0073158D"/>
    <w:rsid w:val="007328F1"/>
    <w:rsid w:val="007331D6"/>
    <w:rsid w:val="00734626"/>
    <w:rsid w:val="007346C1"/>
    <w:rsid w:val="0073563F"/>
    <w:rsid w:val="00735A2E"/>
    <w:rsid w:val="00735E63"/>
    <w:rsid w:val="007362DE"/>
    <w:rsid w:val="0073774C"/>
    <w:rsid w:val="007413BB"/>
    <w:rsid w:val="007428CD"/>
    <w:rsid w:val="0074434A"/>
    <w:rsid w:val="007448B5"/>
    <w:rsid w:val="00744C23"/>
    <w:rsid w:val="0074531B"/>
    <w:rsid w:val="00745351"/>
    <w:rsid w:val="007458C4"/>
    <w:rsid w:val="00745939"/>
    <w:rsid w:val="00745E92"/>
    <w:rsid w:val="007504C8"/>
    <w:rsid w:val="00751D1A"/>
    <w:rsid w:val="00752302"/>
    <w:rsid w:val="00752B76"/>
    <w:rsid w:val="00754C03"/>
    <w:rsid w:val="00755F69"/>
    <w:rsid w:val="0075617C"/>
    <w:rsid w:val="007572C6"/>
    <w:rsid w:val="007602CA"/>
    <w:rsid w:val="00760A63"/>
    <w:rsid w:val="0076290D"/>
    <w:rsid w:val="007629DF"/>
    <w:rsid w:val="00763EC3"/>
    <w:rsid w:val="00763F6F"/>
    <w:rsid w:val="007645E9"/>
    <w:rsid w:val="00764CC4"/>
    <w:rsid w:val="00764FD7"/>
    <w:rsid w:val="0076511B"/>
    <w:rsid w:val="00765B04"/>
    <w:rsid w:val="00765C00"/>
    <w:rsid w:val="00765EDE"/>
    <w:rsid w:val="00766334"/>
    <w:rsid w:val="0076642A"/>
    <w:rsid w:val="007664F0"/>
    <w:rsid w:val="00767002"/>
    <w:rsid w:val="00767A6B"/>
    <w:rsid w:val="007711E5"/>
    <w:rsid w:val="0077171C"/>
    <w:rsid w:val="00772095"/>
    <w:rsid w:val="00774BCE"/>
    <w:rsid w:val="0077622D"/>
    <w:rsid w:val="00776942"/>
    <w:rsid w:val="00776A85"/>
    <w:rsid w:val="0077760E"/>
    <w:rsid w:val="00777CBA"/>
    <w:rsid w:val="0078179A"/>
    <w:rsid w:val="00782089"/>
    <w:rsid w:val="00782ACC"/>
    <w:rsid w:val="00782DDC"/>
    <w:rsid w:val="007833AF"/>
    <w:rsid w:val="007839AB"/>
    <w:rsid w:val="00783DAB"/>
    <w:rsid w:val="007845B0"/>
    <w:rsid w:val="00786978"/>
    <w:rsid w:val="00790D0F"/>
    <w:rsid w:val="00790EC2"/>
    <w:rsid w:val="007913C2"/>
    <w:rsid w:val="00791EE2"/>
    <w:rsid w:val="0079345D"/>
    <w:rsid w:val="00794036"/>
    <w:rsid w:val="00795137"/>
    <w:rsid w:val="007969D8"/>
    <w:rsid w:val="00797BB2"/>
    <w:rsid w:val="007A1310"/>
    <w:rsid w:val="007A14FF"/>
    <w:rsid w:val="007A1CC1"/>
    <w:rsid w:val="007A1D29"/>
    <w:rsid w:val="007A2FAB"/>
    <w:rsid w:val="007A50EC"/>
    <w:rsid w:val="007A5411"/>
    <w:rsid w:val="007A5AD2"/>
    <w:rsid w:val="007A5E16"/>
    <w:rsid w:val="007A5F20"/>
    <w:rsid w:val="007A73F6"/>
    <w:rsid w:val="007A75E5"/>
    <w:rsid w:val="007A7EAC"/>
    <w:rsid w:val="007B1B94"/>
    <w:rsid w:val="007B1FA6"/>
    <w:rsid w:val="007B2DF3"/>
    <w:rsid w:val="007B3549"/>
    <w:rsid w:val="007B39F8"/>
    <w:rsid w:val="007B4C2A"/>
    <w:rsid w:val="007B5378"/>
    <w:rsid w:val="007B56E0"/>
    <w:rsid w:val="007B6361"/>
    <w:rsid w:val="007B69BE"/>
    <w:rsid w:val="007B73EE"/>
    <w:rsid w:val="007C01D5"/>
    <w:rsid w:val="007C2A09"/>
    <w:rsid w:val="007C2F7C"/>
    <w:rsid w:val="007C3134"/>
    <w:rsid w:val="007C3216"/>
    <w:rsid w:val="007C4514"/>
    <w:rsid w:val="007D0909"/>
    <w:rsid w:val="007D0E00"/>
    <w:rsid w:val="007D1D0C"/>
    <w:rsid w:val="007D2A81"/>
    <w:rsid w:val="007D2C9B"/>
    <w:rsid w:val="007D34D1"/>
    <w:rsid w:val="007D384C"/>
    <w:rsid w:val="007D429D"/>
    <w:rsid w:val="007D4684"/>
    <w:rsid w:val="007D50EA"/>
    <w:rsid w:val="007D60D0"/>
    <w:rsid w:val="007D73BD"/>
    <w:rsid w:val="007D79FB"/>
    <w:rsid w:val="007D7CA6"/>
    <w:rsid w:val="007E095D"/>
    <w:rsid w:val="007E1137"/>
    <w:rsid w:val="007E17E8"/>
    <w:rsid w:val="007E20D4"/>
    <w:rsid w:val="007E255F"/>
    <w:rsid w:val="007E3410"/>
    <w:rsid w:val="007E3530"/>
    <w:rsid w:val="007E5031"/>
    <w:rsid w:val="007E50EB"/>
    <w:rsid w:val="007E5157"/>
    <w:rsid w:val="007E5575"/>
    <w:rsid w:val="007E5BCE"/>
    <w:rsid w:val="007E7D2C"/>
    <w:rsid w:val="007F0056"/>
    <w:rsid w:val="007F0806"/>
    <w:rsid w:val="007F127F"/>
    <w:rsid w:val="007F1599"/>
    <w:rsid w:val="007F3C29"/>
    <w:rsid w:val="007F4057"/>
    <w:rsid w:val="007F4331"/>
    <w:rsid w:val="007F4AD3"/>
    <w:rsid w:val="007F681E"/>
    <w:rsid w:val="007F6C22"/>
    <w:rsid w:val="007F6D9B"/>
    <w:rsid w:val="007F6DBD"/>
    <w:rsid w:val="007F74F9"/>
    <w:rsid w:val="00800238"/>
    <w:rsid w:val="008004B5"/>
    <w:rsid w:val="00800CCD"/>
    <w:rsid w:val="008015C4"/>
    <w:rsid w:val="00801E7E"/>
    <w:rsid w:val="00802162"/>
    <w:rsid w:val="008025C7"/>
    <w:rsid w:val="008027C4"/>
    <w:rsid w:val="00802916"/>
    <w:rsid w:val="008039A0"/>
    <w:rsid w:val="00803F02"/>
    <w:rsid w:val="00804BF7"/>
    <w:rsid w:val="00805A8D"/>
    <w:rsid w:val="00805B84"/>
    <w:rsid w:val="00813C6E"/>
    <w:rsid w:val="0081410A"/>
    <w:rsid w:val="008147C0"/>
    <w:rsid w:val="00816FC3"/>
    <w:rsid w:val="0081732B"/>
    <w:rsid w:val="00817C37"/>
    <w:rsid w:val="00820FE1"/>
    <w:rsid w:val="008223BF"/>
    <w:rsid w:val="00822F50"/>
    <w:rsid w:val="008236A1"/>
    <w:rsid w:val="00824745"/>
    <w:rsid w:val="00824BC1"/>
    <w:rsid w:val="00824EB2"/>
    <w:rsid w:val="008258E2"/>
    <w:rsid w:val="008265AC"/>
    <w:rsid w:val="00827184"/>
    <w:rsid w:val="00827CDE"/>
    <w:rsid w:val="00830006"/>
    <w:rsid w:val="00830AB9"/>
    <w:rsid w:val="00831363"/>
    <w:rsid w:val="00832C3B"/>
    <w:rsid w:val="00832ED2"/>
    <w:rsid w:val="00833098"/>
    <w:rsid w:val="00833CE6"/>
    <w:rsid w:val="0083410A"/>
    <w:rsid w:val="0083452B"/>
    <w:rsid w:val="008349E9"/>
    <w:rsid w:val="00834C3B"/>
    <w:rsid w:val="00834E74"/>
    <w:rsid w:val="008358F9"/>
    <w:rsid w:val="008368EC"/>
    <w:rsid w:val="008378C8"/>
    <w:rsid w:val="008429C8"/>
    <w:rsid w:val="00842AFB"/>
    <w:rsid w:val="008431AB"/>
    <w:rsid w:val="0084470A"/>
    <w:rsid w:val="00845CB3"/>
    <w:rsid w:val="00845E91"/>
    <w:rsid w:val="00845FE1"/>
    <w:rsid w:val="00846AB9"/>
    <w:rsid w:val="00847164"/>
    <w:rsid w:val="00847539"/>
    <w:rsid w:val="00847B0C"/>
    <w:rsid w:val="00850F76"/>
    <w:rsid w:val="00851896"/>
    <w:rsid w:val="00852AE9"/>
    <w:rsid w:val="00855A38"/>
    <w:rsid w:val="00855FCF"/>
    <w:rsid w:val="0085625D"/>
    <w:rsid w:val="00857BFB"/>
    <w:rsid w:val="00857CF9"/>
    <w:rsid w:val="0086160A"/>
    <w:rsid w:val="008620EA"/>
    <w:rsid w:val="0086371E"/>
    <w:rsid w:val="0086374F"/>
    <w:rsid w:val="00864CFF"/>
    <w:rsid w:val="0086690A"/>
    <w:rsid w:val="00866FF6"/>
    <w:rsid w:val="0086702B"/>
    <w:rsid w:val="00867541"/>
    <w:rsid w:val="008676F0"/>
    <w:rsid w:val="0086780B"/>
    <w:rsid w:val="00867950"/>
    <w:rsid w:val="00870628"/>
    <w:rsid w:val="008718C0"/>
    <w:rsid w:val="008725B7"/>
    <w:rsid w:val="00873EC7"/>
    <w:rsid w:val="00874379"/>
    <w:rsid w:val="008745C0"/>
    <w:rsid w:val="0087481D"/>
    <w:rsid w:val="0087536B"/>
    <w:rsid w:val="008769BE"/>
    <w:rsid w:val="00876CE4"/>
    <w:rsid w:val="00877611"/>
    <w:rsid w:val="00877FD0"/>
    <w:rsid w:val="008810AC"/>
    <w:rsid w:val="008823C5"/>
    <w:rsid w:val="00882FAE"/>
    <w:rsid w:val="0088352A"/>
    <w:rsid w:val="008840C4"/>
    <w:rsid w:val="0088476B"/>
    <w:rsid w:val="00885DA9"/>
    <w:rsid w:val="00886DF5"/>
    <w:rsid w:val="00886E8D"/>
    <w:rsid w:val="008878E5"/>
    <w:rsid w:val="00887D3B"/>
    <w:rsid w:val="00891631"/>
    <w:rsid w:val="0089250A"/>
    <w:rsid w:val="00892CA9"/>
    <w:rsid w:val="00892D92"/>
    <w:rsid w:val="008938E6"/>
    <w:rsid w:val="00895C1C"/>
    <w:rsid w:val="00896F68"/>
    <w:rsid w:val="0089742E"/>
    <w:rsid w:val="008A0B98"/>
    <w:rsid w:val="008A1E80"/>
    <w:rsid w:val="008A2C42"/>
    <w:rsid w:val="008A372E"/>
    <w:rsid w:val="008A3DE0"/>
    <w:rsid w:val="008A4396"/>
    <w:rsid w:val="008A787F"/>
    <w:rsid w:val="008B176D"/>
    <w:rsid w:val="008B36B3"/>
    <w:rsid w:val="008B3896"/>
    <w:rsid w:val="008B4BB4"/>
    <w:rsid w:val="008B661E"/>
    <w:rsid w:val="008B6E0F"/>
    <w:rsid w:val="008C0901"/>
    <w:rsid w:val="008C0F96"/>
    <w:rsid w:val="008C4641"/>
    <w:rsid w:val="008C484D"/>
    <w:rsid w:val="008C48FF"/>
    <w:rsid w:val="008C5895"/>
    <w:rsid w:val="008C5FC1"/>
    <w:rsid w:val="008C620F"/>
    <w:rsid w:val="008C6805"/>
    <w:rsid w:val="008C6B7C"/>
    <w:rsid w:val="008C716C"/>
    <w:rsid w:val="008C7D00"/>
    <w:rsid w:val="008D1066"/>
    <w:rsid w:val="008D367C"/>
    <w:rsid w:val="008D3EE4"/>
    <w:rsid w:val="008D4797"/>
    <w:rsid w:val="008D4FD6"/>
    <w:rsid w:val="008D6DE8"/>
    <w:rsid w:val="008D77F3"/>
    <w:rsid w:val="008D7EEC"/>
    <w:rsid w:val="008E1924"/>
    <w:rsid w:val="008E32DE"/>
    <w:rsid w:val="008E3689"/>
    <w:rsid w:val="008E383F"/>
    <w:rsid w:val="008E44FB"/>
    <w:rsid w:val="008E4617"/>
    <w:rsid w:val="008E5DBA"/>
    <w:rsid w:val="008E5E01"/>
    <w:rsid w:val="008E6C47"/>
    <w:rsid w:val="008F0332"/>
    <w:rsid w:val="008F2422"/>
    <w:rsid w:val="008F25FE"/>
    <w:rsid w:val="008F2773"/>
    <w:rsid w:val="008F2837"/>
    <w:rsid w:val="008F300D"/>
    <w:rsid w:val="008F30D8"/>
    <w:rsid w:val="008F38DC"/>
    <w:rsid w:val="008F52D3"/>
    <w:rsid w:val="008F55E7"/>
    <w:rsid w:val="008F5B43"/>
    <w:rsid w:val="008F617B"/>
    <w:rsid w:val="008F71B4"/>
    <w:rsid w:val="008F77B2"/>
    <w:rsid w:val="008F7CF3"/>
    <w:rsid w:val="00900758"/>
    <w:rsid w:val="00902816"/>
    <w:rsid w:val="00904B2C"/>
    <w:rsid w:val="00905333"/>
    <w:rsid w:val="00906371"/>
    <w:rsid w:val="00906B72"/>
    <w:rsid w:val="00906E5E"/>
    <w:rsid w:val="00907190"/>
    <w:rsid w:val="00911559"/>
    <w:rsid w:val="00911641"/>
    <w:rsid w:val="009123B7"/>
    <w:rsid w:val="00912C4D"/>
    <w:rsid w:val="009133FC"/>
    <w:rsid w:val="009135A8"/>
    <w:rsid w:val="00913B69"/>
    <w:rsid w:val="00913DE5"/>
    <w:rsid w:val="009149BA"/>
    <w:rsid w:val="009151BA"/>
    <w:rsid w:val="00915406"/>
    <w:rsid w:val="00917210"/>
    <w:rsid w:val="00917360"/>
    <w:rsid w:val="009174DF"/>
    <w:rsid w:val="0091770F"/>
    <w:rsid w:val="0092022C"/>
    <w:rsid w:val="00921709"/>
    <w:rsid w:val="00921ED9"/>
    <w:rsid w:val="00923675"/>
    <w:rsid w:val="009238D2"/>
    <w:rsid w:val="00924B9A"/>
    <w:rsid w:val="0092500D"/>
    <w:rsid w:val="0092541D"/>
    <w:rsid w:val="009266A7"/>
    <w:rsid w:val="00926D9E"/>
    <w:rsid w:val="00927491"/>
    <w:rsid w:val="009274C7"/>
    <w:rsid w:val="00927D1F"/>
    <w:rsid w:val="00930E84"/>
    <w:rsid w:val="00931115"/>
    <w:rsid w:val="00931BB3"/>
    <w:rsid w:val="00932AA7"/>
    <w:rsid w:val="00933D29"/>
    <w:rsid w:val="00933E80"/>
    <w:rsid w:val="0093496F"/>
    <w:rsid w:val="00934D68"/>
    <w:rsid w:val="00935552"/>
    <w:rsid w:val="009364F7"/>
    <w:rsid w:val="00937045"/>
    <w:rsid w:val="0093753C"/>
    <w:rsid w:val="0093791E"/>
    <w:rsid w:val="00940A2C"/>
    <w:rsid w:val="00942359"/>
    <w:rsid w:val="009429F7"/>
    <w:rsid w:val="00943EEA"/>
    <w:rsid w:val="00944229"/>
    <w:rsid w:val="00944A30"/>
    <w:rsid w:val="00944EA6"/>
    <w:rsid w:val="009450D2"/>
    <w:rsid w:val="00945685"/>
    <w:rsid w:val="00945927"/>
    <w:rsid w:val="009464B1"/>
    <w:rsid w:val="009466EC"/>
    <w:rsid w:val="009512EC"/>
    <w:rsid w:val="009525DE"/>
    <w:rsid w:val="009526D0"/>
    <w:rsid w:val="00952B5B"/>
    <w:rsid w:val="0095381B"/>
    <w:rsid w:val="009551C5"/>
    <w:rsid w:val="009557E3"/>
    <w:rsid w:val="00956195"/>
    <w:rsid w:val="009567B9"/>
    <w:rsid w:val="00957154"/>
    <w:rsid w:val="00957166"/>
    <w:rsid w:val="00957FE4"/>
    <w:rsid w:val="00961090"/>
    <w:rsid w:val="009617BB"/>
    <w:rsid w:val="00961EBC"/>
    <w:rsid w:val="00962DA8"/>
    <w:rsid w:val="009637F7"/>
    <w:rsid w:val="009643EE"/>
    <w:rsid w:val="0096542F"/>
    <w:rsid w:val="009654B1"/>
    <w:rsid w:val="009662F2"/>
    <w:rsid w:val="00967D26"/>
    <w:rsid w:val="0097037C"/>
    <w:rsid w:val="00970B6C"/>
    <w:rsid w:val="009710C9"/>
    <w:rsid w:val="009711F1"/>
    <w:rsid w:val="0097233C"/>
    <w:rsid w:val="00972510"/>
    <w:rsid w:val="00972CBD"/>
    <w:rsid w:val="00974566"/>
    <w:rsid w:val="00975156"/>
    <w:rsid w:val="00976928"/>
    <w:rsid w:val="0097710C"/>
    <w:rsid w:val="00977774"/>
    <w:rsid w:val="00977A3C"/>
    <w:rsid w:val="00977F21"/>
    <w:rsid w:val="009805CD"/>
    <w:rsid w:val="0098085B"/>
    <w:rsid w:val="00980A19"/>
    <w:rsid w:val="00980C96"/>
    <w:rsid w:val="0098123E"/>
    <w:rsid w:val="00982CF7"/>
    <w:rsid w:val="00983294"/>
    <w:rsid w:val="00984B4D"/>
    <w:rsid w:val="00984C94"/>
    <w:rsid w:val="00984E32"/>
    <w:rsid w:val="0098682D"/>
    <w:rsid w:val="00986E5B"/>
    <w:rsid w:val="00987BE1"/>
    <w:rsid w:val="00990720"/>
    <w:rsid w:val="00991345"/>
    <w:rsid w:val="00991EF1"/>
    <w:rsid w:val="00992C22"/>
    <w:rsid w:val="00993FAE"/>
    <w:rsid w:val="00995939"/>
    <w:rsid w:val="00995E67"/>
    <w:rsid w:val="0099670F"/>
    <w:rsid w:val="00996BE2"/>
    <w:rsid w:val="009A0509"/>
    <w:rsid w:val="009A0AEE"/>
    <w:rsid w:val="009A0B71"/>
    <w:rsid w:val="009A120B"/>
    <w:rsid w:val="009A3EF9"/>
    <w:rsid w:val="009A4FBE"/>
    <w:rsid w:val="009A5293"/>
    <w:rsid w:val="009A6542"/>
    <w:rsid w:val="009A6754"/>
    <w:rsid w:val="009A726E"/>
    <w:rsid w:val="009A784E"/>
    <w:rsid w:val="009A7F4A"/>
    <w:rsid w:val="009B01A1"/>
    <w:rsid w:val="009B047A"/>
    <w:rsid w:val="009B0E73"/>
    <w:rsid w:val="009B106B"/>
    <w:rsid w:val="009B1305"/>
    <w:rsid w:val="009B13B4"/>
    <w:rsid w:val="009B219B"/>
    <w:rsid w:val="009B21A0"/>
    <w:rsid w:val="009B2BA0"/>
    <w:rsid w:val="009B2FA8"/>
    <w:rsid w:val="009B3458"/>
    <w:rsid w:val="009B3602"/>
    <w:rsid w:val="009B4654"/>
    <w:rsid w:val="009B5269"/>
    <w:rsid w:val="009B5380"/>
    <w:rsid w:val="009B5BB9"/>
    <w:rsid w:val="009B5BD8"/>
    <w:rsid w:val="009B6599"/>
    <w:rsid w:val="009B65BD"/>
    <w:rsid w:val="009B72DE"/>
    <w:rsid w:val="009C008A"/>
    <w:rsid w:val="009C0F09"/>
    <w:rsid w:val="009C45F7"/>
    <w:rsid w:val="009C7AE8"/>
    <w:rsid w:val="009D1250"/>
    <w:rsid w:val="009D1A31"/>
    <w:rsid w:val="009D350E"/>
    <w:rsid w:val="009D3630"/>
    <w:rsid w:val="009D4578"/>
    <w:rsid w:val="009D584B"/>
    <w:rsid w:val="009D6D41"/>
    <w:rsid w:val="009D7CE4"/>
    <w:rsid w:val="009D7F31"/>
    <w:rsid w:val="009D7FFC"/>
    <w:rsid w:val="009E03FB"/>
    <w:rsid w:val="009E0E20"/>
    <w:rsid w:val="009E1034"/>
    <w:rsid w:val="009E2596"/>
    <w:rsid w:val="009E26C7"/>
    <w:rsid w:val="009E2DB6"/>
    <w:rsid w:val="009E4560"/>
    <w:rsid w:val="009E5087"/>
    <w:rsid w:val="009E5592"/>
    <w:rsid w:val="009E56CF"/>
    <w:rsid w:val="009E56FE"/>
    <w:rsid w:val="009E5C31"/>
    <w:rsid w:val="009E6831"/>
    <w:rsid w:val="009E6DFF"/>
    <w:rsid w:val="009E7226"/>
    <w:rsid w:val="009E7862"/>
    <w:rsid w:val="009E7F10"/>
    <w:rsid w:val="009F075B"/>
    <w:rsid w:val="009F108B"/>
    <w:rsid w:val="009F255B"/>
    <w:rsid w:val="009F2609"/>
    <w:rsid w:val="009F345E"/>
    <w:rsid w:val="009F3C38"/>
    <w:rsid w:val="009F3F16"/>
    <w:rsid w:val="009F440A"/>
    <w:rsid w:val="009F4452"/>
    <w:rsid w:val="009F45DB"/>
    <w:rsid w:val="009F46AE"/>
    <w:rsid w:val="009F4822"/>
    <w:rsid w:val="009F5505"/>
    <w:rsid w:val="009F58FD"/>
    <w:rsid w:val="009F5B3D"/>
    <w:rsid w:val="009F7325"/>
    <w:rsid w:val="00A00378"/>
    <w:rsid w:val="00A00CB8"/>
    <w:rsid w:val="00A010BA"/>
    <w:rsid w:val="00A0269B"/>
    <w:rsid w:val="00A02BBC"/>
    <w:rsid w:val="00A03B92"/>
    <w:rsid w:val="00A04D96"/>
    <w:rsid w:val="00A04EAF"/>
    <w:rsid w:val="00A05405"/>
    <w:rsid w:val="00A079D9"/>
    <w:rsid w:val="00A125B0"/>
    <w:rsid w:val="00A12D08"/>
    <w:rsid w:val="00A13F44"/>
    <w:rsid w:val="00A1561E"/>
    <w:rsid w:val="00A16FB9"/>
    <w:rsid w:val="00A17B29"/>
    <w:rsid w:val="00A17C93"/>
    <w:rsid w:val="00A17D79"/>
    <w:rsid w:val="00A20A5D"/>
    <w:rsid w:val="00A20F61"/>
    <w:rsid w:val="00A2210B"/>
    <w:rsid w:val="00A22CC3"/>
    <w:rsid w:val="00A22E9B"/>
    <w:rsid w:val="00A24440"/>
    <w:rsid w:val="00A24453"/>
    <w:rsid w:val="00A25A60"/>
    <w:rsid w:val="00A26BD3"/>
    <w:rsid w:val="00A304E4"/>
    <w:rsid w:val="00A30EB8"/>
    <w:rsid w:val="00A30F83"/>
    <w:rsid w:val="00A30F9E"/>
    <w:rsid w:val="00A31E97"/>
    <w:rsid w:val="00A32274"/>
    <w:rsid w:val="00A3363F"/>
    <w:rsid w:val="00A35414"/>
    <w:rsid w:val="00A35615"/>
    <w:rsid w:val="00A35A22"/>
    <w:rsid w:val="00A35B63"/>
    <w:rsid w:val="00A36C20"/>
    <w:rsid w:val="00A37D15"/>
    <w:rsid w:val="00A40384"/>
    <w:rsid w:val="00A4039C"/>
    <w:rsid w:val="00A40C43"/>
    <w:rsid w:val="00A41581"/>
    <w:rsid w:val="00A42AFB"/>
    <w:rsid w:val="00A46B9C"/>
    <w:rsid w:val="00A46F8B"/>
    <w:rsid w:val="00A471B6"/>
    <w:rsid w:val="00A474A7"/>
    <w:rsid w:val="00A47AB8"/>
    <w:rsid w:val="00A50C6C"/>
    <w:rsid w:val="00A5242D"/>
    <w:rsid w:val="00A52781"/>
    <w:rsid w:val="00A531D8"/>
    <w:rsid w:val="00A53378"/>
    <w:rsid w:val="00A535FF"/>
    <w:rsid w:val="00A53CC8"/>
    <w:rsid w:val="00A53FA9"/>
    <w:rsid w:val="00A54674"/>
    <w:rsid w:val="00A54825"/>
    <w:rsid w:val="00A55FA3"/>
    <w:rsid w:val="00A57A69"/>
    <w:rsid w:val="00A608CF"/>
    <w:rsid w:val="00A614FE"/>
    <w:rsid w:val="00A6192D"/>
    <w:rsid w:val="00A61DDC"/>
    <w:rsid w:val="00A6260F"/>
    <w:rsid w:val="00A6307D"/>
    <w:rsid w:val="00A652C2"/>
    <w:rsid w:val="00A6559D"/>
    <w:rsid w:val="00A65FBF"/>
    <w:rsid w:val="00A668E9"/>
    <w:rsid w:val="00A669FD"/>
    <w:rsid w:val="00A67255"/>
    <w:rsid w:val="00A70AC3"/>
    <w:rsid w:val="00A713A3"/>
    <w:rsid w:val="00A71E93"/>
    <w:rsid w:val="00A72676"/>
    <w:rsid w:val="00A72C7F"/>
    <w:rsid w:val="00A734AA"/>
    <w:rsid w:val="00A73753"/>
    <w:rsid w:val="00A737AA"/>
    <w:rsid w:val="00A73EC7"/>
    <w:rsid w:val="00A73F3A"/>
    <w:rsid w:val="00A745EB"/>
    <w:rsid w:val="00A75080"/>
    <w:rsid w:val="00A75E10"/>
    <w:rsid w:val="00A76DDF"/>
    <w:rsid w:val="00A76E8B"/>
    <w:rsid w:val="00A774D5"/>
    <w:rsid w:val="00A81085"/>
    <w:rsid w:val="00A818D5"/>
    <w:rsid w:val="00A81AB9"/>
    <w:rsid w:val="00A81C36"/>
    <w:rsid w:val="00A82EB3"/>
    <w:rsid w:val="00A837D5"/>
    <w:rsid w:val="00A8394B"/>
    <w:rsid w:val="00A84264"/>
    <w:rsid w:val="00A84E49"/>
    <w:rsid w:val="00A85DC5"/>
    <w:rsid w:val="00A869E7"/>
    <w:rsid w:val="00A86A64"/>
    <w:rsid w:val="00A9003C"/>
    <w:rsid w:val="00A9087F"/>
    <w:rsid w:val="00A90D24"/>
    <w:rsid w:val="00A90F57"/>
    <w:rsid w:val="00A9178C"/>
    <w:rsid w:val="00A92004"/>
    <w:rsid w:val="00A93822"/>
    <w:rsid w:val="00A93DB0"/>
    <w:rsid w:val="00A94140"/>
    <w:rsid w:val="00A95442"/>
    <w:rsid w:val="00A95AA1"/>
    <w:rsid w:val="00A95D24"/>
    <w:rsid w:val="00A96170"/>
    <w:rsid w:val="00A97172"/>
    <w:rsid w:val="00AA09D5"/>
    <w:rsid w:val="00AA0C55"/>
    <w:rsid w:val="00AA0EE4"/>
    <w:rsid w:val="00AA183E"/>
    <w:rsid w:val="00AA2A58"/>
    <w:rsid w:val="00AA2F46"/>
    <w:rsid w:val="00AA35B9"/>
    <w:rsid w:val="00AA471E"/>
    <w:rsid w:val="00AA54F2"/>
    <w:rsid w:val="00AA6227"/>
    <w:rsid w:val="00AA62B0"/>
    <w:rsid w:val="00AA764F"/>
    <w:rsid w:val="00AA7757"/>
    <w:rsid w:val="00AA7F6C"/>
    <w:rsid w:val="00AB047F"/>
    <w:rsid w:val="00AB1998"/>
    <w:rsid w:val="00AB220F"/>
    <w:rsid w:val="00AB2706"/>
    <w:rsid w:val="00AB2C62"/>
    <w:rsid w:val="00AB311C"/>
    <w:rsid w:val="00AB398E"/>
    <w:rsid w:val="00AB5E34"/>
    <w:rsid w:val="00AB6942"/>
    <w:rsid w:val="00AB6E0E"/>
    <w:rsid w:val="00AB7526"/>
    <w:rsid w:val="00AC0087"/>
    <w:rsid w:val="00AC096E"/>
    <w:rsid w:val="00AC202A"/>
    <w:rsid w:val="00AC3D08"/>
    <w:rsid w:val="00AC4972"/>
    <w:rsid w:val="00AC4FEB"/>
    <w:rsid w:val="00AC5E87"/>
    <w:rsid w:val="00AC6470"/>
    <w:rsid w:val="00AC64F1"/>
    <w:rsid w:val="00AC6542"/>
    <w:rsid w:val="00AC689D"/>
    <w:rsid w:val="00AD02E2"/>
    <w:rsid w:val="00AD2613"/>
    <w:rsid w:val="00AD3D9B"/>
    <w:rsid w:val="00AD4201"/>
    <w:rsid w:val="00AD44B1"/>
    <w:rsid w:val="00AD4F09"/>
    <w:rsid w:val="00AD6A45"/>
    <w:rsid w:val="00AD76BA"/>
    <w:rsid w:val="00AD78B8"/>
    <w:rsid w:val="00AE00C3"/>
    <w:rsid w:val="00AE11F3"/>
    <w:rsid w:val="00AE1E6D"/>
    <w:rsid w:val="00AE51F8"/>
    <w:rsid w:val="00AE638C"/>
    <w:rsid w:val="00AE7020"/>
    <w:rsid w:val="00AF4BC6"/>
    <w:rsid w:val="00AF69A2"/>
    <w:rsid w:val="00AF6BF1"/>
    <w:rsid w:val="00AF7202"/>
    <w:rsid w:val="00AF764C"/>
    <w:rsid w:val="00AF799B"/>
    <w:rsid w:val="00AF7B36"/>
    <w:rsid w:val="00B015A3"/>
    <w:rsid w:val="00B02238"/>
    <w:rsid w:val="00B022DD"/>
    <w:rsid w:val="00B02828"/>
    <w:rsid w:val="00B03453"/>
    <w:rsid w:val="00B03E8C"/>
    <w:rsid w:val="00B043D8"/>
    <w:rsid w:val="00B04512"/>
    <w:rsid w:val="00B04593"/>
    <w:rsid w:val="00B06D2E"/>
    <w:rsid w:val="00B06F56"/>
    <w:rsid w:val="00B077EB"/>
    <w:rsid w:val="00B0786A"/>
    <w:rsid w:val="00B07895"/>
    <w:rsid w:val="00B12B81"/>
    <w:rsid w:val="00B13340"/>
    <w:rsid w:val="00B14788"/>
    <w:rsid w:val="00B1783B"/>
    <w:rsid w:val="00B17FE5"/>
    <w:rsid w:val="00B20B46"/>
    <w:rsid w:val="00B221DD"/>
    <w:rsid w:val="00B22AF7"/>
    <w:rsid w:val="00B237D3"/>
    <w:rsid w:val="00B24638"/>
    <w:rsid w:val="00B24646"/>
    <w:rsid w:val="00B25098"/>
    <w:rsid w:val="00B26399"/>
    <w:rsid w:val="00B2796C"/>
    <w:rsid w:val="00B30800"/>
    <w:rsid w:val="00B31EA9"/>
    <w:rsid w:val="00B3333C"/>
    <w:rsid w:val="00B35C4A"/>
    <w:rsid w:val="00B35E51"/>
    <w:rsid w:val="00B35FAC"/>
    <w:rsid w:val="00B37A17"/>
    <w:rsid w:val="00B427D9"/>
    <w:rsid w:val="00B42875"/>
    <w:rsid w:val="00B42A4C"/>
    <w:rsid w:val="00B42EDD"/>
    <w:rsid w:val="00B438EA"/>
    <w:rsid w:val="00B45B5B"/>
    <w:rsid w:val="00B4653C"/>
    <w:rsid w:val="00B47564"/>
    <w:rsid w:val="00B47835"/>
    <w:rsid w:val="00B5015C"/>
    <w:rsid w:val="00B50D06"/>
    <w:rsid w:val="00B516D6"/>
    <w:rsid w:val="00B51AB9"/>
    <w:rsid w:val="00B52522"/>
    <w:rsid w:val="00B52DD9"/>
    <w:rsid w:val="00B52E6E"/>
    <w:rsid w:val="00B541F3"/>
    <w:rsid w:val="00B54742"/>
    <w:rsid w:val="00B54AA3"/>
    <w:rsid w:val="00B54E57"/>
    <w:rsid w:val="00B5502C"/>
    <w:rsid w:val="00B56528"/>
    <w:rsid w:val="00B60709"/>
    <w:rsid w:val="00B60FD7"/>
    <w:rsid w:val="00B611BF"/>
    <w:rsid w:val="00B615C3"/>
    <w:rsid w:val="00B61720"/>
    <w:rsid w:val="00B61DEB"/>
    <w:rsid w:val="00B62C8F"/>
    <w:rsid w:val="00B630AB"/>
    <w:rsid w:val="00B63252"/>
    <w:rsid w:val="00B63787"/>
    <w:rsid w:val="00B64861"/>
    <w:rsid w:val="00B65172"/>
    <w:rsid w:val="00B65BCF"/>
    <w:rsid w:val="00B672CD"/>
    <w:rsid w:val="00B70E7F"/>
    <w:rsid w:val="00B7112C"/>
    <w:rsid w:val="00B71590"/>
    <w:rsid w:val="00B7173C"/>
    <w:rsid w:val="00B7274A"/>
    <w:rsid w:val="00B72942"/>
    <w:rsid w:val="00B72F34"/>
    <w:rsid w:val="00B739F6"/>
    <w:rsid w:val="00B73B3C"/>
    <w:rsid w:val="00B75D46"/>
    <w:rsid w:val="00B768CC"/>
    <w:rsid w:val="00B76A34"/>
    <w:rsid w:val="00B800FA"/>
    <w:rsid w:val="00B80413"/>
    <w:rsid w:val="00B80644"/>
    <w:rsid w:val="00B8135A"/>
    <w:rsid w:val="00B81AA3"/>
    <w:rsid w:val="00B81EBF"/>
    <w:rsid w:val="00B8268B"/>
    <w:rsid w:val="00B82785"/>
    <w:rsid w:val="00B829B6"/>
    <w:rsid w:val="00B868C5"/>
    <w:rsid w:val="00B86E9F"/>
    <w:rsid w:val="00B86F1E"/>
    <w:rsid w:val="00B86F3E"/>
    <w:rsid w:val="00B8720C"/>
    <w:rsid w:val="00B87750"/>
    <w:rsid w:val="00B90057"/>
    <w:rsid w:val="00B90551"/>
    <w:rsid w:val="00B91010"/>
    <w:rsid w:val="00B9175E"/>
    <w:rsid w:val="00B918E5"/>
    <w:rsid w:val="00B92179"/>
    <w:rsid w:val="00B922B8"/>
    <w:rsid w:val="00B933D5"/>
    <w:rsid w:val="00B93F56"/>
    <w:rsid w:val="00B94BCE"/>
    <w:rsid w:val="00B954EC"/>
    <w:rsid w:val="00B956D7"/>
    <w:rsid w:val="00B96A88"/>
    <w:rsid w:val="00B96FD1"/>
    <w:rsid w:val="00B970E9"/>
    <w:rsid w:val="00BA1282"/>
    <w:rsid w:val="00BA1809"/>
    <w:rsid w:val="00BA1AC4"/>
    <w:rsid w:val="00BA3278"/>
    <w:rsid w:val="00BA32CC"/>
    <w:rsid w:val="00BA3441"/>
    <w:rsid w:val="00BA45E2"/>
    <w:rsid w:val="00BA49DF"/>
    <w:rsid w:val="00BA63DE"/>
    <w:rsid w:val="00BA6D6C"/>
    <w:rsid w:val="00BA7343"/>
    <w:rsid w:val="00BA7526"/>
    <w:rsid w:val="00BA77CB"/>
    <w:rsid w:val="00BA7C16"/>
    <w:rsid w:val="00BB013B"/>
    <w:rsid w:val="00BB014B"/>
    <w:rsid w:val="00BB05D4"/>
    <w:rsid w:val="00BB0DC2"/>
    <w:rsid w:val="00BB1E86"/>
    <w:rsid w:val="00BB250A"/>
    <w:rsid w:val="00BB4C6A"/>
    <w:rsid w:val="00BB589C"/>
    <w:rsid w:val="00BB5913"/>
    <w:rsid w:val="00BB59CA"/>
    <w:rsid w:val="00BB5A11"/>
    <w:rsid w:val="00BB77D6"/>
    <w:rsid w:val="00BB78A8"/>
    <w:rsid w:val="00BB7949"/>
    <w:rsid w:val="00BB7AB6"/>
    <w:rsid w:val="00BB7C1E"/>
    <w:rsid w:val="00BC1161"/>
    <w:rsid w:val="00BC3B65"/>
    <w:rsid w:val="00BC3D24"/>
    <w:rsid w:val="00BC3FD5"/>
    <w:rsid w:val="00BC445F"/>
    <w:rsid w:val="00BC4618"/>
    <w:rsid w:val="00BC5829"/>
    <w:rsid w:val="00BC5984"/>
    <w:rsid w:val="00BC6077"/>
    <w:rsid w:val="00BC62F1"/>
    <w:rsid w:val="00BC6C6E"/>
    <w:rsid w:val="00BC7042"/>
    <w:rsid w:val="00BC7052"/>
    <w:rsid w:val="00BC7C7B"/>
    <w:rsid w:val="00BD0285"/>
    <w:rsid w:val="00BD16F6"/>
    <w:rsid w:val="00BD1C4F"/>
    <w:rsid w:val="00BD1F58"/>
    <w:rsid w:val="00BD2B93"/>
    <w:rsid w:val="00BD32DA"/>
    <w:rsid w:val="00BD35C0"/>
    <w:rsid w:val="00BD3F26"/>
    <w:rsid w:val="00BD4222"/>
    <w:rsid w:val="00BD4494"/>
    <w:rsid w:val="00BD4EA9"/>
    <w:rsid w:val="00BD54BC"/>
    <w:rsid w:val="00BD5D92"/>
    <w:rsid w:val="00BD64EF"/>
    <w:rsid w:val="00BD7714"/>
    <w:rsid w:val="00BD7BC7"/>
    <w:rsid w:val="00BE1A0B"/>
    <w:rsid w:val="00BE2660"/>
    <w:rsid w:val="00BE2B14"/>
    <w:rsid w:val="00BE3323"/>
    <w:rsid w:val="00BE4217"/>
    <w:rsid w:val="00BE64F1"/>
    <w:rsid w:val="00BE68F2"/>
    <w:rsid w:val="00BE6E52"/>
    <w:rsid w:val="00BE7098"/>
    <w:rsid w:val="00BF04A8"/>
    <w:rsid w:val="00BF17E7"/>
    <w:rsid w:val="00BF216B"/>
    <w:rsid w:val="00BF306C"/>
    <w:rsid w:val="00BF3EBC"/>
    <w:rsid w:val="00BF413A"/>
    <w:rsid w:val="00BF46A7"/>
    <w:rsid w:val="00BF53B1"/>
    <w:rsid w:val="00BF63EA"/>
    <w:rsid w:val="00C0064C"/>
    <w:rsid w:val="00C01A45"/>
    <w:rsid w:val="00C033BC"/>
    <w:rsid w:val="00C03665"/>
    <w:rsid w:val="00C0376F"/>
    <w:rsid w:val="00C04100"/>
    <w:rsid w:val="00C04649"/>
    <w:rsid w:val="00C05CB7"/>
    <w:rsid w:val="00C06CF8"/>
    <w:rsid w:val="00C07656"/>
    <w:rsid w:val="00C100E8"/>
    <w:rsid w:val="00C104FF"/>
    <w:rsid w:val="00C11411"/>
    <w:rsid w:val="00C117D3"/>
    <w:rsid w:val="00C1237D"/>
    <w:rsid w:val="00C12D9E"/>
    <w:rsid w:val="00C12E63"/>
    <w:rsid w:val="00C14D8D"/>
    <w:rsid w:val="00C15384"/>
    <w:rsid w:val="00C15B59"/>
    <w:rsid w:val="00C1613E"/>
    <w:rsid w:val="00C171C9"/>
    <w:rsid w:val="00C200AB"/>
    <w:rsid w:val="00C21A6F"/>
    <w:rsid w:val="00C248D1"/>
    <w:rsid w:val="00C2534B"/>
    <w:rsid w:val="00C26A91"/>
    <w:rsid w:val="00C27E55"/>
    <w:rsid w:val="00C27EEA"/>
    <w:rsid w:val="00C301A3"/>
    <w:rsid w:val="00C303AF"/>
    <w:rsid w:val="00C32210"/>
    <w:rsid w:val="00C32315"/>
    <w:rsid w:val="00C323EA"/>
    <w:rsid w:val="00C32AC2"/>
    <w:rsid w:val="00C3356A"/>
    <w:rsid w:val="00C340D7"/>
    <w:rsid w:val="00C35386"/>
    <w:rsid w:val="00C37B2A"/>
    <w:rsid w:val="00C37EF6"/>
    <w:rsid w:val="00C40A9D"/>
    <w:rsid w:val="00C41071"/>
    <w:rsid w:val="00C439EB"/>
    <w:rsid w:val="00C45C82"/>
    <w:rsid w:val="00C46DED"/>
    <w:rsid w:val="00C46F07"/>
    <w:rsid w:val="00C46F42"/>
    <w:rsid w:val="00C47F12"/>
    <w:rsid w:val="00C50D44"/>
    <w:rsid w:val="00C51231"/>
    <w:rsid w:val="00C51559"/>
    <w:rsid w:val="00C51A18"/>
    <w:rsid w:val="00C52C19"/>
    <w:rsid w:val="00C52D18"/>
    <w:rsid w:val="00C53120"/>
    <w:rsid w:val="00C53836"/>
    <w:rsid w:val="00C555CA"/>
    <w:rsid w:val="00C556D9"/>
    <w:rsid w:val="00C570B3"/>
    <w:rsid w:val="00C57C8C"/>
    <w:rsid w:val="00C604AC"/>
    <w:rsid w:val="00C6276C"/>
    <w:rsid w:val="00C63B84"/>
    <w:rsid w:val="00C63E4D"/>
    <w:rsid w:val="00C66650"/>
    <w:rsid w:val="00C66D7A"/>
    <w:rsid w:val="00C7094C"/>
    <w:rsid w:val="00C70BD6"/>
    <w:rsid w:val="00C71244"/>
    <w:rsid w:val="00C72C43"/>
    <w:rsid w:val="00C737E1"/>
    <w:rsid w:val="00C739ED"/>
    <w:rsid w:val="00C73C2C"/>
    <w:rsid w:val="00C7427B"/>
    <w:rsid w:val="00C75DF4"/>
    <w:rsid w:val="00C75E21"/>
    <w:rsid w:val="00C76735"/>
    <w:rsid w:val="00C7780C"/>
    <w:rsid w:val="00C77ADB"/>
    <w:rsid w:val="00C77E8C"/>
    <w:rsid w:val="00C80781"/>
    <w:rsid w:val="00C8115A"/>
    <w:rsid w:val="00C818C3"/>
    <w:rsid w:val="00C82F20"/>
    <w:rsid w:val="00C82F96"/>
    <w:rsid w:val="00C84D9C"/>
    <w:rsid w:val="00C8532B"/>
    <w:rsid w:val="00C8535F"/>
    <w:rsid w:val="00C856E1"/>
    <w:rsid w:val="00C86575"/>
    <w:rsid w:val="00C86D30"/>
    <w:rsid w:val="00C874D3"/>
    <w:rsid w:val="00C875AF"/>
    <w:rsid w:val="00C875CF"/>
    <w:rsid w:val="00C90BE1"/>
    <w:rsid w:val="00C918D7"/>
    <w:rsid w:val="00C91BC0"/>
    <w:rsid w:val="00C92E47"/>
    <w:rsid w:val="00C94E7E"/>
    <w:rsid w:val="00C953BE"/>
    <w:rsid w:val="00C95E81"/>
    <w:rsid w:val="00C96388"/>
    <w:rsid w:val="00CA02D0"/>
    <w:rsid w:val="00CA0ACA"/>
    <w:rsid w:val="00CA107F"/>
    <w:rsid w:val="00CA16F0"/>
    <w:rsid w:val="00CA1748"/>
    <w:rsid w:val="00CA19D4"/>
    <w:rsid w:val="00CA38F1"/>
    <w:rsid w:val="00CA484D"/>
    <w:rsid w:val="00CA760D"/>
    <w:rsid w:val="00CB028A"/>
    <w:rsid w:val="00CB1727"/>
    <w:rsid w:val="00CB1EFF"/>
    <w:rsid w:val="00CB2F81"/>
    <w:rsid w:val="00CB372D"/>
    <w:rsid w:val="00CB37A1"/>
    <w:rsid w:val="00CB3CD9"/>
    <w:rsid w:val="00CB3F2E"/>
    <w:rsid w:val="00CB4050"/>
    <w:rsid w:val="00CB47D0"/>
    <w:rsid w:val="00CB5083"/>
    <w:rsid w:val="00CB55DC"/>
    <w:rsid w:val="00CB565C"/>
    <w:rsid w:val="00CB5BB5"/>
    <w:rsid w:val="00CB5CE3"/>
    <w:rsid w:val="00CB6C19"/>
    <w:rsid w:val="00CB738A"/>
    <w:rsid w:val="00CB797E"/>
    <w:rsid w:val="00CB7EF3"/>
    <w:rsid w:val="00CC03A6"/>
    <w:rsid w:val="00CC0487"/>
    <w:rsid w:val="00CC07BC"/>
    <w:rsid w:val="00CC0EAF"/>
    <w:rsid w:val="00CC15B9"/>
    <w:rsid w:val="00CC1E3D"/>
    <w:rsid w:val="00CC2913"/>
    <w:rsid w:val="00CC2E2F"/>
    <w:rsid w:val="00CC2E7F"/>
    <w:rsid w:val="00CC3E9C"/>
    <w:rsid w:val="00CC46B6"/>
    <w:rsid w:val="00CC48E5"/>
    <w:rsid w:val="00CC4F6F"/>
    <w:rsid w:val="00CC6419"/>
    <w:rsid w:val="00CC642C"/>
    <w:rsid w:val="00CC6989"/>
    <w:rsid w:val="00CD06F6"/>
    <w:rsid w:val="00CD1D4D"/>
    <w:rsid w:val="00CD2867"/>
    <w:rsid w:val="00CD4A83"/>
    <w:rsid w:val="00CD4F9F"/>
    <w:rsid w:val="00CD5652"/>
    <w:rsid w:val="00CD5717"/>
    <w:rsid w:val="00CD68F9"/>
    <w:rsid w:val="00CD7663"/>
    <w:rsid w:val="00CE01D5"/>
    <w:rsid w:val="00CE1EE6"/>
    <w:rsid w:val="00CE2434"/>
    <w:rsid w:val="00CE285B"/>
    <w:rsid w:val="00CE29FC"/>
    <w:rsid w:val="00CE3163"/>
    <w:rsid w:val="00CE3675"/>
    <w:rsid w:val="00CE53C1"/>
    <w:rsid w:val="00CE6079"/>
    <w:rsid w:val="00CE6879"/>
    <w:rsid w:val="00CF02F2"/>
    <w:rsid w:val="00CF1098"/>
    <w:rsid w:val="00CF1B85"/>
    <w:rsid w:val="00CF28A4"/>
    <w:rsid w:val="00CF29E5"/>
    <w:rsid w:val="00CF30AF"/>
    <w:rsid w:val="00CF37DB"/>
    <w:rsid w:val="00CF3AE0"/>
    <w:rsid w:val="00CF4536"/>
    <w:rsid w:val="00CF5511"/>
    <w:rsid w:val="00CF7663"/>
    <w:rsid w:val="00CF7A7C"/>
    <w:rsid w:val="00D001B0"/>
    <w:rsid w:val="00D02BDB"/>
    <w:rsid w:val="00D042AE"/>
    <w:rsid w:val="00D05970"/>
    <w:rsid w:val="00D05A30"/>
    <w:rsid w:val="00D05B5A"/>
    <w:rsid w:val="00D05F9A"/>
    <w:rsid w:val="00D065B0"/>
    <w:rsid w:val="00D0706F"/>
    <w:rsid w:val="00D07347"/>
    <w:rsid w:val="00D07D21"/>
    <w:rsid w:val="00D07DC0"/>
    <w:rsid w:val="00D07EC6"/>
    <w:rsid w:val="00D12157"/>
    <w:rsid w:val="00D122A8"/>
    <w:rsid w:val="00D12800"/>
    <w:rsid w:val="00D13DB8"/>
    <w:rsid w:val="00D144C3"/>
    <w:rsid w:val="00D1544F"/>
    <w:rsid w:val="00D157E8"/>
    <w:rsid w:val="00D15824"/>
    <w:rsid w:val="00D17D13"/>
    <w:rsid w:val="00D17FC8"/>
    <w:rsid w:val="00D20D52"/>
    <w:rsid w:val="00D23A33"/>
    <w:rsid w:val="00D24662"/>
    <w:rsid w:val="00D24892"/>
    <w:rsid w:val="00D25EE3"/>
    <w:rsid w:val="00D2614F"/>
    <w:rsid w:val="00D27944"/>
    <w:rsid w:val="00D27F72"/>
    <w:rsid w:val="00D304DB"/>
    <w:rsid w:val="00D30B19"/>
    <w:rsid w:val="00D311A2"/>
    <w:rsid w:val="00D32D25"/>
    <w:rsid w:val="00D33395"/>
    <w:rsid w:val="00D338C4"/>
    <w:rsid w:val="00D3444B"/>
    <w:rsid w:val="00D347AF"/>
    <w:rsid w:val="00D34C69"/>
    <w:rsid w:val="00D359FC"/>
    <w:rsid w:val="00D35C3E"/>
    <w:rsid w:val="00D41857"/>
    <w:rsid w:val="00D427C5"/>
    <w:rsid w:val="00D42F7C"/>
    <w:rsid w:val="00D43442"/>
    <w:rsid w:val="00D445CD"/>
    <w:rsid w:val="00D45D79"/>
    <w:rsid w:val="00D47131"/>
    <w:rsid w:val="00D477AC"/>
    <w:rsid w:val="00D47804"/>
    <w:rsid w:val="00D516EC"/>
    <w:rsid w:val="00D51921"/>
    <w:rsid w:val="00D51D60"/>
    <w:rsid w:val="00D528F1"/>
    <w:rsid w:val="00D5471C"/>
    <w:rsid w:val="00D54E12"/>
    <w:rsid w:val="00D55A08"/>
    <w:rsid w:val="00D55B72"/>
    <w:rsid w:val="00D56619"/>
    <w:rsid w:val="00D569AD"/>
    <w:rsid w:val="00D6029B"/>
    <w:rsid w:val="00D60D83"/>
    <w:rsid w:val="00D614B8"/>
    <w:rsid w:val="00D61A9F"/>
    <w:rsid w:val="00D628A0"/>
    <w:rsid w:val="00D63DB2"/>
    <w:rsid w:val="00D645E5"/>
    <w:rsid w:val="00D654B8"/>
    <w:rsid w:val="00D655E1"/>
    <w:rsid w:val="00D65676"/>
    <w:rsid w:val="00D659FA"/>
    <w:rsid w:val="00D65D36"/>
    <w:rsid w:val="00D70FE2"/>
    <w:rsid w:val="00D72023"/>
    <w:rsid w:val="00D72340"/>
    <w:rsid w:val="00D7246C"/>
    <w:rsid w:val="00D72959"/>
    <w:rsid w:val="00D73BFE"/>
    <w:rsid w:val="00D73DEC"/>
    <w:rsid w:val="00D74239"/>
    <w:rsid w:val="00D7550A"/>
    <w:rsid w:val="00D76D13"/>
    <w:rsid w:val="00D77654"/>
    <w:rsid w:val="00D81D5C"/>
    <w:rsid w:val="00D82B2E"/>
    <w:rsid w:val="00D82CDE"/>
    <w:rsid w:val="00D82E35"/>
    <w:rsid w:val="00D8350E"/>
    <w:rsid w:val="00D83D1B"/>
    <w:rsid w:val="00D8439F"/>
    <w:rsid w:val="00D84AF7"/>
    <w:rsid w:val="00D85E28"/>
    <w:rsid w:val="00D870F9"/>
    <w:rsid w:val="00D90A54"/>
    <w:rsid w:val="00D91205"/>
    <w:rsid w:val="00D91C96"/>
    <w:rsid w:val="00D93018"/>
    <w:rsid w:val="00D933A0"/>
    <w:rsid w:val="00D93BAF"/>
    <w:rsid w:val="00D94D07"/>
    <w:rsid w:val="00D94ECD"/>
    <w:rsid w:val="00DA0EB0"/>
    <w:rsid w:val="00DA17C2"/>
    <w:rsid w:val="00DA2C42"/>
    <w:rsid w:val="00DA2C46"/>
    <w:rsid w:val="00DA3041"/>
    <w:rsid w:val="00DA32BE"/>
    <w:rsid w:val="00DA349F"/>
    <w:rsid w:val="00DA4316"/>
    <w:rsid w:val="00DA4F82"/>
    <w:rsid w:val="00DA6908"/>
    <w:rsid w:val="00DA6DFC"/>
    <w:rsid w:val="00DB0A10"/>
    <w:rsid w:val="00DB1B70"/>
    <w:rsid w:val="00DB1F91"/>
    <w:rsid w:val="00DB375A"/>
    <w:rsid w:val="00DB404D"/>
    <w:rsid w:val="00DB4D58"/>
    <w:rsid w:val="00DB53FE"/>
    <w:rsid w:val="00DB54F1"/>
    <w:rsid w:val="00DB6A29"/>
    <w:rsid w:val="00DC0259"/>
    <w:rsid w:val="00DC13F9"/>
    <w:rsid w:val="00DC193E"/>
    <w:rsid w:val="00DC1B7A"/>
    <w:rsid w:val="00DC2426"/>
    <w:rsid w:val="00DC27AB"/>
    <w:rsid w:val="00DC28FA"/>
    <w:rsid w:val="00DC29EE"/>
    <w:rsid w:val="00DC2A76"/>
    <w:rsid w:val="00DC2C9A"/>
    <w:rsid w:val="00DC3308"/>
    <w:rsid w:val="00DC4427"/>
    <w:rsid w:val="00DC5933"/>
    <w:rsid w:val="00DC5942"/>
    <w:rsid w:val="00DC6302"/>
    <w:rsid w:val="00DC6B9F"/>
    <w:rsid w:val="00DC7399"/>
    <w:rsid w:val="00DC794D"/>
    <w:rsid w:val="00DD0151"/>
    <w:rsid w:val="00DD0CAD"/>
    <w:rsid w:val="00DD173B"/>
    <w:rsid w:val="00DD2377"/>
    <w:rsid w:val="00DD41BE"/>
    <w:rsid w:val="00DD5A21"/>
    <w:rsid w:val="00DD5E35"/>
    <w:rsid w:val="00DD6836"/>
    <w:rsid w:val="00DD6EEB"/>
    <w:rsid w:val="00DD7AD2"/>
    <w:rsid w:val="00DE09D2"/>
    <w:rsid w:val="00DE1004"/>
    <w:rsid w:val="00DE2713"/>
    <w:rsid w:val="00DE383F"/>
    <w:rsid w:val="00DE4F63"/>
    <w:rsid w:val="00DE5259"/>
    <w:rsid w:val="00DE5C84"/>
    <w:rsid w:val="00DE67A0"/>
    <w:rsid w:val="00DE68EA"/>
    <w:rsid w:val="00DF055C"/>
    <w:rsid w:val="00DF05D2"/>
    <w:rsid w:val="00DF152E"/>
    <w:rsid w:val="00DF325D"/>
    <w:rsid w:val="00DF3325"/>
    <w:rsid w:val="00DF49AD"/>
    <w:rsid w:val="00DF62E0"/>
    <w:rsid w:val="00DF69A0"/>
    <w:rsid w:val="00DF7060"/>
    <w:rsid w:val="00DF7400"/>
    <w:rsid w:val="00DF79CF"/>
    <w:rsid w:val="00DF7F3D"/>
    <w:rsid w:val="00E00129"/>
    <w:rsid w:val="00E003A9"/>
    <w:rsid w:val="00E01018"/>
    <w:rsid w:val="00E0174D"/>
    <w:rsid w:val="00E0198A"/>
    <w:rsid w:val="00E019B7"/>
    <w:rsid w:val="00E019C0"/>
    <w:rsid w:val="00E01AC8"/>
    <w:rsid w:val="00E04D43"/>
    <w:rsid w:val="00E04E12"/>
    <w:rsid w:val="00E06AFD"/>
    <w:rsid w:val="00E07096"/>
    <w:rsid w:val="00E070C0"/>
    <w:rsid w:val="00E10D3D"/>
    <w:rsid w:val="00E1164A"/>
    <w:rsid w:val="00E119B1"/>
    <w:rsid w:val="00E11E17"/>
    <w:rsid w:val="00E12E4C"/>
    <w:rsid w:val="00E134A5"/>
    <w:rsid w:val="00E1396C"/>
    <w:rsid w:val="00E14909"/>
    <w:rsid w:val="00E16CF4"/>
    <w:rsid w:val="00E17060"/>
    <w:rsid w:val="00E17C44"/>
    <w:rsid w:val="00E20957"/>
    <w:rsid w:val="00E20D83"/>
    <w:rsid w:val="00E214B0"/>
    <w:rsid w:val="00E2155F"/>
    <w:rsid w:val="00E21823"/>
    <w:rsid w:val="00E21973"/>
    <w:rsid w:val="00E233CD"/>
    <w:rsid w:val="00E25D5D"/>
    <w:rsid w:val="00E268FB"/>
    <w:rsid w:val="00E272F2"/>
    <w:rsid w:val="00E2734D"/>
    <w:rsid w:val="00E3068A"/>
    <w:rsid w:val="00E30CA8"/>
    <w:rsid w:val="00E32076"/>
    <w:rsid w:val="00E32537"/>
    <w:rsid w:val="00E32A74"/>
    <w:rsid w:val="00E3487C"/>
    <w:rsid w:val="00E34F25"/>
    <w:rsid w:val="00E353AD"/>
    <w:rsid w:val="00E35CB8"/>
    <w:rsid w:val="00E36753"/>
    <w:rsid w:val="00E37B74"/>
    <w:rsid w:val="00E40C79"/>
    <w:rsid w:val="00E40E31"/>
    <w:rsid w:val="00E4112C"/>
    <w:rsid w:val="00E41E3C"/>
    <w:rsid w:val="00E42590"/>
    <w:rsid w:val="00E4375D"/>
    <w:rsid w:val="00E439B3"/>
    <w:rsid w:val="00E43F45"/>
    <w:rsid w:val="00E50785"/>
    <w:rsid w:val="00E513BA"/>
    <w:rsid w:val="00E51963"/>
    <w:rsid w:val="00E51F6B"/>
    <w:rsid w:val="00E52D1B"/>
    <w:rsid w:val="00E52E06"/>
    <w:rsid w:val="00E52ECA"/>
    <w:rsid w:val="00E5334B"/>
    <w:rsid w:val="00E54489"/>
    <w:rsid w:val="00E546A9"/>
    <w:rsid w:val="00E548AF"/>
    <w:rsid w:val="00E54AA9"/>
    <w:rsid w:val="00E56884"/>
    <w:rsid w:val="00E56DA9"/>
    <w:rsid w:val="00E57135"/>
    <w:rsid w:val="00E57412"/>
    <w:rsid w:val="00E610F2"/>
    <w:rsid w:val="00E62B76"/>
    <w:rsid w:val="00E62C74"/>
    <w:rsid w:val="00E63981"/>
    <w:rsid w:val="00E64197"/>
    <w:rsid w:val="00E65017"/>
    <w:rsid w:val="00E65E4A"/>
    <w:rsid w:val="00E679F2"/>
    <w:rsid w:val="00E70271"/>
    <w:rsid w:val="00E713E5"/>
    <w:rsid w:val="00E726E9"/>
    <w:rsid w:val="00E73518"/>
    <w:rsid w:val="00E73536"/>
    <w:rsid w:val="00E74561"/>
    <w:rsid w:val="00E74E09"/>
    <w:rsid w:val="00E758CB"/>
    <w:rsid w:val="00E75C2C"/>
    <w:rsid w:val="00E77001"/>
    <w:rsid w:val="00E77074"/>
    <w:rsid w:val="00E77D63"/>
    <w:rsid w:val="00E80220"/>
    <w:rsid w:val="00E80A69"/>
    <w:rsid w:val="00E81180"/>
    <w:rsid w:val="00E8183A"/>
    <w:rsid w:val="00E81BDC"/>
    <w:rsid w:val="00E82AE3"/>
    <w:rsid w:val="00E82FFE"/>
    <w:rsid w:val="00E83F8F"/>
    <w:rsid w:val="00E852C5"/>
    <w:rsid w:val="00E859C0"/>
    <w:rsid w:val="00E86C3B"/>
    <w:rsid w:val="00E86F25"/>
    <w:rsid w:val="00E9026F"/>
    <w:rsid w:val="00E907E9"/>
    <w:rsid w:val="00E907EA"/>
    <w:rsid w:val="00E91491"/>
    <w:rsid w:val="00E91965"/>
    <w:rsid w:val="00E91DF0"/>
    <w:rsid w:val="00E934FE"/>
    <w:rsid w:val="00E93969"/>
    <w:rsid w:val="00E94F2E"/>
    <w:rsid w:val="00E958A8"/>
    <w:rsid w:val="00E966E6"/>
    <w:rsid w:val="00E96787"/>
    <w:rsid w:val="00E96911"/>
    <w:rsid w:val="00E96B4E"/>
    <w:rsid w:val="00E97111"/>
    <w:rsid w:val="00E97B0E"/>
    <w:rsid w:val="00E97DA0"/>
    <w:rsid w:val="00EA1137"/>
    <w:rsid w:val="00EA14F4"/>
    <w:rsid w:val="00EA3C2A"/>
    <w:rsid w:val="00EA3E43"/>
    <w:rsid w:val="00EA3F54"/>
    <w:rsid w:val="00EA42C0"/>
    <w:rsid w:val="00EA438F"/>
    <w:rsid w:val="00EA4E17"/>
    <w:rsid w:val="00EA4E5E"/>
    <w:rsid w:val="00EA6731"/>
    <w:rsid w:val="00EA7691"/>
    <w:rsid w:val="00EB0E21"/>
    <w:rsid w:val="00EB0FBF"/>
    <w:rsid w:val="00EB1B0C"/>
    <w:rsid w:val="00EB33DE"/>
    <w:rsid w:val="00EB3593"/>
    <w:rsid w:val="00EB3B2E"/>
    <w:rsid w:val="00EB4189"/>
    <w:rsid w:val="00EB6688"/>
    <w:rsid w:val="00EB66F0"/>
    <w:rsid w:val="00EB7417"/>
    <w:rsid w:val="00EB7753"/>
    <w:rsid w:val="00EB789F"/>
    <w:rsid w:val="00EC037D"/>
    <w:rsid w:val="00EC046C"/>
    <w:rsid w:val="00EC0581"/>
    <w:rsid w:val="00EC088F"/>
    <w:rsid w:val="00EC2128"/>
    <w:rsid w:val="00EC2D90"/>
    <w:rsid w:val="00EC4139"/>
    <w:rsid w:val="00EC5068"/>
    <w:rsid w:val="00EC691D"/>
    <w:rsid w:val="00EC70A5"/>
    <w:rsid w:val="00EC719D"/>
    <w:rsid w:val="00ED1D83"/>
    <w:rsid w:val="00ED2781"/>
    <w:rsid w:val="00ED41D5"/>
    <w:rsid w:val="00ED4220"/>
    <w:rsid w:val="00ED4427"/>
    <w:rsid w:val="00ED57E9"/>
    <w:rsid w:val="00ED666A"/>
    <w:rsid w:val="00ED7812"/>
    <w:rsid w:val="00ED7C04"/>
    <w:rsid w:val="00ED7F09"/>
    <w:rsid w:val="00EE0D4B"/>
    <w:rsid w:val="00EE1BD5"/>
    <w:rsid w:val="00EE24ED"/>
    <w:rsid w:val="00EE2682"/>
    <w:rsid w:val="00EE2699"/>
    <w:rsid w:val="00EE2779"/>
    <w:rsid w:val="00EE2CE3"/>
    <w:rsid w:val="00EE2F21"/>
    <w:rsid w:val="00EE44D8"/>
    <w:rsid w:val="00EE5E96"/>
    <w:rsid w:val="00EE60E6"/>
    <w:rsid w:val="00EE701A"/>
    <w:rsid w:val="00EE716A"/>
    <w:rsid w:val="00EF0831"/>
    <w:rsid w:val="00EF2B9A"/>
    <w:rsid w:val="00EF3111"/>
    <w:rsid w:val="00EF419D"/>
    <w:rsid w:val="00EF45D9"/>
    <w:rsid w:val="00EF4FBE"/>
    <w:rsid w:val="00EF542F"/>
    <w:rsid w:val="00EF5AF3"/>
    <w:rsid w:val="00F012CC"/>
    <w:rsid w:val="00F01841"/>
    <w:rsid w:val="00F02078"/>
    <w:rsid w:val="00F023EB"/>
    <w:rsid w:val="00F02BF9"/>
    <w:rsid w:val="00F02D27"/>
    <w:rsid w:val="00F038D0"/>
    <w:rsid w:val="00F04C94"/>
    <w:rsid w:val="00F05A75"/>
    <w:rsid w:val="00F06308"/>
    <w:rsid w:val="00F066BC"/>
    <w:rsid w:val="00F07B51"/>
    <w:rsid w:val="00F10541"/>
    <w:rsid w:val="00F110B2"/>
    <w:rsid w:val="00F12E76"/>
    <w:rsid w:val="00F13407"/>
    <w:rsid w:val="00F14CBA"/>
    <w:rsid w:val="00F14E72"/>
    <w:rsid w:val="00F152AE"/>
    <w:rsid w:val="00F1593B"/>
    <w:rsid w:val="00F163B3"/>
    <w:rsid w:val="00F16E9E"/>
    <w:rsid w:val="00F172E5"/>
    <w:rsid w:val="00F172F0"/>
    <w:rsid w:val="00F20258"/>
    <w:rsid w:val="00F20ECF"/>
    <w:rsid w:val="00F21C27"/>
    <w:rsid w:val="00F21D7A"/>
    <w:rsid w:val="00F2239E"/>
    <w:rsid w:val="00F228E1"/>
    <w:rsid w:val="00F2409D"/>
    <w:rsid w:val="00F240EE"/>
    <w:rsid w:val="00F247E8"/>
    <w:rsid w:val="00F247EB"/>
    <w:rsid w:val="00F2587C"/>
    <w:rsid w:val="00F25F07"/>
    <w:rsid w:val="00F2629F"/>
    <w:rsid w:val="00F2664B"/>
    <w:rsid w:val="00F26D80"/>
    <w:rsid w:val="00F26FE4"/>
    <w:rsid w:val="00F3082B"/>
    <w:rsid w:val="00F322CB"/>
    <w:rsid w:val="00F323B3"/>
    <w:rsid w:val="00F336F1"/>
    <w:rsid w:val="00F3381D"/>
    <w:rsid w:val="00F34B46"/>
    <w:rsid w:val="00F35A01"/>
    <w:rsid w:val="00F35DAC"/>
    <w:rsid w:val="00F37940"/>
    <w:rsid w:val="00F4108B"/>
    <w:rsid w:val="00F4130E"/>
    <w:rsid w:val="00F41743"/>
    <w:rsid w:val="00F41E10"/>
    <w:rsid w:val="00F4301C"/>
    <w:rsid w:val="00F43A86"/>
    <w:rsid w:val="00F44322"/>
    <w:rsid w:val="00F46DB6"/>
    <w:rsid w:val="00F4773F"/>
    <w:rsid w:val="00F5008E"/>
    <w:rsid w:val="00F5018F"/>
    <w:rsid w:val="00F50310"/>
    <w:rsid w:val="00F50890"/>
    <w:rsid w:val="00F52102"/>
    <w:rsid w:val="00F53365"/>
    <w:rsid w:val="00F5341D"/>
    <w:rsid w:val="00F5377D"/>
    <w:rsid w:val="00F54790"/>
    <w:rsid w:val="00F547EA"/>
    <w:rsid w:val="00F54DC0"/>
    <w:rsid w:val="00F55BF3"/>
    <w:rsid w:val="00F568CC"/>
    <w:rsid w:val="00F613F6"/>
    <w:rsid w:val="00F61738"/>
    <w:rsid w:val="00F62710"/>
    <w:rsid w:val="00F62FD6"/>
    <w:rsid w:val="00F64757"/>
    <w:rsid w:val="00F6583D"/>
    <w:rsid w:val="00F661FC"/>
    <w:rsid w:val="00F667D4"/>
    <w:rsid w:val="00F667F1"/>
    <w:rsid w:val="00F66BBF"/>
    <w:rsid w:val="00F66F8B"/>
    <w:rsid w:val="00F67C1A"/>
    <w:rsid w:val="00F7144C"/>
    <w:rsid w:val="00F73319"/>
    <w:rsid w:val="00F73840"/>
    <w:rsid w:val="00F74531"/>
    <w:rsid w:val="00F74D0C"/>
    <w:rsid w:val="00F753B5"/>
    <w:rsid w:val="00F753E0"/>
    <w:rsid w:val="00F8036B"/>
    <w:rsid w:val="00F80BDF"/>
    <w:rsid w:val="00F817E3"/>
    <w:rsid w:val="00F825D9"/>
    <w:rsid w:val="00F82807"/>
    <w:rsid w:val="00F829B1"/>
    <w:rsid w:val="00F83548"/>
    <w:rsid w:val="00F836CB"/>
    <w:rsid w:val="00F83868"/>
    <w:rsid w:val="00F848B6"/>
    <w:rsid w:val="00F8501D"/>
    <w:rsid w:val="00F8517E"/>
    <w:rsid w:val="00F85402"/>
    <w:rsid w:val="00F8662B"/>
    <w:rsid w:val="00F87447"/>
    <w:rsid w:val="00F91004"/>
    <w:rsid w:val="00F93367"/>
    <w:rsid w:val="00F94573"/>
    <w:rsid w:val="00F953B3"/>
    <w:rsid w:val="00F95B96"/>
    <w:rsid w:val="00FA01B9"/>
    <w:rsid w:val="00FA0204"/>
    <w:rsid w:val="00FA15F0"/>
    <w:rsid w:val="00FA217D"/>
    <w:rsid w:val="00FA2BB9"/>
    <w:rsid w:val="00FA2C5A"/>
    <w:rsid w:val="00FA3ABB"/>
    <w:rsid w:val="00FA468A"/>
    <w:rsid w:val="00FA4879"/>
    <w:rsid w:val="00FA59B6"/>
    <w:rsid w:val="00FA5C8C"/>
    <w:rsid w:val="00FA6C3E"/>
    <w:rsid w:val="00FA758A"/>
    <w:rsid w:val="00FA7B95"/>
    <w:rsid w:val="00FA7D92"/>
    <w:rsid w:val="00FB0BCE"/>
    <w:rsid w:val="00FB1630"/>
    <w:rsid w:val="00FB1C7E"/>
    <w:rsid w:val="00FB3712"/>
    <w:rsid w:val="00FB3F78"/>
    <w:rsid w:val="00FB3F7E"/>
    <w:rsid w:val="00FB418F"/>
    <w:rsid w:val="00FB58B0"/>
    <w:rsid w:val="00FB5C2A"/>
    <w:rsid w:val="00FC0451"/>
    <w:rsid w:val="00FC049E"/>
    <w:rsid w:val="00FC135F"/>
    <w:rsid w:val="00FC211A"/>
    <w:rsid w:val="00FC4A98"/>
    <w:rsid w:val="00FC6189"/>
    <w:rsid w:val="00FC73CB"/>
    <w:rsid w:val="00FD02D8"/>
    <w:rsid w:val="00FD0F1C"/>
    <w:rsid w:val="00FD1793"/>
    <w:rsid w:val="00FD1B2A"/>
    <w:rsid w:val="00FD1D4B"/>
    <w:rsid w:val="00FD1EDC"/>
    <w:rsid w:val="00FD3855"/>
    <w:rsid w:val="00FD4676"/>
    <w:rsid w:val="00FD5035"/>
    <w:rsid w:val="00FD5150"/>
    <w:rsid w:val="00FD545F"/>
    <w:rsid w:val="00FD55B3"/>
    <w:rsid w:val="00FD6B55"/>
    <w:rsid w:val="00FD77F5"/>
    <w:rsid w:val="00FD7C83"/>
    <w:rsid w:val="00FE0B48"/>
    <w:rsid w:val="00FE0C99"/>
    <w:rsid w:val="00FE1951"/>
    <w:rsid w:val="00FE28CC"/>
    <w:rsid w:val="00FE294E"/>
    <w:rsid w:val="00FE2D7A"/>
    <w:rsid w:val="00FE2EAD"/>
    <w:rsid w:val="00FE6CCD"/>
    <w:rsid w:val="00FF0549"/>
    <w:rsid w:val="00FF0A48"/>
    <w:rsid w:val="00FF0CED"/>
    <w:rsid w:val="00FF145E"/>
    <w:rsid w:val="00FF24E2"/>
    <w:rsid w:val="00FF261A"/>
    <w:rsid w:val="00FF2757"/>
    <w:rsid w:val="00FF2C81"/>
    <w:rsid w:val="00FF3445"/>
    <w:rsid w:val="00FF452F"/>
    <w:rsid w:val="00FF5B4B"/>
    <w:rsid w:val="00FF62C6"/>
    <w:rsid w:val="00FF638D"/>
    <w:rsid w:val="00FF6A7E"/>
    <w:rsid w:val="00FF6BD2"/>
    <w:rsid w:val="00FF7BCB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  <w14:docId w14:val="15AA369D"/>
  <w15:docId w15:val="{6AC22923-2E3F-45AE-B7E7-1C54B330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uiPriority="5"/>
    <w:lsdException w:name="List 5" w:uiPriority="5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uiPriority="5"/>
    <w:lsdException w:name="Date" w:uiPriority="5"/>
    <w:lsdException w:name="Body Text First Indent" w:uiPriority="5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63EA"/>
  </w:style>
  <w:style w:type="paragraph" w:styleId="Kop1">
    <w:name w:val="heading 1"/>
    <w:basedOn w:val="Huisstijl-Kleur"/>
    <w:next w:val="Standaard"/>
    <w:link w:val="Kop1Char"/>
    <w:qFormat/>
    <w:rsid w:val="00411A98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aliases w:val="2scr"/>
    <w:basedOn w:val="Kop1"/>
    <w:next w:val="Standaard"/>
    <w:link w:val="Kop2Char"/>
    <w:qFormat/>
    <w:rsid w:val="0055367B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aliases w:val="3scr"/>
    <w:basedOn w:val="Kop2"/>
    <w:next w:val="Standaard"/>
    <w:link w:val="Kop3Char"/>
    <w:qFormat/>
    <w:rsid w:val="00440375"/>
    <w:pPr>
      <w:numPr>
        <w:ilvl w:val="2"/>
        <w:numId w:val="0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25F07"/>
    <w:pPr>
      <w:pageBreakBefore/>
      <w:numPr>
        <w:ilvl w:val="3"/>
      </w:numPr>
      <w:outlineLvl w:val="3"/>
    </w:pPr>
  </w:style>
  <w:style w:type="paragraph" w:styleId="Kop5">
    <w:name w:val="heading 5"/>
    <w:basedOn w:val="Standaard"/>
    <w:next w:val="Standaard"/>
    <w:link w:val="Kop5Char"/>
    <w:qFormat/>
    <w:rsid w:val="00E52D1B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F6A7E"/>
    <w:pPr>
      <w:tabs>
        <w:tab w:val="num" w:pos="1152"/>
      </w:tabs>
      <w:spacing w:before="240" w:after="60" w:line="288" w:lineRule="auto"/>
      <w:ind w:left="1152" w:hanging="1152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F6A7E"/>
    <w:pPr>
      <w:tabs>
        <w:tab w:val="num" w:pos="1296"/>
      </w:tabs>
      <w:spacing w:before="240" w:after="60" w:line="288" w:lineRule="auto"/>
      <w:ind w:left="1296" w:hanging="1296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6A7E"/>
    <w:pPr>
      <w:tabs>
        <w:tab w:val="num" w:pos="1440"/>
      </w:tabs>
      <w:spacing w:before="240" w:after="60" w:line="288" w:lineRule="auto"/>
      <w:ind w:left="1440" w:hanging="144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6A7E"/>
    <w:pPr>
      <w:tabs>
        <w:tab w:val="num" w:pos="1584"/>
      </w:tabs>
      <w:spacing w:before="240" w:after="60" w:line="288" w:lineRule="auto"/>
      <w:ind w:left="1584" w:hanging="1584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84B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BC3FD5"/>
  </w:style>
  <w:style w:type="character" w:styleId="Hyperlink">
    <w:name w:val="Hyperlink"/>
    <w:basedOn w:val="Standaardalinea-lettertype"/>
    <w:uiPriority w:val="99"/>
    <w:rsid w:val="00991EF1"/>
    <w:rPr>
      <w:color w:val="0563C1" w:themeColor="hyperlink"/>
      <w:u w:val="single"/>
    </w:rPr>
  </w:style>
  <w:style w:type="paragraph" w:customStyle="1" w:styleId="Huisstijl-Titel">
    <w:name w:val="Huisstijl-Titel"/>
    <w:basedOn w:val="Huisstijl-Kleur"/>
    <w:semiHidden/>
    <w:qFormat/>
    <w:rsid w:val="00984B4D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385CAD"/>
    <w:rPr>
      <w:color w:val="003D58"/>
    </w:rPr>
  </w:style>
  <w:style w:type="table" w:styleId="Lichtelijst">
    <w:name w:val="Light List"/>
    <w:basedOn w:val="Standaardtabel"/>
    <w:uiPriority w:val="61"/>
    <w:rsid w:val="008E32DE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4137CC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20601C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440375"/>
    <w:pPr>
      <w:numPr>
        <w:numId w:val="0"/>
      </w:numPr>
    </w:pPr>
  </w:style>
  <w:style w:type="table" w:styleId="Tabelraster">
    <w:name w:val="Table Grid"/>
    <w:basedOn w:val="Standaardtabel"/>
    <w:uiPriority w:val="59"/>
    <w:rsid w:val="00B07895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Huisstijl-Kopje">
    <w:name w:val="Huisstijl-Kopje"/>
    <w:basedOn w:val="Huisstijl-Gegeven"/>
    <w:semiHidden/>
    <w:rsid w:val="0020601C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455881"/>
    <w:pPr>
      <w:numPr>
        <w:numId w:val="2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680D74"/>
  </w:style>
  <w:style w:type="numbering" w:customStyle="1" w:styleId="Huisstijl-Nummer">
    <w:name w:val="Huisstijl-Nummer"/>
    <w:basedOn w:val="Geenlijst"/>
    <w:uiPriority w:val="99"/>
    <w:rsid w:val="00455881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B8135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EE44D8"/>
    <w:pPr>
      <w:spacing w:line="240" w:lineRule="auto"/>
      <w:jc w:val="right"/>
    </w:pPr>
    <w:rPr>
      <w:rFonts w:eastAsia="MS Mincho"/>
      <w:b/>
      <w:noProof/>
      <w:color w:val="00314E" w:themeColor="accent1"/>
      <w:sz w:val="16"/>
      <w:szCs w:val="24"/>
    </w:rPr>
  </w:style>
  <w:style w:type="paragraph" w:styleId="Inhopg1">
    <w:name w:val="toc 1"/>
    <w:basedOn w:val="Standaard"/>
    <w:next w:val="Standaard"/>
    <w:autoRedefine/>
    <w:uiPriority w:val="39"/>
    <w:rsid w:val="004F5307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E35CB8"/>
    <w:pPr>
      <w:tabs>
        <w:tab w:val="right" w:leader="dot" w:pos="8211"/>
      </w:tabs>
      <w:spacing w:before="0"/>
    </w:pPr>
    <w:rPr>
      <w:b w:val="0"/>
    </w:rPr>
  </w:style>
  <w:style w:type="paragraph" w:customStyle="1" w:styleId="Kop2zondernummer">
    <w:name w:val="Kop 2 zonder nummer"/>
    <w:basedOn w:val="Kop2"/>
    <w:next w:val="Standaard"/>
    <w:qFormat/>
    <w:rsid w:val="00440375"/>
    <w:pPr>
      <w:numPr>
        <w:ilvl w:val="0"/>
        <w:numId w:val="0"/>
      </w:numPr>
    </w:pPr>
  </w:style>
  <w:style w:type="paragraph" w:customStyle="1" w:styleId="Huisstijl-Voettekst">
    <w:name w:val="Huisstijl-Voettekst"/>
    <w:basedOn w:val="Huisstijl-Kleur"/>
    <w:next w:val="Standaard"/>
    <w:semiHidden/>
    <w:rsid w:val="00440375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rsid w:val="00BC3FD5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BC3FD5"/>
    <w:rPr>
      <w:rFonts w:eastAsia="MS Mincho" w:cs="Arial"/>
      <w:iCs/>
      <w:color w:val="BA4133"/>
      <w:sz w:val="30"/>
      <w:szCs w:val="28"/>
    </w:rPr>
  </w:style>
  <w:style w:type="character" w:customStyle="1" w:styleId="Kop3Char">
    <w:name w:val="Kop 3 Char"/>
    <w:aliases w:val="3scr Char"/>
    <w:basedOn w:val="Standaardalinea-lettertype"/>
    <w:link w:val="Kop3"/>
    <w:rsid w:val="00BC3FD5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rsid w:val="00BC3FD5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D45D79"/>
    <w:pPr>
      <w:spacing w:before="760"/>
    </w:pPr>
  </w:style>
  <w:style w:type="paragraph" w:customStyle="1" w:styleId="KopBijlage">
    <w:name w:val="Kop Bijlage"/>
    <w:basedOn w:val="Kop1zondernummer"/>
    <w:next w:val="Standaard"/>
    <w:qFormat/>
    <w:rsid w:val="007D0E00"/>
    <w:pPr>
      <w:spacing w:after="0"/>
    </w:pPr>
  </w:style>
  <w:style w:type="paragraph" w:styleId="Lijstopsomteken">
    <w:name w:val="List Bullet"/>
    <w:basedOn w:val="Standaard"/>
    <w:semiHidden/>
    <w:rsid w:val="00B8135A"/>
    <w:pPr>
      <w:tabs>
        <w:tab w:val="left" w:pos="397"/>
      </w:tabs>
    </w:pPr>
  </w:style>
  <w:style w:type="paragraph" w:styleId="Lijstopsomteken2">
    <w:name w:val="List Bullet 2"/>
    <w:basedOn w:val="Standaard"/>
    <w:semiHidden/>
    <w:rsid w:val="00B8135A"/>
    <w:pPr>
      <w:contextualSpacing/>
    </w:pPr>
  </w:style>
  <w:style w:type="paragraph" w:styleId="Inhopg3">
    <w:name w:val="toc 3"/>
    <w:basedOn w:val="Inhopg2"/>
    <w:next w:val="Standaard"/>
    <w:autoRedefine/>
    <w:uiPriority w:val="39"/>
    <w:rsid w:val="001007D9"/>
  </w:style>
  <w:style w:type="paragraph" w:customStyle="1" w:styleId="KoponderBijlage">
    <w:name w:val="Kop onder Bijlage"/>
    <w:basedOn w:val="KopBijlage"/>
    <w:next w:val="Standaard"/>
    <w:qFormat/>
    <w:rsid w:val="00F82807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DE5C84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E01018"/>
    <w:pPr>
      <w:spacing w:after="280"/>
    </w:pPr>
    <w:rPr>
      <w:b/>
      <w:iCs/>
      <w:color w:val="44546A" w:themeColor="text2"/>
      <w:szCs w:val="18"/>
    </w:rPr>
  </w:style>
  <w:style w:type="paragraph" w:styleId="Lijstnummering">
    <w:name w:val="List Number"/>
    <w:basedOn w:val="Standaard"/>
    <w:qFormat/>
    <w:rsid w:val="008368EC"/>
    <w:pPr>
      <w:numPr>
        <w:numId w:val="5"/>
      </w:numPr>
      <w:tabs>
        <w:tab w:val="left" w:pos="397"/>
      </w:tabs>
      <w:ind w:left="357" w:hanging="357"/>
      <w:contextualSpacing/>
    </w:pPr>
  </w:style>
  <w:style w:type="paragraph" w:customStyle="1" w:styleId="Bijschriftonderfiguur">
    <w:name w:val="Bijschrift onder figuur"/>
    <w:basedOn w:val="Standaard"/>
    <w:next w:val="Standaard"/>
    <w:qFormat/>
    <w:rsid w:val="00C200AB"/>
    <w:pPr>
      <w:spacing w:before="140" w:line="200" w:lineRule="atLeast"/>
    </w:pPr>
    <w:rPr>
      <w:sz w:val="15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8E32DE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8E32DE"/>
    <w:pPr>
      <w:spacing w:before="250"/>
    </w:pPr>
  </w:style>
  <w:style w:type="character" w:styleId="Tekstvantijdelijkeaanduiding">
    <w:name w:val="Placeholder Text"/>
    <w:basedOn w:val="Standaardalinea-lettertype"/>
    <w:uiPriority w:val="99"/>
    <w:semiHidden/>
    <w:rsid w:val="008E32DE"/>
    <w:rPr>
      <w:color w:val="808080"/>
    </w:rPr>
  </w:style>
  <w:style w:type="table" w:styleId="Tabellijst1">
    <w:name w:val="Table List 1"/>
    <w:basedOn w:val="Standaardtabel"/>
    <w:semiHidden/>
    <w:unhideWhenUsed/>
    <w:rsid w:val="008E32DE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8E32DE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55367B"/>
    <w:rPr>
      <w:color w:val="00314E"/>
    </w:rPr>
  </w:style>
  <w:style w:type="paragraph" w:customStyle="1" w:styleId="Kop3zondernummer">
    <w:name w:val="Kop 3 zonder nummer"/>
    <w:basedOn w:val="Kop3"/>
    <w:next w:val="Standaard"/>
    <w:qFormat/>
    <w:rsid w:val="00EE44D8"/>
    <w:pPr>
      <w:numPr>
        <w:ilvl w:val="0"/>
      </w:numPr>
    </w:pPr>
  </w:style>
  <w:style w:type="paragraph" w:styleId="Lijstalinea">
    <w:name w:val="List Paragraph"/>
    <w:aliases w:val="Lijstalinea niv 1,Mitopics Lijstalinea"/>
    <w:basedOn w:val="Lijstopsomteken"/>
    <w:link w:val="LijstalineaChar"/>
    <w:uiPriority w:val="34"/>
    <w:qFormat/>
    <w:rsid w:val="008368EC"/>
    <w:pPr>
      <w:contextualSpacing/>
    </w:pPr>
  </w:style>
  <w:style w:type="paragraph" w:styleId="Ballontekst">
    <w:name w:val="Balloon Text"/>
    <w:basedOn w:val="Standaard"/>
    <w:link w:val="BallontekstChar"/>
    <w:rsid w:val="00B813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3FD5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B37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3FD5"/>
  </w:style>
  <w:style w:type="paragraph" w:styleId="Voetnoottekst">
    <w:name w:val="footnote text"/>
    <w:basedOn w:val="Standaard"/>
    <w:link w:val="VoetnoottekstChar"/>
    <w:qFormat/>
    <w:rsid w:val="00BF63EA"/>
    <w:pPr>
      <w:spacing w:line="200" w:lineRule="exact"/>
      <w:ind w:left="91" w:hanging="91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rsid w:val="00BF63EA"/>
    <w:rPr>
      <w:sz w:val="15"/>
    </w:rPr>
  </w:style>
  <w:style w:type="character" w:styleId="Voetnootmarkering">
    <w:name w:val="footnote reference"/>
    <w:basedOn w:val="Standaardalinea-lettertype"/>
    <w:semiHidden/>
    <w:unhideWhenUsed/>
    <w:rsid w:val="00D94D07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BF63EA"/>
    <w:pPr>
      <w:spacing w:before="200" w:after="200" w:line="240" w:lineRule="auto"/>
      <w:ind w:left="680"/>
    </w:pPr>
    <w:rPr>
      <w:color w:val="00314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5307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Cs w:val="0"/>
      <w:color w:val="00243A" w:themeColor="accent1" w:themeShade="BF"/>
    </w:rPr>
  </w:style>
  <w:style w:type="paragraph" w:styleId="Inhopg4">
    <w:name w:val="toc 4"/>
    <w:basedOn w:val="Inhopg1"/>
    <w:next w:val="Standaard"/>
    <w:autoRedefine/>
    <w:unhideWhenUsed/>
    <w:rsid w:val="004F5307"/>
    <w:pPr>
      <w:tabs>
        <w:tab w:val="right" w:pos="8211"/>
      </w:tabs>
      <w:spacing w:after="100"/>
      <w:ind w:firstLine="0"/>
    </w:pPr>
  </w:style>
  <w:style w:type="table" w:customStyle="1" w:styleId="Lichtelijst1">
    <w:name w:val="Lichte lijst1"/>
    <w:basedOn w:val="Standaardtabel"/>
    <w:uiPriority w:val="61"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E91DF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E91DF0"/>
    <w:pPr>
      <w:spacing w:line="240" w:lineRule="auto"/>
    </w:pPr>
    <w:rPr>
      <w:rFonts w:asciiTheme="minorHAnsi" w:eastAsiaTheme="minorEastAsia" w:hAnsiTheme="minorHAnsi" w:cstheme="minorBidi"/>
      <w:color w:val="00243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314E" w:themeColor="accent1"/>
        <w:bottom w:val="single" w:sz="8" w:space="0" w:color="0031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 w:themeColor="accent1"/>
          <w:left w:val="nil"/>
          <w:bottom w:val="single" w:sz="8" w:space="0" w:color="0031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 w:themeFill="accent1" w:themeFillTint="3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E91D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1DF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1DF0"/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E91D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E91DF0"/>
    <w:rPr>
      <w:b/>
      <w:bCs/>
    </w:rPr>
  </w:style>
  <w:style w:type="paragraph" w:customStyle="1" w:styleId="Alinea0">
    <w:name w:val="Alinea 0"/>
    <w:basedOn w:val="Standaard"/>
    <w:link w:val="Alinea0Char"/>
    <w:rsid w:val="00E91DF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customStyle="1" w:styleId="Alinea0Char">
    <w:name w:val="Alinea 0 Char"/>
    <w:link w:val="Alinea0"/>
    <w:rsid w:val="00E91DF0"/>
    <w:rPr>
      <w:lang w:val="nl" w:eastAsia="x-none"/>
    </w:rPr>
  </w:style>
  <w:style w:type="paragraph" w:customStyle="1" w:styleId="Opsomming3">
    <w:name w:val="Opsomming 3"/>
    <w:basedOn w:val="Standaard"/>
    <w:qFormat/>
    <w:rsid w:val="00E91DF0"/>
    <w:pPr>
      <w:widowControl w:val="0"/>
      <w:numPr>
        <w:ilvl w:val="1"/>
        <w:numId w:val="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Opsomming1genummerd">
    <w:name w:val="Opsomming 1 genummerd"/>
    <w:basedOn w:val="Standaard"/>
    <w:qFormat/>
    <w:rsid w:val="00E91DF0"/>
    <w:pPr>
      <w:widowControl w:val="0"/>
      <w:numPr>
        <w:numId w:val="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character" w:styleId="GevolgdeHyperlink">
    <w:name w:val="FollowedHyperlink"/>
    <w:basedOn w:val="Standaardalinea-lettertype"/>
    <w:unhideWhenUsed/>
    <w:rsid w:val="00E91DF0"/>
    <w:rPr>
      <w:color w:val="954F72" w:themeColor="followedHyperlink"/>
      <w:u w:val="single"/>
    </w:rPr>
  </w:style>
  <w:style w:type="paragraph" w:customStyle="1" w:styleId="Alinea1">
    <w:name w:val="Alinea 1"/>
    <w:basedOn w:val="Standaard"/>
    <w:qFormat/>
    <w:rsid w:val="00E91DF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customStyle="1" w:styleId="Tabelraster1">
    <w:name w:val="Tabelraster1"/>
    <w:basedOn w:val="Standaardtabel"/>
    <w:next w:val="Tabelraster"/>
    <w:rsid w:val="00E91DF0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E91DF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91DF0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F247E8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customStyle="1" w:styleId="Tabelraster2">
    <w:name w:val="Tabelraster2"/>
    <w:basedOn w:val="Standaardtabel"/>
    <w:next w:val="Tabelraster"/>
    <w:uiPriority w:val="39"/>
    <w:rsid w:val="001949EF"/>
    <w:pPr>
      <w:spacing w:line="250" w:lineRule="atLeast"/>
    </w:pPr>
    <w:rPr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2E5A85"/>
    <w:pPr>
      <w:spacing w:line="240" w:lineRule="auto"/>
    </w:pPr>
  </w:style>
  <w:style w:type="paragraph" w:styleId="Normaalweb">
    <w:name w:val="Normal (Web)"/>
    <w:basedOn w:val="Standaard"/>
    <w:uiPriority w:val="99"/>
    <w:unhideWhenUsed/>
    <w:rsid w:val="002B1307"/>
    <w:pPr>
      <w:spacing w:before="100" w:beforeAutospacing="1" w:after="100" w:afterAutospacing="1" w:line="240" w:lineRule="auto"/>
    </w:pPr>
    <w:rPr>
      <w:rFonts w:ascii="Times" w:hAnsi="Times"/>
    </w:rPr>
  </w:style>
  <w:style w:type="paragraph" w:styleId="Inhopg5">
    <w:name w:val="toc 5"/>
    <w:basedOn w:val="Standaard"/>
    <w:next w:val="Standaard"/>
    <w:autoRedefine/>
    <w:unhideWhenUsed/>
    <w:rsid w:val="00E353AD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nhideWhenUsed/>
    <w:rsid w:val="00E353AD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nhideWhenUsed/>
    <w:rsid w:val="00E353AD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nhideWhenUsed/>
    <w:rsid w:val="00E353AD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nhideWhenUsed/>
    <w:rsid w:val="00E353AD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jstalineaChar">
    <w:name w:val="Lijstalinea Char"/>
    <w:aliases w:val="Lijstalinea niv 1 Char,Mitopics Lijstalinea Char"/>
    <w:basedOn w:val="Standaardalinea-lettertype"/>
    <w:link w:val="Lijstalinea"/>
    <w:uiPriority w:val="34"/>
    <w:locked/>
    <w:rsid w:val="006F278F"/>
  </w:style>
  <w:style w:type="character" w:customStyle="1" w:styleId="apple-converted-space">
    <w:name w:val="apple-converted-space"/>
    <w:basedOn w:val="Standaardalinea-lettertype"/>
    <w:rsid w:val="00772095"/>
  </w:style>
  <w:style w:type="paragraph" w:customStyle="1" w:styleId="broodtekst">
    <w:name w:val="broodtekst"/>
    <w:basedOn w:val="Standaard"/>
    <w:link w:val="broodtekstChar"/>
    <w:rsid w:val="004F4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4F4A1B"/>
    <w:rPr>
      <w:rFonts w:ascii="Verdana" w:eastAsia="MS Mincho" w:hAnsi="Verdana"/>
      <w:sz w:val="18"/>
      <w:szCs w:val="18"/>
    </w:rPr>
  </w:style>
  <w:style w:type="character" w:customStyle="1" w:styleId="Kop5Char">
    <w:name w:val="Kop 5 Char"/>
    <w:basedOn w:val="Standaardalinea-lettertype"/>
    <w:link w:val="Kop5"/>
    <w:rsid w:val="00E52D1B"/>
    <w:rPr>
      <w:rFonts w:ascii="Verdana" w:hAnsi="Verdana"/>
      <w:b/>
      <w:bCs/>
      <w:i/>
      <w:iCs/>
      <w:sz w:val="26"/>
      <w:szCs w:val="26"/>
    </w:rPr>
  </w:style>
  <w:style w:type="paragraph" w:customStyle="1" w:styleId="opsommingsvinkUit">
    <w:name w:val="opsommingsvink_Uit"/>
    <w:basedOn w:val="broodtekst"/>
    <w:rsid w:val="00DF49AD"/>
    <w:pPr>
      <w:widowControl w:val="0"/>
      <w:numPr>
        <w:numId w:val="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B954EC"/>
    <w:rPr>
      <w:b/>
    </w:rPr>
  </w:style>
  <w:style w:type="character" w:customStyle="1" w:styleId="broodtekst-boldChar">
    <w:name w:val="broodtekst-bold Char"/>
    <w:link w:val="broodtekst-bold"/>
    <w:rsid w:val="00B954EC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4C01CA"/>
    <w:pPr>
      <w:numPr>
        <w:numId w:val="1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rsid w:val="004C01CA"/>
    <w:pPr>
      <w:widowControl w:val="0"/>
      <w:numPr>
        <w:numId w:val="1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3F670F"/>
    <w:pPr>
      <w:numPr>
        <w:numId w:val="13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customStyle="1" w:styleId="Kop6Char">
    <w:name w:val="Kop 6 Char"/>
    <w:basedOn w:val="Standaardalinea-lettertype"/>
    <w:link w:val="Kop6"/>
    <w:rsid w:val="00FF6A7E"/>
    <w:rPr>
      <w:b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FF6A7E"/>
    <w:rPr>
      <w:lang w:eastAsia="en-US"/>
    </w:rPr>
  </w:style>
  <w:style w:type="character" w:customStyle="1" w:styleId="Kop8Char">
    <w:name w:val="Kop 8 Char"/>
    <w:basedOn w:val="Standaardalinea-lettertype"/>
    <w:link w:val="Kop8"/>
    <w:rsid w:val="00FF6A7E"/>
    <w:rPr>
      <w:i/>
      <w:lang w:eastAsia="en-US"/>
    </w:rPr>
  </w:style>
  <w:style w:type="character" w:customStyle="1" w:styleId="Kop9Char">
    <w:name w:val="Kop 9 Char"/>
    <w:basedOn w:val="Standaardalinea-lettertype"/>
    <w:link w:val="Kop9"/>
    <w:rsid w:val="00FF6A7E"/>
    <w:rPr>
      <w:sz w:val="22"/>
      <w:lang w:eastAsia="en-US"/>
    </w:rPr>
  </w:style>
  <w:style w:type="paragraph" w:styleId="Plattetekstinspringen">
    <w:name w:val="Body Text Indent"/>
    <w:basedOn w:val="Standaard"/>
    <w:link w:val="PlattetekstinspringenChar"/>
    <w:rsid w:val="00FF6A7E"/>
    <w:pPr>
      <w:spacing w:line="312" w:lineRule="auto"/>
      <w:ind w:left="567"/>
    </w:pPr>
    <w:rPr>
      <w:rFonts w:ascii="Tahoma" w:hAnsi="Tahoma" w:cs="Tahoma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6A7E"/>
    <w:rPr>
      <w:rFonts w:ascii="Tahoma" w:hAnsi="Tahoma" w:cs="Tahoma"/>
      <w:szCs w:val="24"/>
    </w:rPr>
  </w:style>
  <w:style w:type="paragraph" w:styleId="Plattetekstinspringen2">
    <w:name w:val="Body Text Indent 2"/>
    <w:basedOn w:val="Standaard"/>
    <w:link w:val="Plattetekstinspringen2Char"/>
    <w:rsid w:val="00FF6A7E"/>
    <w:pPr>
      <w:spacing w:line="312" w:lineRule="auto"/>
      <w:ind w:left="567"/>
      <w:jc w:val="both"/>
    </w:pPr>
    <w:rPr>
      <w:rFonts w:ascii="Tahoma" w:hAnsi="Tahoma"/>
      <w:szCs w:val="24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FF6A7E"/>
    <w:rPr>
      <w:rFonts w:ascii="Tahoma" w:hAnsi="Tahoma"/>
      <w:szCs w:val="24"/>
    </w:rPr>
  </w:style>
  <w:style w:type="paragraph" w:styleId="Plattetekst">
    <w:name w:val="Body Text"/>
    <w:basedOn w:val="Standaard"/>
    <w:link w:val="PlattetekstChar"/>
    <w:rsid w:val="00FF6A7E"/>
    <w:pPr>
      <w:tabs>
        <w:tab w:val="left" w:pos="340"/>
      </w:tabs>
      <w:spacing w:before="90" w:after="54" w:line="312" w:lineRule="auto"/>
      <w:ind w:right="113"/>
      <w:jc w:val="both"/>
    </w:pPr>
    <w:rPr>
      <w:rFonts w:ascii="Tahoma" w:hAnsi="Tahoma" w:cs="Tahoma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FF6A7E"/>
    <w:rPr>
      <w:rFonts w:ascii="Tahoma" w:hAnsi="Tahoma" w:cs="Tahoma"/>
      <w:szCs w:val="24"/>
    </w:rPr>
  </w:style>
  <w:style w:type="paragraph" w:styleId="Plattetekst2">
    <w:name w:val="Body Text 2"/>
    <w:basedOn w:val="Standaard"/>
    <w:link w:val="Plattetekst2Char"/>
    <w:rsid w:val="00FF6A7E"/>
    <w:pPr>
      <w:tabs>
        <w:tab w:val="left" w:pos="340"/>
      </w:tabs>
      <w:spacing w:line="312" w:lineRule="auto"/>
      <w:ind w:right="113"/>
      <w:jc w:val="both"/>
    </w:pPr>
    <w:rPr>
      <w:rFonts w:ascii="Tahoma" w:hAnsi="Tahoma" w:cs="Tahoma"/>
      <w:bCs/>
      <w:vanish/>
      <w:color w:val="0000FF"/>
    </w:rPr>
  </w:style>
  <w:style w:type="character" w:customStyle="1" w:styleId="Plattetekst2Char">
    <w:name w:val="Platte tekst 2 Char"/>
    <w:basedOn w:val="Standaardalinea-lettertype"/>
    <w:link w:val="Plattetekst2"/>
    <w:rsid w:val="00FF6A7E"/>
    <w:rPr>
      <w:rFonts w:ascii="Tahoma" w:hAnsi="Tahoma" w:cs="Tahoma"/>
      <w:bCs/>
      <w:vanish/>
      <w:color w:val="0000FF"/>
    </w:rPr>
  </w:style>
  <w:style w:type="paragraph" w:styleId="Plattetekstinspringen3">
    <w:name w:val="Body Text Indent 3"/>
    <w:basedOn w:val="Standaard"/>
    <w:link w:val="Plattetekstinspringen3Char"/>
    <w:rsid w:val="00FF6A7E"/>
    <w:pPr>
      <w:spacing w:line="312" w:lineRule="auto"/>
      <w:ind w:left="567"/>
    </w:pPr>
    <w:rPr>
      <w:rFonts w:ascii="Tahoma" w:hAnsi="Tahoma"/>
      <w:b/>
      <w:bCs/>
      <w:caps/>
      <w:sz w:val="18"/>
      <w:szCs w:val="18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6A7E"/>
    <w:rPr>
      <w:rFonts w:ascii="Tahoma" w:hAnsi="Tahoma"/>
      <w:b/>
      <w:bCs/>
      <w:caps/>
      <w:sz w:val="18"/>
      <w:szCs w:val="18"/>
    </w:rPr>
  </w:style>
  <w:style w:type="paragraph" w:styleId="Bloktekst">
    <w:name w:val="Block Text"/>
    <w:basedOn w:val="Standaard"/>
    <w:rsid w:val="00FF6A7E"/>
    <w:pPr>
      <w:tabs>
        <w:tab w:val="left" w:pos="0"/>
        <w:tab w:val="right" w:pos="2340"/>
      </w:tabs>
      <w:suppressAutoHyphens/>
      <w:spacing w:before="90" w:after="54" w:line="312" w:lineRule="auto"/>
      <w:ind w:left="57" w:right="113"/>
    </w:pPr>
    <w:rPr>
      <w:rFonts w:ascii="Tahoma" w:hAnsi="Tahoma" w:cs="Tahoma"/>
      <w:szCs w:val="24"/>
    </w:rPr>
  </w:style>
  <w:style w:type="character" w:styleId="Paginanummer">
    <w:name w:val="page number"/>
    <w:basedOn w:val="Standaardalinea-lettertype"/>
    <w:rsid w:val="00FF6A7E"/>
  </w:style>
  <w:style w:type="character" w:customStyle="1" w:styleId="spelle">
    <w:name w:val="spelle"/>
    <w:basedOn w:val="Standaardalinea-lettertype"/>
    <w:rsid w:val="00FF6A7E"/>
  </w:style>
  <w:style w:type="character" w:styleId="Zwaar">
    <w:name w:val="Strong"/>
    <w:uiPriority w:val="22"/>
    <w:qFormat/>
    <w:rsid w:val="00FF6A7E"/>
    <w:rPr>
      <w:b/>
      <w:bCs/>
    </w:rPr>
  </w:style>
  <w:style w:type="paragraph" w:customStyle="1" w:styleId="Standaard9pt">
    <w:name w:val="Standaard + 9 pt"/>
    <w:aliases w:val="Zwart,Voor:  4,5 pt,Na:  2,7 pt,Regelafstand:  Meerdere ..."/>
    <w:basedOn w:val="Standaard"/>
    <w:rsid w:val="00FF6A7E"/>
    <w:pPr>
      <w:spacing w:line="288" w:lineRule="auto"/>
    </w:pPr>
    <w:rPr>
      <w:rFonts w:ascii="Tahoma" w:hAnsi="Tahoma"/>
      <w:szCs w:val="24"/>
    </w:rPr>
  </w:style>
  <w:style w:type="paragraph" w:customStyle="1" w:styleId="Standaardtekstparagraafl">
    <w:name w:val="Standaard tekst paragraafl"/>
    <w:basedOn w:val="Standaard"/>
    <w:rsid w:val="00FF6A7E"/>
    <w:pPr>
      <w:widowControl w:val="0"/>
      <w:suppressAutoHyphens/>
      <w:spacing w:line="240" w:lineRule="auto"/>
      <w:textAlignment w:val="baseline"/>
    </w:pPr>
    <w:rPr>
      <w:rFonts w:cs="Arial"/>
      <w:sz w:val="19"/>
      <w:szCs w:val="19"/>
      <w:lang w:eastAsia="ar-SA"/>
    </w:rPr>
  </w:style>
  <w:style w:type="paragraph" w:styleId="Documentstructuur">
    <w:name w:val="Document Map"/>
    <w:basedOn w:val="Standaard"/>
    <w:link w:val="DocumentstructuurChar"/>
    <w:semiHidden/>
    <w:rsid w:val="00FF6A7E"/>
    <w:pPr>
      <w:shd w:val="clear" w:color="auto" w:fill="000080"/>
      <w:spacing w:line="288" w:lineRule="auto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F6A7E"/>
    <w:rPr>
      <w:rFonts w:ascii="Tahoma" w:hAnsi="Tahoma" w:cs="Tahoma"/>
      <w:shd w:val="clear" w:color="auto" w:fill="000080"/>
    </w:rPr>
  </w:style>
  <w:style w:type="paragraph" w:customStyle="1" w:styleId="technischewens">
    <w:name w:val="technische wens"/>
    <w:basedOn w:val="Standaard"/>
    <w:next w:val="Standaard"/>
    <w:rsid w:val="00FF6A7E"/>
    <w:pPr>
      <w:tabs>
        <w:tab w:val="left" w:pos="851"/>
      </w:tabs>
      <w:spacing w:line="240" w:lineRule="auto"/>
      <w:ind w:left="851" w:hanging="851"/>
    </w:pPr>
  </w:style>
  <w:style w:type="paragraph" w:customStyle="1" w:styleId="Plattetekstinspringen21">
    <w:name w:val="Platte tekst inspringen 21"/>
    <w:basedOn w:val="Standaard"/>
    <w:rsid w:val="00FF6A7E"/>
    <w:pPr>
      <w:widowControl w:val="0"/>
      <w:suppressAutoHyphens/>
      <w:spacing w:line="240" w:lineRule="auto"/>
      <w:ind w:left="709" w:hanging="709"/>
    </w:pPr>
    <w:rPr>
      <w:rFonts w:eastAsia="Arial Unicode MS" w:cs="Arial"/>
      <w:szCs w:val="24"/>
    </w:rPr>
  </w:style>
  <w:style w:type="paragraph" w:customStyle="1" w:styleId="Lijstalinea1">
    <w:name w:val="Lijstalinea1"/>
    <w:basedOn w:val="Standaard"/>
    <w:rsid w:val="00FF6A7E"/>
    <w:pPr>
      <w:spacing w:line="240" w:lineRule="auto"/>
      <w:ind w:left="720"/>
      <w:contextualSpacing/>
    </w:pPr>
    <w:rPr>
      <w:rFonts w:ascii="Cambria" w:hAnsi="Cambria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F308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pps\sjabloon\_Productie\IFV%20Zoetermeer\Rapport.dotm" TargetMode="External"/></Relationships>
</file>

<file path=word/theme/theme1.xml><?xml version="1.0" encoding="utf-8"?>
<a:theme xmlns:a="http://schemas.openxmlformats.org/drawingml/2006/main" name="Kantoorthema">
  <a:themeElements>
    <a:clrScheme name="IF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14E"/>
      </a:accent1>
      <a:accent2>
        <a:srgbClr val="80D0F4"/>
      </a:accent2>
      <a:accent3>
        <a:srgbClr val="BA4133"/>
      </a:accent3>
      <a:accent4>
        <a:srgbClr val="ED7F82"/>
      </a:accent4>
      <a:accent5>
        <a:srgbClr val="61B020"/>
      </a:accent5>
      <a:accent6>
        <a:srgbClr val="BCD140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3B509-6575-4FE1-8C3D-79C9AAC0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19</Pages>
  <Words>866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Nibra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Oers</dc:creator>
  <cp:keywords/>
  <dc:description/>
  <cp:lastModifiedBy>Maarten Zijp</cp:lastModifiedBy>
  <cp:revision>3</cp:revision>
  <cp:lastPrinted>2021-07-06T10:11:00Z</cp:lastPrinted>
  <dcterms:created xsi:type="dcterms:W3CDTF">2021-07-06T10:14:00Z</dcterms:created>
  <dcterms:modified xsi:type="dcterms:W3CDTF">2021-07-06T10:16:00Z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stiging">
    <vt:lpwstr>Arnhem</vt:lpwstr>
  </property>
  <property fmtid="{D5CDD505-2E9C-101B-9397-08002B2CF9AE}" pid="3" name="txtTitel">
    <vt:lpwstr/>
  </property>
  <property fmtid="{D5CDD505-2E9C-101B-9397-08002B2CF9AE}" pid="4" name="txtVersie">
    <vt:lpwstr/>
  </property>
  <property fmtid="{D5CDD505-2E9C-101B-9397-08002B2CF9AE}" pid="5" name="txtDatum">
    <vt:lpwstr>3.6.2015</vt:lpwstr>
  </property>
  <property fmtid="{D5CDD505-2E9C-101B-9397-08002B2CF9AE}" pid="6" name="txtNaam">
    <vt:lpwstr/>
  </property>
  <property fmtid="{D5CDD505-2E9C-101B-9397-08002B2CF9AE}" pid="7" name="cboAfdeling">
    <vt:lpwstr>Afdeling</vt:lpwstr>
  </property>
  <property fmtid="{D5CDD505-2E9C-101B-9397-08002B2CF9AE}" pid="8" name="IDBWijzig">
    <vt:lpwstr>1</vt:lpwstr>
  </property>
</Properties>
</file>