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5FD05" w14:textId="026E6B31" w:rsidR="008A375A" w:rsidRDefault="00991926" w:rsidP="00C24BCF">
      <w:pPr>
        <w:pStyle w:val="RapportTitel"/>
        <w:rPr>
          <w:rFonts w:ascii="Trebuchet MS" w:hAnsi="Trebuchet MS"/>
          <w:color w:val="auto"/>
        </w:rPr>
      </w:pPr>
      <w:r w:rsidRPr="001D762C">
        <w:rPr>
          <w:rFonts w:ascii="Trebuchet MS" w:hAnsi="Trebuchet MS"/>
          <w:color w:val="auto"/>
        </w:rPr>
        <w:t xml:space="preserve">Bijlage </w:t>
      </w:r>
      <w:r w:rsidR="00AD23C8">
        <w:rPr>
          <w:rFonts w:ascii="Trebuchet MS" w:hAnsi="Trebuchet MS"/>
          <w:color w:val="auto"/>
        </w:rPr>
        <w:t>2</w:t>
      </w:r>
    </w:p>
    <w:p w14:paraId="7AAB90C1" w14:textId="2CAACAE2" w:rsidR="00C24BCF" w:rsidRPr="001D762C" w:rsidRDefault="00991926" w:rsidP="00C24BCF">
      <w:pPr>
        <w:pStyle w:val="RapportTitel"/>
        <w:rPr>
          <w:rFonts w:ascii="Trebuchet MS" w:hAnsi="Trebuchet MS"/>
          <w:color w:val="auto"/>
        </w:rPr>
      </w:pPr>
      <w:r w:rsidRPr="001D762C">
        <w:rPr>
          <w:rFonts w:ascii="Trebuchet MS" w:hAnsi="Trebuchet MS"/>
          <w:color w:val="auto"/>
        </w:rPr>
        <w:t xml:space="preserve">Programma van </w:t>
      </w:r>
      <w:r w:rsidR="00713DBF" w:rsidRPr="001D762C">
        <w:rPr>
          <w:rFonts w:ascii="Trebuchet MS" w:hAnsi="Trebuchet MS"/>
          <w:color w:val="auto"/>
        </w:rPr>
        <w:t>E</w:t>
      </w:r>
      <w:r w:rsidRPr="001D762C">
        <w:rPr>
          <w:rFonts w:ascii="Trebuchet MS" w:hAnsi="Trebuchet MS"/>
          <w:color w:val="auto"/>
        </w:rPr>
        <w:t>isen</w:t>
      </w:r>
    </w:p>
    <w:p w14:paraId="267DD071" w14:textId="082B26A3" w:rsidR="001E0C0A" w:rsidRPr="001D762C" w:rsidRDefault="001E0C0A" w:rsidP="001E0C0A">
      <w:pPr>
        <w:pStyle w:val="Voettekst"/>
        <w:rPr>
          <w:rFonts w:ascii="Trebuchet MS" w:hAnsi="Trebuchet MS"/>
          <w:i/>
          <w:sz w:val="16"/>
          <w:szCs w:val="16"/>
        </w:rPr>
      </w:pPr>
      <w:bookmarkStart w:id="0" w:name="_Hlk59019676"/>
    </w:p>
    <w:p w14:paraId="28D94534" w14:textId="77777777" w:rsidR="00B44317" w:rsidRDefault="00B44317" w:rsidP="002C3234">
      <w:pPr>
        <w:rPr>
          <w:rFonts w:ascii="Trebuchet MS" w:hAnsi="Trebuchet MS"/>
        </w:rPr>
      </w:pPr>
    </w:p>
    <w:p w14:paraId="33BB8958" w14:textId="1A9C229E" w:rsidR="00DE55A6" w:rsidRDefault="002C3234" w:rsidP="002C3234">
      <w:pPr>
        <w:rPr>
          <w:rFonts w:ascii="Trebuchet MS" w:hAnsi="Trebuchet MS"/>
        </w:rPr>
      </w:pPr>
      <w:r w:rsidRPr="001D762C">
        <w:rPr>
          <w:rFonts w:ascii="Trebuchet MS" w:hAnsi="Trebuchet MS"/>
        </w:rPr>
        <w:t xml:space="preserve">Deze bijlage maakt onderdeel uit van de Aanbestedingsstukken voor de </w:t>
      </w:r>
      <w:r w:rsidR="009E78B6">
        <w:rPr>
          <w:rFonts w:ascii="Trebuchet MS" w:hAnsi="Trebuchet MS"/>
        </w:rPr>
        <w:t xml:space="preserve">openbare Europese aanbesteding </w:t>
      </w:r>
      <w:r w:rsidR="002B7047" w:rsidRPr="001D762C">
        <w:rPr>
          <w:rFonts w:ascii="Trebuchet MS" w:hAnsi="Trebuchet MS"/>
        </w:rPr>
        <w:t xml:space="preserve">accountantsdiensten </w:t>
      </w:r>
      <w:r w:rsidR="009E78B6">
        <w:rPr>
          <w:rFonts w:ascii="Trebuchet MS" w:hAnsi="Trebuchet MS"/>
        </w:rPr>
        <w:t xml:space="preserve">van </w:t>
      </w:r>
      <w:r w:rsidR="002B7047" w:rsidRPr="001D762C">
        <w:rPr>
          <w:rFonts w:ascii="Trebuchet MS" w:hAnsi="Trebuchet MS"/>
        </w:rPr>
        <w:t>gemeente Medemblik voor de verslagjaren 2022 t/m 2025</w:t>
      </w:r>
      <w:r w:rsidRPr="001D762C">
        <w:rPr>
          <w:rFonts w:ascii="Trebuchet MS" w:hAnsi="Trebuchet MS"/>
        </w:rPr>
        <w:t xml:space="preserve">. </w:t>
      </w:r>
    </w:p>
    <w:p w14:paraId="5DFFD649" w14:textId="77777777" w:rsidR="00B44317" w:rsidRPr="001D762C" w:rsidRDefault="00B44317" w:rsidP="002C3234">
      <w:pPr>
        <w:rPr>
          <w:rFonts w:ascii="Trebuchet MS" w:hAnsi="Trebuchet MS"/>
        </w:rPr>
      </w:pPr>
    </w:p>
    <w:p w14:paraId="75DBBCC6" w14:textId="7B57436B" w:rsidR="009B40B2" w:rsidRDefault="009B40B2" w:rsidP="009B40B2">
      <w:pPr>
        <w:rPr>
          <w:rFonts w:ascii="Trebuchet MS" w:hAnsi="Trebuchet MS"/>
        </w:rPr>
      </w:pPr>
      <w:r>
        <w:rPr>
          <w:rFonts w:ascii="Trebuchet MS" w:hAnsi="Trebuchet MS"/>
        </w:rPr>
        <w:t>In dit Programma van Eisen zijn twee soorten eisen opgenomen: 1) de minimumeisen (ook wel knock-out eisen) waaraan u op het moment van indienen van uw Inschrijving moet voldoen, en 2) de eisen aan de uitvoering van de opdracht (ook wel uitvoeringseisen), waaraan u vanaf de start van de Opdracht moet voldoen. Voor de minimumeisen vragen wij u expliciet - in de rechterkolom – aan te geven dat u hieraan voldoet. Voor de uitvoeringseisen geldt dat u akkoord gaat door het indienen van uw Inschrijving; het is bij deze eisen niet nodig om per eis uw akkoord te geven.</w:t>
      </w:r>
    </w:p>
    <w:p w14:paraId="5DC25907" w14:textId="13C2205D" w:rsidR="009B40B2" w:rsidRDefault="009B40B2" w:rsidP="009B40B2">
      <w:pPr>
        <w:rPr>
          <w:rFonts w:ascii="Trebuchet MS" w:hAnsi="Trebuchet MS"/>
        </w:rPr>
      </w:pPr>
      <w:r>
        <w:rPr>
          <w:rFonts w:ascii="Trebuchet MS" w:hAnsi="Trebuchet MS"/>
        </w:rPr>
        <w:t>Naast de minimumeisen en de uitvoeringseisen</w:t>
      </w:r>
      <w:r w:rsidRPr="001D762C">
        <w:rPr>
          <w:rFonts w:ascii="Trebuchet MS" w:hAnsi="Trebuchet MS"/>
        </w:rPr>
        <w:t xml:space="preserve"> moet u ook altijd voldoen aan de wettelijke eisen die bij deze Opdracht van toepassing zijn.</w:t>
      </w:r>
    </w:p>
    <w:p w14:paraId="19603B9F" w14:textId="72C2F3BE" w:rsidR="009B40B2" w:rsidRDefault="009B40B2" w:rsidP="009B40B2">
      <w:pPr>
        <w:rPr>
          <w:rFonts w:ascii="Trebuchet MS" w:hAnsi="Trebuchet MS"/>
        </w:rPr>
      </w:pPr>
    </w:p>
    <w:p w14:paraId="3C0DAB8C" w14:textId="21AF1736" w:rsidR="009B40B2" w:rsidRDefault="009B40B2" w:rsidP="009B40B2">
      <w:pPr>
        <w:rPr>
          <w:rFonts w:ascii="Trebuchet MS" w:hAnsi="Trebuchet MS"/>
          <w:b/>
          <w:sz w:val="24"/>
          <w:szCs w:val="24"/>
        </w:rPr>
      </w:pPr>
      <w:r w:rsidRPr="009B40B2">
        <w:rPr>
          <w:rFonts w:ascii="Trebuchet MS" w:hAnsi="Trebuchet MS"/>
          <w:b/>
          <w:sz w:val="24"/>
          <w:szCs w:val="24"/>
        </w:rPr>
        <w:t>1. Inschrijvingsfase</w:t>
      </w:r>
    </w:p>
    <w:p w14:paraId="551A4676" w14:textId="77777777" w:rsidR="00FC7BF1" w:rsidRDefault="00FC7BF1" w:rsidP="009B40B2">
      <w:pPr>
        <w:rPr>
          <w:rFonts w:ascii="Trebuchet MS" w:hAnsi="Trebuchet MS"/>
          <w:b/>
          <w:sz w:val="24"/>
          <w:szCs w:val="24"/>
        </w:rPr>
      </w:pPr>
    </w:p>
    <w:tbl>
      <w:tblPr>
        <w:tblW w:w="9498"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62"/>
        <w:gridCol w:w="7798"/>
        <w:gridCol w:w="1138"/>
      </w:tblGrid>
      <w:tr w:rsidR="005950ED" w:rsidRPr="004732A8" w14:paraId="63917DC4" w14:textId="77777777" w:rsidTr="005950ED">
        <w:trPr>
          <w:trHeight w:val="540"/>
          <w:tblHeader/>
        </w:trPr>
        <w:tc>
          <w:tcPr>
            <w:tcW w:w="562" w:type="dxa"/>
            <w:tcBorders>
              <w:top w:val="single" w:sz="4" w:space="0" w:color="auto"/>
              <w:bottom w:val="single" w:sz="4" w:space="0" w:color="auto"/>
              <w:right w:val="single" w:sz="4" w:space="0" w:color="auto"/>
            </w:tcBorders>
            <w:shd w:val="clear" w:color="auto" w:fill="CCFFFF"/>
          </w:tcPr>
          <w:p w14:paraId="02969458" w14:textId="77777777" w:rsidR="005950ED" w:rsidRPr="004732A8" w:rsidRDefault="005950ED" w:rsidP="005950ED">
            <w:pPr>
              <w:rPr>
                <w:rFonts w:ascii="Trebuchet MS" w:hAnsi="Trebuchet MS"/>
                <w:b/>
                <w:bCs/>
                <w:i/>
                <w:sz w:val="22"/>
              </w:rPr>
            </w:pPr>
            <w:r w:rsidRPr="004732A8">
              <w:rPr>
                <w:rFonts w:ascii="Trebuchet MS" w:hAnsi="Trebuchet MS"/>
                <w:b/>
                <w:bCs/>
                <w:i/>
                <w:sz w:val="22"/>
              </w:rPr>
              <w:t>Nr.</w:t>
            </w:r>
          </w:p>
        </w:tc>
        <w:tc>
          <w:tcPr>
            <w:tcW w:w="7798" w:type="dxa"/>
            <w:tcBorders>
              <w:top w:val="single" w:sz="4" w:space="0" w:color="auto"/>
              <w:left w:val="single" w:sz="4" w:space="0" w:color="auto"/>
              <w:bottom w:val="single" w:sz="4" w:space="0" w:color="auto"/>
              <w:right w:val="single" w:sz="4" w:space="0" w:color="auto"/>
            </w:tcBorders>
            <w:shd w:val="clear" w:color="auto" w:fill="CCFFFF"/>
          </w:tcPr>
          <w:p w14:paraId="65C5A33F" w14:textId="77777777" w:rsidR="005950ED" w:rsidRPr="004732A8" w:rsidRDefault="005950ED" w:rsidP="005950ED">
            <w:pPr>
              <w:rPr>
                <w:rFonts w:ascii="Trebuchet MS" w:hAnsi="Trebuchet MS"/>
                <w:b/>
                <w:bCs/>
                <w:i/>
                <w:sz w:val="22"/>
              </w:rPr>
            </w:pPr>
            <w:r w:rsidRPr="004732A8">
              <w:rPr>
                <w:rFonts w:ascii="Trebuchet MS" w:hAnsi="Trebuchet MS"/>
                <w:b/>
                <w:bCs/>
                <w:i/>
                <w:sz w:val="22"/>
              </w:rPr>
              <w:t>Eisen</w:t>
            </w:r>
          </w:p>
        </w:tc>
        <w:tc>
          <w:tcPr>
            <w:tcW w:w="1138" w:type="dxa"/>
            <w:tcBorders>
              <w:top w:val="single" w:sz="4" w:space="0" w:color="auto"/>
              <w:left w:val="single" w:sz="4" w:space="0" w:color="auto"/>
              <w:bottom w:val="single" w:sz="4" w:space="0" w:color="auto"/>
            </w:tcBorders>
            <w:shd w:val="clear" w:color="auto" w:fill="CCFFFF"/>
          </w:tcPr>
          <w:p w14:paraId="6A149954" w14:textId="77777777" w:rsidR="005950ED" w:rsidRPr="004732A8" w:rsidRDefault="005950ED" w:rsidP="005950ED">
            <w:pPr>
              <w:rPr>
                <w:rFonts w:ascii="Trebuchet MS" w:hAnsi="Trebuchet MS"/>
                <w:b/>
                <w:bCs/>
                <w:i/>
                <w:sz w:val="22"/>
              </w:rPr>
            </w:pPr>
            <w:r w:rsidRPr="004732A8">
              <w:rPr>
                <w:rFonts w:ascii="Trebuchet MS" w:hAnsi="Trebuchet MS"/>
                <w:b/>
                <w:bCs/>
                <w:i/>
                <w:sz w:val="22"/>
              </w:rPr>
              <w:t>Akkoord</w:t>
            </w:r>
          </w:p>
          <w:p w14:paraId="334B1C82" w14:textId="77777777" w:rsidR="005950ED" w:rsidRPr="004732A8" w:rsidRDefault="005950ED" w:rsidP="005950ED">
            <w:pPr>
              <w:rPr>
                <w:rFonts w:ascii="Trebuchet MS" w:hAnsi="Trebuchet MS"/>
                <w:b/>
                <w:bCs/>
                <w:i/>
                <w:sz w:val="22"/>
              </w:rPr>
            </w:pPr>
            <w:r w:rsidRPr="004732A8">
              <w:rPr>
                <w:rFonts w:ascii="Trebuchet MS" w:hAnsi="Trebuchet MS"/>
                <w:b/>
                <w:bCs/>
                <w:i/>
                <w:sz w:val="22"/>
              </w:rPr>
              <w:t>Ja/nee</w:t>
            </w:r>
          </w:p>
        </w:tc>
      </w:tr>
      <w:tr w:rsidR="005950ED" w:rsidRPr="004732A8" w14:paraId="1BF13D09" w14:textId="77777777" w:rsidTr="005950ED">
        <w:trPr>
          <w:trHeight w:val="540"/>
        </w:trPr>
        <w:tc>
          <w:tcPr>
            <w:tcW w:w="9498" w:type="dxa"/>
            <w:gridSpan w:val="3"/>
            <w:tcBorders>
              <w:top w:val="single" w:sz="4" w:space="0" w:color="auto"/>
              <w:bottom w:val="single" w:sz="4" w:space="0" w:color="auto"/>
            </w:tcBorders>
          </w:tcPr>
          <w:p w14:paraId="5F92C089" w14:textId="49EEB8BD" w:rsidR="005950ED" w:rsidRPr="004732A8" w:rsidRDefault="005950ED" w:rsidP="005950ED">
            <w:pPr>
              <w:rPr>
                <w:rFonts w:ascii="Trebuchet MS" w:hAnsi="Trebuchet MS"/>
                <w:b/>
                <w:sz w:val="22"/>
              </w:rPr>
            </w:pPr>
            <w:r w:rsidRPr="004732A8">
              <w:rPr>
                <w:rFonts w:ascii="Trebuchet MS" w:hAnsi="Trebuchet MS"/>
                <w:b/>
                <w:sz w:val="22"/>
              </w:rPr>
              <w:t xml:space="preserve">1. Algemeen </w:t>
            </w:r>
          </w:p>
        </w:tc>
      </w:tr>
      <w:tr w:rsidR="005950ED" w:rsidRPr="004732A8" w14:paraId="102A6C1D" w14:textId="77777777" w:rsidTr="005950ED">
        <w:trPr>
          <w:trHeight w:val="540"/>
        </w:trPr>
        <w:tc>
          <w:tcPr>
            <w:tcW w:w="562" w:type="dxa"/>
            <w:tcBorders>
              <w:top w:val="single" w:sz="4" w:space="0" w:color="auto"/>
              <w:bottom w:val="single" w:sz="4" w:space="0" w:color="auto"/>
              <w:right w:val="single" w:sz="4" w:space="0" w:color="auto"/>
            </w:tcBorders>
          </w:tcPr>
          <w:p w14:paraId="10BF4003" w14:textId="77777777" w:rsidR="005950ED" w:rsidRPr="004732A8" w:rsidRDefault="005950ED" w:rsidP="005950ED">
            <w:pPr>
              <w:rPr>
                <w:rFonts w:ascii="Trebuchet MS" w:hAnsi="Trebuchet MS"/>
                <w:b/>
                <w:sz w:val="22"/>
              </w:rPr>
            </w:pPr>
            <w:r w:rsidRPr="004732A8">
              <w:rPr>
                <w:rFonts w:ascii="Trebuchet MS" w:hAnsi="Trebuchet MS"/>
                <w:b/>
                <w:sz w:val="22"/>
              </w:rPr>
              <w:t>1</w:t>
            </w:r>
          </w:p>
        </w:tc>
        <w:tc>
          <w:tcPr>
            <w:tcW w:w="7798" w:type="dxa"/>
            <w:tcBorders>
              <w:top w:val="single" w:sz="4" w:space="0" w:color="auto"/>
              <w:left w:val="single" w:sz="4" w:space="0" w:color="auto"/>
              <w:bottom w:val="single" w:sz="4" w:space="0" w:color="auto"/>
              <w:right w:val="single" w:sz="4" w:space="0" w:color="auto"/>
            </w:tcBorders>
          </w:tcPr>
          <w:p w14:paraId="14078058" w14:textId="77777777" w:rsidR="005950ED" w:rsidRPr="004732A8" w:rsidRDefault="005950ED" w:rsidP="005950ED">
            <w:pPr>
              <w:rPr>
                <w:rFonts w:ascii="Trebuchet MS" w:hAnsi="Trebuchet MS"/>
                <w:sz w:val="22"/>
              </w:rPr>
            </w:pPr>
            <w:r w:rsidRPr="004732A8">
              <w:rPr>
                <w:rFonts w:ascii="Trebuchet MS" w:hAnsi="Trebuchet MS"/>
                <w:sz w:val="22"/>
              </w:rPr>
              <w:t xml:space="preserve">De </w:t>
            </w:r>
            <w:r>
              <w:rPr>
                <w:rFonts w:ascii="Trebuchet MS" w:hAnsi="Trebuchet MS"/>
                <w:sz w:val="22"/>
              </w:rPr>
              <w:t>I</w:t>
            </w:r>
            <w:r w:rsidRPr="004732A8">
              <w:rPr>
                <w:rFonts w:ascii="Trebuchet MS" w:hAnsi="Trebuchet MS"/>
                <w:sz w:val="22"/>
              </w:rPr>
              <w:t>nschrijver is bereid en in staat de dienstverl</w:t>
            </w:r>
            <w:r>
              <w:rPr>
                <w:rFonts w:ascii="Trebuchet MS" w:hAnsi="Trebuchet MS"/>
                <w:sz w:val="22"/>
              </w:rPr>
              <w:t>ening als genoemd in hoofdstuk 3</w:t>
            </w:r>
            <w:r w:rsidRPr="004732A8">
              <w:rPr>
                <w:rFonts w:ascii="Trebuchet MS" w:hAnsi="Trebuchet MS"/>
                <w:sz w:val="22"/>
              </w:rPr>
              <w:t xml:space="preserve"> van </w:t>
            </w:r>
            <w:r>
              <w:rPr>
                <w:rFonts w:ascii="Trebuchet MS" w:hAnsi="Trebuchet MS"/>
                <w:sz w:val="22"/>
              </w:rPr>
              <w:t>de inschrijfleidraad</w:t>
            </w:r>
            <w:r w:rsidRPr="004732A8">
              <w:rPr>
                <w:rFonts w:ascii="Trebuchet MS" w:hAnsi="Trebuchet MS"/>
                <w:sz w:val="22"/>
              </w:rPr>
              <w:t xml:space="preserve"> ten behoeve van </w:t>
            </w:r>
            <w:r>
              <w:rPr>
                <w:rFonts w:ascii="Trebuchet MS" w:hAnsi="Trebuchet MS"/>
                <w:sz w:val="22"/>
              </w:rPr>
              <w:t>de O</w:t>
            </w:r>
            <w:r w:rsidRPr="004732A8">
              <w:rPr>
                <w:rFonts w:ascii="Trebuchet MS" w:hAnsi="Trebuchet MS"/>
                <w:sz w:val="22"/>
              </w:rPr>
              <w:t>pdrachtgever te verzorgen.</w:t>
            </w:r>
          </w:p>
        </w:tc>
        <w:tc>
          <w:tcPr>
            <w:tcW w:w="1138" w:type="dxa"/>
            <w:tcBorders>
              <w:top w:val="single" w:sz="4" w:space="0" w:color="auto"/>
              <w:left w:val="single" w:sz="4" w:space="0" w:color="auto"/>
              <w:bottom w:val="single" w:sz="4" w:space="0" w:color="auto"/>
            </w:tcBorders>
          </w:tcPr>
          <w:p w14:paraId="7ED36DDB" w14:textId="77777777" w:rsidR="005950ED" w:rsidRPr="004732A8" w:rsidRDefault="005950ED" w:rsidP="005950ED">
            <w:pPr>
              <w:rPr>
                <w:rFonts w:ascii="Trebuchet MS" w:hAnsi="Trebuchet MS"/>
                <w:b/>
                <w:sz w:val="22"/>
              </w:rPr>
            </w:pPr>
          </w:p>
        </w:tc>
      </w:tr>
      <w:tr w:rsidR="005950ED" w:rsidRPr="004732A8" w14:paraId="606561BD" w14:textId="77777777" w:rsidTr="005950ED">
        <w:trPr>
          <w:trHeight w:val="540"/>
        </w:trPr>
        <w:tc>
          <w:tcPr>
            <w:tcW w:w="562" w:type="dxa"/>
            <w:tcBorders>
              <w:top w:val="single" w:sz="4" w:space="0" w:color="auto"/>
              <w:bottom w:val="single" w:sz="4" w:space="0" w:color="auto"/>
              <w:right w:val="single" w:sz="4" w:space="0" w:color="auto"/>
            </w:tcBorders>
          </w:tcPr>
          <w:p w14:paraId="46824A42" w14:textId="77777777" w:rsidR="005950ED" w:rsidRPr="004732A8" w:rsidRDefault="005950ED" w:rsidP="005950ED">
            <w:pPr>
              <w:rPr>
                <w:rFonts w:ascii="Trebuchet MS" w:hAnsi="Trebuchet MS"/>
                <w:b/>
                <w:sz w:val="22"/>
              </w:rPr>
            </w:pPr>
            <w:r w:rsidRPr="004732A8">
              <w:rPr>
                <w:rFonts w:ascii="Trebuchet MS" w:hAnsi="Trebuchet MS"/>
                <w:b/>
                <w:sz w:val="22"/>
              </w:rPr>
              <w:t>2</w:t>
            </w:r>
          </w:p>
        </w:tc>
        <w:tc>
          <w:tcPr>
            <w:tcW w:w="7798" w:type="dxa"/>
            <w:tcBorders>
              <w:top w:val="single" w:sz="4" w:space="0" w:color="auto"/>
              <w:left w:val="single" w:sz="4" w:space="0" w:color="auto"/>
              <w:bottom w:val="single" w:sz="4" w:space="0" w:color="auto"/>
              <w:right w:val="single" w:sz="4" w:space="0" w:color="auto"/>
            </w:tcBorders>
          </w:tcPr>
          <w:p w14:paraId="0F67A8E3" w14:textId="77777777" w:rsidR="005950ED" w:rsidRPr="004732A8" w:rsidRDefault="005950ED" w:rsidP="005950ED">
            <w:pPr>
              <w:rPr>
                <w:rFonts w:ascii="Trebuchet MS" w:hAnsi="Trebuchet MS"/>
                <w:sz w:val="22"/>
              </w:rPr>
            </w:pPr>
            <w:r w:rsidRPr="004732A8">
              <w:rPr>
                <w:rFonts w:ascii="Trebuchet MS" w:hAnsi="Trebuchet MS"/>
                <w:sz w:val="22"/>
              </w:rPr>
              <w:t xml:space="preserve">De </w:t>
            </w:r>
            <w:r>
              <w:rPr>
                <w:rFonts w:ascii="Trebuchet MS" w:hAnsi="Trebuchet MS"/>
                <w:sz w:val="22"/>
              </w:rPr>
              <w:t>I</w:t>
            </w:r>
            <w:r w:rsidRPr="004732A8">
              <w:rPr>
                <w:rFonts w:ascii="Trebuchet MS" w:hAnsi="Trebuchet MS"/>
                <w:sz w:val="22"/>
              </w:rPr>
              <w:t xml:space="preserve">nschrijver </w:t>
            </w:r>
            <w:r>
              <w:rPr>
                <w:rFonts w:ascii="Trebuchet MS" w:hAnsi="Trebuchet MS"/>
                <w:sz w:val="22"/>
              </w:rPr>
              <w:t>is in staat</w:t>
            </w:r>
            <w:r w:rsidRPr="004732A8">
              <w:rPr>
                <w:rFonts w:ascii="Trebuchet MS" w:hAnsi="Trebuchet MS"/>
                <w:sz w:val="22"/>
              </w:rPr>
              <w:t xml:space="preserve"> de die</w:t>
            </w:r>
            <w:r>
              <w:rPr>
                <w:rFonts w:ascii="Trebuchet MS" w:hAnsi="Trebuchet MS"/>
                <w:sz w:val="22"/>
              </w:rPr>
              <w:t>nsten als genoemd in hoofdstuk 3 van de inschrijfleidraad</w:t>
            </w:r>
            <w:r w:rsidRPr="004732A8">
              <w:rPr>
                <w:rFonts w:ascii="Trebuchet MS" w:hAnsi="Trebuchet MS"/>
                <w:sz w:val="22"/>
              </w:rPr>
              <w:t xml:space="preserve"> uit </w:t>
            </w:r>
            <w:r>
              <w:rPr>
                <w:rFonts w:ascii="Trebuchet MS" w:hAnsi="Trebuchet MS"/>
                <w:sz w:val="22"/>
              </w:rPr>
              <w:t>te voeren binnen</w:t>
            </w:r>
            <w:r w:rsidRPr="004732A8">
              <w:rPr>
                <w:rFonts w:ascii="Trebuchet MS" w:hAnsi="Trebuchet MS"/>
                <w:sz w:val="22"/>
              </w:rPr>
              <w:t xml:space="preserve"> de daartoe gestelde termijnen.</w:t>
            </w:r>
          </w:p>
        </w:tc>
        <w:tc>
          <w:tcPr>
            <w:tcW w:w="1138" w:type="dxa"/>
            <w:tcBorders>
              <w:top w:val="single" w:sz="4" w:space="0" w:color="auto"/>
              <w:left w:val="single" w:sz="4" w:space="0" w:color="auto"/>
              <w:bottom w:val="single" w:sz="4" w:space="0" w:color="auto"/>
            </w:tcBorders>
          </w:tcPr>
          <w:p w14:paraId="16C6B6F4" w14:textId="77777777" w:rsidR="005950ED" w:rsidRPr="004732A8" w:rsidRDefault="005950ED" w:rsidP="005950ED">
            <w:pPr>
              <w:rPr>
                <w:rFonts w:ascii="Trebuchet MS" w:hAnsi="Trebuchet MS"/>
                <w:b/>
                <w:sz w:val="22"/>
              </w:rPr>
            </w:pPr>
          </w:p>
        </w:tc>
      </w:tr>
      <w:tr w:rsidR="005950ED" w:rsidRPr="004732A8" w14:paraId="1F2F465A" w14:textId="77777777" w:rsidTr="005950ED">
        <w:trPr>
          <w:trHeight w:val="540"/>
        </w:trPr>
        <w:tc>
          <w:tcPr>
            <w:tcW w:w="562" w:type="dxa"/>
            <w:tcBorders>
              <w:top w:val="single" w:sz="4" w:space="0" w:color="auto"/>
              <w:bottom w:val="single" w:sz="4" w:space="0" w:color="auto"/>
              <w:right w:val="single" w:sz="4" w:space="0" w:color="auto"/>
            </w:tcBorders>
          </w:tcPr>
          <w:p w14:paraId="2C638B38" w14:textId="77777777" w:rsidR="005950ED" w:rsidRPr="004732A8" w:rsidRDefault="005950ED" w:rsidP="005950ED">
            <w:pPr>
              <w:rPr>
                <w:rFonts w:ascii="Trebuchet MS" w:hAnsi="Trebuchet MS"/>
                <w:b/>
                <w:sz w:val="22"/>
              </w:rPr>
            </w:pPr>
            <w:r w:rsidRPr="004732A8">
              <w:rPr>
                <w:rFonts w:ascii="Trebuchet MS" w:hAnsi="Trebuchet MS"/>
                <w:b/>
                <w:sz w:val="22"/>
              </w:rPr>
              <w:t>3</w:t>
            </w:r>
          </w:p>
        </w:tc>
        <w:tc>
          <w:tcPr>
            <w:tcW w:w="7798" w:type="dxa"/>
            <w:tcBorders>
              <w:top w:val="single" w:sz="4" w:space="0" w:color="auto"/>
              <w:left w:val="single" w:sz="4" w:space="0" w:color="auto"/>
              <w:bottom w:val="single" w:sz="4" w:space="0" w:color="auto"/>
              <w:right w:val="single" w:sz="4" w:space="0" w:color="auto"/>
            </w:tcBorders>
          </w:tcPr>
          <w:p w14:paraId="01E0AAFB" w14:textId="77777777" w:rsidR="005950ED" w:rsidRPr="004732A8" w:rsidRDefault="005950ED" w:rsidP="005950ED">
            <w:pPr>
              <w:rPr>
                <w:rFonts w:ascii="Trebuchet MS" w:hAnsi="Trebuchet MS"/>
                <w:sz w:val="22"/>
              </w:rPr>
            </w:pPr>
            <w:r w:rsidRPr="004732A8">
              <w:rPr>
                <w:rFonts w:ascii="Trebuchet MS" w:hAnsi="Trebuchet MS"/>
                <w:sz w:val="22"/>
              </w:rPr>
              <w:t xml:space="preserve">De </w:t>
            </w:r>
            <w:r>
              <w:rPr>
                <w:rFonts w:ascii="Trebuchet MS" w:hAnsi="Trebuchet MS"/>
                <w:sz w:val="22"/>
              </w:rPr>
              <w:t>I</w:t>
            </w:r>
            <w:r w:rsidRPr="004732A8">
              <w:rPr>
                <w:rFonts w:ascii="Trebuchet MS" w:hAnsi="Trebuchet MS"/>
                <w:sz w:val="22"/>
              </w:rPr>
              <w:t>nschrijver garandeert dat de door hem te leveren diensten gedurende de looptijd van het contract van onveranderde, goede kwaliteit zijn en blijven en dat diensten in alle opzichten voldoen aan de gebruikelijke eisen van deugdelijkheid, doelmatigheid, geschiktheid, normen, specificaties, overheidsvoorschriften.</w:t>
            </w:r>
          </w:p>
        </w:tc>
        <w:tc>
          <w:tcPr>
            <w:tcW w:w="1138" w:type="dxa"/>
            <w:tcBorders>
              <w:top w:val="single" w:sz="4" w:space="0" w:color="auto"/>
              <w:left w:val="single" w:sz="4" w:space="0" w:color="auto"/>
              <w:bottom w:val="single" w:sz="4" w:space="0" w:color="auto"/>
            </w:tcBorders>
          </w:tcPr>
          <w:p w14:paraId="230C052D" w14:textId="77777777" w:rsidR="005950ED" w:rsidRPr="004732A8" w:rsidRDefault="005950ED" w:rsidP="005950ED">
            <w:pPr>
              <w:rPr>
                <w:rFonts w:ascii="Trebuchet MS" w:hAnsi="Trebuchet MS"/>
                <w:b/>
                <w:sz w:val="22"/>
              </w:rPr>
            </w:pPr>
          </w:p>
        </w:tc>
      </w:tr>
      <w:tr w:rsidR="005950ED" w:rsidRPr="004732A8" w14:paraId="51BB5A7F" w14:textId="77777777" w:rsidTr="005950ED">
        <w:trPr>
          <w:trHeight w:val="540"/>
        </w:trPr>
        <w:tc>
          <w:tcPr>
            <w:tcW w:w="562" w:type="dxa"/>
            <w:tcBorders>
              <w:top w:val="single" w:sz="4" w:space="0" w:color="auto"/>
              <w:bottom w:val="single" w:sz="4" w:space="0" w:color="auto"/>
              <w:right w:val="single" w:sz="4" w:space="0" w:color="auto"/>
            </w:tcBorders>
          </w:tcPr>
          <w:p w14:paraId="73AA9B3F" w14:textId="77777777" w:rsidR="005950ED" w:rsidRPr="004732A8" w:rsidRDefault="005950ED" w:rsidP="005950ED">
            <w:pPr>
              <w:rPr>
                <w:rFonts w:ascii="Trebuchet MS" w:hAnsi="Trebuchet MS"/>
                <w:b/>
                <w:sz w:val="22"/>
              </w:rPr>
            </w:pPr>
            <w:r w:rsidRPr="004732A8">
              <w:rPr>
                <w:rFonts w:ascii="Trebuchet MS" w:hAnsi="Trebuchet MS"/>
                <w:b/>
                <w:sz w:val="22"/>
              </w:rPr>
              <w:t>4</w:t>
            </w:r>
          </w:p>
        </w:tc>
        <w:tc>
          <w:tcPr>
            <w:tcW w:w="7798" w:type="dxa"/>
            <w:tcBorders>
              <w:top w:val="single" w:sz="4" w:space="0" w:color="auto"/>
              <w:left w:val="single" w:sz="4" w:space="0" w:color="auto"/>
              <w:bottom w:val="single" w:sz="4" w:space="0" w:color="auto"/>
              <w:right w:val="single" w:sz="4" w:space="0" w:color="auto"/>
            </w:tcBorders>
          </w:tcPr>
          <w:p w14:paraId="7312B4B2" w14:textId="77777777" w:rsidR="005950ED" w:rsidRPr="004732A8" w:rsidRDefault="005950ED" w:rsidP="005950ED">
            <w:pPr>
              <w:rPr>
                <w:rFonts w:ascii="Trebuchet MS" w:hAnsi="Trebuchet MS"/>
                <w:sz w:val="22"/>
              </w:rPr>
            </w:pPr>
            <w:r w:rsidRPr="004732A8">
              <w:rPr>
                <w:rFonts w:ascii="Trebuchet MS" w:hAnsi="Trebuchet MS"/>
                <w:sz w:val="22"/>
              </w:rPr>
              <w:t xml:space="preserve">De </w:t>
            </w:r>
            <w:r>
              <w:rPr>
                <w:rFonts w:ascii="Trebuchet MS" w:hAnsi="Trebuchet MS"/>
                <w:sz w:val="22"/>
              </w:rPr>
              <w:t>I</w:t>
            </w:r>
            <w:r w:rsidRPr="004732A8">
              <w:rPr>
                <w:rFonts w:ascii="Trebuchet MS" w:hAnsi="Trebuchet MS"/>
                <w:sz w:val="22"/>
              </w:rPr>
              <w:t>nschrijver is bereid bij de uitvoering van de dienstverlening, indien nodig en gewenst, samen te werken met derden.</w:t>
            </w:r>
          </w:p>
        </w:tc>
        <w:tc>
          <w:tcPr>
            <w:tcW w:w="1138" w:type="dxa"/>
            <w:tcBorders>
              <w:top w:val="single" w:sz="4" w:space="0" w:color="auto"/>
              <w:left w:val="single" w:sz="4" w:space="0" w:color="auto"/>
              <w:bottom w:val="single" w:sz="4" w:space="0" w:color="auto"/>
            </w:tcBorders>
          </w:tcPr>
          <w:p w14:paraId="2FAB17C3" w14:textId="77777777" w:rsidR="005950ED" w:rsidRPr="004732A8" w:rsidRDefault="005950ED" w:rsidP="005950ED">
            <w:pPr>
              <w:rPr>
                <w:rFonts w:ascii="Trebuchet MS" w:hAnsi="Trebuchet MS"/>
                <w:b/>
                <w:sz w:val="22"/>
              </w:rPr>
            </w:pPr>
          </w:p>
        </w:tc>
      </w:tr>
      <w:tr w:rsidR="00FC7BF1" w:rsidRPr="004732A8" w14:paraId="2E1A52B8" w14:textId="77777777" w:rsidTr="00FC7BF1">
        <w:trPr>
          <w:trHeight w:val="372"/>
        </w:trPr>
        <w:tc>
          <w:tcPr>
            <w:tcW w:w="562" w:type="dxa"/>
            <w:tcBorders>
              <w:top w:val="single" w:sz="4" w:space="0" w:color="auto"/>
              <w:bottom w:val="single" w:sz="4" w:space="0" w:color="auto"/>
              <w:right w:val="single" w:sz="4" w:space="0" w:color="auto"/>
            </w:tcBorders>
          </w:tcPr>
          <w:p w14:paraId="4DB7157B" w14:textId="09799A30" w:rsidR="00FC7BF1" w:rsidRPr="004732A8" w:rsidRDefault="00CA59F9" w:rsidP="00FC7BF1">
            <w:pPr>
              <w:rPr>
                <w:rFonts w:ascii="Trebuchet MS" w:hAnsi="Trebuchet MS"/>
                <w:b/>
                <w:sz w:val="22"/>
              </w:rPr>
            </w:pPr>
            <w:r>
              <w:rPr>
                <w:rFonts w:ascii="Trebuchet MS" w:hAnsi="Trebuchet MS"/>
                <w:b/>
                <w:sz w:val="22"/>
              </w:rPr>
              <w:t>5</w:t>
            </w:r>
          </w:p>
        </w:tc>
        <w:tc>
          <w:tcPr>
            <w:tcW w:w="7798" w:type="dxa"/>
            <w:tcBorders>
              <w:top w:val="single" w:sz="4" w:space="0" w:color="auto"/>
              <w:left w:val="single" w:sz="4" w:space="0" w:color="auto"/>
              <w:bottom w:val="single" w:sz="4" w:space="0" w:color="auto"/>
              <w:right w:val="single" w:sz="4" w:space="0" w:color="auto"/>
            </w:tcBorders>
          </w:tcPr>
          <w:p w14:paraId="03BFF61D" w14:textId="77777777" w:rsidR="00FC7BF1" w:rsidRPr="004732A8" w:rsidRDefault="00FC7BF1" w:rsidP="00FC7BF1">
            <w:pPr>
              <w:rPr>
                <w:rFonts w:ascii="Trebuchet MS" w:hAnsi="Trebuchet MS"/>
                <w:sz w:val="22"/>
              </w:rPr>
            </w:pPr>
            <w:r w:rsidRPr="004732A8">
              <w:rPr>
                <w:rFonts w:ascii="Trebuchet MS" w:hAnsi="Trebuchet MS"/>
                <w:sz w:val="22"/>
              </w:rPr>
              <w:t xml:space="preserve">De </w:t>
            </w:r>
            <w:r>
              <w:rPr>
                <w:rFonts w:ascii="Trebuchet MS" w:hAnsi="Trebuchet MS"/>
                <w:sz w:val="22"/>
              </w:rPr>
              <w:t>I</w:t>
            </w:r>
            <w:r w:rsidRPr="004732A8">
              <w:rPr>
                <w:rFonts w:ascii="Trebuchet MS" w:hAnsi="Trebuchet MS"/>
                <w:sz w:val="22"/>
              </w:rPr>
              <w:t>nschrijver heeft een vergunning van de Autoriteit Financiële Markten (AFM) voor het verrichten van wettelijke controles.</w:t>
            </w:r>
          </w:p>
        </w:tc>
        <w:tc>
          <w:tcPr>
            <w:tcW w:w="1138" w:type="dxa"/>
            <w:tcBorders>
              <w:top w:val="single" w:sz="4" w:space="0" w:color="auto"/>
              <w:left w:val="single" w:sz="4" w:space="0" w:color="auto"/>
              <w:bottom w:val="single" w:sz="4" w:space="0" w:color="auto"/>
            </w:tcBorders>
          </w:tcPr>
          <w:p w14:paraId="7651759F" w14:textId="77777777" w:rsidR="00FC7BF1" w:rsidRPr="004732A8" w:rsidRDefault="00FC7BF1" w:rsidP="00FC7BF1">
            <w:pPr>
              <w:rPr>
                <w:rFonts w:ascii="Trebuchet MS" w:hAnsi="Trebuchet MS"/>
                <w:b/>
                <w:sz w:val="22"/>
              </w:rPr>
            </w:pPr>
          </w:p>
        </w:tc>
      </w:tr>
      <w:tr w:rsidR="00E861AB" w:rsidRPr="004732A8" w14:paraId="2811EF84" w14:textId="77777777" w:rsidTr="00E861AB">
        <w:trPr>
          <w:trHeight w:val="540"/>
        </w:trPr>
        <w:tc>
          <w:tcPr>
            <w:tcW w:w="9498" w:type="dxa"/>
            <w:gridSpan w:val="3"/>
            <w:tcBorders>
              <w:top w:val="single" w:sz="4" w:space="0" w:color="auto"/>
              <w:bottom w:val="single" w:sz="4" w:space="0" w:color="auto"/>
            </w:tcBorders>
          </w:tcPr>
          <w:p w14:paraId="27EF72C0" w14:textId="38C6A736" w:rsidR="00E861AB" w:rsidRPr="004732A8" w:rsidRDefault="00E861AB" w:rsidP="00E861AB">
            <w:pPr>
              <w:rPr>
                <w:rFonts w:ascii="Trebuchet MS" w:hAnsi="Trebuchet MS"/>
                <w:b/>
                <w:sz w:val="22"/>
              </w:rPr>
            </w:pPr>
            <w:r>
              <w:rPr>
                <w:rFonts w:ascii="Trebuchet MS" w:hAnsi="Trebuchet MS"/>
                <w:b/>
                <w:sz w:val="22"/>
              </w:rPr>
              <w:t>2. Prijsstelling</w:t>
            </w:r>
            <w:r w:rsidR="00597112">
              <w:rPr>
                <w:rFonts w:ascii="Trebuchet MS" w:hAnsi="Trebuchet MS"/>
                <w:b/>
                <w:sz w:val="22"/>
              </w:rPr>
              <w:t xml:space="preserve"> </w:t>
            </w:r>
            <w:r w:rsidR="00597112">
              <w:rPr>
                <w:rFonts w:ascii="Trebuchet MS" w:hAnsi="Trebuchet MS"/>
                <w:b/>
                <w:color w:val="FF0000"/>
                <w:sz w:val="22"/>
              </w:rPr>
              <w:t>gewijzigd</w:t>
            </w:r>
          </w:p>
        </w:tc>
      </w:tr>
      <w:tr w:rsidR="00E861AB" w:rsidRPr="004732A8" w14:paraId="6F91B5F6" w14:textId="77777777" w:rsidTr="00E861AB">
        <w:trPr>
          <w:trHeight w:val="540"/>
        </w:trPr>
        <w:tc>
          <w:tcPr>
            <w:tcW w:w="562" w:type="dxa"/>
            <w:tcBorders>
              <w:top w:val="single" w:sz="4" w:space="0" w:color="auto"/>
              <w:bottom w:val="single" w:sz="4" w:space="0" w:color="auto"/>
              <w:right w:val="single" w:sz="4" w:space="0" w:color="auto"/>
            </w:tcBorders>
          </w:tcPr>
          <w:p w14:paraId="531E6488" w14:textId="3557F47F" w:rsidR="00E861AB" w:rsidRPr="004732A8" w:rsidRDefault="00CA59F9" w:rsidP="00E861AB">
            <w:pPr>
              <w:rPr>
                <w:rFonts w:ascii="Trebuchet MS" w:hAnsi="Trebuchet MS"/>
                <w:b/>
                <w:sz w:val="22"/>
              </w:rPr>
            </w:pPr>
            <w:r>
              <w:rPr>
                <w:rFonts w:ascii="Trebuchet MS" w:hAnsi="Trebuchet MS"/>
                <w:b/>
                <w:sz w:val="22"/>
              </w:rPr>
              <w:t>6</w:t>
            </w:r>
          </w:p>
        </w:tc>
        <w:tc>
          <w:tcPr>
            <w:tcW w:w="7798" w:type="dxa"/>
            <w:tcBorders>
              <w:top w:val="single" w:sz="4" w:space="0" w:color="auto"/>
              <w:left w:val="single" w:sz="4" w:space="0" w:color="auto"/>
              <w:bottom w:val="single" w:sz="4" w:space="0" w:color="auto"/>
              <w:right w:val="single" w:sz="4" w:space="0" w:color="auto"/>
            </w:tcBorders>
          </w:tcPr>
          <w:p w14:paraId="50039D7B" w14:textId="77777777" w:rsidR="00E861AB" w:rsidRPr="004732A8" w:rsidRDefault="00E861AB" w:rsidP="00E861AB">
            <w:pPr>
              <w:rPr>
                <w:rFonts w:ascii="Trebuchet MS" w:hAnsi="Trebuchet MS"/>
                <w:sz w:val="22"/>
              </w:rPr>
            </w:pPr>
            <w:r>
              <w:rPr>
                <w:rFonts w:ascii="Trebuchet MS" w:hAnsi="Trebuchet MS"/>
                <w:sz w:val="22"/>
              </w:rPr>
              <w:t xml:space="preserve">De in bijlage 8 </w:t>
            </w:r>
            <w:r w:rsidRPr="004732A8">
              <w:rPr>
                <w:rFonts w:ascii="Trebuchet MS" w:hAnsi="Trebuchet MS"/>
                <w:sz w:val="22"/>
              </w:rPr>
              <w:t xml:space="preserve">aangeboden prijzen, tarieven zijn vermeld in euro, zoveel mogelijk gespecificeerd, exclusief BTW. Het totaalbedrag </w:t>
            </w:r>
            <w:r>
              <w:rPr>
                <w:rFonts w:ascii="Trebuchet MS" w:hAnsi="Trebuchet MS"/>
                <w:sz w:val="22"/>
              </w:rPr>
              <w:t>van de I</w:t>
            </w:r>
            <w:r w:rsidRPr="004732A8">
              <w:rPr>
                <w:rFonts w:ascii="Trebuchet MS" w:hAnsi="Trebuchet MS"/>
                <w:sz w:val="22"/>
              </w:rPr>
              <w:t>nschrijving is inclusief alle kosten, zoals administratie, overhead, materiaal, reis- en verblijf, verzekeringen, transport, belastingen, heffingen, kosten voor overleg</w:t>
            </w:r>
            <w:r>
              <w:rPr>
                <w:rFonts w:ascii="Trebuchet MS" w:hAnsi="Trebuchet MS"/>
                <w:sz w:val="22"/>
              </w:rPr>
              <w:t>,</w:t>
            </w:r>
            <w:r w:rsidRPr="004732A8">
              <w:rPr>
                <w:rFonts w:ascii="Trebuchet MS" w:hAnsi="Trebuchet MS"/>
                <w:sz w:val="22"/>
              </w:rPr>
              <w:t xml:space="preserve"> etc. </w:t>
            </w:r>
            <w:r>
              <w:rPr>
                <w:rFonts w:ascii="Trebuchet MS" w:hAnsi="Trebuchet MS"/>
                <w:sz w:val="22"/>
              </w:rPr>
              <w:t>Ontwikkelingen die bekend zijn op het moment van deze aanbesteding kunnen niet leiden tot prijswijziging.</w:t>
            </w:r>
          </w:p>
          <w:p w14:paraId="35BD5CFD" w14:textId="77777777" w:rsidR="00E861AB" w:rsidRPr="004732A8" w:rsidRDefault="00E861AB" w:rsidP="00E861AB">
            <w:pPr>
              <w:rPr>
                <w:rFonts w:ascii="Trebuchet MS" w:hAnsi="Trebuchet MS"/>
                <w:sz w:val="22"/>
              </w:rPr>
            </w:pPr>
            <w:r w:rsidRPr="004732A8">
              <w:rPr>
                <w:rFonts w:ascii="Trebuchet MS" w:hAnsi="Trebuchet MS"/>
                <w:sz w:val="22"/>
              </w:rPr>
              <w:t xml:space="preserve">De prijzen gelden voor de gehele looptijd. </w:t>
            </w:r>
          </w:p>
          <w:p w14:paraId="3CA51F91" w14:textId="77777777" w:rsidR="00E861AB" w:rsidRPr="004732A8" w:rsidRDefault="00E861AB" w:rsidP="00E861AB">
            <w:pPr>
              <w:rPr>
                <w:rFonts w:ascii="Trebuchet MS" w:hAnsi="Trebuchet MS"/>
                <w:sz w:val="22"/>
              </w:rPr>
            </w:pPr>
            <w:r w:rsidRPr="004732A8">
              <w:rPr>
                <w:rFonts w:ascii="Trebuchet MS" w:hAnsi="Trebuchet MS"/>
                <w:sz w:val="22"/>
              </w:rPr>
              <w:t xml:space="preserve">Voor indexatie geldt dat de aanneemsom en de geoffreerde tarieven na het eerste controlejaar op verzoek van de </w:t>
            </w:r>
            <w:r>
              <w:rPr>
                <w:rFonts w:ascii="Trebuchet MS" w:hAnsi="Trebuchet MS"/>
                <w:sz w:val="22"/>
              </w:rPr>
              <w:t>Opdrachtnemer</w:t>
            </w:r>
            <w:r w:rsidRPr="004732A8">
              <w:rPr>
                <w:rFonts w:ascii="Trebuchet MS" w:hAnsi="Trebuchet MS"/>
                <w:sz w:val="22"/>
              </w:rPr>
              <w:t xml:space="preserve"> jaarlijks geïndexeerd kunnen worden me</w:t>
            </w:r>
            <w:r>
              <w:rPr>
                <w:rFonts w:ascii="Trebuchet MS" w:hAnsi="Trebuchet MS"/>
                <w:sz w:val="22"/>
              </w:rPr>
              <w:t xml:space="preserve">t ten hoogste de </w:t>
            </w:r>
            <w:r>
              <w:rPr>
                <w:rFonts w:ascii="Trebuchet MS" w:hAnsi="Trebuchet MS" w:cs="Arial"/>
                <w:sz w:val="22"/>
              </w:rPr>
              <w:t>CBS dienstenprijsindex (DPI)</w:t>
            </w:r>
            <w:r w:rsidRPr="004732A8">
              <w:rPr>
                <w:rFonts w:ascii="Trebuchet MS" w:hAnsi="Trebuchet MS"/>
                <w:sz w:val="22"/>
              </w:rPr>
              <w:t>.</w:t>
            </w:r>
          </w:p>
          <w:p w14:paraId="25B8C65C" w14:textId="77777777" w:rsidR="00E861AB" w:rsidRPr="004732A8" w:rsidRDefault="00E861AB" w:rsidP="00E861AB">
            <w:pPr>
              <w:rPr>
                <w:rFonts w:ascii="Trebuchet MS" w:hAnsi="Trebuchet MS"/>
                <w:sz w:val="22"/>
              </w:rPr>
            </w:pPr>
            <w:r w:rsidRPr="004732A8">
              <w:rPr>
                <w:rFonts w:ascii="Trebuchet MS" w:hAnsi="Trebuchet MS"/>
                <w:sz w:val="22"/>
              </w:rPr>
              <w:t>In de bijl</w:t>
            </w:r>
            <w:r>
              <w:rPr>
                <w:rFonts w:ascii="Trebuchet MS" w:hAnsi="Trebuchet MS"/>
                <w:sz w:val="22"/>
              </w:rPr>
              <w:t>age 8</w:t>
            </w:r>
            <w:r w:rsidRPr="004732A8">
              <w:rPr>
                <w:rFonts w:ascii="Trebuchet MS" w:hAnsi="Trebuchet MS"/>
                <w:sz w:val="22"/>
              </w:rPr>
              <w:t xml:space="preserve"> wordt de prijsstelling onderverdeeld naar:</w:t>
            </w:r>
          </w:p>
          <w:p w14:paraId="3C9E723E" w14:textId="77777777" w:rsidR="00E861AB" w:rsidRPr="0018604A" w:rsidRDefault="00E861AB" w:rsidP="00E861AB">
            <w:pPr>
              <w:numPr>
                <w:ilvl w:val="1"/>
                <w:numId w:val="17"/>
              </w:numPr>
              <w:spacing w:line="276" w:lineRule="auto"/>
              <w:rPr>
                <w:rFonts w:ascii="Trebuchet MS" w:hAnsi="Trebuchet MS"/>
                <w:sz w:val="22"/>
              </w:rPr>
            </w:pPr>
            <w:r w:rsidRPr="0018604A">
              <w:rPr>
                <w:rFonts w:ascii="Trebuchet MS" w:hAnsi="Trebuchet MS"/>
                <w:sz w:val="22"/>
              </w:rPr>
              <w:t>een vaste prijs per jaar voor de certificering, de natuurlijke adviesfunctie en de vaste deelverklaringen.</w:t>
            </w:r>
          </w:p>
          <w:p w14:paraId="25917E8E" w14:textId="4ACED8CB" w:rsidR="00E861AB" w:rsidRPr="00F82F06" w:rsidRDefault="00E861AB" w:rsidP="00E861AB">
            <w:pPr>
              <w:numPr>
                <w:ilvl w:val="1"/>
                <w:numId w:val="17"/>
              </w:numPr>
              <w:spacing w:line="276" w:lineRule="auto"/>
              <w:rPr>
                <w:rFonts w:ascii="Trebuchet MS" w:hAnsi="Trebuchet MS"/>
                <w:sz w:val="22"/>
              </w:rPr>
            </w:pPr>
            <w:r>
              <w:rPr>
                <w:rFonts w:ascii="Trebuchet MS" w:hAnsi="Trebuchet MS"/>
                <w:sz w:val="22"/>
              </w:rPr>
              <w:t xml:space="preserve">een gewogen gemiddeld </w:t>
            </w:r>
            <w:r w:rsidR="00597112">
              <w:rPr>
                <w:rFonts w:ascii="Trebuchet MS" w:hAnsi="Trebuchet MS"/>
                <w:color w:val="FF0000"/>
                <w:sz w:val="22"/>
              </w:rPr>
              <w:t>uur</w:t>
            </w:r>
            <w:r>
              <w:rPr>
                <w:rFonts w:ascii="Trebuchet MS" w:hAnsi="Trebuchet MS"/>
                <w:sz w:val="22"/>
              </w:rPr>
              <w:t>tarief voor overige deelverklaringen en meer/minderwerk</w:t>
            </w:r>
          </w:p>
        </w:tc>
        <w:tc>
          <w:tcPr>
            <w:tcW w:w="1138" w:type="dxa"/>
            <w:tcBorders>
              <w:top w:val="single" w:sz="4" w:space="0" w:color="auto"/>
              <w:left w:val="single" w:sz="4" w:space="0" w:color="auto"/>
              <w:bottom w:val="single" w:sz="4" w:space="0" w:color="auto"/>
            </w:tcBorders>
          </w:tcPr>
          <w:p w14:paraId="59B0D2BE" w14:textId="77777777" w:rsidR="00E861AB" w:rsidRPr="004732A8" w:rsidRDefault="00E861AB" w:rsidP="00E861AB">
            <w:pPr>
              <w:rPr>
                <w:rFonts w:ascii="Trebuchet MS" w:hAnsi="Trebuchet MS"/>
                <w:b/>
                <w:bCs/>
                <w:sz w:val="22"/>
              </w:rPr>
            </w:pPr>
          </w:p>
        </w:tc>
      </w:tr>
      <w:tr w:rsidR="00E861AB" w:rsidRPr="004732A8" w14:paraId="293288A1" w14:textId="77777777" w:rsidTr="00E861AB">
        <w:trPr>
          <w:trHeight w:val="540"/>
        </w:trPr>
        <w:tc>
          <w:tcPr>
            <w:tcW w:w="562" w:type="dxa"/>
            <w:tcBorders>
              <w:top w:val="single" w:sz="4" w:space="0" w:color="auto"/>
              <w:bottom w:val="single" w:sz="4" w:space="0" w:color="auto"/>
              <w:right w:val="single" w:sz="4" w:space="0" w:color="auto"/>
            </w:tcBorders>
          </w:tcPr>
          <w:p w14:paraId="43FE90A2" w14:textId="26F9D96A" w:rsidR="00E861AB" w:rsidRPr="004732A8" w:rsidRDefault="00CA59F9" w:rsidP="00E861AB">
            <w:pPr>
              <w:rPr>
                <w:rFonts w:ascii="Trebuchet MS" w:hAnsi="Trebuchet MS"/>
                <w:b/>
                <w:sz w:val="22"/>
              </w:rPr>
            </w:pPr>
            <w:r>
              <w:rPr>
                <w:rFonts w:ascii="Trebuchet MS" w:hAnsi="Trebuchet MS"/>
                <w:b/>
                <w:sz w:val="22"/>
              </w:rPr>
              <w:lastRenderedPageBreak/>
              <w:t>7</w:t>
            </w:r>
          </w:p>
        </w:tc>
        <w:tc>
          <w:tcPr>
            <w:tcW w:w="7798" w:type="dxa"/>
            <w:tcBorders>
              <w:top w:val="single" w:sz="4" w:space="0" w:color="auto"/>
              <w:left w:val="single" w:sz="4" w:space="0" w:color="auto"/>
              <w:bottom w:val="single" w:sz="4" w:space="0" w:color="auto"/>
              <w:right w:val="single" w:sz="4" w:space="0" w:color="auto"/>
            </w:tcBorders>
          </w:tcPr>
          <w:p w14:paraId="17FF70D8" w14:textId="77777777" w:rsidR="00E861AB" w:rsidRPr="004732A8" w:rsidRDefault="00E861AB" w:rsidP="00E861AB">
            <w:pPr>
              <w:rPr>
                <w:rFonts w:ascii="Trebuchet MS" w:hAnsi="Trebuchet MS"/>
                <w:sz w:val="22"/>
              </w:rPr>
            </w:pPr>
            <w:r>
              <w:rPr>
                <w:rFonts w:ascii="Trebuchet MS" w:hAnsi="Trebuchet MS"/>
                <w:sz w:val="22"/>
              </w:rPr>
              <w:t>De in bijlage 8</w:t>
            </w:r>
            <w:r w:rsidRPr="004732A8">
              <w:rPr>
                <w:rFonts w:ascii="Trebuchet MS" w:hAnsi="Trebuchet MS"/>
                <w:sz w:val="22"/>
              </w:rPr>
              <w:t xml:space="preserve"> genoemde</w:t>
            </w:r>
            <w:r>
              <w:rPr>
                <w:rFonts w:ascii="Trebuchet MS" w:hAnsi="Trebuchet MS"/>
                <w:sz w:val="22"/>
              </w:rPr>
              <w:t xml:space="preserve"> bedragen voor certificering, </w:t>
            </w:r>
            <w:r w:rsidRPr="004732A8">
              <w:rPr>
                <w:rFonts w:ascii="Trebuchet MS" w:hAnsi="Trebuchet MS"/>
                <w:sz w:val="22"/>
              </w:rPr>
              <w:t>de natuurlijke adviesfunctie</w:t>
            </w:r>
            <w:r>
              <w:rPr>
                <w:rFonts w:ascii="Trebuchet MS" w:hAnsi="Trebuchet MS"/>
                <w:sz w:val="22"/>
              </w:rPr>
              <w:t xml:space="preserve"> en de vaste deelverklaringen</w:t>
            </w:r>
            <w:r w:rsidRPr="004732A8">
              <w:rPr>
                <w:rFonts w:ascii="Trebuchet MS" w:hAnsi="Trebuchet MS"/>
                <w:sz w:val="22"/>
              </w:rPr>
              <w:t xml:space="preserve"> zijn vaste prijzen.</w:t>
            </w:r>
          </w:p>
        </w:tc>
        <w:tc>
          <w:tcPr>
            <w:tcW w:w="1138" w:type="dxa"/>
            <w:tcBorders>
              <w:top w:val="single" w:sz="4" w:space="0" w:color="auto"/>
              <w:left w:val="single" w:sz="4" w:space="0" w:color="auto"/>
              <w:bottom w:val="single" w:sz="4" w:space="0" w:color="auto"/>
            </w:tcBorders>
          </w:tcPr>
          <w:p w14:paraId="3D98C7B7" w14:textId="77777777" w:rsidR="00E861AB" w:rsidRPr="004732A8" w:rsidRDefault="00E861AB" w:rsidP="00E861AB">
            <w:pPr>
              <w:rPr>
                <w:rFonts w:ascii="Trebuchet MS" w:hAnsi="Trebuchet MS"/>
                <w:sz w:val="22"/>
              </w:rPr>
            </w:pPr>
          </w:p>
        </w:tc>
      </w:tr>
    </w:tbl>
    <w:p w14:paraId="6FA55B71" w14:textId="70D353AD" w:rsidR="009B40B2" w:rsidRDefault="009B40B2" w:rsidP="009B40B2">
      <w:pPr>
        <w:rPr>
          <w:rFonts w:ascii="Trebuchet MS" w:hAnsi="Trebuchet MS"/>
        </w:rPr>
      </w:pPr>
    </w:p>
    <w:p w14:paraId="763E0B0E" w14:textId="1E313E8C" w:rsidR="009B40B2" w:rsidRPr="009B40B2" w:rsidRDefault="009B40B2" w:rsidP="009B40B2">
      <w:pPr>
        <w:rPr>
          <w:rFonts w:ascii="Trebuchet MS" w:hAnsi="Trebuchet MS"/>
          <w:b/>
          <w:sz w:val="24"/>
          <w:szCs w:val="24"/>
        </w:rPr>
      </w:pPr>
      <w:r w:rsidRPr="009B40B2">
        <w:rPr>
          <w:rFonts w:ascii="Trebuchet MS" w:hAnsi="Trebuchet MS"/>
          <w:b/>
          <w:sz w:val="24"/>
          <w:szCs w:val="24"/>
        </w:rPr>
        <w:t>2. Uitvoeringsfase</w:t>
      </w:r>
    </w:p>
    <w:p w14:paraId="1E9C5599" w14:textId="6CA192ED" w:rsidR="002B7047" w:rsidRPr="002B7047" w:rsidRDefault="002B7047" w:rsidP="002B7047"/>
    <w:tbl>
      <w:tblPr>
        <w:tblW w:w="8430"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62"/>
        <w:gridCol w:w="7868"/>
      </w:tblGrid>
      <w:tr w:rsidR="00CC323C" w:rsidRPr="004732A8" w14:paraId="4C86CFDF" w14:textId="77777777" w:rsidTr="00FF5184">
        <w:trPr>
          <w:trHeight w:val="540"/>
          <w:tblHeader/>
        </w:trPr>
        <w:tc>
          <w:tcPr>
            <w:tcW w:w="562" w:type="dxa"/>
            <w:tcBorders>
              <w:top w:val="single" w:sz="4" w:space="0" w:color="auto"/>
              <w:bottom w:val="single" w:sz="4" w:space="0" w:color="auto"/>
              <w:right w:val="single" w:sz="4" w:space="0" w:color="auto"/>
            </w:tcBorders>
            <w:shd w:val="clear" w:color="auto" w:fill="CCFFFF"/>
          </w:tcPr>
          <w:p w14:paraId="6E8C8E32" w14:textId="77777777" w:rsidR="00CC323C" w:rsidRPr="004732A8" w:rsidRDefault="00CC323C" w:rsidP="002B7047">
            <w:pPr>
              <w:rPr>
                <w:rFonts w:ascii="Trebuchet MS" w:hAnsi="Trebuchet MS"/>
                <w:b/>
                <w:bCs/>
                <w:i/>
                <w:sz w:val="22"/>
              </w:rPr>
            </w:pPr>
            <w:r w:rsidRPr="004732A8">
              <w:rPr>
                <w:rFonts w:ascii="Trebuchet MS" w:hAnsi="Trebuchet MS"/>
                <w:b/>
                <w:bCs/>
                <w:i/>
                <w:sz w:val="22"/>
              </w:rPr>
              <w:t>Nr.</w:t>
            </w:r>
          </w:p>
        </w:tc>
        <w:tc>
          <w:tcPr>
            <w:tcW w:w="7868" w:type="dxa"/>
            <w:tcBorders>
              <w:top w:val="single" w:sz="4" w:space="0" w:color="auto"/>
              <w:left w:val="single" w:sz="4" w:space="0" w:color="auto"/>
              <w:bottom w:val="single" w:sz="4" w:space="0" w:color="auto"/>
              <w:right w:val="single" w:sz="4" w:space="0" w:color="auto"/>
            </w:tcBorders>
            <w:shd w:val="clear" w:color="auto" w:fill="CCFFFF"/>
          </w:tcPr>
          <w:p w14:paraId="2137F62C" w14:textId="1D399711" w:rsidR="00CC323C" w:rsidRPr="004732A8" w:rsidRDefault="00CC323C" w:rsidP="00747F0C">
            <w:pPr>
              <w:tabs>
                <w:tab w:val="right" w:pos="7658"/>
              </w:tabs>
              <w:rPr>
                <w:rFonts w:ascii="Trebuchet MS" w:hAnsi="Trebuchet MS"/>
                <w:b/>
                <w:bCs/>
                <w:i/>
                <w:sz w:val="22"/>
              </w:rPr>
            </w:pPr>
            <w:r w:rsidRPr="004732A8">
              <w:rPr>
                <w:rFonts w:ascii="Trebuchet MS" w:hAnsi="Trebuchet MS"/>
                <w:b/>
                <w:bCs/>
                <w:i/>
                <w:sz w:val="22"/>
              </w:rPr>
              <w:t>Eisen</w:t>
            </w:r>
            <w:r w:rsidR="00747F0C">
              <w:rPr>
                <w:rFonts w:ascii="Trebuchet MS" w:hAnsi="Trebuchet MS"/>
                <w:b/>
                <w:bCs/>
                <w:i/>
                <w:sz w:val="22"/>
              </w:rPr>
              <w:tab/>
            </w:r>
          </w:p>
        </w:tc>
      </w:tr>
      <w:tr w:rsidR="007E194D" w:rsidRPr="004732A8" w14:paraId="2ECC2EE8" w14:textId="77777777" w:rsidTr="009F2F2C">
        <w:trPr>
          <w:trHeight w:val="540"/>
        </w:trPr>
        <w:tc>
          <w:tcPr>
            <w:tcW w:w="8430" w:type="dxa"/>
            <w:gridSpan w:val="2"/>
            <w:tcBorders>
              <w:top w:val="single" w:sz="4" w:space="0" w:color="auto"/>
              <w:bottom w:val="single" w:sz="4" w:space="0" w:color="auto"/>
              <w:right w:val="single" w:sz="4" w:space="0" w:color="auto"/>
            </w:tcBorders>
          </w:tcPr>
          <w:p w14:paraId="5965BB38" w14:textId="538B5C20" w:rsidR="007E194D" w:rsidRPr="004732A8" w:rsidRDefault="007E194D" w:rsidP="007E194D">
            <w:pPr>
              <w:rPr>
                <w:rFonts w:ascii="Trebuchet MS" w:hAnsi="Trebuchet MS"/>
                <w:sz w:val="22"/>
              </w:rPr>
            </w:pPr>
            <w:r w:rsidRPr="004732A8">
              <w:rPr>
                <w:rFonts w:ascii="Trebuchet MS" w:hAnsi="Trebuchet MS"/>
                <w:b/>
                <w:sz w:val="22"/>
              </w:rPr>
              <w:t xml:space="preserve">1. Algemeen </w:t>
            </w:r>
            <w:r w:rsidRPr="007E194D">
              <w:rPr>
                <w:rFonts w:ascii="Trebuchet MS" w:hAnsi="Trebuchet MS"/>
                <w:b/>
                <w:color w:val="FF0000"/>
                <w:sz w:val="22"/>
              </w:rPr>
              <w:t>gewijzigd</w:t>
            </w:r>
          </w:p>
        </w:tc>
      </w:tr>
      <w:tr w:rsidR="007E194D" w:rsidRPr="004732A8" w14:paraId="5CE339B9" w14:textId="77777777" w:rsidTr="00FF5184">
        <w:trPr>
          <w:trHeight w:val="540"/>
        </w:trPr>
        <w:tc>
          <w:tcPr>
            <w:tcW w:w="562" w:type="dxa"/>
            <w:tcBorders>
              <w:top w:val="single" w:sz="4" w:space="0" w:color="auto"/>
              <w:bottom w:val="single" w:sz="4" w:space="0" w:color="auto"/>
              <w:right w:val="single" w:sz="4" w:space="0" w:color="auto"/>
            </w:tcBorders>
          </w:tcPr>
          <w:p w14:paraId="61E616AD" w14:textId="710B3A46" w:rsidR="007E194D" w:rsidRPr="004732A8" w:rsidRDefault="007E194D" w:rsidP="007E194D">
            <w:pPr>
              <w:rPr>
                <w:rFonts w:ascii="Trebuchet MS" w:hAnsi="Trebuchet MS"/>
                <w:b/>
                <w:sz w:val="22"/>
              </w:rPr>
            </w:pPr>
            <w:r>
              <w:rPr>
                <w:rFonts w:ascii="Trebuchet MS" w:hAnsi="Trebuchet MS"/>
                <w:b/>
                <w:sz w:val="22"/>
              </w:rPr>
              <w:t>1</w:t>
            </w:r>
          </w:p>
        </w:tc>
        <w:tc>
          <w:tcPr>
            <w:tcW w:w="7868" w:type="dxa"/>
            <w:tcBorders>
              <w:top w:val="single" w:sz="4" w:space="0" w:color="auto"/>
              <w:left w:val="single" w:sz="4" w:space="0" w:color="auto"/>
              <w:bottom w:val="single" w:sz="4" w:space="0" w:color="auto"/>
              <w:right w:val="single" w:sz="4" w:space="0" w:color="auto"/>
            </w:tcBorders>
          </w:tcPr>
          <w:p w14:paraId="5300DC83" w14:textId="3818120E" w:rsidR="007E194D" w:rsidRPr="004732A8" w:rsidRDefault="007E194D" w:rsidP="007E194D">
            <w:pPr>
              <w:rPr>
                <w:rFonts w:ascii="Trebuchet MS" w:hAnsi="Trebuchet MS"/>
                <w:sz w:val="22"/>
              </w:rPr>
            </w:pPr>
            <w:r w:rsidRPr="004732A8">
              <w:rPr>
                <w:rFonts w:ascii="Trebuchet MS" w:hAnsi="Trebuchet MS"/>
                <w:sz w:val="22"/>
              </w:rPr>
              <w:t xml:space="preserve">Indien de </w:t>
            </w:r>
            <w:r>
              <w:rPr>
                <w:rFonts w:ascii="Trebuchet MS" w:hAnsi="Trebuchet MS"/>
                <w:sz w:val="22"/>
              </w:rPr>
              <w:t>Opdrachtnemer</w:t>
            </w:r>
            <w:r w:rsidRPr="004732A8">
              <w:rPr>
                <w:rFonts w:ascii="Trebuchet MS" w:hAnsi="Trebuchet MS"/>
                <w:sz w:val="22"/>
              </w:rPr>
              <w:t xml:space="preserve"> niet, of niet binnen de overeengekomen tijdsduur de afspraken met betrekking tot de dienstverlening nakomt, is </w:t>
            </w:r>
            <w:r>
              <w:rPr>
                <w:rFonts w:ascii="Trebuchet MS" w:hAnsi="Trebuchet MS"/>
                <w:sz w:val="22"/>
              </w:rPr>
              <w:t>de O</w:t>
            </w:r>
            <w:r w:rsidRPr="004732A8">
              <w:rPr>
                <w:rFonts w:ascii="Trebuchet MS" w:hAnsi="Trebuchet MS"/>
                <w:sz w:val="22"/>
              </w:rPr>
              <w:t>pdrachtgever gemachtigd en gerechtigd:</w:t>
            </w:r>
          </w:p>
          <w:p w14:paraId="63187C7B" w14:textId="58A2DEF9" w:rsidR="007E194D" w:rsidRPr="004732A8" w:rsidRDefault="007E194D" w:rsidP="007E194D">
            <w:pPr>
              <w:numPr>
                <w:ilvl w:val="0"/>
                <w:numId w:val="11"/>
              </w:numPr>
              <w:tabs>
                <w:tab w:val="clear" w:pos="360"/>
              </w:tabs>
              <w:spacing w:line="276" w:lineRule="auto"/>
              <w:rPr>
                <w:rFonts w:ascii="Trebuchet MS" w:hAnsi="Trebuchet MS"/>
                <w:sz w:val="22"/>
              </w:rPr>
            </w:pPr>
            <w:r w:rsidRPr="004732A8">
              <w:rPr>
                <w:rFonts w:ascii="Trebuchet MS" w:hAnsi="Trebuchet MS"/>
                <w:sz w:val="22"/>
              </w:rPr>
              <w:t xml:space="preserve">van de </w:t>
            </w:r>
            <w:r>
              <w:rPr>
                <w:rFonts w:ascii="Trebuchet MS" w:hAnsi="Trebuchet MS"/>
                <w:sz w:val="22"/>
              </w:rPr>
              <w:t>Opdrachtnemer</w:t>
            </w:r>
            <w:r w:rsidRPr="004732A8">
              <w:rPr>
                <w:rFonts w:ascii="Trebuchet MS" w:hAnsi="Trebuchet MS"/>
                <w:sz w:val="22"/>
              </w:rPr>
              <w:t xml:space="preserve"> te eisen dat deze voor eigen kosten onmiddellijk corrigerende actie onderneemt en</w:t>
            </w:r>
          </w:p>
          <w:p w14:paraId="3D6C744B" w14:textId="45325D82" w:rsidR="007E194D" w:rsidRPr="004732A8" w:rsidRDefault="007E194D" w:rsidP="007E194D">
            <w:pPr>
              <w:numPr>
                <w:ilvl w:val="0"/>
                <w:numId w:val="11"/>
              </w:numPr>
              <w:tabs>
                <w:tab w:val="clear" w:pos="360"/>
              </w:tabs>
              <w:spacing w:line="276" w:lineRule="auto"/>
              <w:rPr>
                <w:rFonts w:ascii="Trebuchet MS" w:hAnsi="Trebuchet MS"/>
                <w:sz w:val="22"/>
              </w:rPr>
            </w:pPr>
            <w:r w:rsidRPr="004732A8">
              <w:rPr>
                <w:rFonts w:ascii="Trebuchet MS" w:hAnsi="Trebuchet MS"/>
                <w:sz w:val="22"/>
              </w:rPr>
              <w:t xml:space="preserve">gemaakte extra kosten voor noodzakelijke verwerving van de dienstverlening in rekening te brengen bij de </w:t>
            </w:r>
            <w:r>
              <w:rPr>
                <w:rFonts w:ascii="Trebuchet MS" w:hAnsi="Trebuchet MS"/>
                <w:sz w:val="22"/>
              </w:rPr>
              <w:t>O</w:t>
            </w:r>
            <w:r w:rsidRPr="004732A8">
              <w:rPr>
                <w:rFonts w:ascii="Trebuchet MS" w:hAnsi="Trebuchet MS"/>
                <w:sz w:val="22"/>
              </w:rPr>
              <w:t>pdrachtnemer.</w:t>
            </w:r>
          </w:p>
        </w:tc>
      </w:tr>
      <w:tr w:rsidR="007E194D" w:rsidRPr="004732A8" w14:paraId="3C106AD2" w14:textId="77777777" w:rsidTr="00FF5184">
        <w:trPr>
          <w:trHeight w:val="540"/>
        </w:trPr>
        <w:tc>
          <w:tcPr>
            <w:tcW w:w="562" w:type="dxa"/>
            <w:tcBorders>
              <w:top w:val="single" w:sz="4" w:space="0" w:color="auto"/>
              <w:bottom w:val="single" w:sz="4" w:space="0" w:color="auto"/>
              <w:right w:val="single" w:sz="4" w:space="0" w:color="auto"/>
            </w:tcBorders>
          </w:tcPr>
          <w:p w14:paraId="142A6831" w14:textId="0D0793C8" w:rsidR="007E194D" w:rsidRPr="004732A8" w:rsidRDefault="007E194D" w:rsidP="007E194D">
            <w:pPr>
              <w:rPr>
                <w:rFonts w:ascii="Trebuchet MS" w:hAnsi="Trebuchet MS"/>
                <w:b/>
                <w:sz w:val="22"/>
              </w:rPr>
            </w:pPr>
            <w:r>
              <w:rPr>
                <w:rFonts w:ascii="Trebuchet MS" w:hAnsi="Trebuchet MS"/>
                <w:b/>
                <w:sz w:val="22"/>
              </w:rPr>
              <w:t>2</w:t>
            </w:r>
          </w:p>
        </w:tc>
        <w:tc>
          <w:tcPr>
            <w:tcW w:w="7868" w:type="dxa"/>
            <w:tcBorders>
              <w:top w:val="single" w:sz="4" w:space="0" w:color="auto"/>
              <w:left w:val="single" w:sz="4" w:space="0" w:color="auto"/>
              <w:bottom w:val="single" w:sz="4" w:space="0" w:color="auto"/>
              <w:right w:val="single" w:sz="4" w:space="0" w:color="auto"/>
            </w:tcBorders>
          </w:tcPr>
          <w:p w14:paraId="39EBEE8D" w14:textId="57A0D956" w:rsidR="007E194D" w:rsidRPr="004732A8" w:rsidRDefault="007E194D" w:rsidP="007E194D">
            <w:pPr>
              <w:rPr>
                <w:rFonts w:ascii="Trebuchet MS" w:hAnsi="Trebuchet MS"/>
                <w:sz w:val="22"/>
              </w:rPr>
            </w:pPr>
            <w:r>
              <w:rPr>
                <w:rFonts w:ascii="Trebuchet MS" w:hAnsi="Trebuchet MS"/>
                <w:sz w:val="22"/>
              </w:rPr>
              <w:t>De Opdrachtnemer stelt</w:t>
            </w:r>
            <w:r w:rsidRPr="004732A8">
              <w:rPr>
                <w:rFonts w:ascii="Trebuchet MS" w:hAnsi="Trebuchet MS"/>
                <w:sz w:val="22"/>
              </w:rPr>
              <w:t xml:space="preserve"> een vaste contactpersoon </w:t>
            </w:r>
            <w:r>
              <w:rPr>
                <w:rFonts w:ascii="Trebuchet MS" w:hAnsi="Trebuchet MS"/>
                <w:sz w:val="22"/>
              </w:rPr>
              <w:t>aan</w:t>
            </w:r>
            <w:r w:rsidRPr="004732A8">
              <w:rPr>
                <w:rFonts w:ascii="Trebuchet MS" w:hAnsi="Trebuchet MS"/>
                <w:sz w:val="22"/>
              </w:rPr>
              <w:t xml:space="preserve"> voor alle communicatie tussen de </w:t>
            </w:r>
            <w:r>
              <w:rPr>
                <w:rFonts w:ascii="Trebuchet MS" w:hAnsi="Trebuchet MS"/>
                <w:sz w:val="22"/>
              </w:rPr>
              <w:t>Opdrachtgever</w:t>
            </w:r>
            <w:r w:rsidRPr="004732A8">
              <w:rPr>
                <w:rFonts w:ascii="Trebuchet MS" w:hAnsi="Trebuchet MS"/>
                <w:sz w:val="22"/>
              </w:rPr>
              <w:t xml:space="preserve"> en de </w:t>
            </w:r>
            <w:r>
              <w:rPr>
                <w:rFonts w:ascii="Trebuchet MS" w:hAnsi="Trebuchet MS"/>
                <w:sz w:val="22"/>
              </w:rPr>
              <w:t>Opdrachtnemer.</w:t>
            </w:r>
          </w:p>
        </w:tc>
      </w:tr>
      <w:tr w:rsidR="007E194D" w:rsidRPr="004732A8" w14:paraId="755594EE" w14:textId="77777777" w:rsidTr="00FF5184">
        <w:trPr>
          <w:trHeight w:val="372"/>
        </w:trPr>
        <w:tc>
          <w:tcPr>
            <w:tcW w:w="562" w:type="dxa"/>
            <w:tcBorders>
              <w:top w:val="single" w:sz="4" w:space="0" w:color="auto"/>
              <w:bottom w:val="single" w:sz="4" w:space="0" w:color="auto"/>
              <w:right w:val="single" w:sz="4" w:space="0" w:color="auto"/>
            </w:tcBorders>
          </w:tcPr>
          <w:p w14:paraId="1D4B0AFC" w14:textId="4F3F15A5" w:rsidR="007E194D" w:rsidRPr="004732A8" w:rsidRDefault="007E194D" w:rsidP="007E194D">
            <w:pPr>
              <w:rPr>
                <w:rFonts w:ascii="Trebuchet MS" w:hAnsi="Trebuchet MS"/>
                <w:b/>
                <w:sz w:val="22"/>
              </w:rPr>
            </w:pPr>
            <w:r>
              <w:rPr>
                <w:rFonts w:ascii="Trebuchet MS" w:hAnsi="Trebuchet MS"/>
                <w:b/>
                <w:sz w:val="22"/>
              </w:rPr>
              <w:t>3</w:t>
            </w:r>
          </w:p>
        </w:tc>
        <w:tc>
          <w:tcPr>
            <w:tcW w:w="7868" w:type="dxa"/>
            <w:tcBorders>
              <w:top w:val="single" w:sz="4" w:space="0" w:color="auto"/>
              <w:left w:val="single" w:sz="4" w:space="0" w:color="auto"/>
              <w:bottom w:val="single" w:sz="4" w:space="0" w:color="auto"/>
              <w:right w:val="single" w:sz="4" w:space="0" w:color="auto"/>
            </w:tcBorders>
          </w:tcPr>
          <w:p w14:paraId="62F11E44" w14:textId="1E6316CA" w:rsidR="007E194D" w:rsidRPr="004732A8" w:rsidRDefault="007E194D" w:rsidP="007E194D">
            <w:pPr>
              <w:rPr>
                <w:rFonts w:ascii="Trebuchet MS" w:hAnsi="Trebuchet MS"/>
                <w:sz w:val="22"/>
              </w:rPr>
            </w:pPr>
            <w:r w:rsidRPr="004732A8">
              <w:rPr>
                <w:rFonts w:ascii="Trebuchet MS" w:hAnsi="Trebuchet MS"/>
                <w:sz w:val="22"/>
              </w:rPr>
              <w:t xml:space="preserve">De verantwoordelijkheid voor het controleteam </w:t>
            </w:r>
            <w:r>
              <w:rPr>
                <w:rFonts w:ascii="Trebuchet MS" w:hAnsi="Trebuchet MS"/>
                <w:sz w:val="22"/>
              </w:rPr>
              <w:t xml:space="preserve">zoals bedoeld in hoofdstuk 8 van de inschrijfleidraad </w:t>
            </w:r>
            <w:r w:rsidRPr="004732A8">
              <w:rPr>
                <w:rFonts w:ascii="Trebuchet MS" w:hAnsi="Trebuchet MS"/>
                <w:sz w:val="22"/>
              </w:rPr>
              <w:t>is in handen van een registeraccountant zoals bedoeld in Artikel 393, 1e lid van boek 2 van het BW.</w:t>
            </w:r>
          </w:p>
        </w:tc>
      </w:tr>
      <w:tr w:rsidR="007E194D" w:rsidRPr="004732A8" w14:paraId="060D9860" w14:textId="77777777" w:rsidTr="00FF5184">
        <w:trPr>
          <w:trHeight w:val="254"/>
        </w:trPr>
        <w:tc>
          <w:tcPr>
            <w:tcW w:w="562" w:type="dxa"/>
            <w:tcBorders>
              <w:top w:val="single" w:sz="4" w:space="0" w:color="auto"/>
              <w:bottom w:val="single" w:sz="4" w:space="0" w:color="auto"/>
              <w:right w:val="single" w:sz="4" w:space="0" w:color="auto"/>
            </w:tcBorders>
          </w:tcPr>
          <w:p w14:paraId="6F3F56E9" w14:textId="51ACF90F" w:rsidR="007E194D" w:rsidRPr="004732A8" w:rsidRDefault="007E194D" w:rsidP="007E194D">
            <w:pPr>
              <w:rPr>
                <w:rFonts w:ascii="Trebuchet MS" w:hAnsi="Trebuchet MS"/>
                <w:b/>
                <w:sz w:val="22"/>
              </w:rPr>
            </w:pPr>
            <w:r>
              <w:rPr>
                <w:rFonts w:ascii="Trebuchet MS" w:hAnsi="Trebuchet MS"/>
                <w:b/>
                <w:sz w:val="22"/>
              </w:rPr>
              <w:t>4</w:t>
            </w:r>
          </w:p>
        </w:tc>
        <w:tc>
          <w:tcPr>
            <w:tcW w:w="7868" w:type="dxa"/>
            <w:tcBorders>
              <w:top w:val="single" w:sz="4" w:space="0" w:color="auto"/>
              <w:left w:val="single" w:sz="4" w:space="0" w:color="auto"/>
              <w:bottom w:val="single" w:sz="4" w:space="0" w:color="auto"/>
              <w:right w:val="single" w:sz="4" w:space="0" w:color="auto"/>
            </w:tcBorders>
          </w:tcPr>
          <w:p w14:paraId="6BF60A93" w14:textId="0C566CCA" w:rsidR="007E194D" w:rsidRPr="004732A8" w:rsidRDefault="007E194D" w:rsidP="007E194D">
            <w:pPr>
              <w:rPr>
                <w:rFonts w:ascii="Trebuchet MS" w:hAnsi="Trebuchet MS"/>
                <w:sz w:val="22"/>
              </w:rPr>
            </w:pPr>
            <w:r w:rsidRPr="004732A8">
              <w:rPr>
                <w:rFonts w:ascii="Trebuchet MS" w:hAnsi="Trebuchet MS"/>
                <w:sz w:val="22"/>
              </w:rPr>
              <w:t xml:space="preserve">De </w:t>
            </w:r>
            <w:r>
              <w:rPr>
                <w:rFonts w:ascii="Trebuchet MS" w:hAnsi="Trebuchet MS"/>
                <w:sz w:val="22"/>
              </w:rPr>
              <w:t xml:space="preserve">Opdrachtnemer zet voor zijn werkzaamheden </w:t>
            </w:r>
            <w:r w:rsidRPr="004732A8">
              <w:rPr>
                <w:rFonts w:ascii="Trebuchet MS" w:hAnsi="Trebuchet MS"/>
                <w:sz w:val="22"/>
              </w:rPr>
              <w:t xml:space="preserve">zoveel mogelijk dezelfde personen in. </w:t>
            </w:r>
          </w:p>
        </w:tc>
      </w:tr>
      <w:tr w:rsidR="007E194D" w:rsidRPr="004732A8" w14:paraId="6F12314F" w14:textId="77777777" w:rsidTr="00FF5184">
        <w:trPr>
          <w:trHeight w:val="540"/>
        </w:trPr>
        <w:tc>
          <w:tcPr>
            <w:tcW w:w="562" w:type="dxa"/>
            <w:tcBorders>
              <w:top w:val="single" w:sz="4" w:space="0" w:color="auto"/>
              <w:bottom w:val="single" w:sz="4" w:space="0" w:color="auto"/>
              <w:right w:val="single" w:sz="4" w:space="0" w:color="auto"/>
            </w:tcBorders>
          </w:tcPr>
          <w:p w14:paraId="529B47AE" w14:textId="2DF263BB" w:rsidR="007E194D" w:rsidRPr="004732A8" w:rsidRDefault="007E194D" w:rsidP="007E194D">
            <w:pPr>
              <w:rPr>
                <w:rFonts w:ascii="Trebuchet MS" w:hAnsi="Trebuchet MS"/>
                <w:b/>
                <w:sz w:val="22"/>
              </w:rPr>
            </w:pPr>
            <w:r>
              <w:rPr>
                <w:rFonts w:ascii="Trebuchet MS" w:hAnsi="Trebuchet MS"/>
                <w:b/>
                <w:sz w:val="22"/>
              </w:rPr>
              <w:t>5</w:t>
            </w:r>
          </w:p>
        </w:tc>
        <w:tc>
          <w:tcPr>
            <w:tcW w:w="7868" w:type="dxa"/>
            <w:tcBorders>
              <w:top w:val="single" w:sz="4" w:space="0" w:color="auto"/>
              <w:left w:val="single" w:sz="4" w:space="0" w:color="auto"/>
              <w:bottom w:val="single" w:sz="4" w:space="0" w:color="auto"/>
              <w:right w:val="single" w:sz="4" w:space="0" w:color="auto"/>
            </w:tcBorders>
          </w:tcPr>
          <w:p w14:paraId="2A19CFE1" w14:textId="68CFF9CA" w:rsidR="007E194D" w:rsidRPr="004732A8" w:rsidRDefault="007E194D" w:rsidP="007E194D">
            <w:pPr>
              <w:rPr>
                <w:rFonts w:ascii="Trebuchet MS" w:hAnsi="Trebuchet MS"/>
                <w:sz w:val="22"/>
              </w:rPr>
            </w:pPr>
            <w:r w:rsidRPr="004732A8">
              <w:rPr>
                <w:rFonts w:ascii="Trebuchet MS" w:hAnsi="Trebuchet MS"/>
                <w:sz w:val="22"/>
              </w:rPr>
              <w:t>Bij iedere vervanging van personeelsleden wordt vervangend personeel ter beschikking gesteld dat qua deskundigheid, opleidingsniveau en ervaring van ten minste gelijk niveau is als het oorspronkelijk ingezet</w:t>
            </w:r>
            <w:r>
              <w:rPr>
                <w:rFonts w:ascii="Trebuchet MS" w:hAnsi="Trebuchet MS"/>
                <w:sz w:val="22"/>
              </w:rPr>
              <w:t>te</w:t>
            </w:r>
            <w:r w:rsidRPr="004732A8">
              <w:rPr>
                <w:rFonts w:ascii="Trebuchet MS" w:hAnsi="Trebuchet MS"/>
                <w:sz w:val="22"/>
              </w:rPr>
              <w:t xml:space="preserve"> personeel. Vervanging door personeel dat aan mindere kwalificaties voldoet kan slechts bij uitzondering (en dan tegen een lagere tariefstelling) plaatsvinden na instemming van </w:t>
            </w:r>
            <w:r>
              <w:rPr>
                <w:rFonts w:ascii="Trebuchet MS" w:hAnsi="Trebuchet MS"/>
                <w:sz w:val="22"/>
              </w:rPr>
              <w:t>de O</w:t>
            </w:r>
            <w:r w:rsidRPr="004732A8">
              <w:rPr>
                <w:rFonts w:ascii="Trebuchet MS" w:hAnsi="Trebuchet MS"/>
                <w:sz w:val="22"/>
              </w:rPr>
              <w:t xml:space="preserve">pdrachtgever. </w:t>
            </w:r>
          </w:p>
        </w:tc>
      </w:tr>
      <w:tr w:rsidR="007E194D" w:rsidRPr="004732A8" w14:paraId="68F51669" w14:textId="77777777" w:rsidTr="00FF5184">
        <w:trPr>
          <w:trHeight w:val="297"/>
        </w:trPr>
        <w:tc>
          <w:tcPr>
            <w:tcW w:w="562" w:type="dxa"/>
            <w:tcBorders>
              <w:top w:val="single" w:sz="4" w:space="0" w:color="auto"/>
              <w:bottom w:val="single" w:sz="4" w:space="0" w:color="auto"/>
              <w:right w:val="single" w:sz="4" w:space="0" w:color="auto"/>
            </w:tcBorders>
          </w:tcPr>
          <w:p w14:paraId="27FA9C56" w14:textId="07199873" w:rsidR="007E194D" w:rsidRPr="004732A8" w:rsidRDefault="007E194D" w:rsidP="007E194D">
            <w:pPr>
              <w:rPr>
                <w:rFonts w:ascii="Trebuchet MS" w:hAnsi="Trebuchet MS"/>
                <w:b/>
                <w:sz w:val="22"/>
              </w:rPr>
            </w:pPr>
            <w:r>
              <w:rPr>
                <w:rFonts w:ascii="Trebuchet MS" w:hAnsi="Trebuchet MS"/>
                <w:b/>
                <w:sz w:val="22"/>
              </w:rPr>
              <w:t>6</w:t>
            </w:r>
          </w:p>
        </w:tc>
        <w:tc>
          <w:tcPr>
            <w:tcW w:w="7868" w:type="dxa"/>
            <w:tcBorders>
              <w:top w:val="single" w:sz="4" w:space="0" w:color="auto"/>
              <w:left w:val="single" w:sz="4" w:space="0" w:color="auto"/>
              <w:bottom w:val="single" w:sz="4" w:space="0" w:color="auto"/>
              <w:right w:val="single" w:sz="4" w:space="0" w:color="auto"/>
            </w:tcBorders>
          </w:tcPr>
          <w:p w14:paraId="544C53CD" w14:textId="311AE814" w:rsidR="007E194D" w:rsidRPr="004732A8" w:rsidRDefault="007E194D" w:rsidP="007E194D">
            <w:pPr>
              <w:rPr>
                <w:rFonts w:ascii="Trebuchet MS" w:hAnsi="Trebuchet MS"/>
                <w:sz w:val="22"/>
              </w:rPr>
            </w:pPr>
            <w:r w:rsidRPr="004732A8">
              <w:rPr>
                <w:rFonts w:ascii="Trebuchet MS" w:hAnsi="Trebuchet MS"/>
                <w:sz w:val="22"/>
              </w:rPr>
              <w:t xml:space="preserve">Vervanging van personeel leidt niet tot extra kosten voor de </w:t>
            </w:r>
            <w:r>
              <w:rPr>
                <w:rFonts w:ascii="Trebuchet MS" w:hAnsi="Trebuchet MS"/>
                <w:sz w:val="22"/>
              </w:rPr>
              <w:t>O</w:t>
            </w:r>
            <w:r w:rsidRPr="004732A8">
              <w:rPr>
                <w:rFonts w:ascii="Trebuchet MS" w:hAnsi="Trebuchet MS"/>
                <w:sz w:val="22"/>
              </w:rPr>
              <w:t>pdrachtgever.</w:t>
            </w:r>
          </w:p>
        </w:tc>
      </w:tr>
      <w:tr w:rsidR="007E194D" w:rsidRPr="004732A8" w14:paraId="458E2F95" w14:textId="77777777" w:rsidTr="00FF5184">
        <w:trPr>
          <w:trHeight w:val="540"/>
        </w:trPr>
        <w:tc>
          <w:tcPr>
            <w:tcW w:w="562" w:type="dxa"/>
            <w:tcBorders>
              <w:top w:val="single" w:sz="4" w:space="0" w:color="auto"/>
              <w:bottom w:val="single" w:sz="4" w:space="0" w:color="auto"/>
              <w:right w:val="single" w:sz="4" w:space="0" w:color="auto"/>
            </w:tcBorders>
          </w:tcPr>
          <w:p w14:paraId="1D69B76D" w14:textId="67BA91AA" w:rsidR="007E194D" w:rsidRPr="004732A8" w:rsidRDefault="007E194D" w:rsidP="007E194D">
            <w:pPr>
              <w:rPr>
                <w:rFonts w:ascii="Trebuchet MS" w:hAnsi="Trebuchet MS"/>
                <w:sz w:val="22"/>
              </w:rPr>
            </w:pPr>
            <w:r>
              <w:rPr>
                <w:rFonts w:ascii="Trebuchet MS" w:hAnsi="Trebuchet MS"/>
                <w:b/>
                <w:sz w:val="22"/>
              </w:rPr>
              <w:t>7</w:t>
            </w:r>
          </w:p>
        </w:tc>
        <w:tc>
          <w:tcPr>
            <w:tcW w:w="7868" w:type="dxa"/>
            <w:tcBorders>
              <w:top w:val="single" w:sz="4" w:space="0" w:color="auto"/>
              <w:left w:val="single" w:sz="4" w:space="0" w:color="auto"/>
              <w:bottom w:val="single" w:sz="4" w:space="0" w:color="auto"/>
              <w:right w:val="single" w:sz="4" w:space="0" w:color="auto"/>
            </w:tcBorders>
          </w:tcPr>
          <w:p w14:paraId="7BAE9F0B" w14:textId="2EBBF109" w:rsidR="007E194D" w:rsidRPr="004732A8" w:rsidRDefault="007E194D" w:rsidP="007E194D">
            <w:pPr>
              <w:rPr>
                <w:rFonts w:ascii="Trebuchet MS" w:hAnsi="Trebuchet MS"/>
                <w:sz w:val="22"/>
              </w:rPr>
            </w:pPr>
            <w:r w:rsidRPr="004732A8">
              <w:rPr>
                <w:rFonts w:ascii="Trebuchet MS" w:hAnsi="Trebuchet MS"/>
                <w:sz w:val="22"/>
              </w:rPr>
              <w:t xml:space="preserve">Jaarlijks is er een evaluatiegesprek met betrekking tot de dienstverlening van de </w:t>
            </w:r>
            <w:r>
              <w:rPr>
                <w:rFonts w:ascii="Trebuchet MS" w:hAnsi="Trebuchet MS"/>
                <w:sz w:val="22"/>
              </w:rPr>
              <w:t>Opdrachtnemer</w:t>
            </w:r>
            <w:r w:rsidRPr="004732A8">
              <w:rPr>
                <w:rFonts w:ascii="Trebuchet MS" w:hAnsi="Trebuchet MS"/>
                <w:sz w:val="22"/>
              </w:rPr>
              <w:t>.</w:t>
            </w:r>
          </w:p>
        </w:tc>
      </w:tr>
      <w:tr w:rsidR="007E194D" w:rsidRPr="004732A8" w14:paraId="72CE5463" w14:textId="77777777" w:rsidTr="00FF5184">
        <w:trPr>
          <w:trHeight w:val="540"/>
        </w:trPr>
        <w:tc>
          <w:tcPr>
            <w:tcW w:w="562" w:type="dxa"/>
            <w:tcBorders>
              <w:top w:val="single" w:sz="4" w:space="0" w:color="auto"/>
              <w:bottom w:val="single" w:sz="4" w:space="0" w:color="auto"/>
              <w:right w:val="single" w:sz="4" w:space="0" w:color="auto"/>
            </w:tcBorders>
          </w:tcPr>
          <w:p w14:paraId="7AC430C8" w14:textId="77936BE1" w:rsidR="007E194D" w:rsidRPr="004732A8" w:rsidRDefault="007E194D" w:rsidP="007E194D">
            <w:pPr>
              <w:rPr>
                <w:rFonts w:ascii="Trebuchet MS" w:hAnsi="Trebuchet MS"/>
                <w:b/>
                <w:sz w:val="22"/>
              </w:rPr>
            </w:pPr>
            <w:r>
              <w:rPr>
                <w:rFonts w:ascii="Trebuchet MS" w:hAnsi="Trebuchet MS"/>
                <w:b/>
                <w:sz w:val="22"/>
              </w:rPr>
              <w:t>8</w:t>
            </w:r>
          </w:p>
        </w:tc>
        <w:tc>
          <w:tcPr>
            <w:tcW w:w="7868" w:type="dxa"/>
            <w:tcBorders>
              <w:top w:val="single" w:sz="4" w:space="0" w:color="auto"/>
              <w:left w:val="single" w:sz="4" w:space="0" w:color="auto"/>
              <w:bottom w:val="single" w:sz="4" w:space="0" w:color="auto"/>
              <w:right w:val="single" w:sz="4" w:space="0" w:color="auto"/>
            </w:tcBorders>
          </w:tcPr>
          <w:p w14:paraId="539057B3" w14:textId="51E2FB6A" w:rsidR="007E194D" w:rsidRPr="004732A8" w:rsidRDefault="007E194D" w:rsidP="007E194D">
            <w:pPr>
              <w:rPr>
                <w:rFonts w:ascii="Trebuchet MS" w:hAnsi="Trebuchet MS"/>
                <w:sz w:val="22"/>
              </w:rPr>
            </w:pPr>
            <w:r w:rsidRPr="004732A8">
              <w:rPr>
                <w:rFonts w:ascii="Trebuchet MS" w:hAnsi="Trebuchet MS"/>
                <w:sz w:val="22"/>
              </w:rPr>
              <w:t xml:space="preserve">De </w:t>
            </w:r>
            <w:r>
              <w:rPr>
                <w:rFonts w:ascii="Trebuchet MS" w:hAnsi="Trebuchet MS"/>
                <w:sz w:val="22"/>
              </w:rPr>
              <w:t>Opdrachtnemer</w:t>
            </w:r>
            <w:r w:rsidRPr="004732A8">
              <w:rPr>
                <w:rFonts w:ascii="Trebuchet MS" w:hAnsi="Trebuchet MS"/>
                <w:sz w:val="22"/>
              </w:rPr>
              <w:t xml:space="preserve"> biedt door middel van een backoffice diensten aan op het gebied van gemeentefinanciën, bestaande en nieuwe regelgeving evenals benchmarks op de verschillende gemeentelijke beleidsterreinen</w:t>
            </w:r>
            <w:r>
              <w:rPr>
                <w:rFonts w:ascii="Trebuchet MS" w:hAnsi="Trebuchet MS"/>
                <w:color w:val="FF0000"/>
                <w:sz w:val="22"/>
              </w:rPr>
              <w:t>, voor zover dat passend is binnen de onafhankelijkheidsvoorschriften die voor accountants gelden</w:t>
            </w:r>
            <w:r w:rsidRPr="004732A8">
              <w:rPr>
                <w:rFonts w:ascii="Trebuchet MS" w:hAnsi="Trebuchet MS"/>
                <w:sz w:val="22"/>
              </w:rPr>
              <w:t>.</w:t>
            </w:r>
            <w:bookmarkStart w:id="1" w:name="_GoBack"/>
            <w:bookmarkEnd w:id="1"/>
          </w:p>
        </w:tc>
      </w:tr>
      <w:tr w:rsidR="007E194D" w:rsidRPr="004732A8" w14:paraId="35A2674A" w14:textId="77777777" w:rsidTr="00FF5184">
        <w:trPr>
          <w:trHeight w:val="540"/>
        </w:trPr>
        <w:tc>
          <w:tcPr>
            <w:tcW w:w="8430" w:type="dxa"/>
            <w:gridSpan w:val="2"/>
            <w:tcBorders>
              <w:top w:val="single" w:sz="4" w:space="0" w:color="auto"/>
              <w:bottom w:val="single" w:sz="4" w:space="0" w:color="auto"/>
            </w:tcBorders>
          </w:tcPr>
          <w:p w14:paraId="70883D3E" w14:textId="538C6E59" w:rsidR="007E194D" w:rsidRPr="004732A8" w:rsidRDefault="007E194D" w:rsidP="007E194D">
            <w:pPr>
              <w:rPr>
                <w:rFonts w:ascii="Trebuchet MS" w:hAnsi="Trebuchet MS"/>
                <w:b/>
                <w:sz w:val="22"/>
              </w:rPr>
            </w:pPr>
            <w:r w:rsidRPr="004732A8">
              <w:rPr>
                <w:rFonts w:ascii="Trebuchet MS" w:hAnsi="Trebuchet MS"/>
                <w:b/>
                <w:sz w:val="22"/>
              </w:rPr>
              <w:t xml:space="preserve">2. Certificerende functie (inclusief </w:t>
            </w:r>
            <w:proofErr w:type="spellStart"/>
            <w:r w:rsidRPr="004732A8">
              <w:rPr>
                <w:rFonts w:ascii="Trebuchet MS" w:hAnsi="Trebuchet MS"/>
                <w:b/>
                <w:sz w:val="22"/>
              </w:rPr>
              <w:t>SiSa</w:t>
            </w:r>
            <w:proofErr w:type="spellEnd"/>
            <w:r w:rsidRPr="004732A8">
              <w:rPr>
                <w:rFonts w:ascii="Trebuchet MS" w:hAnsi="Trebuchet MS"/>
                <w:b/>
                <w:sz w:val="22"/>
              </w:rPr>
              <w:t>)</w:t>
            </w:r>
            <w:r>
              <w:rPr>
                <w:rFonts w:ascii="Trebuchet MS" w:hAnsi="Trebuchet MS"/>
                <w:b/>
                <w:sz w:val="22"/>
              </w:rPr>
              <w:t xml:space="preserve"> </w:t>
            </w:r>
            <w:r>
              <w:rPr>
                <w:rFonts w:ascii="Trebuchet MS" w:hAnsi="Trebuchet MS"/>
                <w:b/>
                <w:color w:val="FF0000"/>
                <w:sz w:val="22"/>
              </w:rPr>
              <w:t>gewijzigd</w:t>
            </w:r>
          </w:p>
        </w:tc>
      </w:tr>
      <w:tr w:rsidR="007E194D" w:rsidRPr="004732A8" w14:paraId="41C54880" w14:textId="77777777" w:rsidTr="00FF5184">
        <w:trPr>
          <w:trHeight w:val="273"/>
        </w:trPr>
        <w:tc>
          <w:tcPr>
            <w:tcW w:w="562" w:type="dxa"/>
            <w:tcBorders>
              <w:top w:val="single" w:sz="4" w:space="0" w:color="auto"/>
              <w:bottom w:val="single" w:sz="4" w:space="0" w:color="auto"/>
              <w:right w:val="single" w:sz="4" w:space="0" w:color="auto"/>
            </w:tcBorders>
          </w:tcPr>
          <w:p w14:paraId="32614DC9" w14:textId="5A04E4A8" w:rsidR="007E194D" w:rsidRPr="004732A8" w:rsidRDefault="007E194D" w:rsidP="007E194D">
            <w:pPr>
              <w:rPr>
                <w:rFonts w:ascii="Trebuchet MS" w:hAnsi="Trebuchet MS"/>
                <w:b/>
                <w:sz w:val="22"/>
              </w:rPr>
            </w:pPr>
            <w:r>
              <w:rPr>
                <w:rFonts w:ascii="Trebuchet MS" w:hAnsi="Trebuchet MS"/>
                <w:b/>
                <w:sz w:val="22"/>
              </w:rPr>
              <w:t>9</w:t>
            </w:r>
          </w:p>
        </w:tc>
        <w:tc>
          <w:tcPr>
            <w:tcW w:w="7868" w:type="dxa"/>
            <w:tcBorders>
              <w:top w:val="single" w:sz="4" w:space="0" w:color="auto"/>
              <w:left w:val="single" w:sz="4" w:space="0" w:color="auto"/>
              <w:bottom w:val="single" w:sz="4" w:space="0" w:color="auto"/>
              <w:right w:val="single" w:sz="4" w:space="0" w:color="auto"/>
            </w:tcBorders>
          </w:tcPr>
          <w:p w14:paraId="59F1F1EF" w14:textId="19B7CC2F" w:rsidR="007E194D" w:rsidRPr="004732A8" w:rsidRDefault="007E194D" w:rsidP="007E194D">
            <w:pPr>
              <w:rPr>
                <w:rFonts w:ascii="Trebuchet MS" w:hAnsi="Trebuchet MS"/>
                <w:sz w:val="22"/>
              </w:rPr>
            </w:pPr>
            <w:r w:rsidRPr="004732A8">
              <w:rPr>
                <w:rFonts w:ascii="Trebuchet MS" w:hAnsi="Trebuchet MS"/>
                <w:sz w:val="22"/>
              </w:rPr>
              <w:t xml:space="preserve">De </w:t>
            </w:r>
            <w:r>
              <w:rPr>
                <w:rFonts w:ascii="Trebuchet MS" w:hAnsi="Trebuchet MS"/>
                <w:sz w:val="22"/>
              </w:rPr>
              <w:t>Opdrachtnemer</w:t>
            </w:r>
            <w:r w:rsidRPr="004732A8">
              <w:rPr>
                <w:rFonts w:ascii="Trebuchet MS" w:hAnsi="Trebuchet MS"/>
                <w:sz w:val="22"/>
              </w:rPr>
              <w:t xml:space="preserve"> draagt jaarlijks zorg voor de certificering van de jaarrekening.</w:t>
            </w:r>
          </w:p>
        </w:tc>
      </w:tr>
      <w:tr w:rsidR="007E194D" w:rsidRPr="004732A8" w14:paraId="751E65A7" w14:textId="77777777" w:rsidTr="00FF5184">
        <w:trPr>
          <w:trHeight w:val="540"/>
        </w:trPr>
        <w:tc>
          <w:tcPr>
            <w:tcW w:w="562" w:type="dxa"/>
            <w:tcBorders>
              <w:top w:val="single" w:sz="4" w:space="0" w:color="auto"/>
              <w:bottom w:val="single" w:sz="4" w:space="0" w:color="auto"/>
              <w:right w:val="single" w:sz="4" w:space="0" w:color="auto"/>
            </w:tcBorders>
          </w:tcPr>
          <w:p w14:paraId="487B2519" w14:textId="490447E8" w:rsidR="007E194D" w:rsidRPr="004732A8" w:rsidRDefault="007E194D" w:rsidP="007E194D">
            <w:pPr>
              <w:rPr>
                <w:rFonts w:ascii="Trebuchet MS" w:hAnsi="Trebuchet MS"/>
                <w:b/>
                <w:sz w:val="22"/>
              </w:rPr>
            </w:pPr>
            <w:r>
              <w:rPr>
                <w:rFonts w:ascii="Trebuchet MS" w:hAnsi="Trebuchet MS"/>
                <w:b/>
                <w:sz w:val="22"/>
              </w:rPr>
              <w:t>10</w:t>
            </w:r>
          </w:p>
        </w:tc>
        <w:tc>
          <w:tcPr>
            <w:tcW w:w="7868" w:type="dxa"/>
            <w:tcBorders>
              <w:top w:val="single" w:sz="4" w:space="0" w:color="auto"/>
              <w:left w:val="single" w:sz="4" w:space="0" w:color="auto"/>
              <w:bottom w:val="single" w:sz="4" w:space="0" w:color="auto"/>
              <w:right w:val="single" w:sz="4" w:space="0" w:color="auto"/>
            </w:tcBorders>
          </w:tcPr>
          <w:p w14:paraId="374B1EAD" w14:textId="6CD01921" w:rsidR="007E194D" w:rsidRPr="004732A8" w:rsidRDefault="007E194D" w:rsidP="007E194D">
            <w:pPr>
              <w:rPr>
                <w:rFonts w:ascii="Trebuchet MS" w:hAnsi="Trebuchet MS"/>
                <w:sz w:val="22"/>
              </w:rPr>
            </w:pPr>
            <w:r w:rsidRPr="004732A8">
              <w:rPr>
                <w:rFonts w:ascii="Trebuchet MS" w:hAnsi="Trebuchet MS"/>
                <w:sz w:val="22"/>
              </w:rPr>
              <w:t xml:space="preserve">De </w:t>
            </w:r>
            <w:r>
              <w:rPr>
                <w:rFonts w:ascii="Trebuchet MS" w:hAnsi="Trebuchet MS"/>
                <w:sz w:val="22"/>
              </w:rPr>
              <w:t>Opdrachtnemer</w:t>
            </w:r>
            <w:r w:rsidRPr="004732A8">
              <w:rPr>
                <w:rFonts w:ascii="Trebuchet MS" w:hAnsi="Trebuchet MS"/>
                <w:sz w:val="22"/>
              </w:rPr>
              <w:t xml:space="preserve"> draagt jaarlijks zorg voor de volgende</w:t>
            </w:r>
            <w:r>
              <w:rPr>
                <w:rFonts w:ascii="Trebuchet MS" w:hAnsi="Trebuchet MS"/>
                <w:sz w:val="22"/>
              </w:rPr>
              <w:t xml:space="preserve"> rapportages:</w:t>
            </w:r>
          </w:p>
          <w:p w14:paraId="57E4B095" w14:textId="77777777" w:rsidR="007E194D" w:rsidRPr="004732A8" w:rsidRDefault="007E194D" w:rsidP="007E194D">
            <w:pPr>
              <w:numPr>
                <w:ilvl w:val="0"/>
                <w:numId w:val="13"/>
              </w:numPr>
              <w:spacing w:line="276" w:lineRule="auto"/>
              <w:ind w:hanging="141"/>
              <w:rPr>
                <w:rFonts w:ascii="Trebuchet MS" w:hAnsi="Trebuchet MS"/>
                <w:sz w:val="22"/>
              </w:rPr>
            </w:pPr>
            <w:r w:rsidRPr="004732A8">
              <w:rPr>
                <w:rFonts w:ascii="Trebuchet MS" w:hAnsi="Trebuchet MS"/>
                <w:sz w:val="22"/>
              </w:rPr>
              <w:t>managementletter aa</w:t>
            </w:r>
            <w:r>
              <w:rPr>
                <w:rFonts w:ascii="Trebuchet MS" w:hAnsi="Trebuchet MS"/>
                <w:sz w:val="22"/>
              </w:rPr>
              <w:t>n de algemeen directeur en het c</w:t>
            </w:r>
            <w:r w:rsidRPr="004732A8">
              <w:rPr>
                <w:rFonts w:ascii="Trebuchet MS" w:hAnsi="Trebuchet MS"/>
                <w:sz w:val="22"/>
              </w:rPr>
              <w:t>ollege van B&amp;W;</w:t>
            </w:r>
          </w:p>
          <w:p w14:paraId="7B5726E2" w14:textId="77777777" w:rsidR="007E194D" w:rsidRPr="004732A8" w:rsidRDefault="007E194D" w:rsidP="007E194D">
            <w:pPr>
              <w:numPr>
                <w:ilvl w:val="0"/>
                <w:numId w:val="13"/>
              </w:numPr>
              <w:spacing w:line="276" w:lineRule="auto"/>
              <w:ind w:hanging="141"/>
              <w:rPr>
                <w:rFonts w:ascii="Trebuchet MS" w:hAnsi="Trebuchet MS"/>
                <w:sz w:val="22"/>
              </w:rPr>
            </w:pPr>
            <w:r w:rsidRPr="004732A8">
              <w:rPr>
                <w:rFonts w:ascii="Trebuchet MS" w:hAnsi="Trebuchet MS"/>
                <w:sz w:val="22"/>
              </w:rPr>
              <w:t>rapport van bevindingen jaarrekening (inclusief bestuurlijke rapportage over de hoofdlijnen van de managementletter) aan de gemeenteraad.</w:t>
            </w:r>
          </w:p>
        </w:tc>
      </w:tr>
      <w:tr w:rsidR="007E194D" w:rsidRPr="004732A8" w14:paraId="1356F045" w14:textId="77777777" w:rsidTr="00FF5184">
        <w:trPr>
          <w:trHeight w:val="576"/>
        </w:trPr>
        <w:tc>
          <w:tcPr>
            <w:tcW w:w="562" w:type="dxa"/>
            <w:tcBorders>
              <w:top w:val="single" w:sz="4" w:space="0" w:color="auto"/>
              <w:bottom w:val="single" w:sz="4" w:space="0" w:color="auto"/>
              <w:right w:val="single" w:sz="4" w:space="0" w:color="auto"/>
            </w:tcBorders>
          </w:tcPr>
          <w:p w14:paraId="2A2EB972" w14:textId="5CFE8D1F" w:rsidR="007E194D" w:rsidRPr="004732A8" w:rsidRDefault="007E194D" w:rsidP="007E194D">
            <w:pPr>
              <w:rPr>
                <w:rFonts w:ascii="Trebuchet MS" w:hAnsi="Trebuchet MS"/>
                <w:b/>
                <w:sz w:val="22"/>
              </w:rPr>
            </w:pPr>
            <w:r w:rsidRPr="004732A8">
              <w:rPr>
                <w:rFonts w:ascii="Trebuchet MS" w:hAnsi="Trebuchet MS"/>
                <w:b/>
                <w:sz w:val="22"/>
              </w:rPr>
              <w:t>1</w:t>
            </w:r>
            <w:r>
              <w:rPr>
                <w:rFonts w:ascii="Trebuchet MS" w:hAnsi="Trebuchet MS"/>
                <w:b/>
                <w:sz w:val="22"/>
              </w:rPr>
              <w:t>1</w:t>
            </w:r>
          </w:p>
        </w:tc>
        <w:tc>
          <w:tcPr>
            <w:tcW w:w="7868" w:type="dxa"/>
            <w:tcBorders>
              <w:top w:val="single" w:sz="4" w:space="0" w:color="auto"/>
              <w:left w:val="single" w:sz="4" w:space="0" w:color="auto"/>
              <w:bottom w:val="single" w:sz="4" w:space="0" w:color="auto"/>
              <w:right w:val="single" w:sz="4" w:space="0" w:color="auto"/>
            </w:tcBorders>
          </w:tcPr>
          <w:p w14:paraId="5D8D14F7" w14:textId="50034D6A" w:rsidR="007E194D" w:rsidRPr="004732A8" w:rsidRDefault="007E194D" w:rsidP="007E194D">
            <w:pPr>
              <w:rPr>
                <w:rFonts w:ascii="Trebuchet MS" w:hAnsi="Trebuchet MS"/>
                <w:sz w:val="22"/>
              </w:rPr>
            </w:pPr>
            <w:r w:rsidRPr="004732A8">
              <w:rPr>
                <w:rFonts w:ascii="Trebuchet MS" w:hAnsi="Trebuchet MS"/>
                <w:sz w:val="22"/>
              </w:rPr>
              <w:t xml:space="preserve">De door de </w:t>
            </w:r>
            <w:r>
              <w:rPr>
                <w:rFonts w:ascii="Trebuchet MS" w:hAnsi="Trebuchet MS"/>
                <w:sz w:val="22"/>
              </w:rPr>
              <w:t>Opdrachtnemer</w:t>
            </w:r>
            <w:r w:rsidRPr="004732A8">
              <w:rPr>
                <w:rFonts w:ascii="Trebuchet MS" w:hAnsi="Trebuchet MS"/>
                <w:sz w:val="22"/>
              </w:rPr>
              <w:t xml:space="preserve"> te verrichten werkzaamheden, inclusief de daaropvolgende vers</w:t>
            </w:r>
            <w:r>
              <w:rPr>
                <w:rFonts w:ascii="Trebuchet MS" w:hAnsi="Trebuchet MS"/>
                <w:sz w:val="22"/>
              </w:rPr>
              <w:t>laglegging, moeten de planning</w:t>
            </w:r>
            <w:r w:rsidRPr="004732A8">
              <w:rPr>
                <w:rFonts w:ascii="Trebuchet MS" w:hAnsi="Trebuchet MS"/>
                <w:sz w:val="22"/>
              </w:rPr>
              <w:t xml:space="preserve"> van </w:t>
            </w:r>
            <w:r>
              <w:rPr>
                <w:rFonts w:ascii="Trebuchet MS" w:hAnsi="Trebuchet MS"/>
                <w:sz w:val="22"/>
              </w:rPr>
              <w:t xml:space="preserve">de Opdrachtgever </w:t>
            </w:r>
            <w:r w:rsidRPr="004732A8">
              <w:rPr>
                <w:rFonts w:ascii="Trebuchet MS" w:hAnsi="Trebuchet MS"/>
                <w:sz w:val="22"/>
              </w:rPr>
              <w:t xml:space="preserve">volgen. Dit alles binnen de in overleg vastgestelde tijdslimieten in de planning &amp; </w:t>
            </w:r>
            <w:proofErr w:type="spellStart"/>
            <w:r w:rsidRPr="004732A8">
              <w:rPr>
                <w:rFonts w:ascii="Trebuchet MS" w:hAnsi="Trebuchet MS"/>
                <w:sz w:val="22"/>
              </w:rPr>
              <w:t>controlcyclus</w:t>
            </w:r>
            <w:proofErr w:type="spellEnd"/>
            <w:r w:rsidRPr="004732A8">
              <w:rPr>
                <w:rFonts w:ascii="Trebuchet MS" w:hAnsi="Trebuchet MS"/>
                <w:sz w:val="22"/>
              </w:rPr>
              <w:t>.</w:t>
            </w:r>
          </w:p>
          <w:p w14:paraId="086A3DAC" w14:textId="77777777" w:rsidR="007E194D" w:rsidRPr="00905829" w:rsidRDefault="007E194D" w:rsidP="007E194D">
            <w:pPr>
              <w:numPr>
                <w:ilvl w:val="0"/>
                <w:numId w:val="14"/>
              </w:numPr>
              <w:spacing w:line="276" w:lineRule="auto"/>
              <w:ind w:hanging="141"/>
              <w:rPr>
                <w:rFonts w:ascii="Trebuchet MS" w:hAnsi="Trebuchet MS"/>
                <w:sz w:val="22"/>
              </w:rPr>
            </w:pPr>
            <w:r w:rsidRPr="004732A8">
              <w:rPr>
                <w:rFonts w:ascii="Trebuchet MS" w:hAnsi="Trebuchet MS"/>
                <w:sz w:val="22"/>
              </w:rPr>
              <w:t>Jaar</w:t>
            </w:r>
            <w:r>
              <w:rPr>
                <w:rFonts w:ascii="Trebuchet MS" w:hAnsi="Trebuchet MS"/>
                <w:sz w:val="22"/>
              </w:rPr>
              <w:t xml:space="preserve">lijks interim controle voor 1 december, </w:t>
            </w:r>
            <w:r w:rsidRPr="004732A8">
              <w:rPr>
                <w:rFonts w:ascii="Trebuchet MS" w:hAnsi="Trebuchet MS"/>
                <w:sz w:val="22"/>
              </w:rPr>
              <w:t>definit</w:t>
            </w:r>
            <w:r>
              <w:rPr>
                <w:rFonts w:ascii="Trebuchet MS" w:hAnsi="Trebuchet MS"/>
                <w:sz w:val="22"/>
              </w:rPr>
              <w:t>ieve managementletter 1 januari</w:t>
            </w:r>
            <w:r w:rsidRPr="004732A8">
              <w:rPr>
                <w:rFonts w:ascii="Trebuchet MS" w:hAnsi="Trebuchet MS"/>
                <w:sz w:val="22"/>
              </w:rPr>
              <w:t>.</w:t>
            </w:r>
          </w:p>
          <w:p w14:paraId="6ECC9F36" w14:textId="232BABFC" w:rsidR="007E194D" w:rsidRPr="004732A8" w:rsidRDefault="007E194D" w:rsidP="007E194D">
            <w:pPr>
              <w:numPr>
                <w:ilvl w:val="0"/>
                <w:numId w:val="14"/>
              </w:numPr>
              <w:spacing w:line="276" w:lineRule="auto"/>
              <w:ind w:hanging="141"/>
              <w:rPr>
                <w:rFonts w:ascii="Trebuchet MS" w:hAnsi="Trebuchet MS"/>
                <w:sz w:val="22"/>
              </w:rPr>
            </w:pPr>
            <w:r w:rsidRPr="004732A8">
              <w:rPr>
                <w:rFonts w:ascii="Trebuchet MS" w:hAnsi="Trebuchet MS"/>
                <w:sz w:val="22"/>
              </w:rPr>
              <w:t>Het rapport van bevindingen is uiterlijk binnen 2 weken na het vaststellen van d</w:t>
            </w:r>
            <w:r>
              <w:rPr>
                <w:rFonts w:ascii="Trebuchet MS" w:hAnsi="Trebuchet MS"/>
                <w:sz w:val="22"/>
              </w:rPr>
              <w:t>e conceptjaarrekening door het c</w:t>
            </w:r>
            <w:r w:rsidRPr="004732A8">
              <w:rPr>
                <w:rFonts w:ascii="Trebuchet MS" w:hAnsi="Trebuchet MS"/>
                <w:sz w:val="22"/>
              </w:rPr>
              <w:t>ollege van B&amp;W, gereed.</w:t>
            </w:r>
          </w:p>
          <w:p w14:paraId="3B04CF82" w14:textId="5DF03C5B" w:rsidR="007E194D" w:rsidRPr="004732A8" w:rsidRDefault="007E194D" w:rsidP="007E194D">
            <w:pPr>
              <w:rPr>
                <w:rFonts w:ascii="Trebuchet MS" w:hAnsi="Trebuchet MS"/>
                <w:sz w:val="22"/>
              </w:rPr>
            </w:pPr>
            <w:r w:rsidRPr="004732A8">
              <w:rPr>
                <w:rFonts w:ascii="Trebuchet MS" w:hAnsi="Trebuchet MS"/>
                <w:sz w:val="22"/>
              </w:rPr>
              <w:lastRenderedPageBreak/>
              <w:t xml:space="preserve">Deze termijnen kunnen nog worden aangepast afhankelijk van een nadere invulling van de planning &amp; </w:t>
            </w:r>
            <w:proofErr w:type="spellStart"/>
            <w:r w:rsidRPr="004732A8">
              <w:rPr>
                <w:rFonts w:ascii="Trebuchet MS" w:hAnsi="Trebuchet MS"/>
                <w:sz w:val="22"/>
              </w:rPr>
              <w:t>controlcyclus</w:t>
            </w:r>
            <w:proofErr w:type="spellEnd"/>
            <w:r w:rsidRPr="004732A8">
              <w:rPr>
                <w:rFonts w:ascii="Trebuchet MS" w:hAnsi="Trebuchet MS"/>
                <w:sz w:val="22"/>
              </w:rPr>
              <w:t xml:space="preserve"> van de </w:t>
            </w:r>
            <w:r>
              <w:rPr>
                <w:rFonts w:ascii="Trebuchet MS" w:hAnsi="Trebuchet MS"/>
                <w:sz w:val="22"/>
              </w:rPr>
              <w:t>Opdrachtgever.</w:t>
            </w:r>
          </w:p>
        </w:tc>
      </w:tr>
      <w:tr w:rsidR="007E194D" w:rsidRPr="004732A8" w14:paraId="4CB81EDD" w14:textId="77777777" w:rsidTr="00FF5184">
        <w:trPr>
          <w:trHeight w:val="540"/>
        </w:trPr>
        <w:tc>
          <w:tcPr>
            <w:tcW w:w="562" w:type="dxa"/>
            <w:tcBorders>
              <w:top w:val="single" w:sz="4" w:space="0" w:color="auto"/>
              <w:bottom w:val="single" w:sz="4" w:space="0" w:color="auto"/>
              <w:right w:val="single" w:sz="4" w:space="0" w:color="auto"/>
            </w:tcBorders>
          </w:tcPr>
          <w:p w14:paraId="094C4316" w14:textId="558B0380" w:rsidR="007E194D" w:rsidRPr="004732A8" w:rsidRDefault="007E194D" w:rsidP="007E194D">
            <w:pPr>
              <w:rPr>
                <w:rFonts w:ascii="Trebuchet MS" w:hAnsi="Trebuchet MS"/>
                <w:b/>
                <w:sz w:val="22"/>
              </w:rPr>
            </w:pPr>
            <w:r w:rsidRPr="004732A8">
              <w:rPr>
                <w:rFonts w:ascii="Trebuchet MS" w:hAnsi="Trebuchet MS"/>
                <w:b/>
                <w:sz w:val="22"/>
              </w:rPr>
              <w:lastRenderedPageBreak/>
              <w:t>1</w:t>
            </w:r>
            <w:r>
              <w:rPr>
                <w:rFonts w:ascii="Trebuchet MS" w:hAnsi="Trebuchet MS"/>
                <w:b/>
                <w:sz w:val="22"/>
              </w:rPr>
              <w:t>2</w:t>
            </w:r>
          </w:p>
        </w:tc>
        <w:tc>
          <w:tcPr>
            <w:tcW w:w="7868" w:type="dxa"/>
            <w:tcBorders>
              <w:top w:val="single" w:sz="4" w:space="0" w:color="auto"/>
              <w:left w:val="single" w:sz="4" w:space="0" w:color="auto"/>
              <w:bottom w:val="single" w:sz="4" w:space="0" w:color="auto"/>
              <w:right w:val="single" w:sz="4" w:space="0" w:color="auto"/>
            </w:tcBorders>
          </w:tcPr>
          <w:p w14:paraId="4DB6696D" w14:textId="77777777" w:rsidR="007E194D" w:rsidRPr="004732A8" w:rsidRDefault="007E194D" w:rsidP="007E194D">
            <w:pPr>
              <w:rPr>
                <w:rFonts w:ascii="Trebuchet MS" w:hAnsi="Trebuchet MS"/>
                <w:sz w:val="22"/>
              </w:rPr>
            </w:pPr>
            <w:r w:rsidRPr="004732A8">
              <w:rPr>
                <w:rFonts w:ascii="Trebuchet MS" w:hAnsi="Trebuchet MS"/>
                <w:sz w:val="22"/>
              </w:rPr>
              <w:t>De minimale communicatiestructuur met betrekking tot de jaarrekeningcontrole is als volgt:</w:t>
            </w:r>
          </w:p>
          <w:p w14:paraId="69F74A8B" w14:textId="07B5F3AD" w:rsidR="007E194D" w:rsidRDefault="007E194D" w:rsidP="007E194D">
            <w:pPr>
              <w:numPr>
                <w:ilvl w:val="0"/>
                <w:numId w:val="15"/>
              </w:numPr>
              <w:spacing w:line="276" w:lineRule="auto"/>
              <w:ind w:hanging="141"/>
              <w:rPr>
                <w:rFonts w:ascii="Trebuchet MS" w:hAnsi="Trebuchet MS"/>
                <w:sz w:val="22"/>
              </w:rPr>
            </w:pPr>
            <w:r w:rsidRPr="004732A8">
              <w:rPr>
                <w:rFonts w:ascii="Trebuchet MS" w:hAnsi="Trebuchet MS"/>
                <w:sz w:val="22"/>
              </w:rPr>
              <w:t>de verantwoordelijke accountant is direct aanspreekbaar per mail of telefonisch voor de beantwoording van praktijkvragen</w:t>
            </w:r>
            <w:r>
              <w:rPr>
                <w:rFonts w:ascii="Trebuchet MS" w:hAnsi="Trebuchet MS"/>
                <w:sz w:val="22"/>
              </w:rPr>
              <w:t>;</w:t>
            </w:r>
          </w:p>
          <w:p w14:paraId="6A51DF61" w14:textId="40586F50" w:rsidR="007E194D" w:rsidRPr="001A3A92" w:rsidRDefault="007E194D" w:rsidP="007E194D">
            <w:pPr>
              <w:numPr>
                <w:ilvl w:val="0"/>
                <w:numId w:val="15"/>
              </w:numPr>
              <w:spacing w:line="276" w:lineRule="auto"/>
              <w:ind w:hanging="141"/>
              <w:rPr>
                <w:rFonts w:ascii="Trebuchet MS" w:hAnsi="Trebuchet MS"/>
                <w:sz w:val="22"/>
              </w:rPr>
            </w:pPr>
            <w:r w:rsidRPr="001A3A92">
              <w:rPr>
                <w:rFonts w:ascii="Trebuchet MS" w:eastAsia="Times New Roman" w:hAnsi="Trebuchet MS" w:cs="Times New Roman"/>
                <w:sz w:val="22"/>
                <w:lang w:eastAsia="nl-NL"/>
              </w:rPr>
              <w:t xml:space="preserve">de verantwoordelijke accountant  heeft minimaal 2x per jaar overleg met het eerste aanspreekpunt van de </w:t>
            </w:r>
            <w:r>
              <w:rPr>
                <w:rFonts w:ascii="Trebuchet MS" w:eastAsia="Times New Roman" w:hAnsi="Trebuchet MS" w:cs="Times New Roman"/>
                <w:sz w:val="22"/>
                <w:lang w:eastAsia="nl-NL"/>
              </w:rPr>
              <w:t>Opdrachtgever</w:t>
            </w:r>
            <w:r w:rsidRPr="001A3A92">
              <w:rPr>
                <w:rFonts w:ascii="Trebuchet MS" w:eastAsia="Times New Roman" w:hAnsi="Trebuchet MS" w:cs="Times New Roman"/>
                <w:sz w:val="22"/>
                <w:lang w:eastAsia="nl-NL"/>
              </w:rPr>
              <w:t xml:space="preserve"> of zijn/haar vervanger afzonderlijk over de ontwikkelingen;</w:t>
            </w:r>
          </w:p>
          <w:p w14:paraId="4EF3AF6E" w14:textId="5F789CDB" w:rsidR="007E194D" w:rsidRPr="004732A8" w:rsidRDefault="007E194D" w:rsidP="007E194D">
            <w:pPr>
              <w:numPr>
                <w:ilvl w:val="0"/>
                <w:numId w:val="15"/>
              </w:numPr>
              <w:spacing w:line="276" w:lineRule="auto"/>
              <w:ind w:hanging="141"/>
              <w:rPr>
                <w:rFonts w:ascii="Trebuchet MS" w:hAnsi="Trebuchet MS"/>
                <w:sz w:val="22"/>
              </w:rPr>
            </w:pPr>
            <w:r w:rsidRPr="004732A8">
              <w:rPr>
                <w:rFonts w:ascii="Trebuchet MS" w:hAnsi="Trebuchet MS"/>
                <w:sz w:val="22"/>
              </w:rPr>
              <w:t>jaarlijkse voorbespreking jaarrekeningcontrole tussen accountant (seni</w:t>
            </w:r>
            <w:r>
              <w:rPr>
                <w:rFonts w:ascii="Trebuchet MS" w:hAnsi="Trebuchet MS"/>
                <w:sz w:val="22"/>
              </w:rPr>
              <w:t>or manager) en het aanspreekpunt van de Opdrachtgever;</w:t>
            </w:r>
          </w:p>
          <w:p w14:paraId="759DEF3E" w14:textId="77777777" w:rsidR="007E194D" w:rsidRPr="004732A8" w:rsidRDefault="007E194D" w:rsidP="007E194D">
            <w:pPr>
              <w:numPr>
                <w:ilvl w:val="0"/>
                <w:numId w:val="15"/>
              </w:numPr>
              <w:spacing w:line="276" w:lineRule="auto"/>
              <w:ind w:hanging="141"/>
              <w:rPr>
                <w:rFonts w:ascii="Trebuchet MS" w:hAnsi="Trebuchet MS"/>
                <w:sz w:val="22"/>
              </w:rPr>
            </w:pPr>
            <w:r w:rsidRPr="004732A8">
              <w:rPr>
                <w:rFonts w:ascii="Trebuchet MS" w:hAnsi="Trebuchet MS"/>
                <w:sz w:val="22"/>
              </w:rPr>
              <w:t>uiterlijk 1 december zal de planning van de jaarrekeningcontrole en de oplevering van het rapport van bevindingen in gezam</w:t>
            </w:r>
            <w:r>
              <w:rPr>
                <w:rFonts w:ascii="Trebuchet MS" w:hAnsi="Trebuchet MS"/>
                <w:sz w:val="22"/>
              </w:rPr>
              <w:t>enlijk overleg met het aanspreekpunt</w:t>
            </w:r>
            <w:r w:rsidRPr="004732A8">
              <w:rPr>
                <w:rFonts w:ascii="Trebuchet MS" w:hAnsi="Trebuchet MS"/>
                <w:sz w:val="22"/>
              </w:rPr>
              <w:t xml:space="preserve"> zijn vastgesteld;</w:t>
            </w:r>
          </w:p>
          <w:p w14:paraId="46F00706" w14:textId="534DCA41" w:rsidR="007E194D" w:rsidRPr="004732A8" w:rsidRDefault="007E194D" w:rsidP="007E194D">
            <w:pPr>
              <w:numPr>
                <w:ilvl w:val="0"/>
                <w:numId w:val="15"/>
              </w:numPr>
              <w:spacing w:line="276" w:lineRule="auto"/>
              <w:ind w:hanging="141"/>
              <w:rPr>
                <w:rFonts w:ascii="Trebuchet MS" w:hAnsi="Trebuchet MS"/>
                <w:sz w:val="22"/>
              </w:rPr>
            </w:pPr>
            <w:r w:rsidRPr="004732A8">
              <w:rPr>
                <w:rFonts w:ascii="Trebuchet MS" w:hAnsi="Trebuchet MS"/>
                <w:sz w:val="22"/>
              </w:rPr>
              <w:t>1e dag controle: overdracht van jaarrekeningdossier door de gemeent</w:t>
            </w:r>
            <w:r>
              <w:rPr>
                <w:rFonts w:ascii="Trebuchet MS" w:hAnsi="Trebuchet MS"/>
                <w:sz w:val="22"/>
              </w:rPr>
              <w:t>esecretaris en het aanspreekpunt</w:t>
            </w:r>
            <w:r w:rsidRPr="004732A8">
              <w:rPr>
                <w:rFonts w:ascii="Trebuchet MS" w:hAnsi="Trebuchet MS"/>
                <w:sz w:val="22"/>
              </w:rPr>
              <w:t xml:space="preserve"> </w:t>
            </w:r>
            <w:r>
              <w:rPr>
                <w:rFonts w:ascii="Trebuchet MS" w:hAnsi="Trebuchet MS"/>
                <w:sz w:val="22"/>
              </w:rPr>
              <w:t xml:space="preserve">van de Opdrachtgever </w:t>
            </w:r>
            <w:r w:rsidRPr="004732A8">
              <w:rPr>
                <w:rFonts w:ascii="Trebuchet MS" w:hAnsi="Trebuchet MS"/>
                <w:sz w:val="22"/>
              </w:rPr>
              <w:t>aan de accountant (senior manager);</w:t>
            </w:r>
          </w:p>
          <w:p w14:paraId="014A416F" w14:textId="7C6D85C7" w:rsidR="007E194D" w:rsidRPr="004732A8" w:rsidRDefault="007E194D" w:rsidP="007E194D">
            <w:pPr>
              <w:numPr>
                <w:ilvl w:val="0"/>
                <w:numId w:val="15"/>
              </w:numPr>
              <w:spacing w:line="276" w:lineRule="auto"/>
              <w:ind w:hanging="141"/>
              <w:rPr>
                <w:rFonts w:ascii="Trebuchet MS" w:hAnsi="Trebuchet MS"/>
                <w:sz w:val="22"/>
              </w:rPr>
            </w:pPr>
            <w:r w:rsidRPr="004732A8">
              <w:rPr>
                <w:rFonts w:ascii="Trebuchet MS" w:hAnsi="Trebuchet MS"/>
                <w:sz w:val="22"/>
              </w:rPr>
              <w:t xml:space="preserve">de </w:t>
            </w:r>
            <w:r>
              <w:rPr>
                <w:rFonts w:ascii="Trebuchet MS" w:hAnsi="Trebuchet MS"/>
                <w:sz w:val="22"/>
              </w:rPr>
              <w:t>Opdrachtnemer</w:t>
            </w:r>
            <w:r w:rsidRPr="004732A8">
              <w:rPr>
                <w:rFonts w:ascii="Trebuchet MS" w:hAnsi="Trebuchet MS"/>
                <w:sz w:val="22"/>
              </w:rPr>
              <w:t xml:space="preserve"> heeft binnen het controleteam één aanspreekpunt voor de organisatie. Vanuit de </w:t>
            </w:r>
            <w:r>
              <w:rPr>
                <w:rFonts w:ascii="Trebuchet MS" w:hAnsi="Trebuchet MS"/>
                <w:sz w:val="22"/>
              </w:rPr>
              <w:t>Opdrachtgever</w:t>
            </w:r>
            <w:r w:rsidRPr="004732A8">
              <w:rPr>
                <w:rFonts w:ascii="Trebuchet MS" w:hAnsi="Trebuchet MS"/>
                <w:sz w:val="22"/>
              </w:rPr>
              <w:t xml:space="preserve"> is één contactpersoon voor de </w:t>
            </w:r>
            <w:r>
              <w:rPr>
                <w:rFonts w:ascii="Trebuchet MS" w:hAnsi="Trebuchet MS"/>
                <w:sz w:val="22"/>
              </w:rPr>
              <w:t>Opdrachtnemer</w:t>
            </w:r>
            <w:r w:rsidRPr="004732A8">
              <w:rPr>
                <w:rFonts w:ascii="Trebuchet MS" w:hAnsi="Trebuchet MS"/>
                <w:sz w:val="22"/>
              </w:rPr>
              <w:t xml:space="preserve"> beschikbaar;</w:t>
            </w:r>
          </w:p>
          <w:p w14:paraId="18BCE10B" w14:textId="1B3C84EB" w:rsidR="007E194D" w:rsidRPr="004732A8" w:rsidRDefault="007E194D" w:rsidP="007E194D">
            <w:pPr>
              <w:numPr>
                <w:ilvl w:val="0"/>
                <w:numId w:val="15"/>
              </w:numPr>
              <w:spacing w:line="276" w:lineRule="auto"/>
              <w:ind w:hanging="141"/>
              <w:rPr>
                <w:rFonts w:ascii="Trebuchet MS" w:hAnsi="Trebuchet MS"/>
                <w:sz w:val="22"/>
              </w:rPr>
            </w:pPr>
            <w:r w:rsidRPr="004732A8">
              <w:rPr>
                <w:rFonts w:ascii="Trebuchet MS" w:hAnsi="Trebuchet MS"/>
                <w:sz w:val="22"/>
              </w:rPr>
              <w:t>tijdens de uitvoering van de controle is er wekelijks overleg over de voortgang van de accountantscontrole tussen de accountant (contr</w:t>
            </w:r>
            <w:r>
              <w:rPr>
                <w:rFonts w:ascii="Trebuchet MS" w:hAnsi="Trebuchet MS"/>
                <w:sz w:val="22"/>
              </w:rPr>
              <w:t>oleleider), het aanspreekpunt</w:t>
            </w:r>
            <w:r w:rsidRPr="004732A8">
              <w:rPr>
                <w:rFonts w:ascii="Trebuchet MS" w:hAnsi="Trebuchet MS"/>
                <w:sz w:val="22"/>
              </w:rPr>
              <w:t xml:space="preserve"> </w:t>
            </w:r>
            <w:r>
              <w:rPr>
                <w:rFonts w:ascii="Trebuchet MS" w:hAnsi="Trebuchet MS"/>
                <w:sz w:val="22"/>
              </w:rPr>
              <w:t xml:space="preserve">van de Opdrachtgever </w:t>
            </w:r>
            <w:r w:rsidRPr="004732A8">
              <w:rPr>
                <w:rFonts w:ascii="Trebuchet MS" w:hAnsi="Trebuchet MS"/>
                <w:sz w:val="22"/>
              </w:rPr>
              <w:t>en de teamleider financiën;</w:t>
            </w:r>
          </w:p>
          <w:p w14:paraId="211232CC" w14:textId="2F02A1BE" w:rsidR="007E194D" w:rsidRPr="004732A8" w:rsidRDefault="007E194D" w:rsidP="007E194D">
            <w:pPr>
              <w:numPr>
                <w:ilvl w:val="0"/>
                <w:numId w:val="15"/>
              </w:numPr>
              <w:spacing w:line="276" w:lineRule="auto"/>
              <w:ind w:hanging="141"/>
              <w:rPr>
                <w:rFonts w:ascii="Trebuchet MS" w:hAnsi="Trebuchet MS"/>
                <w:sz w:val="22"/>
              </w:rPr>
            </w:pPr>
            <w:r w:rsidRPr="004732A8">
              <w:rPr>
                <w:rFonts w:ascii="Trebuchet MS" w:hAnsi="Trebuchet MS"/>
                <w:sz w:val="22"/>
              </w:rPr>
              <w:t xml:space="preserve">bespreking concept rapport van bevindingen jaarrekening in gezamenlijk overleg met de </w:t>
            </w:r>
            <w:r>
              <w:rPr>
                <w:rFonts w:ascii="Trebuchet MS" w:hAnsi="Trebuchet MS"/>
                <w:sz w:val="22"/>
              </w:rPr>
              <w:t>gemeentesecretaris en de portefeuillehouder</w:t>
            </w:r>
            <w:r w:rsidRPr="004732A8">
              <w:rPr>
                <w:rFonts w:ascii="Trebuchet MS" w:hAnsi="Trebuchet MS"/>
                <w:sz w:val="22"/>
              </w:rPr>
              <w:t>;</w:t>
            </w:r>
          </w:p>
          <w:p w14:paraId="52338C3F" w14:textId="77777777" w:rsidR="007E194D" w:rsidRPr="004732A8" w:rsidRDefault="007E194D" w:rsidP="007E194D">
            <w:pPr>
              <w:numPr>
                <w:ilvl w:val="0"/>
                <w:numId w:val="15"/>
              </w:numPr>
              <w:spacing w:line="276" w:lineRule="auto"/>
              <w:ind w:hanging="141"/>
              <w:rPr>
                <w:rFonts w:ascii="Trebuchet MS" w:hAnsi="Trebuchet MS"/>
                <w:sz w:val="22"/>
              </w:rPr>
            </w:pPr>
            <w:r w:rsidRPr="004732A8">
              <w:rPr>
                <w:rFonts w:ascii="Trebuchet MS" w:hAnsi="Trebuchet MS"/>
                <w:sz w:val="22"/>
              </w:rPr>
              <w:t>toelichting van de jaarrekeningcontrole door de accountant (partner) in de audit- of raadscommissie en/of gemeenteraad bij de aanbieding van de stukken door het college van B&amp;W.</w:t>
            </w:r>
          </w:p>
        </w:tc>
      </w:tr>
      <w:tr w:rsidR="007E194D" w:rsidRPr="004732A8" w14:paraId="001E611D" w14:textId="77777777" w:rsidTr="00FF5184">
        <w:trPr>
          <w:trHeight w:val="540"/>
        </w:trPr>
        <w:tc>
          <w:tcPr>
            <w:tcW w:w="562" w:type="dxa"/>
            <w:tcBorders>
              <w:top w:val="single" w:sz="4" w:space="0" w:color="auto"/>
              <w:bottom w:val="single" w:sz="4" w:space="0" w:color="auto"/>
              <w:right w:val="single" w:sz="4" w:space="0" w:color="auto"/>
            </w:tcBorders>
          </w:tcPr>
          <w:p w14:paraId="4E84DF06" w14:textId="5A6FF950" w:rsidR="007E194D" w:rsidRPr="004732A8" w:rsidRDefault="007E194D" w:rsidP="007E194D">
            <w:pPr>
              <w:rPr>
                <w:rFonts w:ascii="Trebuchet MS" w:hAnsi="Trebuchet MS"/>
                <w:b/>
                <w:sz w:val="22"/>
              </w:rPr>
            </w:pPr>
            <w:r w:rsidRPr="004732A8">
              <w:rPr>
                <w:rFonts w:ascii="Trebuchet MS" w:hAnsi="Trebuchet MS"/>
                <w:b/>
                <w:sz w:val="22"/>
              </w:rPr>
              <w:t>1</w:t>
            </w:r>
            <w:r>
              <w:rPr>
                <w:rFonts w:ascii="Trebuchet MS" w:hAnsi="Trebuchet MS"/>
                <w:b/>
                <w:sz w:val="22"/>
              </w:rPr>
              <w:t>3</w:t>
            </w:r>
          </w:p>
        </w:tc>
        <w:tc>
          <w:tcPr>
            <w:tcW w:w="7868" w:type="dxa"/>
            <w:tcBorders>
              <w:top w:val="single" w:sz="4" w:space="0" w:color="auto"/>
              <w:left w:val="single" w:sz="4" w:space="0" w:color="auto"/>
              <w:bottom w:val="single" w:sz="4" w:space="0" w:color="auto"/>
              <w:right w:val="single" w:sz="4" w:space="0" w:color="auto"/>
            </w:tcBorders>
          </w:tcPr>
          <w:p w14:paraId="5A6CC1BE" w14:textId="77777777" w:rsidR="007E194D" w:rsidRPr="004732A8" w:rsidRDefault="007E194D" w:rsidP="007E194D">
            <w:pPr>
              <w:rPr>
                <w:rFonts w:ascii="Trebuchet MS" w:hAnsi="Trebuchet MS"/>
                <w:sz w:val="22"/>
              </w:rPr>
            </w:pPr>
            <w:r w:rsidRPr="004732A8">
              <w:rPr>
                <w:rFonts w:ascii="Trebuchet MS" w:hAnsi="Trebuchet MS"/>
                <w:sz w:val="22"/>
              </w:rPr>
              <w:t>Het rapport van bevindingen bevat in ieder geval de volgende elementen:</w:t>
            </w:r>
          </w:p>
          <w:p w14:paraId="19518AB1" w14:textId="77777777" w:rsidR="007E194D" w:rsidRPr="004732A8" w:rsidRDefault="007E194D" w:rsidP="007E194D">
            <w:pPr>
              <w:numPr>
                <w:ilvl w:val="0"/>
                <w:numId w:val="16"/>
              </w:numPr>
              <w:spacing w:line="276" w:lineRule="auto"/>
              <w:rPr>
                <w:rFonts w:ascii="Trebuchet MS" w:hAnsi="Trebuchet MS"/>
                <w:sz w:val="22"/>
              </w:rPr>
            </w:pPr>
            <w:r w:rsidRPr="004732A8">
              <w:rPr>
                <w:rFonts w:ascii="Trebuchet MS" w:hAnsi="Trebuchet MS"/>
                <w:sz w:val="22"/>
              </w:rPr>
              <w:t>de rapportering over de geconstateerde fouten en onzekerheden in de jaarrekening;</w:t>
            </w:r>
          </w:p>
          <w:p w14:paraId="684254A8" w14:textId="77777777" w:rsidR="007E194D" w:rsidRPr="004732A8" w:rsidRDefault="007E194D" w:rsidP="007E194D">
            <w:pPr>
              <w:numPr>
                <w:ilvl w:val="0"/>
                <w:numId w:val="16"/>
              </w:numPr>
              <w:spacing w:line="276" w:lineRule="auto"/>
              <w:rPr>
                <w:rFonts w:ascii="Trebuchet MS" w:hAnsi="Trebuchet MS"/>
                <w:sz w:val="22"/>
              </w:rPr>
            </w:pPr>
            <w:r w:rsidRPr="004732A8">
              <w:rPr>
                <w:rFonts w:ascii="Trebuchet MS" w:hAnsi="Trebuchet MS"/>
                <w:sz w:val="22"/>
              </w:rPr>
              <w:t>opvattingen over de kwaliteit van de Administratieve Organisatie en de daarin opgenomen maatregelen van interne controle c.q. het samenvattend geheel van alle beheersmaatregelen;</w:t>
            </w:r>
          </w:p>
          <w:p w14:paraId="20083B82" w14:textId="38141060" w:rsidR="007E194D" w:rsidRPr="002D70ED" w:rsidRDefault="007E194D" w:rsidP="007E194D">
            <w:pPr>
              <w:numPr>
                <w:ilvl w:val="0"/>
                <w:numId w:val="16"/>
              </w:numPr>
              <w:spacing w:line="276" w:lineRule="auto"/>
              <w:rPr>
                <w:rFonts w:ascii="Trebuchet MS" w:hAnsi="Trebuchet MS"/>
                <w:sz w:val="22"/>
              </w:rPr>
            </w:pPr>
            <w:r w:rsidRPr="004732A8">
              <w:rPr>
                <w:rFonts w:ascii="Trebuchet MS" w:hAnsi="Trebuchet MS"/>
                <w:sz w:val="22"/>
              </w:rPr>
              <w:t>de kwaliteit van de informatiecyclus;</w:t>
            </w:r>
          </w:p>
        </w:tc>
      </w:tr>
      <w:tr w:rsidR="007E194D" w:rsidRPr="004732A8" w14:paraId="761404F3" w14:textId="77777777" w:rsidTr="00FF5184">
        <w:trPr>
          <w:trHeight w:val="540"/>
        </w:trPr>
        <w:tc>
          <w:tcPr>
            <w:tcW w:w="562" w:type="dxa"/>
            <w:tcBorders>
              <w:top w:val="single" w:sz="4" w:space="0" w:color="auto"/>
              <w:bottom w:val="single" w:sz="4" w:space="0" w:color="auto"/>
              <w:right w:val="single" w:sz="4" w:space="0" w:color="auto"/>
            </w:tcBorders>
          </w:tcPr>
          <w:p w14:paraId="28803C20" w14:textId="1767B053" w:rsidR="007E194D" w:rsidRPr="004732A8" w:rsidRDefault="007E194D" w:rsidP="007E194D">
            <w:pPr>
              <w:rPr>
                <w:rFonts w:ascii="Trebuchet MS" w:hAnsi="Trebuchet MS"/>
                <w:b/>
                <w:sz w:val="22"/>
              </w:rPr>
            </w:pPr>
            <w:r w:rsidRPr="004732A8">
              <w:rPr>
                <w:rFonts w:ascii="Trebuchet MS" w:hAnsi="Trebuchet MS"/>
                <w:b/>
                <w:sz w:val="22"/>
              </w:rPr>
              <w:t>1</w:t>
            </w:r>
            <w:r>
              <w:rPr>
                <w:rFonts w:ascii="Trebuchet MS" w:hAnsi="Trebuchet MS"/>
                <w:b/>
                <w:sz w:val="22"/>
              </w:rPr>
              <w:t>4</w:t>
            </w:r>
          </w:p>
        </w:tc>
        <w:tc>
          <w:tcPr>
            <w:tcW w:w="7868" w:type="dxa"/>
            <w:tcBorders>
              <w:top w:val="single" w:sz="4" w:space="0" w:color="auto"/>
              <w:left w:val="single" w:sz="4" w:space="0" w:color="auto"/>
              <w:bottom w:val="single" w:sz="4" w:space="0" w:color="auto"/>
              <w:right w:val="single" w:sz="4" w:space="0" w:color="auto"/>
            </w:tcBorders>
          </w:tcPr>
          <w:p w14:paraId="5A8F6002" w14:textId="5E064C20" w:rsidR="007E194D" w:rsidRPr="004732A8" w:rsidRDefault="007E194D" w:rsidP="007E194D">
            <w:pPr>
              <w:rPr>
                <w:rFonts w:ascii="Trebuchet MS" w:hAnsi="Trebuchet MS"/>
                <w:sz w:val="22"/>
              </w:rPr>
            </w:pPr>
            <w:r>
              <w:rPr>
                <w:rFonts w:ascii="Trebuchet MS" w:hAnsi="Trebuchet MS"/>
                <w:sz w:val="22"/>
              </w:rPr>
              <w:t>De Opdrachtnemer</w:t>
            </w:r>
            <w:r w:rsidRPr="004732A8">
              <w:rPr>
                <w:rFonts w:ascii="Trebuchet MS" w:hAnsi="Trebuchet MS"/>
                <w:sz w:val="22"/>
              </w:rPr>
              <w:t xml:space="preserve"> voert controle uit conform geldende gedrag- en beroepsregels en andere actuele (gemeentelijke) regelgeving. In het bijzonder zijn dat de Gemeentewet (met name de artikelen 212 en 213), het actuele Besluit begroting en verantwoording, de Wet Gemeenschappelijke regelingen, de Wet financiering decentrale overheden en het Besluit </w:t>
            </w:r>
            <w:r w:rsidRPr="000F2757">
              <w:rPr>
                <w:rFonts w:ascii="Trebuchet MS" w:hAnsi="Trebuchet MS"/>
                <w:strike/>
                <w:sz w:val="22"/>
              </w:rPr>
              <w:t>Accountantscontrole Provincies en Gemeenten</w:t>
            </w:r>
            <w:r>
              <w:rPr>
                <w:rFonts w:ascii="Trebuchet MS" w:hAnsi="Trebuchet MS"/>
                <w:strike/>
                <w:sz w:val="22"/>
              </w:rPr>
              <w:t xml:space="preserve"> </w:t>
            </w:r>
            <w:r>
              <w:rPr>
                <w:rFonts w:ascii="Trebuchet MS" w:hAnsi="Trebuchet MS"/>
                <w:color w:val="FF0000"/>
                <w:sz w:val="22"/>
              </w:rPr>
              <w:t>accountantscontrole decentrale overheden</w:t>
            </w:r>
            <w:r w:rsidRPr="004732A8">
              <w:rPr>
                <w:rFonts w:ascii="Trebuchet MS" w:hAnsi="Trebuchet MS"/>
                <w:sz w:val="22"/>
              </w:rPr>
              <w:t>, maar ook de geldende gemeentelijke regelingen en verordeningen.</w:t>
            </w:r>
          </w:p>
        </w:tc>
      </w:tr>
      <w:tr w:rsidR="007E194D" w:rsidRPr="004732A8" w14:paraId="0BF160AE" w14:textId="77777777" w:rsidTr="00FF5184">
        <w:trPr>
          <w:trHeight w:val="540"/>
        </w:trPr>
        <w:tc>
          <w:tcPr>
            <w:tcW w:w="562" w:type="dxa"/>
            <w:tcBorders>
              <w:top w:val="single" w:sz="4" w:space="0" w:color="auto"/>
              <w:bottom w:val="single" w:sz="4" w:space="0" w:color="auto"/>
              <w:right w:val="single" w:sz="4" w:space="0" w:color="auto"/>
            </w:tcBorders>
          </w:tcPr>
          <w:p w14:paraId="790ED6AF" w14:textId="7D315E03" w:rsidR="007E194D" w:rsidRPr="004732A8" w:rsidRDefault="007E194D" w:rsidP="007E194D">
            <w:pPr>
              <w:rPr>
                <w:rFonts w:ascii="Trebuchet MS" w:hAnsi="Trebuchet MS"/>
                <w:b/>
                <w:sz w:val="22"/>
              </w:rPr>
            </w:pPr>
            <w:r>
              <w:rPr>
                <w:rFonts w:ascii="Trebuchet MS" w:hAnsi="Trebuchet MS"/>
                <w:b/>
                <w:sz w:val="22"/>
              </w:rPr>
              <w:t>15</w:t>
            </w:r>
          </w:p>
        </w:tc>
        <w:tc>
          <w:tcPr>
            <w:tcW w:w="7868" w:type="dxa"/>
            <w:tcBorders>
              <w:top w:val="single" w:sz="4" w:space="0" w:color="auto"/>
              <w:left w:val="single" w:sz="4" w:space="0" w:color="auto"/>
              <w:bottom w:val="single" w:sz="4" w:space="0" w:color="auto"/>
              <w:right w:val="single" w:sz="4" w:space="0" w:color="auto"/>
            </w:tcBorders>
          </w:tcPr>
          <w:p w14:paraId="494EF3E1" w14:textId="08AB644A" w:rsidR="007E194D" w:rsidRPr="004732A8" w:rsidRDefault="007E194D" w:rsidP="007E194D">
            <w:pPr>
              <w:rPr>
                <w:rFonts w:ascii="Trebuchet MS" w:hAnsi="Trebuchet MS"/>
                <w:sz w:val="22"/>
              </w:rPr>
            </w:pPr>
            <w:r w:rsidRPr="004732A8">
              <w:rPr>
                <w:rFonts w:ascii="Trebuchet MS" w:hAnsi="Trebuchet MS"/>
                <w:sz w:val="22"/>
              </w:rPr>
              <w:t xml:space="preserve">Rapporteringtoleranties worden gesteld op fouten en onzekerheden zoals opgenomen in het vigerende controleprotocol. De controletoleranties zijn conform de minimumeis van het Besluit </w:t>
            </w:r>
            <w:r w:rsidRPr="000F2757">
              <w:rPr>
                <w:rFonts w:ascii="Trebuchet MS" w:hAnsi="Trebuchet MS"/>
                <w:strike/>
                <w:sz w:val="22"/>
              </w:rPr>
              <w:t>Accountantscontrole Provincies en Gemeenten</w:t>
            </w:r>
            <w:r w:rsidRPr="000F2757">
              <w:rPr>
                <w:rFonts w:ascii="Trebuchet MS" w:hAnsi="Trebuchet MS"/>
                <w:strike/>
                <w:color w:val="FF0000"/>
                <w:sz w:val="22"/>
              </w:rPr>
              <w:t xml:space="preserve"> </w:t>
            </w:r>
            <w:r>
              <w:rPr>
                <w:rFonts w:ascii="Trebuchet MS" w:hAnsi="Trebuchet MS"/>
                <w:color w:val="FF0000"/>
                <w:sz w:val="22"/>
              </w:rPr>
              <w:t>accountantscontrole decentrale overheden</w:t>
            </w:r>
            <w:r w:rsidRPr="004732A8">
              <w:rPr>
                <w:rFonts w:ascii="Trebuchet MS" w:hAnsi="Trebuchet MS"/>
                <w:sz w:val="22"/>
              </w:rPr>
              <w:t>.</w:t>
            </w:r>
          </w:p>
        </w:tc>
      </w:tr>
      <w:tr w:rsidR="007E194D" w:rsidRPr="004732A8" w14:paraId="1B05C609" w14:textId="77777777" w:rsidTr="00FF5184">
        <w:trPr>
          <w:trHeight w:val="540"/>
        </w:trPr>
        <w:tc>
          <w:tcPr>
            <w:tcW w:w="562" w:type="dxa"/>
            <w:tcBorders>
              <w:top w:val="single" w:sz="4" w:space="0" w:color="auto"/>
              <w:bottom w:val="single" w:sz="4" w:space="0" w:color="auto"/>
              <w:right w:val="single" w:sz="4" w:space="0" w:color="auto"/>
            </w:tcBorders>
          </w:tcPr>
          <w:p w14:paraId="4616A9FC" w14:textId="3E690B86" w:rsidR="007E194D" w:rsidRPr="004732A8" w:rsidRDefault="007E194D" w:rsidP="007E194D">
            <w:pPr>
              <w:rPr>
                <w:rFonts w:ascii="Trebuchet MS" w:hAnsi="Trebuchet MS"/>
                <w:b/>
                <w:sz w:val="22"/>
              </w:rPr>
            </w:pPr>
            <w:r>
              <w:rPr>
                <w:rFonts w:ascii="Trebuchet MS" w:hAnsi="Trebuchet MS"/>
                <w:b/>
                <w:sz w:val="22"/>
              </w:rPr>
              <w:t>16</w:t>
            </w:r>
          </w:p>
        </w:tc>
        <w:tc>
          <w:tcPr>
            <w:tcW w:w="7868" w:type="dxa"/>
            <w:tcBorders>
              <w:top w:val="single" w:sz="4" w:space="0" w:color="auto"/>
              <w:left w:val="single" w:sz="4" w:space="0" w:color="auto"/>
              <w:bottom w:val="single" w:sz="4" w:space="0" w:color="auto"/>
              <w:right w:val="single" w:sz="4" w:space="0" w:color="auto"/>
            </w:tcBorders>
          </w:tcPr>
          <w:p w14:paraId="6E83F9EB" w14:textId="328423CA" w:rsidR="007E194D" w:rsidRPr="004732A8" w:rsidRDefault="007E194D" w:rsidP="007E194D">
            <w:pPr>
              <w:rPr>
                <w:rFonts w:ascii="Trebuchet MS" w:hAnsi="Trebuchet MS"/>
                <w:sz w:val="22"/>
              </w:rPr>
            </w:pPr>
            <w:r w:rsidRPr="004732A8">
              <w:rPr>
                <w:rFonts w:ascii="Trebuchet MS" w:hAnsi="Trebuchet MS"/>
                <w:sz w:val="22"/>
              </w:rPr>
              <w:t xml:space="preserve">Tot de opdracht aan de </w:t>
            </w:r>
            <w:r>
              <w:rPr>
                <w:rFonts w:ascii="Trebuchet MS" w:hAnsi="Trebuchet MS"/>
                <w:sz w:val="22"/>
              </w:rPr>
              <w:t>Opdrachtnemer</w:t>
            </w:r>
            <w:r w:rsidRPr="004732A8">
              <w:rPr>
                <w:rFonts w:ascii="Trebuchet MS" w:hAnsi="Trebuchet MS"/>
                <w:sz w:val="22"/>
              </w:rPr>
              <w:t xml:space="preserve"> voor de controle op de jaarrekening hoort ook het geven van ondersteuning bij de verantwoording richting derden (reviews).</w:t>
            </w:r>
          </w:p>
        </w:tc>
      </w:tr>
      <w:tr w:rsidR="007E194D" w:rsidRPr="004732A8" w14:paraId="4C1BD3A7" w14:textId="77777777" w:rsidTr="00FF5184">
        <w:trPr>
          <w:trHeight w:val="540"/>
        </w:trPr>
        <w:tc>
          <w:tcPr>
            <w:tcW w:w="562" w:type="dxa"/>
            <w:tcBorders>
              <w:top w:val="single" w:sz="4" w:space="0" w:color="auto"/>
              <w:bottom w:val="single" w:sz="4" w:space="0" w:color="auto"/>
              <w:right w:val="single" w:sz="4" w:space="0" w:color="auto"/>
            </w:tcBorders>
          </w:tcPr>
          <w:p w14:paraId="478B187E" w14:textId="3E1A8E55" w:rsidR="007E194D" w:rsidRPr="004732A8" w:rsidRDefault="007E194D" w:rsidP="007E194D">
            <w:pPr>
              <w:rPr>
                <w:rFonts w:ascii="Trebuchet MS" w:hAnsi="Trebuchet MS"/>
                <w:b/>
                <w:sz w:val="22"/>
              </w:rPr>
            </w:pPr>
            <w:r>
              <w:rPr>
                <w:rFonts w:ascii="Trebuchet MS" w:hAnsi="Trebuchet MS"/>
                <w:b/>
                <w:sz w:val="22"/>
              </w:rPr>
              <w:lastRenderedPageBreak/>
              <w:t>17</w:t>
            </w:r>
          </w:p>
        </w:tc>
        <w:tc>
          <w:tcPr>
            <w:tcW w:w="7868" w:type="dxa"/>
            <w:tcBorders>
              <w:top w:val="single" w:sz="4" w:space="0" w:color="auto"/>
              <w:left w:val="single" w:sz="4" w:space="0" w:color="auto"/>
              <w:bottom w:val="single" w:sz="4" w:space="0" w:color="auto"/>
              <w:right w:val="single" w:sz="4" w:space="0" w:color="auto"/>
            </w:tcBorders>
          </w:tcPr>
          <w:p w14:paraId="242357C5" w14:textId="014AB037" w:rsidR="007E194D" w:rsidRDefault="007E194D" w:rsidP="007E194D">
            <w:pPr>
              <w:rPr>
                <w:rFonts w:ascii="Trebuchet MS" w:hAnsi="Trebuchet MS"/>
                <w:sz w:val="22"/>
              </w:rPr>
            </w:pPr>
            <w:r w:rsidRPr="004732A8">
              <w:rPr>
                <w:rFonts w:ascii="Trebuchet MS" w:hAnsi="Trebuchet MS"/>
                <w:sz w:val="22"/>
              </w:rPr>
              <w:t xml:space="preserve">De </w:t>
            </w:r>
            <w:r>
              <w:rPr>
                <w:rFonts w:ascii="Trebuchet MS" w:hAnsi="Trebuchet MS"/>
                <w:sz w:val="22"/>
              </w:rPr>
              <w:t>Opdrachtnemer</w:t>
            </w:r>
            <w:r w:rsidRPr="004732A8">
              <w:rPr>
                <w:rFonts w:ascii="Trebuchet MS" w:hAnsi="Trebuchet MS"/>
                <w:sz w:val="22"/>
              </w:rPr>
              <w:t xml:space="preserve"> brengt n.a.v. de </w:t>
            </w:r>
            <w:proofErr w:type="spellStart"/>
            <w:r w:rsidRPr="004732A8">
              <w:rPr>
                <w:rFonts w:ascii="Trebuchet MS" w:hAnsi="Trebuchet MS"/>
                <w:sz w:val="22"/>
              </w:rPr>
              <w:t>interimcontrole</w:t>
            </w:r>
            <w:proofErr w:type="spellEnd"/>
            <w:r w:rsidRPr="004732A8">
              <w:rPr>
                <w:rFonts w:ascii="Trebuchet MS" w:hAnsi="Trebuchet MS"/>
                <w:sz w:val="22"/>
              </w:rPr>
              <w:t xml:space="preserve"> een managementletter uit bestemd voor de algemeen </w:t>
            </w:r>
            <w:r>
              <w:rPr>
                <w:rFonts w:ascii="Trebuchet MS" w:hAnsi="Trebuchet MS"/>
                <w:sz w:val="22"/>
              </w:rPr>
              <w:t>directeur</w:t>
            </w:r>
            <w:r w:rsidRPr="004732A8">
              <w:rPr>
                <w:rFonts w:ascii="Trebuchet MS" w:hAnsi="Trebuchet MS"/>
                <w:sz w:val="22"/>
              </w:rPr>
              <w:t xml:space="preserve"> en het college van B&amp;W.</w:t>
            </w:r>
            <w:r>
              <w:rPr>
                <w:rFonts w:ascii="Trebuchet MS" w:hAnsi="Trebuchet MS"/>
                <w:sz w:val="22"/>
              </w:rPr>
              <w:t xml:space="preserve"> De managementletter zal tevens besproken worden met de auditcommissie.</w:t>
            </w:r>
          </w:p>
          <w:p w14:paraId="3E376FB7" w14:textId="6ED7C091" w:rsidR="007E194D" w:rsidRPr="004732A8" w:rsidRDefault="007E194D" w:rsidP="007E194D">
            <w:pPr>
              <w:rPr>
                <w:rFonts w:ascii="Trebuchet MS" w:hAnsi="Trebuchet MS"/>
                <w:sz w:val="22"/>
              </w:rPr>
            </w:pPr>
            <w:r w:rsidRPr="004732A8">
              <w:rPr>
                <w:rFonts w:ascii="Trebuchet MS" w:hAnsi="Trebuchet MS"/>
                <w:sz w:val="22"/>
              </w:rPr>
              <w:t xml:space="preserve">De nadruk van de managementletter ligt op de bedrijfsvoering: </w:t>
            </w:r>
          </w:p>
          <w:p w14:paraId="6FC5A66E" w14:textId="77777777"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het functioneren van de administratieve organisatie;</w:t>
            </w:r>
          </w:p>
          <w:p w14:paraId="0C8EB9D5" w14:textId="77777777"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 xml:space="preserve">de interne controle; </w:t>
            </w:r>
          </w:p>
          <w:p w14:paraId="5A7BDB32" w14:textId="77777777"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de geautomatiseerde gegevensverwerking;</w:t>
            </w:r>
          </w:p>
          <w:p w14:paraId="5C94FD8E" w14:textId="77777777"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 xml:space="preserve">het financieel beheer. </w:t>
            </w:r>
          </w:p>
          <w:p w14:paraId="5AD01C1B" w14:textId="77777777" w:rsidR="007E194D" w:rsidRPr="004732A8" w:rsidRDefault="007E194D" w:rsidP="007E194D">
            <w:pPr>
              <w:rPr>
                <w:rFonts w:ascii="Trebuchet MS" w:hAnsi="Trebuchet MS"/>
                <w:sz w:val="22"/>
              </w:rPr>
            </w:pPr>
            <w:r w:rsidRPr="004732A8">
              <w:rPr>
                <w:rFonts w:ascii="Trebuchet MS" w:hAnsi="Trebuchet MS"/>
                <w:sz w:val="22"/>
              </w:rPr>
              <w:t>Ook wordt zo nodig aandacht besteed aan bedrijfseconomische en exploitatierisico's.</w:t>
            </w:r>
          </w:p>
        </w:tc>
      </w:tr>
      <w:tr w:rsidR="007E194D" w:rsidRPr="004732A8" w14:paraId="53AB118B" w14:textId="77777777" w:rsidTr="00FF5184">
        <w:trPr>
          <w:trHeight w:val="540"/>
        </w:trPr>
        <w:tc>
          <w:tcPr>
            <w:tcW w:w="562" w:type="dxa"/>
            <w:tcBorders>
              <w:top w:val="single" w:sz="4" w:space="0" w:color="auto"/>
              <w:bottom w:val="single" w:sz="4" w:space="0" w:color="auto"/>
              <w:right w:val="single" w:sz="4" w:space="0" w:color="auto"/>
            </w:tcBorders>
          </w:tcPr>
          <w:p w14:paraId="629387A8" w14:textId="17E53391" w:rsidR="007E194D" w:rsidRPr="004732A8" w:rsidRDefault="007E194D" w:rsidP="007E194D">
            <w:pPr>
              <w:rPr>
                <w:rFonts w:ascii="Trebuchet MS" w:hAnsi="Trebuchet MS"/>
                <w:b/>
                <w:sz w:val="22"/>
              </w:rPr>
            </w:pPr>
            <w:r>
              <w:rPr>
                <w:rFonts w:ascii="Trebuchet MS" w:hAnsi="Trebuchet MS"/>
                <w:b/>
                <w:sz w:val="22"/>
              </w:rPr>
              <w:t>18</w:t>
            </w:r>
          </w:p>
        </w:tc>
        <w:tc>
          <w:tcPr>
            <w:tcW w:w="7868" w:type="dxa"/>
            <w:tcBorders>
              <w:top w:val="single" w:sz="4" w:space="0" w:color="auto"/>
              <w:left w:val="single" w:sz="4" w:space="0" w:color="auto"/>
              <w:bottom w:val="single" w:sz="4" w:space="0" w:color="auto"/>
              <w:right w:val="single" w:sz="4" w:space="0" w:color="auto"/>
            </w:tcBorders>
          </w:tcPr>
          <w:p w14:paraId="50C817A4" w14:textId="255FD3F1" w:rsidR="007E194D" w:rsidRPr="004732A8" w:rsidRDefault="007E194D" w:rsidP="007E194D">
            <w:pPr>
              <w:rPr>
                <w:rFonts w:ascii="Trebuchet MS" w:hAnsi="Trebuchet MS"/>
                <w:sz w:val="22"/>
              </w:rPr>
            </w:pPr>
            <w:r w:rsidRPr="004732A8">
              <w:rPr>
                <w:rFonts w:ascii="Trebuchet MS" w:hAnsi="Trebuchet MS"/>
                <w:sz w:val="22"/>
              </w:rPr>
              <w:t xml:space="preserve">In de managementletter worden tevens geconstateerde kleine afwijkingen en tekortkomingen die niet leiden tot het niet afgeven van een goedkeurende verklaring en niet van bestuurlijk belang zijn, aan het management meegedeeld. Het gaat hierbij bijvoorbeeld om opmerkingen over (kleine) rubriceringfouten en (kleine) onvolkomenheden in de administratieve organisatie, die eenvoudig in onderling overleg met het management van </w:t>
            </w:r>
            <w:r>
              <w:rPr>
                <w:rFonts w:ascii="Trebuchet MS" w:hAnsi="Trebuchet MS"/>
                <w:sz w:val="22"/>
              </w:rPr>
              <w:t>de O</w:t>
            </w:r>
            <w:r w:rsidRPr="004732A8">
              <w:rPr>
                <w:rFonts w:ascii="Trebuchet MS" w:hAnsi="Trebuchet MS"/>
                <w:sz w:val="22"/>
              </w:rPr>
              <w:t xml:space="preserve">pdrachtgever kunnen worden opgelost. </w:t>
            </w:r>
          </w:p>
        </w:tc>
      </w:tr>
      <w:tr w:rsidR="007E194D" w:rsidRPr="004732A8" w14:paraId="1FFAC2EB" w14:textId="77777777" w:rsidTr="00FF5184">
        <w:trPr>
          <w:trHeight w:val="540"/>
        </w:trPr>
        <w:tc>
          <w:tcPr>
            <w:tcW w:w="562" w:type="dxa"/>
            <w:tcBorders>
              <w:top w:val="single" w:sz="4" w:space="0" w:color="auto"/>
              <w:bottom w:val="single" w:sz="4" w:space="0" w:color="auto"/>
              <w:right w:val="single" w:sz="4" w:space="0" w:color="auto"/>
            </w:tcBorders>
          </w:tcPr>
          <w:p w14:paraId="64CCEC91" w14:textId="57DE48C1" w:rsidR="007E194D" w:rsidRPr="004732A8" w:rsidRDefault="007E194D" w:rsidP="007E194D">
            <w:pPr>
              <w:rPr>
                <w:rFonts w:ascii="Trebuchet MS" w:hAnsi="Trebuchet MS"/>
                <w:b/>
                <w:sz w:val="22"/>
              </w:rPr>
            </w:pPr>
            <w:r>
              <w:rPr>
                <w:rFonts w:ascii="Trebuchet MS" w:hAnsi="Trebuchet MS"/>
                <w:b/>
                <w:sz w:val="22"/>
              </w:rPr>
              <w:t>19</w:t>
            </w:r>
          </w:p>
        </w:tc>
        <w:tc>
          <w:tcPr>
            <w:tcW w:w="7868" w:type="dxa"/>
            <w:tcBorders>
              <w:top w:val="single" w:sz="4" w:space="0" w:color="auto"/>
              <w:left w:val="single" w:sz="4" w:space="0" w:color="auto"/>
              <w:bottom w:val="single" w:sz="4" w:space="0" w:color="auto"/>
              <w:right w:val="single" w:sz="4" w:space="0" w:color="auto"/>
            </w:tcBorders>
          </w:tcPr>
          <w:p w14:paraId="249C662C" w14:textId="77777777" w:rsidR="007E194D" w:rsidRPr="004732A8" w:rsidRDefault="007E194D" w:rsidP="007E194D">
            <w:pPr>
              <w:rPr>
                <w:rFonts w:ascii="Trebuchet MS" w:hAnsi="Trebuchet MS"/>
                <w:sz w:val="22"/>
              </w:rPr>
            </w:pPr>
            <w:r w:rsidRPr="004732A8">
              <w:rPr>
                <w:rFonts w:ascii="Trebuchet MS" w:hAnsi="Trebuchet MS"/>
                <w:sz w:val="22"/>
              </w:rPr>
              <w:t xml:space="preserve">De managementletter geeft de te realiseren verbeterpunten aan voordat wordt overgegaan tot het opstellen van de jaarrekening. Deze verbeterpunten betreffen zowel </w:t>
            </w:r>
            <w:proofErr w:type="spellStart"/>
            <w:r w:rsidRPr="004732A8">
              <w:rPr>
                <w:rFonts w:ascii="Trebuchet MS" w:hAnsi="Trebuchet MS"/>
                <w:sz w:val="22"/>
              </w:rPr>
              <w:t>gemeentebrede</w:t>
            </w:r>
            <w:proofErr w:type="spellEnd"/>
            <w:r w:rsidRPr="004732A8">
              <w:rPr>
                <w:rFonts w:ascii="Trebuchet MS" w:hAnsi="Trebuchet MS"/>
                <w:sz w:val="22"/>
              </w:rPr>
              <w:t xml:space="preserve"> verbeterpunten als verbeterpunten per organisatieonderdeel.</w:t>
            </w:r>
          </w:p>
        </w:tc>
      </w:tr>
      <w:tr w:rsidR="007E194D" w:rsidRPr="004732A8" w14:paraId="530C3303" w14:textId="77777777" w:rsidTr="00FF5184">
        <w:trPr>
          <w:trHeight w:val="540"/>
        </w:trPr>
        <w:tc>
          <w:tcPr>
            <w:tcW w:w="562" w:type="dxa"/>
            <w:tcBorders>
              <w:top w:val="single" w:sz="4" w:space="0" w:color="auto"/>
              <w:bottom w:val="single" w:sz="4" w:space="0" w:color="auto"/>
              <w:right w:val="single" w:sz="4" w:space="0" w:color="auto"/>
            </w:tcBorders>
          </w:tcPr>
          <w:p w14:paraId="721478C6" w14:textId="2315068E" w:rsidR="007E194D" w:rsidRPr="004732A8" w:rsidRDefault="007E194D" w:rsidP="007E194D">
            <w:pPr>
              <w:rPr>
                <w:rFonts w:ascii="Trebuchet MS" w:hAnsi="Trebuchet MS"/>
                <w:b/>
                <w:sz w:val="22"/>
              </w:rPr>
            </w:pPr>
            <w:r>
              <w:rPr>
                <w:rFonts w:ascii="Trebuchet MS" w:hAnsi="Trebuchet MS"/>
                <w:b/>
                <w:sz w:val="22"/>
              </w:rPr>
              <w:t>20</w:t>
            </w:r>
          </w:p>
        </w:tc>
        <w:tc>
          <w:tcPr>
            <w:tcW w:w="7868" w:type="dxa"/>
            <w:tcBorders>
              <w:top w:val="single" w:sz="4" w:space="0" w:color="auto"/>
              <w:left w:val="single" w:sz="4" w:space="0" w:color="auto"/>
              <w:bottom w:val="single" w:sz="4" w:space="0" w:color="auto"/>
              <w:right w:val="single" w:sz="4" w:space="0" w:color="auto"/>
            </w:tcBorders>
          </w:tcPr>
          <w:p w14:paraId="166A481B" w14:textId="77777777" w:rsidR="007E194D" w:rsidRPr="004732A8" w:rsidRDefault="007E194D" w:rsidP="007E194D">
            <w:pPr>
              <w:rPr>
                <w:rFonts w:ascii="Trebuchet MS" w:hAnsi="Trebuchet MS"/>
                <w:sz w:val="22"/>
              </w:rPr>
            </w:pPr>
            <w:r w:rsidRPr="004732A8">
              <w:rPr>
                <w:rFonts w:ascii="Trebuchet MS" w:hAnsi="Trebuchet MS"/>
                <w:sz w:val="22"/>
              </w:rPr>
              <w:t xml:space="preserve">De minimale communicatiestructuur met betrekking tot de </w:t>
            </w:r>
            <w:proofErr w:type="spellStart"/>
            <w:r w:rsidRPr="004732A8">
              <w:rPr>
                <w:rFonts w:ascii="Trebuchet MS" w:hAnsi="Trebuchet MS"/>
                <w:sz w:val="22"/>
              </w:rPr>
              <w:t>interimcontrole</w:t>
            </w:r>
            <w:proofErr w:type="spellEnd"/>
            <w:r w:rsidRPr="004732A8">
              <w:rPr>
                <w:rFonts w:ascii="Trebuchet MS" w:hAnsi="Trebuchet MS"/>
                <w:sz w:val="22"/>
              </w:rPr>
              <w:t xml:space="preserve"> is als volgt:</w:t>
            </w:r>
          </w:p>
          <w:p w14:paraId="065CF72C" w14:textId="1AA2BA13"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jaarlijkse voorbespreking pre-audit tussen accountant (partner) en gemeent</w:t>
            </w:r>
            <w:r>
              <w:rPr>
                <w:rFonts w:ascii="Trebuchet MS" w:hAnsi="Trebuchet MS"/>
                <w:sz w:val="22"/>
              </w:rPr>
              <w:t>esecretaris en het aanspreekpunt van de Opdrachtgever</w:t>
            </w:r>
            <w:r w:rsidRPr="004732A8">
              <w:rPr>
                <w:rFonts w:ascii="Trebuchet MS" w:hAnsi="Trebuchet MS"/>
                <w:sz w:val="22"/>
              </w:rPr>
              <w:t xml:space="preserve"> (indicatie juni);</w:t>
            </w:r>
          </w:p>
          <w:p w14:paraId="378311C6" w14:textId="773FC110"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jaarlijks afstemmen concept managementletter accountant (partner) met gemeent</w:t>
            </w:r>
            <w:r>
              <w:rPr>
                <w:rFonts w:ascii="Trebuchet MS" w:hAnsi="Trebuchet MS"/>
                <w:sz w:val="22"/>
              </w:rPr>
              <w:t>esecretaris en het aanspreekpunt van de Opdrachtgever</w:t>
            </w:r>
            <w:r w:rsidRPr="004732A8">
              <w:rPr>
                <w:rFonts w:ascii="Trebuchet MS" w:hAnsi="Trebuchet MS"/>
                <w:sz w:val="22"/>
              </w:rPr>
              <w:t xml:space="preserve"> (indicatie medio oktober).</w:t>
            </w:r>
          </w:p>
        </w:tc>
      </w:tr>
      <w:tr w:rsidR="007E194D" w:rsidRPr="004732A8" w14:paraId="0969E118" w14:textId="77777777" w:rsidTr="00FF5184">
        <w:trPr>
          <w:trHeight w:val="312"/>
        </w:trPr>
        <w:tc>
          <w:tcPr>
            <w:tcW w:w="562" w:type="dxa"/>
            <w:tcBorders>
              <w:top w:val="single" w:sz="4" w:space="0" w:color="auto"/>
              <w:bottom w:val="single" w:sz="4" w:space="0" w:color="auto"/>
              <w:right w:val="single" w:sz="4" w:space="0" w:color="auto"/>
            </w:tcBorders>
          </w:tcPr>
          <w:p w14:paraId="160DDA87" w14:textId="627E930E" w:rsidR="007E194D" w:rsidRPr="004732A8" w:rsidRDefault="007E194D" w:rsidP="007E194D">
            <w:pPr>
              <w:rPr>
                <w:rFonts w:ascii="Trebuchet MS" w:hAnsi="Trebuchet MS"/>
                <w:b/>
                <w:sz w:val="22"/>
              </w:rPr>
            </w:pPr>
            <w:r>
              <w:rPr>
                <w:rFonts w:ascii="Trebuchet MS" w:hAnsi="Trebuchet MS"/>
                <w:b/>
                <w:sz w:val="22"/>
              </w:rPr>
              <w:t>21</w:t>
            </w:r>
          </w:p>
        </w:tc>
        <w:tc>
          <w:tcPr>
            <w:tcW w:w="7868" w:type="dxa"/>
            <w:tcBorders>
              <w:top w:val="single" w:sz="4" w:space="0" w:color="auto"/>
              <w:left w:val="single" w:sz="4" w:space="0" w:color="auto"/>
              <w:bottom w:val="single" w:sz="4" w:space="0" w:color="auto"/>
              <w:right w:val="single" w:sz="4" w:space="0" w:color="auto"/>
            </w:tcBorders>
          </w:tcPr>
          <w:p w14:paraId="3BE49DD8" w14:textId="4408AFED" w:rsidR="007E194D" w:rsidRDefault="007E194D" w:rsidP="007E194D">
            <w:pPr>
              <w:rPr>
                <w:rFonts w:ascii="Trebuchet MS" w:hAnsi="Trebuchet MS"/>
                <w:sz w:val="22"/>
              </w:rPr>
            </w:pPr>
            <w:r w:rsidRPr="004732A8">
              <w:rPr>
                <w:rFonts w:ascii="Trebuchet MS" w:hAnsi="Trebuchet MS"/>
                <w:sz w:val="22"/>
              </w:rPr>
              <w:t>De jaarlijkse manage</w:t>
            </w:r>
            <w:r>
              <w:rPr>
                <w:rFonts w:ascii="Trebuchet MS" w:hAnsi="Trebuchet MS"/>
                <w:sz w:val="22"/>
              </w:rPr>
              <w:t>mentletter wordt voor 1 januari</w:t>
            </w:r>
            <w:r w:rsidRPr="004732A8">
              <w:rPr>
                <w:rFonts w:ascii="Trebuchet MS" w:hAnsi="Trebuchet MS"/>
                <w:sz w:val="22"/>
              </w:rPr>
              <w:t xml:space="preserve"> van </w:t>
            </w:r>
            <w:r>
              <w:rPr>
                <w:rFonts w:ascii="Trebuchet MS" w:hAnsi="Trebuchet MS"/>
                <w:sz w:val="22"/>
              </w:rPr>
              <w:t>het volgende kalender</w:t>
            </w:r>
            <w:r w:rsidRPr="004732A8">
              <w:rPr>
                <w:rFonts w:ascii="Trebuchet MS" w:hAnsi="Trebuchet MS"/>
                <w:sz w:val="22"/>
              </w:rPr>
              <w:t>jaar uitgebracht.</w:t>
            </w:r>
          </w:p>
          <w:p w14:paraId="2C8517C1" w14:textId="776A1640" w:rsidR="007E194D" w:rsidRPr="004732A8" w:rsidRDefault="007E194D" w:rsidP="007E194D">
            <w:pPr>
              <w:rPr>
                <w:rFonts w:ascii="Trebuchet MS" w:hAnsi="Trebuchet MS"/>
                <w:sz w:val="22"/>
              </w:rPr>
            </w:pPr>
          </w:p>
        </w:tc>
      </w:tr>
      <w:tr w:rsidR="007E194D" w:rsidRPr="004732A8" w14:paraId="4CB6F01B" w14:textId="77777777" w:rsidTr="00FF5184">
        <w:trPr>
          <w:trHeight w:val="588"/>
        </w:trPr>
        <w:tc>
          <w:tcPr>
            <w:tcW w:w="8430" w:type="dxa"/>
            <w:gridSpan w:val="2"/>
            <w:tcBorders>
              <w:top w:val="single" w:sz="4" w:space="0" w:color="auto"/>
              <w:bottom w:val="single" w:sz="4" w:space="0" w:color="auto"/>
            </w:tcBorders>
          </w:tcPr>
          <w:p w14:paraId="3DED1E79" w14:textId="77777777" w:rsidR="007E194D" w:rsidRPr="004732A8" w:rsidRDefault="007E194D" w:rsidP="007E194D">
            <w:pPr>
              <w:rPr>
                <w:rFonts w:ascii="Trebuchet MS" w:hAnsi="Trebuchet MS"/>
                <w:b/>
                <w:sz w:val="22"/>
              </w:rPr>
            </w:pPr>
            <w:r w:rsidRPr="004732A8">
              <w:rPr>
                <w:rFonts w:ascii="Trebuchet MS" w:hAnsi="Trebuchet MS"/>
                <w:b/>
                <w:sz w:val="22"/>
              </w:rPr>
              <w:t>3. Adviesfunctie gemeenteraad</w:t>
            </w:r>
          </w:p>
        </w:tc>
      </w:tr>
      <w:tr w:rsidR="007E194D" w:rsidRPr="004732A8" w14:paraId="07FC69BA" w14:textId="77777777" w:rsidTr="00FF5184">
        <w:trPr>
          <w:trHeight w:val="123"/>
        </w:trPr>
        <w:tc>
          <w:tcPr>
            <w:tcW w:w="562" w:type="dxa"/>
            <w:tcBorders>
              <w:top w:val="single" w:sz="4" w:space="0" w:color="auto"/>
              <w:bottom w:val="single" w:sz="4" w:space="0" w:color="auto"/>
              <w:right w:val="single" w:sz="4" w:space="0" w:color="auto"/>
            </w:tcBorders>
          </w:tcPr>
          <w:p w14:paraId="21262815" w14:textId="479218BC" w:rsidR="007E194D" w:rsidRPr="004732A8" w:rsidRDefault="007E194D" w:rsidP="007E194D">
            <w:pPr>
              <w:rPr>
                <w:rFonts w:ascii="Trebuchet MS" w:hAnsi="Trebuchet MS"/>
                <w:b/>
                <w:sz w:val="22"/>
              </w:rPr>
            </w:pPr>
            <w:r w:rsidRPr="004732A8">
              <w:rPr>
                <w:rFonts w:ascii="Trebuchet MS" w:hAnsi="Trebuchet MS"/>
                <w:b/>
                <w:sz w:val="22"/>
              </w:rPr>
              <w:t>2</w:t>
            </w:r>
            <w:r>
              <w:rPr>
                <w:rFonts w:ascii="Trebuchet MS" w:hAnsi="Trebuchet MS"/>
                <w:b/>
                <w:sz w:val="22"/>
              </w:rPr>
              <w:t>2</w:t>
            </w:r>
          </w:p>
        </w:tc>
        <w:tc>
          <w:tcPr>
            <w:tcW w:w="7868" w:type="dxa"/>
            <w:tcBorders>
              <w:top w:val="single" w:sz="4" w:space="0" w:color="auto"/>
              <w:left w:val="single" w:sz="4" w:space="0" w:color="auto"/>
              <w:bottom w:val="single" w:sz="4" w:space="0" w:color="auto"/>
              <w:right w:val="single" w:sz="4" w:space="0" w:color="auto"/>
            </w:tcBorders>
          </w:tcPr>
          <w:p w14:paraId="4FDC7329" w14:textId="7138A656" w:rsidR="007E194D" w:rsidRPr="004732A8" w:rsidRDefault="007E194D" w:rsidP="007E194D">
            <w:pPr>
              <w:rPr>
                <w:rFonts w:ascii="Trebuchet MS" w:hAnsi="Trebuchet MS"/>
                <w:sz w:val="22"/>
              </w:rPr>
            </w:pPr>
            <w:r w:rsidRPr="004732A8">
              <w:rPr>
                <w:rFonts w:ascii="Trebuchet MS" w:hAnsi="Trebuchet MS"/>
                <w:sz w:val="22"/>
              </w:rPr>
              <w:t xml:space="preserve">De </w:t>
            </w:r>
            <w:r>
              <w:rPr>
                <w:rFonts w:ascii="Trebuchet MS" w:hAnsi="Trebuchet MS"/>
                <w:sz w:val="22"/>
              </w:rPr>
              <w:t>Opdrachtnemer</w:t>
            </w:r>
            <w:r w:rsidRPr="004732A8">
              <w:rPr>
                <w:rFonts w:ascii="Trebuchet MS" w:hAnsi="Trebuchet MS"/>
                <w:sz w:val="22"/>
              </w:rPr>
              <w:t xml:space="preserve"> voorziet in de natuurlijke adviesfunctie richting de gemeenteraad,</w:t>
            </w:r>
            <w:r>
              <w:rPr>
                <w:rFonts w:ascii="Trebuchet MS" w:hAnsi="Trebuchet MS"/>
                <w:sz w:val="22"/>
              </w:rPr>
              <w:t xml:space="preserve"> zoals omschreven in hoofdstuk 3 van de inschrijfleidraad.</w:t>
            </w:r>
          </w:p>
        </w:tc>
      </w:tr>
      <w:tr w:rsidR="007E194D" w:rsidRPr="004732A8" w14:paraId="5CCE592E" w14:textId="77777777" w:rsidTr="00FF5184">
        <w:trPr>
          <w:trHeight w:val="297"/>
        </w:trPr>
        <w:tc>
          <w:tcPr>
            <w:tcW w:w="562" w:type="dxa"/>
            <w:tcBorders>
              <w:top w:val="single" w:sz="4" w:space="0" w:color="auto"/>
              <w:bottom w:val="single" w:sz="4" w:space="0" w:color="auto"/>
              <w:right w:val="single" w:sz="4" w:space="0" w:color="auto"/>
            </w:tcBorders>
          </w:tcPr>
          <w:p w14:paraId="7970B9FE" w14:textId="14537F03" w:rsidR="007E194D" w:rsidRPr="004732A8" w:rsidRDefault="007E194D" w:rsidP="007E194D">
            <w:pPr>
              <w:rPr>
                <w:rFonts w:ascii="Trebuchet MS" w:hAnsi="Trebuchet MS"/>
                <w:b/>
                <w:sz w:val="22"/>
              </w:rPr>
            </w:pPr>
            <w:r w:rsidRPr="004732A8">
              <w:rPr>
                <w:rFonts w:ascii="Trebuchet MS" w:hAnsi="Trebuchet MS"/>
                <w:b/>
                <w:sz w:val="22"/>
              </w:rPr>
              <w:t>2</w:t>
            </w:r>
            <w:r>
              <w:rPr>
                <w:rFonts w:ascii="Trebuchet MS" w:hAnsi="Trebuchet MS"/>
                <w:b/>
                <w:sz w:val="22"/>
              </w:rPr>
              <w:t>3</w:t>
            </w:r>
          </w:p>
        </w:tc>
        <w:tc>
          <w:tcPr>
            <w:tcW w:w="7868" w:type="dxa"/>
            <w:tcBorders>
              <w:top w:val="single" w:sz="4" w:space="0" w:color="auto"/>
              <w:left w:val="single" w:sz="4" w:space="0" w:color="auto"/>
              <w:bottom w:val="single" w:sz="4" w:space="0" w:color="auto"/>
              <w:right w:val="single" w:sz="4" w:space="0" w:color="auto"/>
            </w:tcBorders>
          </w:tcPr>
          <w:p w14:paraId="749C32AA" w14:textId="770A2581" w:rsidR="007E194D" w:rsidRPr="004732A8" w:rsidRDefault="007E194D" w:rsidP="007E194D">
            <w:pPr>
              <w:rPr>
                <w:rFonts w:ascii="Trebuchet MS" w:hAnsi="Trebuchet MS"/>
                <w:sz w:val="22"/>
              </w:rPr>
            </w:pPr>
            <w:r w:rsidRPr="004732A8">
              <w:rPr>
                <w:rFonts w:ascii="Trebuchet MS" w:hAnsi="Trebuchet MS"/>
                <w:sz w:val="22"/>
              </w:rPr>
              <w:t xml:space="preserve">De natuurlijke advisering moet op eigen initiatief van de </w:t>
            </w:r>
            <w:r>
              <w:rPr>
                <w:rFonts w:ascii="Trebuchet MS" w:hAnsi="Trebuchet MS"/>
                <w:sz w:val="22"/>
              </w:rPr>
              <w:t>Opdrachtnemer</w:t>
            </w:r>
            <w:r w:rsidRPr="004732A8">
              <w:rPr>
                <w:rFonts w:ascii="Trebuchet MS" w:hAnsi="Trebuchet MS"/>
                <w:sz w:val="22"/>
              </w:rPr>
              <w:t xml:space="preserve"> zonder aanvullende opdracht en kosten plaatsvinden.</w:t>
            </w:r>
          </w:p>
        </w:tc>
      </w:tr>
      <w:tr w:rsidR="007E194D" w:rsidRPr="004732A8" w14:paraId="313641B5" w14:textId="77777777" w:rsidTr="00FF5184">
        <w:trPr>
          <w:trHeight w:val="540"/>
        </w:trPr>
        <w:tc>
          <w:tcPr>
            <w:tcW w:w="562" w:type="dxa"/>
            <w:tcBorders>
              <w:top w:val="single" w:sz="4" w:space="0" w:color="auto"/>
              <w:bottom w:val="single" w:sz="4" w:space="0" w:color="auto"/>
              <w:right w:val="single" w:sz="4" w:space="0" w:color="auto"/>
            </w:tcBorders>
          </w:tcPr>
          <w:p w14:paraId="734023F5" w14:textId="70706F2F" w:rsidR="007E194D" w:rsidRPr="004732A8" w:rsidRDefault="007E194D" w:rsidP="007E194D">
            <w:pPr>
              <w:rPr>
                <w:rFonts w:ascii="Trebuchet MS" w:hAnsi="Trebuchet MS"/>
                <w:b/>
                <w:sz w:val="22"/>
              </w:rPr>
            </w:pPr>
            <w:r w:rsidRPr="004732A8">
              <w:rPr>
                <w:rFonts w:ascii="Trebuchet MS" w:hAnsi="Trebuchet MS"/>
                <w:b/>
                <w:sz w:val="22"/>
              </w:rPr>
              <w:t>2</w:t>
            </w:r>
            <w:r>
              <w:rPr>
                <w:rFonts w:ascii="Trebuchet MS" w:hAnsi="Trebuchet MS"/>
                <w:b/>
                <w:sz w:val="22"/>
              </w:rPr>
              <w:t>4</w:t>
            </w:r>
          </w:p>
        </w:tc>
        <w:tc>
          <w:tcPr>
            <w:tcW w:w="7868" w:type="dxa"/>
            <w:tcBorders>
              <w:top w:val="single" w:sz="4" w:space="0" w:color="auto"/>
              <w:left w:val="single" w:sz="4" w:space="0" w:color="auto"/>
              <w:bottom w:val="single" w:sz="4" w:space="0" w:color="auto"/>
              <w:right w:val="single" w:sz="4" w:space="0" w:color="auto"/>
            </w:tcBorders>
          </w:tcPr>
          <w:p w14:paraId="7EB05D92" w14:textId="77777777" w:rsidR="007E194D" w:rsidRPr="004732A8" w:rsidRDefault="007E194D" w:rsidP="007E194D">
            <w:pPr>
              <w:rPr>
                <w:rFonts w:ascii="Trebuchet MS" w:hAnsi="Trebuchet MS"/>
                <w:sz w:val="22"/>
              </w:rPr>
            </w:pPr>
            <w:r w:rsidRPr="004732A8">
              <w:rPr>
                <w:rFonts w:ascii="Trebuchet MS" w:hAnsi="Trebuchet MS"/>
                <w:sz w:val="22"/>
              </w:rPr>
              <w:t>In het kader van deze adviesfunctie zal de eindverantwoordelijke accountant op verzoek als adviseur verschijnen in gemeenteraads- en/of commissievergaderingen. In de huidige opzet moet rekening worden gehouden met circa vier keer per jaar bijwonen van een audit- of raadscommissie en/of de gemeenteraad. Deze overleggen vinden doorgaans in de avonduren plaats.</w:t>
            </w:r>
          </w:p>
        </w:tc>
      </w:tr>
      <w:tr w:rsidR="007E194D" w:rsidRPr="004732A8" w14:paraId="15ED9126" w14:textId="77777777" w:rsidTr="00FF5184">
        <w:trPr>
          <w:trHeight w:val="540"/>
        </w:trPr>
        <w:tc>
          <w:tcPr>
            <w:tcW w:w="8430" w:type="dxa"/>
            <w:gridSpan w:val="2"/>
            <w:tcBorders>
              <w:top w:val="single" w:sz="4" w:space="0" w:color="auto"/>
              <w:bottom w:val="single" w:sz="4" w:space="0" w:color="auto"/>
            </w:tcBorders>
          </w:tcPr>
          <w:p w14:paraId="09838763" w14:textId="77777777" w:rsidR="007E194D" w:rsidRPr="004732A8" w:rsidRDefault="007E194D" w:rsidP="007E194D">
            <w:pPr>
              <w:rPr>
                <w:rFonts w:ascii="Trebuchet MS" w:hAnsi="Trebuchet MS"/>
                <w:b/>
                <w:sz w:val="22"/>
              </w:rPr>
            </w:pPr>
            <w:r w:rsidRPr="004732A8">
              <w:rPr>
                <w:rFonts w:ascii="Trebuchet MS" w:hAnsi="Trebuchet MS"/>
                <w:b/>
                <w:sz w:val="22"/>
              </w:rPr>
              <w:t>4. Adviesfunctie college van B&amp;W en management</w:t>
            </w:r>
          </w:p>
        </w:tc>
      </w:tr>
      <w:tr w:rsidR="007E194D" w:rsidRPr="004732A8" w14:paraId="58FEF1B7" w14:textId="77777777" w:rsidTr="00FF5184">
        <w:trPr>
          <w:trHeight w:val="540"/>
        </w:trPr>
        <w:tc>
          <w:tcPr>
            <w:tcW w:w="562" w:type="dxa"/>
            <w:tcBorders>
              <w:top w:val="single" w:sz="4" w:space="0" w:color="auto"/>
              <w:bottom w:val="single" w:sz="4" w:space="0" w:color="auto"/>
              <w:right w:val="single" w:sz="4" w:space="0" w:color="auto"/>
            </w:tcBorders>
          </w:tcPr>
          <w:p w14:paraId="55E60A69" w14:textId="7F6626B6" w:rsidR="007E194D" w:rsidRPr="004732A8" w:rsidRDefault="007E194D" w:rsidP="007E194D">
            <w:pPr>
              <w:rPr>
                <w:rFonts w:ascii="Trebuchet MS" w:hAnsi="Trebuchet MS"/>
                <w:b/>
                <w:sz w:val="22"/>
              </w:rPr>
            </w:pPr>
            <w:r>
              <w:rPr>
                <w:rFonts w:ascii="Trebuchet MS" w:hAnsi="Trebuchet MS"/>
                <w:b/>
                <w:sz w:val="22"/>
              </w:rPr>
              <w:t>25</w:t>
            </w:r>
          </w:p>
        </w:tc>
        <w:tc>
          <w:tcPr>
            <w:tcW w:w="7868" w:type="dxa"/>
            <w:tcBorders>
              <w:top w:val="single" w:sz="4" w:space="0" w:color="auto"/>
              <w:left w:val="single" w:sz="4" w:space="0" w:color="auto"/>
              <w:bottom w:val="single" w:sz="4" w:space="0" w:color="auto"/>
              <w:right w:val="single" w:sz="4" w:space="0" w:color="auto"/>
            </w:tcBorders>
          </w:tcPr>
          <w:p w14:paraId="752A5368" w14:textId="4AF035AE" w:rsidR="007E194D" w:rsidRPr="004732A8" w:rsidRDefault="007E194D" w:rsidP="007E194D">
            <w:pPr>
              <w:rPr>
                <w:rFonts w:ascii="Trebuchet MS" w:hAnsi="Trebuchet MS"/>
                <w:sz w:val="22"/>
              </w:rPr>
            </w:pPr>
            <w:r w:rsidRPr="004732A8">
              <w:rPr>
                <w:rFonts w:ascii="Trebuchet MS" w:hAnsi="Trebuchet MS"/>
                <w:sz w:val="22"/>
              </w:rPr>
              <w:t xml:space="preserve">De </w:t>
            </w:r>
            <w:r>
              <w:rPr>
                <w:rFonts w:ascii="Trebuchet MS" w:hAnsi="Trebuchet MS"/>
                <w:sz w:val="22"/>
              </w:rPr>
              <w:t>Opdrachtnemer</w:t>
            </w:r>
            <w:r w:rsidRPr="004732A8">
              <w:rPr>
                <w:rFonts w:ascii="Trebuchet MS" w:hAnsi="Trebuchet MS"/>
                <w:sz w:val="22"/>
              </w:rPr>
              <w:t xml:space="preserve"> voorziet in de natuurlijke adviesfunctie richting de organisatie en het college van B&amp;W,</w:t>
            </w:r>
            <w:r>
              <w:rPr>
                <w:rFonts w:ascii="Trebuchet MS" w:hAnsi="Trebuchet MS"/>
                <w:sz w:val="22"/>
              </w:rPr>
              <w:t xml:space="preserve"> zoals omschreven in hoofdstuk 3</w:t>
            </w:r>
            <w:r w:rsidRPr="004732A8">
              <w:rPr>
                <w:rFonts w:ascii="Trebuchet MS" w:hAnsi="Trebuchet MS"/>
                <w:sz w:val="22"/>
              </w:rPr>
              <w:t>.</w:t>
            </w:r>
          </w:p>
        </w:tc>
      </w:tr>
      <w:tr w:rsidR="007E194D" w:rsidRPr="004732A8" w14:paraId="4B524897" w14:textId="77777777" w:rsidTr="00FF5184">
        <w:trPr>
          <w:trHeight w:val="540"/>
        </w:trPr>
        <w:tc>
          <w:tcPr>
            <w:tcW w:w="562" w:type="dxa"/>
            <w:tcBorders>
              <w:top w:val="single" w:sz="4" w:space="0" w:color="auto"/>
              <w:bottom w:val="single" w:sz="4" w:space="0" w:color="auto"/>
              <w:right w:val="single" w:sz="4" w:space="0" w:color="auto"/>
            </w:tcBorders>
          </w:tcPr>
          <w:p w14:paraId="478BDDCF" w14:textId="17BF125D" w:rsidR="007E194D" w:rsidRPr="004732A8" w:rsidRDefault="007E194D" w:rsidP="007E194D">
            <w:pPr>
              <w:rPr>
                <w:rFonts w:ascii="Trebuchet MS" w:hAnsi="Trebuchet MS"/>
                <w:b/>
                <w:sz w:val="22"/>
              </w:rPr>
            </w:pPr>
            <w:r>
              <w:rPr>
                <w:rFonts w:ascii="Trebuchet MS" w:hAnsi="Trebuchet MS"/>
                <w:b/>
                <w:sz w:val="22"/>
              </w:rPr>
              <w:t>26</w:t>
            </w:r>
          </w:p>
        </w:tc>
        <w:tc>
          <w:tcPr>
            <w:tcW w:w="7868" w:type="dxa"/>
            <w:tcBorders>
              <w:top w:val="single" w:sz="4" w:space="0" w:color="auto"/>
              <w:left w:val="single" w:sz="4" w:space="0" w:color="auto"/>
              <w:bottom w:val="single" w:sz="4" w:space="0" w:color="auto"/>
              <w:right w:val="single" w:sz="4" w:space="0" w:color="auto"/>
            </w:tcBorders>
          </w:tcPr>
          <w:p w14:paraId="5BC9305B" w14:textId="34E4087E" w:rsidR="007E194D" w:rsidRPr="004732A8" w:rsidRDefault="007E194D" w:rsidP="007E194D">
            <w:pPr>
              <w:rPr>
                <w:rFonts w:ascii="Trebuchet MS" w:hAnsi="Trebuchet MS"/>
                <w:sz w:val="22"/>
              </w:rPr>
            </w:pPr>
            <w:r w:rsidRPr="004732A8">
              <w:rPr>
                <w:rFonts w:ascii="Trebuchet MS" w:hAnsi="Trebuchet MS"/>
                <w:sz w:val="22"/>
              </w:rPr>
              <w:t xml:space="preserve">De </w:t>
            </w:r>
            <w:r>
              <w:rPr>
                <w:rFonts w:ascii="Trebuchet MS" w:hAnsi="Trebuchet MS"/>
                <w:sz w:val="22"/>
              </w:rPr>
              <w:t>Opdrachtnemer</w:t>
            </w:r>
            <w:r w:rsidRPr="004732A8">
              <w:rPr>
                <w:rFonts w:ascii="Trebuchet MS" w:hAnsi="Trebuchet MS"/>
                <w:sz w:val="22"/>
              </w:rPr>
              <w:t xml:space="preserve"> geeft 1x per jaar een dagdeel voorlichting over actuele onderwerpen op de </w:t>
            </w:r>
            <w:proofErr w:type="spellStart"/>
            <w:r w:rsidRPr="004732A8">
              <w:rPr>
                <w:rFonts w:ascii="Trebuchet MS" w:hAnsi="Trebuchet MS"/>
                <w:sz w:val="22"/>
              </w:rPr>
              <w:t>actualiteitendag</w:t>
            </w:r>
            <w:proofErr w:type="spellEnd"/>
            <w:r w:rsidRPr="004732A8">
              <w:rPr>
                <w:rFonts w:ascii="Trebuchet MS" w:hAnsi="Trebuchet MS"/>
                <w:sz w:val="22"/>
              </w:rPr>
              <w:t xml:space="preserve"> van de financiële medewerkers van de </w:t>
            </w:r>
            <w:r>
              <w:rPr>
                <w:rFonts w:ascii="Trebuchet MS" w:hAnsi="Trebuchet MS"/>
                <w:sz w:val="22"/>
              </w:rPr>
              <w:t>Opdrachtgever</w:t>
            </w:r>
            <w:r w:rsidRPr="004732A8">
              <w:rPr>
                <w:rFonts w:ascii="Trebuchet MS" w:hAnsi="Trebuchet MS"/>
                <w:sz w:val="22"/>
              </w:rPr>
              <w:t>.</w:t>
            </w:r>
          </w:p>
        </w:tc>
      </w:tr>
      <w:tr w:rsidR="007E194D" w:rsidRPr="004732A8" w14:paraId="3631625E" w14:textId="77777777" w:rsidTr="00FF5184">
        <w:trPr>
          <w:trHeight w:val="540"/>
        </w:trPr>
        <w:tc>
          <w:tcPr>
            <w:tcW w:w="562" w:type="dxa"/>
            <w:tcBorders>
              <w:top w:val="single" w:sz="4" w:space="0" w:color="auto"/>
              <w:bottom w:val="single" w:sz="4" w:space="0" w:color="auto"/>
              <w:right w:val="single" w:sz="4" w:space="0" w:color="auto"/>
            </w:tcBorders>
          </w:tcPr>
          <w:p w14:paraId="2EB79A4E" w14:textId="2E045A1B" w:rsidR="007E194D" w:rsidRPr="004732A8" w:rsidRDefault="007E194D" w:rsidP="007E194D">
            <w:pPr>
              <w:rPr>
                <w:rFonts w:ascii="Trebuchet MS" w:hAnsi="Trebuchet MS"/>
                <w:b/>
                <w:sz w:val="22"/>
              </w:rPr>
            </w:pPr>
            <w:r>
              <w:rPr>
                <w:rFonts w:ascii="Trebuchet MS" w:hAnsi="Trebuchet MS"/>
                <w:b/>
                <w:sz w:val="22"/>
              </w:rPr>
              <w:t>27</w:t>
            </w:r>
          </w:p>
        </w:tc>
        <w:tc>
          <w:tcPr>
            <w:tcW w:w="7868" w:type="dxa"/>
            <w:tcBorders>
              <w:top w:val="single" w:sz="4" w:space="0" w:color="auto"/>
              <w:left w:val="single" w:sz="4" w:space="0" w:color="auto"/>
              <w:bottom w:val="single" w:sz="4" w:space="0" w:color="auto"/>
              <w:right w:val="single" w:sz="4" w:space="0" w:color="auto"/>
            </w:tcBorders>
          </w:tcPr>
          <w:p w14:paraId="54A766D2" w14:textId="369B6C27" w:rsidR="007E194D" w:rsidRPr="004732A8" w:rsidRDefault="007E194D" w:rsidP="007E194D">
            <w:pPr>
              <w:rPr>
                <w:rFonts w:ascii="Trebuchet MS" w:hAnsi="Trebuchet MS"/>
                <w:sz w:val="22"/>
              </w:rPr>
            </w:pPr>
            <w:r w:rsidRPr="004732A8">
              <w:rPr>
                <w:rFonts w:ascii="Trebuchet MS" w:hAnsi="Trebuchet MS"/>
                <w:sz w:val="22"/>
              </w:rPr>
              <w:t xml:space="preserve">De natuurlijke advisering moet op eigen initiatief van de </w:t>
            </w:r>
            <w:r>
              <w:rPr>
                <w:rFonts w:ascii="Trebuchet MS" w:hAnsi="Trebuchet MS"/>
                <w:sz w:val="22"/>
              </w:rPr>
              <w:t>Opdrachtnemer</w:t>
            </w:r>
            <w:r w:rsidRPr="004732A8">
              <w:rPr>
                <w:rFonts w:ascii="Trebuchet MS" w:hAnsi="Trebuchet MS"/>
                <w:sz w:val="22"/>
              </w:rPr>
              <w:t xml:space="preserve"> zonder aanvullende opdracht en kosten plaatsvinden.</w:t>
            </w:r>
          </w:p>
        </w:tc>
      </w:tr>
      <w:tr w:rsidR="007E194D" w:rsidRPr="004732A8" w14:paraId="5E59CC9E" w14:textId="77777777" w:rsidTr="00FF5184">
        <w:trPr>
          <w:trHeight w:val="540"/>
        </w:trPr>
        <w:tc>
          <w:tcPr>
            <w:tcW w:w="562" w:type="dxa"/>
            <w:tcBorders>
              <w:top w:val="single" w:sz="4" w:space="0" w:color="auto"/>
              <w:bottom w:val="single" w:sz="4" w:space="0" w:color="auto"/>
              <w:right w:val="single" w:sz="4" w:space="0" w:color="auto"/>
            </w:tcBorders>
          </w:tcPr>
          <w:p w14:paraId="1F9786B1" w14:textId="19A556EF" w:rsidR="007E194D" w:rsidRPr="004732A8" w:rsidRDefault="007E194D" w:rsidP="007E194D">
            <w:pPr>
              <w:rPr>
                <w:rFonts w:ascii="Trebuchet MS" w:hAnsi="Trebuchet MS"/>
                <w:b/>
                <w:sz w:val="22"/>
              </w:rPr>
            </w:pPr>
            <w:r>
              <w:rPr>
                <w:rFonts w:ascii="Trebuchet MS" w:hAnsi="Trebuchet MS"/>
                <w:b/>
                <w:sz w:val="22"/>
              </w:rPr>
              <w:lastRenderedPageBreak/>
              <w:t>28</w:t>
            </w:r>
          </w:p>
        </w:tc>
        <w:tc>
          <w:tcPr>
            <w:tcW w:w="7868" w:type="dxa"/>
            <w:tcBorders>
              <w:top w:val="single" w:sz="4" w:space="0" w:color="auto"/>
              <w:left w:val="single" w:sz="4" w:space="0" w:color="auto"/>
              <w:bottom w:val="single" w:sz="4" w:space="0" w:color="auto"/>
              <w:right w:val="single" w:sz="4" w:space="0" w:color="auto"/>
            </w:tcBorders>
          </w:tcPr>
          <w:p w14:paraId="13170647" w14:textId="77777777" w:rsidR="007E194D" w:rsidRPr="004732A8" w:rsidRDefault="007E194D" w:rsidP="007E194D">
            <w:pPr>
              <w:rPr>
                <w:rFonts w:ascii="Trebuchet MS" w:hAnsi="Trebuchet MS"/>
                <w:sz w:val="22"/>
              </w:rPr>
            </w:pPr>
            <w:r w:rsidRPr="004732A8">
              <w:rPr>
                <w:rFonts w:ascii="Trebuchet MS" w:hAnsi="Trebuchet MS"/>
                <w:sz w:val="22"/>
              </w:rPr>
              <w:t>In het kader van deze adviesfunctie zal de eindverantwoordelijke accountant op verzoek als adviseur verschijnen in collegevergaderingen. In de huidige opzet moet rekening worden gehouden met circa 2 keer per jaar advisering aan het college of portefeuillehouder.</w:t>
            </w:r>
          </w:p>
        </w:tc>
      </w:tr>
      <w:tr w:rsidR="007E194D" w:rsidRPr="004732A8" w14:paraId="7B5F0057" w14:textId="77777777" w:rsidTr="00FF5184">
        <w:trPr>
          <w:trHeight w:val="540"/>
        </w:trPr>
        <w:tc>
          <w:tcPr>
            <w:tcW w:w="8430" w:type="dxa"/>
            <w:gridSpan w:val="2"/>
            <w:tcBorders>
              <w:top w:val="single" w:sz="4" w:space="0" w:color="auto"/>
              <w:bottom w:val="single" w:sz="4" w:space="0" w:color="auto"/>
            </w:tcBorders>
          </w:tcPr>
          <w:p w14:paraId="360BBD04" w14:textId="0476CA60" w:rsidR="007E194D" w:rsidRPr="004732A8" w:rsidRDefault="007E194D" w:rsidP="007E194D">
            <w:pPr>
              <w:rPr>
                <w:rFonts w:ascii="Trebuchet MS" w:hAnsi="Trebuchet MS"/>
                <w:b/>
                <w:sz w:val="22"/>
              </w:rPr>
            </w:pPr>
            <w:r w:rsidRPr="004732A8">
              <w:rPr>
                <w:rFonts w:ascii="Trebuchet MS" w:hAnsi="Trebuchet MS"/>
                <w:b/>
                <w:sz w:val="22"/>
              </w:rPr>
              <w:t>5. Deelverklaringen</w:t>
            </w:r>
            <w:r>
              <w:rPr>
                <w:rFonts w:ascii="Trebuchet MS" w:hAnsi="Trebuchet MS"/>
                <w:b/>
                <w:sz w:val="22"/>
              </w:rPr>
              <w:t xml:space="preserve"> </w:t>
            </w:r>
            <w:r>
              <w:rPr>
                <w:rFonts w:ascii="Trebuchet MS" w:hAnsi="Trebuchet MS"/>
                <w:b/>
                <w:color w:val="FF0000"/>
                <w:sz w:val="22"/>
              </w:rPr>
              <w:t>gewijzigd</w:t>
            </w:r>
          </w:p>
        </w:tc>
      </w:tr>
      <w:tr w:rsidR="007E194D" w:rsidRPr="004732A8" w14:paraId="1A293230" w14:textId="77777777" w:rsidTr="00FF5184">
        <w:trPr>
          <w:trHeight w:val="540"/>
        </w:trPr>
        <w:tc>
          <w:tcPr>
            <w:tcW w:w="562" w:type="dxa"/>
            <w:tcBorders>
              <w:top w:val="single" w:sz="4" w:space="0" w:color="auto"/>
              <w:bottom w:val="single" w:sz="4" w:space="0" w:color="auto"/>
              <w:right w:val="single" w:sz="4" w:space="0" w:color="auto"/>
            </w:tcBorders>
          </w:tcPr>
          <w:p w14:paraId="069D0B29" w14:textId="18E02A4D" w:rsidR="007E194D" w:rsidRPr="004732A8" w:rsidRDefault="007E194D" w:rsidP="007E194D">
            <w:pPr>
              <w:rPr>
                <w:rFonts w:ascii="Trebuchet MS" w:hAnsi="Trebuchet MS"/>
                <w:b/>
                <w:sz w:val="22"/>
              </w:rPr>
            </w:pPr>
            <w:r>
              <w:rPr>
                <w:rFonts w:ascii="Trebuchet MS" w:hAnsi="Trebuchet MS"/>
                <w:b/>
                <w:sz w:val="22"/>
              </w:rPr>
              <w:t>29</w:t>
            </w:r>
          </w:p>
        </w:tc>
        <w:tc>
          <w:tcPr>
            <w:tcW w:w="7868" w:type="dxa"/>
            <w:tcBorders>
              <w:top w:val="single" w:sz="4" w:space="0" w:color="auto"/>
              <w:left w:val="single" w:sz="4" w:space="0" w:color="auto"/>
              <w:bottom w:val="single" w:sz="4" w:space="0" w:color="auto"/>
              <w:right w:val="single" w:sz="4" w:space="0" w:color="auto"/>
            </w:tcBorders>
          </w:tcPr>
          <w:p w14:paraId="51C1D99E" w14:textId="38535C59" w:rsidR="007E194D" w:rsidRPr="004732A8" w:rsidRDefault="007E194D" w:rsidP="007E194D">
            <w:pPr>
              <w:rPr>
                <w:rFonts w:ascii="Trebuchet MS" w:hAnsi="Trebuchet MS"/>
                <w:sz w:val="22"/>
              </w:rPr>
            </w:pPr>
            <w:r w:rsidRPr="004732A8">
              <w:rPr>
                <w:rFonts w:ascii="Trebuchet MS" w:hAnsi="Trebuchet MS"/>
                <w:sz w:val="22"/>
              </w:rPr>
              <w:t xml:space="preserve">Bij deelverklaringen gelden vaak specifieke deadlines voor indiening van de verantwoording met de accountantsverklaring. De </w:t>
            </w:r>
            <w:r>
              <w:rPr>
                <w:rFonts w:ascii="Trebuchet MS" w:hAnsi="Trebuchet MS"/>
                <w:sz w:val="22"/>
              </w:rPr>
              <w:t>Opdrachtnemer</w:t>
            </w:r>
            <w:r w:rsidRPr="004732A8">
              <w:rPr>
                <w:rFonts w:ascii="Trebuchet MS" w:hAnsi="Trebuchet MS"/>
                <w:sz w:val="22"/>
              </w:rPr>
              <w:t xml:space="preserve"> garandeert voldoende capaciteit voor de uitvoering van de benodigde controlewerkzaamheden, zodanig dat deze deadlines gehaald worden.</w:t>
            </w:r>
          </w:p>
        </w:tc>
      </w:tr>
      <w:tr w:rsidR="007E194D" w:rsidRPr="004732A8" w14:paraId="120A189A" w14:textId="77777777" w:rsidTr="00FF5184">
        <w:trPr>
          <w:trHeight w:val="540"/>
        </w:trPr>
        <w:tc>
          <w:tcPr>
            <w:tcW w:w="562" w:type="dxa"/>
            <w:tcBorders>
              <w:top w:val="single" w:sz="4" w:space="0" w:color="auto"/>
              <w:bottom w:val="single" w:sz="4" w:space="0" w:color="auto"/>
              <w:right w:val="single" w:sz="4" w:space="0" w:color="auto"/>
            </w:tcBorders>
          </w:tcPr>
          <w:p w14:paraId="39770E8A" w14:textId="069E4249" w:rsidR="007E194D" w:rsidRPr="004732A8" w:rsidRDefault="007E194D" w:rsidP="007E194D">
            <w:pPr>
              <w:rPr>
                <w:rFonts w:ascii="Trebuchet MS" w:hAnsi="Trebuchet MS"/>
                <w:b/>
                <w:sz w:val="22"/>
              </w:rPr>
            </w:pPr>
            <w:r>
              <w:rPr>
                <w:rFonts w:ascii="Trebuchet MS" w:hAnsi="Trebuchet MS"/>
                <w:b/>
                <w:sz w:val="22"/>
              </w:rPr>
              <w:t>30</w:t>
            </w:r>
          </w:p>
        </w:tc>
        <w:tc>
          <w:tcPr>
            <w:tcW w:w="7868" w:type="dxa"/>
            <w:tcBorders>
              <w:top w:val="single" w:sz="4" w:space="0" w:color="auto"/>
              <w:left w:val="single" w:sz="4" w:space="0" w:color="auto"/>
              <w:bottom w:val="single" w:sz="4" w:space="0" w:color="auto"/>
              <w:right w:val="single" w:sz="4" w:space="0" w:color="auto"/>
            </w:tcBorders>
          </w:tcPr>
          <w:p w14:paraId="27759954" w14:textId="345E9914" w:rsidR="007E194D" w:rsidRPr="00883418" w:rsidRDefault="007E194D" w:rsidP="007E194D">
            <w:pPr>
              <w:rPr>
                <w:rFonts w:ascii="Trebuchet MS" w:hAnsi="Trebuchet MS"/>
                <w:sz w:val="22"/>
              </w:rPr>
            </w:pPr>
            <w:r w:rsidRPr="00883418">
              <w:rPr>
                <w:rFonts w:ascii="Trebuchet MS" w:hAnsi="Trebuchet MS"/>
                <w:sz w:val="22"/>
              </w:rPr>
              <w:t xml:space="preserve">Declaraties voor deelverklaringen worden slechts ingediend indien deze niet in de vaste prijs zijn opgenomen, na uitdrukkelijke toestemming van de Opdrachtgever en worden voorafgegaan door een geaccordeerde offerte </w:t>
            </w:r>
            <w:r w:rsidRPr="009F2F2C">
              <w:rPr>
                <w:rFonts w:ascii="Trebuchet MS" w:hAnsi="Trebuchet MS"/>
                <w:strike/>
                <w:sz w:val="22"/>
              </w:rPr>
              <w:t>met een vaste prijs</w:t>
            </w:r>
            <w:r w:rsidRPr="00883418">
              <w:rPr>
                <w:rFonts w:ascii="Trebuchet MS" w:hAnsi="Trebuchet MS"/>
                <w:sz w:val="22"/>
              </w:rPr>
              <w:t>.</w:t>
            </w:r>
          </w:p>
          <w:p w14:paraId="6587F325" w14:textId="0288E53E" w:rsidR="007E194D" w:rsidRPr="00883418" w:rsidRDefault="007E194D" w:rsidP="007E194D">
            <w:pPr>
              <w:rPr>
                <w:rFonts w:ascii="Trebuchet MS" w:hAnsi="Trebuchet MS"/>
                <w:sz w:val="22"/>
              </w:rPr>
            </w:pPr>
            <w:r w:rsidRPr="00883418">
              <w:rPr>
                <w:rFonts w:ascii="Trebuchet MS" w:hAnsi="Trebuchet MS"/>
                <w:sz w:val="22"/>
              </w:rPr>
              <w:t>Op de offerte geeft de Opdrachtnemer minimaal aan:</w:t>
            </w:r>
          </w:p>
          <w:p w14:paraId="2B87C528" w14:textId="77777777" w:rsidR="007E194D" w:rsidRPr="00883418" w:rsidRDefault="007E194D" w:rsidP="007E194D">
            <w:pPr>
              <w:numPr>
                <w:ilvl w:val="0"/>
                <w:numId w:val="12"/>
              </w:numPr>
              <w:spacing w:line="276" w:lineRule="auto"/>
              <w:rPr>
                <w:rFonts w:ascii="Trebuchet MS" w:hAnsi="Trebuchet MS"/>
                <w:sz w:val="22"/>
              </w:rPr>
            </w:pPr>
            <w:r w:rsidRPr="00883418">
              <w:rPr>
                <w:rFonts w:ascii="Trebuchet MS" w:hAnsi="Trebuchet MS"/>
                <w:sz w:val="22"/>
              </w:rPr>
              <w:t>de werkzaamheden die hij verricht;</w:t>
            </w:r>
          </w:p>
          <w:p w14:paraId="12A36CE5" w14:textId="73E853E7" w:rsidR="007E194D" w:rsidRPr="00883418" w:rsidRDefault="007E194D" w:rsidP="007E194D">
            <w:pPr>
              <w:numPr>
                <w:ilvl w:val="0"/>
                <w:numId w:val="12"/>
              </w:numPr>
              <w:spacing w:line="276" w:lineRule="auto"/>
              <w:rPr>
                <w:rFonts w:ascii="Trebuchet MS" w:hAnsi="Trebuchet MS"/>
                <w:sz w:val="22"/>
              </w:rPr>
            </w:pPr>
            <w:r w:rsidRPr="00883418">
              <w:rPr>
                <w:rFonts w:ascii="Trebuchet MS" w:hAnsi="Trebuchet MS"/>
                <w:sz w:val="22"/>
              </w:rPr>
              <w:t xml:space="preserve">de uren </w:t>
            </w:r>
            <w:r w:rsidRPr="00581F72">
              <w:rPr>
                <w:rFonts w:ascii="Trebuchet MS" w:hAnsi="Trebuchet MS"/>
                <w:strike/>
                <w:sz w:val="22"/>
              </w:rPr>
              <w:t>per functiesoort</w:t>
            </w:r>
            <w:r w:rsidRPr="00883418">
              <w:rPr>
                <w:rFonts w:ascii="Trebuchet MS" w:hAnsi="Trebuchet MS"/>
                <w:sz w:val="22"/>
              </w:rPr>
              <w:t xml:space="preserve"> die hiervoor nodig zijn</w:t>
            </w:r>
            <w:r w:rsidRPr="00792F3D">
              <w:rPr>
                <w:rFonts w:ascii="Trebuchet MS" w:hAnsi="Trebuchet MS"/>
                <w:strike/>
                <w:sz w:val="22"/>
              </w:rPr>
              <w:t>;</w:t>
            </w:r>
            <w:r>
              <w:rPr>
                <w:rFonts w:ascii="Trebuchet MS" w:hAnsi="Trebuchet MS"/>
                <w:color w:val="FF0000"/>
                <w:sz w:val="22"/>
              </w:rPr>
              <w:t>.</w:t>
            </w:r>
          </w:p>
          <w:p w14:paraId="22954D1B" w14:textId="77777777" w:rsidR="007E194D" w:rsidRPr="00581F72" w:rsidRDefault="007E194D" w:rsidP="007E194D">
            <w:pPr>
              <w:numPr>
                <w:ilvl w:val="0"/>
                <w:numId w:val="12"/>
              </w:numPr>
              <w:spacing w:line="276" w:lineRule="auto"/>
              <w:rPr>
                <w:rFonts w:ascii="Trebuchet MS" w:hAnsi="Trebuchet MS"/>
                <w:strike/>
                <w:sz w:val="22"/>
              </w:rPr>
            </w:pPr>
            <w:r w:rsidRPr="00581F72">
              <w:rPr>
                <w:rFonts w:ascii="Trebuchet MS" w:hAnsi="Trebuchet MS"/>
                <w:strike/>
                <w:sz w:val="22"/>
              </w:rPr>
              <w:t>de tarieven per functiesoort.</w:t>
            </w:r>
          </w:p>
          <w:p w14:paraId="54BBDC53" w14:textId="14FCD1AC" w:rsidR="007E194D" w:rsidRPr="00883418" w:rsidRDefault="007E194D" w:rsidP="007E194D">
            <w:pPr>
              <w:rPr>
                <w:rFonts w:ascii="Trebuchet MS" w:hAnsi="Trebuchet MS"/>
                <w:sz w:val="22"/>
              </w:rPr>
            </w:pPr>
            <w:r w:rsidRPr="00883418">
              <w:rPr>
                <w:rFonts w:ascii="Trebuchet MS" w:hAnsi="Trebuchet MS"/>
                <w:sz w:val="22"/>
              </w:rPr>
              <w:t>In het kader van deelverklaringen wordt als Opdrachtgever verstaan: de griffier namens de gemeenteraad, het aanspreekpunt namens het college en management.</w:t>
            </w:r>
          </w:p>
        </w:tc>
      </w:tr>
      <w:tr w:rsidR="007E194D" w:rsidRPr="004732A8" w14:paraId="4E8FC9C8" w14:textId="77777777" w:rsidTr="00FF5184">
        <w:trPr>
          <w:trHeight w:val="540"/>
        </w:trPr>
        <w:tc>
          <w:tcPr>
            <w:tcW w:w="8430" w:type="dxa"/>
            <w:gridSpan w:val="2"/>
            <w:tcBorders>
              <w:top w:val="single" w:sz="4" w:space="0" w:color="auto"/>
              <w:bottom w:val="single" w:sz="4" w:space="0" w:color="auto"/>
            </w:tcBorders>
          </w:tcPr>
          <w:p w14:paraId="285E8E8F" w14:textId="7FD43191" w:rsidR="007E194D" w:rsidRPr="00883418" w:rsidRDefault="007E194D" w:rsidP="007E194D">
            <w:pPr>
              <w:rPr>
                <w:rFonts w:ascii="Trebuchet MS" w:hAnsi="Trebuchet MS"/>
                <w:b/>
                <w:sz w:val="22"/>
              </w:rPr>
            </w:pPr>
            <w:r w:rsidRPr="00883418">
              <w:rPr>
                <w:rFonts w:ascii="Trebuchet MS" w:hAnsi="Trebuchet MS"/>
                <w:b/>
                <w:sz w:val="22"/>
              </w:rPr>
              <w:t>6. Meerwerk en facturering</w:t>
            </w:r>
            <w:r>
              <w:rPr>
                <w:rFonts w:ascii="Trebuchet MS" w:hAnsi="Trebuchet MS"/>
                <w:b/>
                <w:sz w:val="22"/>
              </w:rPr>
              <w:t xml:space="preserve"> </w:t>
            </w:r>
            <w:r>
              <w:rPr>
                <w:rFonts w:ascii="Trebuchet MS" w:hAnsi="Trebuchet MS"/>
                <w:b/>
                <w:color w:val="FF0000"/>
                <w:sz w:val="22"/>
              </w:rPr>
              <w:t>gewijzigd</w:t>
            </w:r>
          </w:p>
        </w:tc>
      </w:tr>
      <w:tr w:rsidR="007E194D" w:rsidRPr="004732A8" w14:paraId="68C6DBC9" w14:textId="77777777" w:rsidTr="00FF5184">
        <w:trPr>
          <w:trHeight w:val="540"/>
        </w:trPr>
        <w:tc>
          <w:tcPr>
            <w:tcW w:w="562" w:type="dxa"/>
            <w:tcBorders>
              <w:top w:val="single" w:sz="4" w:space="0" w:color="auto"/>
              <w:bottom w:val="single" w:sz="4" w:space="0" w:color="auto"/>
              <w:right w:val="single" w:sz="4" w:space="0" w:color="auto"/>
            </w:tcBorders>
          </w:tcPr>
          <w:p w14:paraId="47BA3D81" w14:textId="54CC610C" w:rsidR="007E194D" w:rsidRPr="004732A8" w:rsidRDefault="007E194D" w:rsidP="007E194D">
            <w:pPr>
              <w:rPr>
                <w:rFonts w:ascii="Trebuchet MS" w:hAnsi="Trebuchet MS"/>
                <w:b/>
                <w:sz w:val="22"/>
              </w:rPr>
            </w:pPr>
            <w:r w:rsidRPr="004732A8">
              <w:rPr>
                <w:rFonts w:ascii="Trebuchet MS" w:hAnsi="Trebuchet MS"/>
                <w:b/>
                <w:sz w:val="22"/>
              </w:rPr>
              <w:t>3</w:t>
            </w:r>
            <w:r>
              <w:rPr>
                <w:rFonts w:ascii="Trebuchet MS" w:hAnsi="Trebuchet MS"/>
                <w:b/>
                <w:sz w:val="22"/>
              </w:rPr>
              <w:t>1</w:t>
            </w:r>
          </w:p>
        </w:tc>
        <w:tc>
          <w:tcPr>
            <w:tcW w:w="7868" w:type="dxa"/>
            <w:tcBorders>
              <w:top w:val="single" w:sz="4" w:space="0" w:color="auto"/>
              <w:left w:val="single" w:sz="4" w:space="0" w:color="auto"/>
              <w:bottom w:val="single" w:sz="4" w:space="0" w:color="auto"/>
              <w:right w:val="single" w:sz="4" w:space="0" w:color="auto"/>
            </w:tcBorders>
          </w:tcPr>
          <w:p w14:paraId="4ED6512F" w14:textId="1021E715" w:rsidR="007E194D" w:rsidRPr="00883418" w:rsidRDefault="007E194D" w:rsidP="007E194D">
            <w:pPr>
              <w:rPr>
                <w:rFonts w:ascii="Trebuchet MS" w:hAnsi="Trebuchet MS"/>
                <w:sz w:val="22"/>
              </w:rPr>
            </w:pPr>
            <w:r w:rsidRPr="00883418">
              <w:rPr>
                <w:rFonts w:ascii="Trebuchet MS" w:hAnsi="Trebuchet MS"/>
                <w:sz w:val="22"/>
              </w:rPr>
              <w:t>Meerwerk wordt slechts gedeclareerd na uitdrukkelijke toestemming van de Opdrachtgever om extra activiteiten te verrichten en wordt voorafgegaan door een geaccordeerde offerte.</w:t>
            </w:r>
          </w:p>
          <w:p w14:paraId="0EF55151" w14:textId="77777777" w:rsidR="007E194D" w:rsidRPr="00883418" w:rsidRDefault="007E194D" w:rsidP="007E194D">
            <w:pPr>
              <w:rPr>
                <w:rFonts w:ascii="Trebuchet MS" w:hAnsi="Trebuchet MS"/>
                <w:sz w:val="22"/>
              </w:rPr>
            </w:pPr>
          </w:p>
          <w:p w14:paraId="743D50B6" w14:textId="63FE9E50" w:rsidR="007E194D" w:rsidRPr="00883418" w:rsidRDefault="007E194D" w:rsidP="007E194D">
            <w:pPr>
              <w:rPr>
                <w:rFonts w:ascii="Trebuchet MS" w:hAnsi="Trebuchet MS"/>
                <w:sz w:val="22"/>
              </w:rPr>
            </w:pPr>
            <w:r w:rsidRPr="00883418">
              <w:rPr>
                <w:rFonts w:ascii="Trebuchet MS" w:hAnsi="Trebuchet MS"/>
                <w:sz w:val="22"/>
              </w:rPr>
              <w:t>Op de offerte geeft de Opdrachtnemer minimaal aan:</w:t>
            </w:r>
          </w:p>
          <w:p w14:paraId="6F4E5079" w14:textId="77777777" w:rsidR="007E194D" w:rsidRPr="00883418" w:rsidRDefault="007E194D" w:rsidP="007E194D">
            <w:pPr>
              <w:numPr>
                <w:ilvl w:val="0"/>
                <w:numId w:val="12"/>
              </w:numPr>
              <w:spacing w:line="276" w:lineRule="auto"/>
              <w:rPr>
                <w:rFonts w:ascii="Trebuchet MS" w:hAnsi="Trebuchet MS"/>
                <w:sz w:val="22"/>
              </w:rPr>
            </w:pPr>
            <w:r w:rsidRPr="00883418">
              <w:rPr>
                <w:rFonts w:ascii="Trebuchet MS" w:hAnsi="Trebuchet MS"/>
                <w:sz w:val="22"/>
              </w:rPr>
              <w:t>de werkzaamheden die hij verricht;</w:t>
            </w:r>
          </w:p>
          <w:p w14:paraId="2A7223A0" w14:textId="6382F290" w:rsidR="007E194D" w:rsidRPr="00883418" w:rsidRDefault="007E194D" w:rsidP="007E194D">
            <w:pPr>
              <w:numPr>
                <w:ilvl w:val="0"/>
                <w:numId w:val="12"/>
              </w:numPr>
              <w:spacing w:line="276" w:lineRule="auto"/>
              <w:rPr>
                <w:rFonts w:ascii="Trebuchet MS" w:hAnsi="Trebuchet MS"/>
                <w:sz w:val="22"/>
              </w:rPr>
            </w:pPr>
            <w:r w:rsidRPr="00883418">
              <w:rPr>
                <w:rFonts w:ascii="Trebuchet MS" w:hAnsi="Trebuchet MS"/>
                <w:sz w:val="22"/>
              </w:rPr>
              <w:t xml:space="preserve">de uren </w:t>
            </w:r>
            <w:r w:rsidRPr="00792F3D">
              <w:rPr>
                <w:rFonts w:ascii="Trebuchet MS" w:hAnsi="Trebuchet MS"/>
                <w:strike/>
                <w:sz w:val="22"/>
              </w:rPr>
              <w:t>per functiesoort</w:t>
            </w:r>
            <w:r w:rsidRPr="00883418">
              <w:rPr>
                <w:rFonts w:ascii="Trebuchet MS" w:hAnsi="Trebuchet MS"/>
                <w:sz w:val="22"/>
              </w:rPr>
              <w:t xml:space="preserve"> die hiervoor nodig zijn</w:t>
            </w:r>
            <w:r w:rsidRPr="00792F3D">
              <w:rPr>
                <w:rFonts w:ascii="Trebuchet MS" w:hAnsi="Trebuchet MS"/>
                <w:strike/>
                <w:sz w:val="22"/>
              </w:rPr>
              <w:t>;</w:t>
            </w:r>
            <w:r>
              <w:rPr>
                <w:rFonts w:ascii="Trebuchet MS" w:hAnsi="Trebuchet MS"/>
                <w:color w:val="FF0000"/>
                <w:sz w:val="22"/>
              </w:rPr>
              <w:t>.</w:t>
            </w:r>
          </w:p>
          <w:p w14:paraId="77CD79BA" w14:textId="77777777" w:rsidR="007E194D" w:rsidRPr="00883418" w:rsidRDefault="007E194D" w:rsidP="007E194D">
            <w:pPr>
              <w:numPr>
                <w:ilvl w:val="0"/>
                <w:numId w:val="12"/>
              </w:numPr>
              <w:spacing w:line="276" w:lineRule="auto"/>
              <w:rPr>
                <w:rFonts w:ascii="Trebuchet MS" w:hAnsi="Trebuchet MS"/>
                <w:sz w:val="22"/>
              </w:rPr>
            </w:pPr>
            <w:r w:rsidRPr="00792F3D">
              <w:rPr>
                <w:rFonts w:ascii="Trebuchet MS" w:hAnsi="Trebuchet MS"/>
                <w:strike/>
                <w:sz w:val="22"/>
              </w:rPr>
              <w:t>de tarieven per functiesoort.</w:t>
            </w:r>
          </w:p>
          <w:p w14:paraId="20C3D526" w14:textId="74A80719" w:rsidR="007E194D" w:rsidRPr="00883418" w:rsidRDefault="007E194D" w:rsidP="007E194D">
            <w:pPr>
              <w:rPr>
                <w:rFonts w:ascii="Trebuchet MS" w:hAnsi="Trebuchet MS"/>
                <w:sz w:val="22"/>
              </w:rPr>
            </w:pPr>
            <w:r w:rsidRPr="00883418">
              <w:rPr>
                <w:rFonts w:ascii="Trebuchet MS" w:hAnsi="Trebuchet MS"/>
                <w:sz w:val="22"/>
              </w:rPr>
              <w:t>In het kader van meerwerk wordt als Opdrachtgever verstaan: de griffier namens de gemeenteraad, het aanspreekpunt namens het college en management.</w:t>
            </w:r>
          </w:p>
        </w:tc>
      </w:tr>
      <w:tr w:rsidR="007E194D" w:rsidRPr="004732A8" w14:paraId="3619705B" w14:textId="77777777" w:rsidTr="00FF5184">
        <w:trPr>
          <w:trHeight w:val="540"/>
        </w:trPr>
        <w:tc>
          <w:tcPr>
            <w:tcW w:w="562" w:type="dxa"/>
            <w:tcBorders>
              <w:top w:val="single" w:sz="4" w:space="0" w:color="auto"/>
              <w:bottom w:val="single" w:sz="4" w:space="0" w:color="auto"/>
              <w:right w:val="single" w:sz="4" w:space="0" w:color="auto"/>
            </w:tcBorders>
          </w:tcPr>
          <w:p w14:paraId="2FEAA47C" w14:textId="56218232" w:rsidR="007E194D" w:rsidRPr="00D85178" w:rsidRDefault="007E194D" w:rsidP="007E194D">
            <w:pPr>
              <w:rPr>
                <w:rFonts w:ascii="Trebuchet MS" w:hAnsi="Trebuchet MS"/>
                <w:b/>
                <w:strike/>
                <w:sz w:val="22"/>
              </w:rPr>
            </w:pPr>
            <w:r w:rsidRPr="00D85178">
              <w:rPr>
                <w:rFonts w:ascii="Trebuchet MS" w:hAnsi="Trebuchet MS"/>
                <w:b/>
                <w:strike/>
                <w:sz w:val="22"/>
              </w:rPr>
              <w:t>32</w:t>
            </w:r>
          </w:p>
        </w:tc>
        <w:tc>
          <w:tcPr>
            <w:tcW w:w="7868" w:type="dxa"/>
            <w:tcBorders>
              <w:top w:val="single" w:sz="4" w:space="0" w:color="auto"/>
              <w:left w:val="single" w:sz="4" w:space="0" w:color="auto"/>
              <w:bottom w:val="single" w:sz="4" w:space="0" w:color="auto"/>
              <w:right w:val="single" w:sz="4" w:space="0" w:color="auto"/>
            </w:tcBorders>
          </w:tcPr>
          <w:p w14:paraId="57B4E331" w14:textId="7E699340" w:rsidR="007E194D" w:rsidRPr="00D85178" w:rsidRDefault="007E194D" w:rsidP="007E194D">
            <w:pPr>
              <w:rPr>
                <w:rFonts w:ascii="Trebuchet MS" w:hAnsi="Trebuchet MS"/>
                <w:strike/>
                <w:sz w:val="22"/>
              </w:rPr>
            </w:pPr>
            <w:r w:rsidRPr="00D85178">
              <w:rPr>
                <w:rFonts w:ascii="Trebuchet MS" w:hAnsi="Trebuchet MS"/>
                <w:strike/>
                <w:sz w:val="22"/>
              </w:rPr>
              <w:t>Bij een verkleining van de gemeentelijke organisatie brengt de Opdrachtnemer een calculatie uit van de op de vaste prijs toe te passen korting op basis van het uurtarief als genoemd in bijlage 8 waarin verder het aantal uren, de in te zetten categorie en het aantal medewerkers en een omschrijving van de vervallen werkzaamheden worden gegeven.</w:t>
            </w:r>
          </w:p>
        </w:tc>
      </w:tr>
      <w:tr w:rsidR="007E194D" w:rsidRPr="004732A8" w14:paraId="537E3F14" w14:textId="77777777" w:rsidTr="00FF5184">
        <w:trPr>
          <w:trHeight w:val="540"/>
        </w:trPr>
        <w:tc>
          <w:tcPr>
            <w:tcW w:w="562" w:type="dxa"/>
            <w:tcBorders>
              <w:top w:val="single" w:sz="4" w:space="0" w:color="auto"/>
              <w:bottom w:val="single" w:sz="4" w:space="0" w:color="auto"/>
              <w:right w:val="single" w:sz="4" w:space="0" w:color="auto"/>
            </w:tcBorders>
          </w:tcPr>
          <w:p w14:paraId="58F5CA64" w14:textId="77777777" w:rsidR="007E194D" w:rsidRPr="003212B6" w:rsidRDefault="007E194D" w:rsidP="007E194D">
            <w:pPr>
              <w:rPr>
                <w:rFonts w:ascii="Trebuchet MS" w:hAnsi="Trebuchet MS"/>
                <w:b/>
                <w:strike/>
                <w:sz w:val="22"/>
              </w:rPr>
            </w:pPr>
            <w:r w:rsidRPr="003212B6">
              <w:rPr>
                <w:rFonts w:ascii="Trebuchet MS" w:hAnsi="Trebuchet MS"/>
                <w:b/>
                <w:strike/>
                <w:sz w:val="22"/>
              </w:rPr>
              <w:t>33</w:t>
            </w:r>
          </w:p>
          <w:p w14:paraId="08F81C44" w14:textId="2F68A150" w:rsidR="007E194D" w:rsidRPr="003212B6" w:rsidRDefault="007E194D" w:rsidP="007E194D">
            <w:pPr>
              <w:rPr>
                <w:rFonts w:ascii="Trebuchet MS" w:hAnsi="Trebuchet MS"/>
                <w:b/>
                <w:color w:val="FF0000"/>
                <w:sz w:val="22"/>
              </w:rPr>
            </w:pPr>
            <w:r>
              <w:rPr>
                <w:rFonts w:ascii="Trebuchet MS" w:hAnsi="Trebuchet MS"/>
                <w:b/>
                <w:color w:val="FF0000"/>
                <w:sz w:val="22"/>
              </w:rPr>
              <w:t>32</w:t>
            </w:r>
          </w:p>
        </w:tc>
        <w:tc>
          <w:tcPr>
            <w:tcW w:w="7868" w:type="dxa"/>
            <w:tcBorders>
              <w:top w:val="single" w:sz="4" w:space="0" w:color="auto"/>
              <w:left w:val="single" w:sz="4" w:space="0" w:color="auto"/>
              <w:bottom w:val="single" w:sz="4" w:space="0" w:color="auto"/>
              <w:right w:val="single" w:sz="4" w:space="0" w:color="auto"/>
            </w:tcBorders>
          </w:tcPr>
          <w:p w14:paraId="316121F0" w14:textId="151EA81A" w:rsidR="007E194D" w:rsidRPr="004732A8" w:rsidRDefault="007E194D" w:rsidP="007E194D">
            <w:pPr>
              <w:rPr>
                <w:rFonts w:ascii="Trebuchet MS" w:hAnsi="Trebuchet MS"/>
                <w:sz w:val="22"/>
              </w:rPr>
            </w:pPr>
            <w:r w:rsidRPr="004732A8">
              <w:rPr>
                <w:rFonts w:ascii="Trebuchet MS" w:hAnsi="Trebuchet MS"/>
                <w:sz w:val="22"/>
              </w:rPr>
              <w:t>Bij meer-/minde</w:t>
            </w:r>
            <w:r>
              <w:rPr>
                <w:rFonts w:ascii="Trebuchet MS" w:hAnsi="Trebuchet MS"/>
                <w:sz w:val="22"/>
              </w:rPr>
              <w:t>rwerk en deelverklaringen geldt het</w:t>
            </w:r>
            <w:r w:rsidRPr="004732A8">
              <w:rPr>
                <w:rFonts w:ascii="Trebuchet MS" w:hAnsi="Trebuchet MS"/>
                <w:sz w:val="22"/>
              </w:rPr>
              <w:t xml:space="preserve"> uurtar</w:t>
            </w:r>
            <w:r>
              <w:rPr>
                <w:rFonts w:ascii="Trebuchet MS" w:hAnsi="Trebuchet MS"/>
                <w:sz w:val="22"/>
              </w:rPr>
              <w:t>ief als ingevuld op bijlage 8.</w:t>
            </w:r>
            <w:r w:rsidRPr="004732A8">
              <w:rPr>
                <w:rFonts w:ascii="Trebuchet MS" w:hAnsi="Trebuchet MS"/>
                <w:sz w:val="22"/>
              </w:rPr>
              <w:t xml:space="preserve"> Als algemene restrictie geldt dat negatieve bedragen of bedragen van € 0 niet mogen worden gegeven.</w:t>
            </w:r>
          </w:p>
        </w:tc>
      </w:tr>
      <w:tr w:rsidR="007E194D" w:rsidRPr="004732A8" w14:paraId="642781BF" w14:textId="77777777" w:rsidTr="00FF5184">
        <w:trPr>
          <w:trHeight w:val="540"/>
        </w:trPr>
        <w:tc>
          <w:tcPr>
            <w:tcW w:w="562" w:type="dxa"/>
            <w:tcBorders>
              <w:top w:val="single" w:sz="4" w:space="0" w:color="auto"/>
              <w:bottom w:val="single" w:sz="4" w:space="0" w:color="auto"/>
              <w:right w:val="single" w:sz="4" w:space="0" w:color="auto"/>
            </w:tcBorders>
          </w:tcPr>
          <w:p w14:paraId="5A2C94F3" w14:textId="77777777" w:rsidR="007E194D" w:rsidRPr="00D108B4" w:rsidRDefault="007E194D" w:rsidP="007E194D">
            <w:pPr>
              <w:rPr>
                <w:rFonts w:ascii="Trebuchet MS" w:hAnsi="Trebuchet MS"/>
                <w:b/>
                <w:strike/>
                <w:color w:val="000000" w:themeColor="text1"/>
                <w:sz w:val="22"/>
              </w:rPr>
            </w:pPr>
            <w:r w:rsidRPr="00D108B4">
              <w:rPr>
                <w:rFonts w:ascii="Trebuchet MS" w:hAnsi="Trebuchet MS"/>
                <w:b/>
                <w:strike/>
                <w:color w:val="000000" w:themeColor="text1"/>
                <w:sz w:val="22"/>
              </w:rPr>
              <w:t>34</w:t>
            </w:r>
          </w:p>
          <w:p w14:paraId="2D46BCB5" w14:textId="67B0A7FE" w:rsidR="007E194D" w:rsidRPr="004732A8" w:rsidRDefault="007E194D" w:rsidP="007E194D">
            <w:pPr>
              <w:rPr>
                <w:rFonts w:ascii="Trebuchet MS" w:hAnsi="Trebuchet MS"/>
                <w:b/>
                <w:sz w:val="22"/>
              </w:rPr>
            </w:pPr>
            <w:r w:rsidRPr="00D108B4">
              <w:rPr>
                <w:rFonts w:ascii="Trebuchet MS" w:hAnsi="Trebuchet MS"/>
                <w:b/>
                <w:color w:val="FF0000"/>
                <w:sz w:val="22"/>
              </w:rPr>
              <w:t>33</w:t>
            </w:r>
          </w:p>
        </w:tc>
        <w:tc>
          <w:tcPr>
            <w:tcW w:w="7868" w:type="dxa"/>
            <w:tcBorders>
              <w:top w:val="single" w:sz="4" w:space="0" w:color="auto"/>
              <w:left w:val="single" w:sz="4" w:space="0" w:color="auto"/>
              <w:bottom w:val="single" w:sz="4" w:space="0" w:color="auto"/>
              <w:right w:val="single" w:sz="4" w:space="0" w:color="auto"/>
            </w:tcBorders>
          </w:tcPr>
          <w:p w14:paraId="0DC22873" w14:textId="33637393" w:rsidR="007E194D" w:rsidRPr="004732A8" w:rsidRDefault="007E194D" w:rsidP="007E194D">
            <w:pPr>
              <w:rPr>
                <w:rFonts w:ascii="Trebuchet MS" w:hAnsi="Trebuchet MS"/>
                <w:sz w:val="22"/>
              </w:rPr>
            </w:pPr>
            <w:r w:rsidRPr="004732A8">
              <w:rPr>
                <w:rFonts w:ascii="Trebuchet MS" w:hAnsi="Trebuchet MS"/>
                <w:sz w:val="22"/>
              </w:rPr>
              <w:t xml:space="preserve">De Inschrijving is een “best-bid”, dat wil zeggen een eerste en enige inschrijving; er wordt niet nader onderhandeld over </w:t>
            </w:r>
            <w:r>
              <w:rPr>
                <w:rFonts w:ascii="Trebuchet MS" w:hAnsi="Trebuchet MS"/>
                <w:sz w:val="22"/>
              </w:rPr>
              <w:t>tarieven of andere zaken in de I</w:t>
            </w:r>
            <w:r w:rsidRPr="004732A8">
              <w:rPr>
                <w:rFonts w:ascii="Trebuchet MS" w:hAnsi="Trebuchet MS"/>
                <w:sz w:val="22"/>
              </w:rPr>
              <w:t>nschrijving.</w:t>
            </w:r>
          </w:p>
        </w:tc>
      </w:tr>
      <w:tr w:rsidR="007E194D" w:rsidRPr="004732A8" w14:paraId="1DC75802" w14:textId="77777777" w:rsidTr="00FF5184">
        <w:trPr>
          <w:trHeight w:val="369"/>
        </w:trPr>
        <w:tc>
          <w:tcPr>
            <w:tcW w:w="562" w:type="dxa"/>
            <w:tcBorders>
              <w:top w:val="single" w:sz="4" w:space="0" w:color="auto"/>
              <w:bottom w:val="single" w:sz="4" w:space="0" w:color="auto"/>
              <w:right w:val="single" w:sz="4" w:space="0" w:color="auto"/>
            </w:tcBorders>
          </w:tcPr>
          <w:p w14:paraId="6C5D5E14" w14:textId="77777777" w:rsidR="007E194D" w:rsidRPr="00D108B4" w:rsidRDefault="007E194D" w:rsidP="007E194D">
            <w:pPr>
              <w:rPr>
                <w:rFonts w:ascii="Trebuchet MS" w:hAnsi="Trebuchet MS"/>
                <w:b/>
                <w:strike/>
                <w:color w:val="000000" w:themeColor="text1"/>
                <w:sz w:val="22"/>
              </w:rPr>
            </w:pPr>
            <w:r w:rsidRPr="00D108B4">
              <w:rPr>
                <w:rFonts w:ascii="Trebuchet MS" w:hAnsi="Trebuchet MS"/>
                <w:b/>
                <w:strike/>
                <w:color w:val="000000" w:themeColor="text1"/>
                <w:sz w:val="22"/>
              </w:rPr>
              <w:t>35</w:t>
            </w:r>
          </w:p>
          <w:p w14:paraId="5AA978B1" w14:textId="230A1B82" w:rsidR="007E194D" w:rsidRPr="004732A8" w:rsidRDefault="007E194D" w:rsidP="007E194D">
            <w:pPr>
              <w:rPr>
                <w:rFonts w:ascii="Trebuchet MS" w:hAnsi="Trebuchet MS"/>
                <w:b/>
                <w:sz w:val="22"/>
              </w:rPr>
            </w:pPr>
            <w:r w:rsidRPr="00D108B4">
              <w:rPr>
                <w:rFonts w:ascii="Trebuchet MS" w:hAnsi="Trebuchet MS"/>
                <w:b/>
                <w:color w:val="FF0000"/>
                <w:sz w:val="22"/>
              </w:rPr>
              <w:t>34</w:t>
            </w:r>
          </w:p>
        </w:tc>
        <w:tc>
          <w:tcPr>
            <w:tcW w:w="7868" w:type="dxa"/>
            <w:tcBorders>
              <w:top w:val="single" w:sz="4" w:space="0" w:color="auto"/>
              <w:left w:val="single" w:sz="4" w:space="0" w:color="auto"/>
              <w:bottom w:val="single" w:sz="4" w:space="0" w:color="auto"/>
              <w:right w:val="single" w:sz="4" w:space="0" w:color="auto"/>
            </w:tcBorders>
          </w:tcPr>
          <w:p w14:paraId="3BE91710" w14:textId="5023FFA9" w:rsidR="007E194D" w:rsidRDefault="007E194D" w:rsidP="007E194D">
            <w:pPr>
              <w:rPr>
                <w:rFonts w:ascii="Trebuchet MS" w:hAnsi="Trebuchet MS"/>
                <w:sz w:val="22"/>
              </w:rPr>
            </w:pPr>
            <w:r>
              <w:rPr>
                <w:rFonts w:ascii="Trebuchet MS" w:hAnsi="Trebuchet MS"/>
                <w:sz w:val="22"/>
              </w:rPr>
              <w:t>Opdrachtnemer</w:t>
            </w:r>
            <w:r w:rsidRPr="004732A8">
              <w:rPr>
                <w:rFonts w:ascii="Trebuchet MS" w:hAnsi="Trebuchet MS"/>
                <w:sz w:val="22"/>
              </w:rPr>
              <w:t xml:space="preserve"> factureert de </w:t>
            </w:r>
            <w:r>
              <w:rPr>
                <w:rFonts w:ascii="Trebuchet MS" w:hAnsi="Trebuchet MS"/>
                <w:sz w:val="22"/>
              </w:rPr>
              <w:t>Opdrachtgever naar het volgende e-mailadres</w:t>
            </w:r>
            <w:r w:rsidRPr="004732A8">
              <w:rPr>
                <w:rFonts w:ascii="Trebuchet MS" w:hAnsi="Trebuchet MS"/>
                <w:sz w:val="22"/>
              </w:rPr>
              <w:t xml:space="preserve">: </w:t>
            </w:r>
          </w:p>
          <w:p w14:paraId="32880541" w14:textId="58B1626F" w:rsidR="007E194D" w:rsidRPr="004732A8" w:rsidRDefault="009F2F2C" w:rsidP="007E194D">
            <w:pPr>
              <w:rPr>
                <w:rFonts w:ascii="Trebuchet MS" w:hAnsi="Trebuchet MS"/>
                <w:sz w:val="22"/>
              </w:rPr>
            </w:pPr>
            <w:hyperlink r:id="rId11" w:history="1">
              <w:r w:rsidR="007E194D" w:rsidRPr="002E2BDF">
                <w:rPr>
                  <w:rStyle w:val="Hyperlink"/>
                  <w:rFonts w:ascii="Trebuchet MS" w:hAnsi="Trebuchet MS"/>
                  <w:sz w:val="22"/>
                </w:rPr>
                <w:t>crediteuren@medemblik.nl</w:t>
              </w:r>
            </w:hyperlink>
          </w:p>
        </w:tc>
      </w:tr>
      <w:tr w:rsidR="007E194D" w:rsidRPr="004732A8" w14:paraId="0FA8EB63" w14:textId="77777777" w:rsidTr="00FF5184">
        <w:trPr>
          <w:trHeight w:val="540"/>
        </w:trPr>
        <w:tc>
          <w:tcPr>
            <w:tcW w:w="562" w:type="dxa"/>
            <w:tcBorders>
              <w:top w:val="single" w:sz="4" w:space="0" w:color="auto"/>
              <w:bottom w:val="single" w:sz="4" w:space="0" w:color="auto"/>
              <w:right w:val="single" w:sz="4" w:space="0" w:color="auto"/>
            </w:tcBorders>
          </w:tcPr>
          <w:p w14:paraId="27F26539" w14:textId="77777777" w:rsidR="007E194D" w:rsidRPr="00D108B4" w:rsidRDefault="007E194D" w:rsidP="007E194D">
            <w:pPr>
              <w:rPr>
                <w:rFonts w:ascii="Trebuchet MS" w:hAnsi="Trebuchet MS"/>
                <w:b/>
                <w:strike/>
                <w:sz w:val="22"/>
              </w:rPr>
            </w:pPr>
            <w:r w:rsidRPr="00D108B4">
              <w:rPr>
                <w:rFonts w:ascii="Trebuchet MS" w:hAnsi="Trebuchet MS"/>
                <w:b/>
                <w:strike/>
                <w:sz w:val="22"/>
              </w:rPr>
              <w:t>36</w:t>
            </w:r>
          </w:p>
          <w:p w14:paraId="36F149B0" w14:textId="000D6047" w:rsidR="007E194D" w:rsidRPr="004732A8" w:rsidRDefault="007E194D" w:rsidP="007E194D">
            <w:pPr>
              <w:rPr>
                <w:rFonts w:ascii="Trebuchet MS" w:hAnsi="Trebuchet MS"/>
                <w:b/>
                <w:sz w:val="22"/>
              </w:rPr>
            </w:pPr>
            <w:r w:rsidRPr="00D108B4">
              <w:rPr>
                <w:rFonts w:ascii="Trebuchet MS" w:hAnsi="Trebuchet MS"/>
                <w:b/>
                <w:color w:val="FF0000"/>
                <w:sz w:val="22"/>
              </w:rPr>
              <w:t>35</w:t>
            </w:r>
          </w:p>
        </w:tc>
        <w:tc>
          <w:tcPr>
            <w:tcW w:w="7868" w:type="dxa"/>
            <w:tcBorders>
              <w:top w:val="single" w:sz="4" w:space="0" w:color="auto"/>
              <w:left w:val="single" w:sz="4" w:space="0" w:color="auto"/>
              <w:bottom w:val="single" w:sz="4" w:space="0" w:color="auto"/>
              <w:right w:val="single" w:sz="4" w:space="0" w:color="auto"/>
            </w:tcBorders>
          </w:tcPr>
          <w:p w14:paraId="61A4A573" w14:textId="5C976EB1" w:rsidR="007E194D" w:rsidRPr="004732A8" w:rsidRDefault="007E194D" w:rsidP="007E194D">
            <w:pPr>
              <w:rPr>
                <w:rFonts w:ascii="Trebuchet MS" w:hAnsi="Trebuchet MS"/>
                <w:sz w:val="22"/>
              </w:rPr>
            </w:pPr>
            <w:r w:rsidRPr="004732A8">
              <w:rPr>
                <w:rFonts w:ascii="Trebuchet MS" w:hAnsi="Trebuchet MS"/>
                <w:sz w:val="22"/>
              </w:rPr>
              <w:t xml:space="preserve">De factuur voldoet aan de te stellen fiscale eisen. De </w:t>
            </w:r>
            <w:r>
              <w:rPr>
                <w:rFonts w:ascii="Trebuchet MS" w:hAnsi="Trebuchet MS"/>
                <w:sz w:val="22"/>
              </w:rPr>
              <w:t>Opdrachtnemer</w:t>
            </w:r>
            <w:r w:rsidRPr="004732A8">
              <w:rPr>
                <w:rFonts w:ascii="Trebuchet MS" w:hAnsi="Trebuchet MS"/>
                <w:sz w:val="22"/>
              </w:rPr>
              <w:t xml:space="preserve"> vermeldt op de factuur minimaal:</w:t>
            </w:r>
          </w:p>
          <w:p w14:paraId="046C15AE" w14:textId="53B7FD2B"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 xml:space="preserve">een door de </w:t>
            </w:r>
            <w:r>
              <w:rPr>
                <w:rFonts w:ascii="Trebuchet MS" w:hAnsi="Trebuchet MS"/>
                <w:sz w:val="22"/>
              </w:rPr>
              <w:t>Opdrachtgever</w:t>
            </w:r>
            <w:r w:rsidRPr="004732A8">
              <w:rPr>
                <w:rFonts w:ascii="Trebuchet MS" w:hAnsi="Trebuchet MS"/>
                <w:sz w:val="22"/>
              </w:rPr>
              <w:t xml:space="preserve"> aan te geven projectnummer en projectomschrijving;</w:t>
            </w:r>
          </w:p>
          <w:p w14:paraId="41887313" w14:textId="77777777"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een specificatie van de daadwerkelijk geleverde diensten;</w:t>
            </w:r>
          </w:p>
          <w:p w14:paraId="2AB388F4" w14:textId="77777777"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afzonderlijke bedragen als ook het totaalbedrag;</w:t>
            </w:r>
          </w:p>
          <w:p w14:paraId="4499C571" w14:textId="77777777"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de datum van levering;</w:t>
            </w:r>
          </w:p>
          <w:p w14:paraId="5A3860DB" w14:textId="77777777"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lastRenderedPageBreak/>
              <w:t>het BTW bedrag;</w:t>
            </w:r>
          </w:p>
          <w:p w14:paraId="3FE8A579" w14:textId="77777777" w:rsidR="007E194D" w:rsidRPr="004732A8" w:rsidRDefault="007E194D" w:rsidP="007E194D">
            <w:pPr>
              <w:numPr>
                <w:ilvl w:val="0"/>
                <w:numId w:val="12"/>
              </w:numPr>
              <w:spacing w:line="276" w:lineRule="auto"/>
              <w:rPr>
                <w:rFonts w:ascii="Trebuchet MS" w:hAnsi="Trebuchet MS"/>
                <w:sz w:val="22"/>
              </w:rPr>
            </w:pPr>
            <w:proofErr w:type="spellStart"/>
            <w:r w:rsidRPr="004732A8">
              <w:rPr>
                <w:rFonts w:ascii="Trebuchet MS" w:hAnsi="Trebuchet MS"/>
                <w:sz w:val="22"/>
              </w:rPr>
              <w:t>BTW-nummer</w:t>
            </w:r>
            <w:proofErr w:type="spellEnd"/>
            <w:r w:rsidRPr="004732A8">
              <w:rPr>
                <w:rFonts w:ascii="Trebuchet MS" w:hAnsi="Trebuchet MS"/>
                <w:sz w:val="22"/>
              </w:rPr>
              <w:t>;</w:t>
            </w:r>
          </w:p>
          <w:p w14:paraId="5B20ECB8" w14:textId="77777777"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KvK-nummer (indien van toepassing);</w:t>
            </w:r>
          </w:p>
          <w:p w14:paraId="19263FEA" w14:textId="77777777" w:rsidR="007E194D" w:rsidRPr="004732A8" w:rsidRDefault="007E194D" w:rsidP="007E194D">
            <w:pPr>
              <w:numPr>
                <w:ilvl w:val="0"/>
                <w:numId w:val="12"/>
              </w:numPr>
              <w:spacing w:line="276" w:lineRule="auto"/>
              <w:rPr>
                <w:rFonts w:ascii="Trebuchet MS" w:hAnsi="Trebuchet MS"/>
                <w:sz w:val="22"/>
              </w:rPr>
            </w:pPr>
            <w:r w:rsidRPr="004732A8">
              <w:rPr>
                <w:rFonts w:ascii="Trebuchet MS" w:hAnsi="Trebuchet MS"/>
                <w:sz w:val="22"/>
              </w:rPr>
              <w:t>Bankrekeningnummer.</w:t>
            </w:r>
          </w:p>
        </w:tc>
      </w:tr>
      <w:tr w:rsidR="007E194D" w:rsidRPr="004732A8" w14:paraId="46F3316B" w14:textId="77777777" w:rsidTr="00FF5184">
        <w:trPr>
          <w:trHeight w:val="245"/>
        </w:trPr>
        <w:tc>
          <w:tcPr>
            <w:tcW w:w="562" w:type="dxa"/>
            <w:tcBorders>
              <w:top w:val="single" w:sz="4" w:space="0" w:color="auto"/>
              <w:bottom w:val="single" w:sz="4" w:space="0" w:color="auto"/>
              <w:right w:val="single" w:sz="4" w:space="0" w:color="auto"/>
            </w:tcBorders>
          </w:tcPr>
          <w:p w14:paraId="5E5ADDF3" w14:textId="0C60A048" w:rsidR="007E194D" w:rsidRPr="002F27CA" w:rsidRDefault="007E194D" w:rsidP="007E194D">
            <w:pPr>
              <w:rPr>
                <w:rFonts w:ascii="Trebuchet MS" w:hAnsi="Trebuchet MS"/>
                <w:b/>
                <w:strike/>
                <w:sz w:val="22"/>
              </w:rPr>
            </w:pPr>
            <w:r w:rsidRPr="002F27CA">
              <w:rPr>
                <w:rFonts w:ascii="Trebuchet MS" w:hAnsi="Trebuchet MS"/>
                <w:b/>
                <w:strike/>
                <w:sz w:val="22"/>
              </w:rPr>
              <w:lastRenderedPageBreak/>
              <w:t>37</w:t>
            </w:r>
          </w:p>
        </w:tc>
        <w:tc>
          <w:tcPr>
            <w:tcW w:w="7868" w:type="dxa"/>
            <w:tcBorders>
              <w:top w:val="single" w:sz="4" w:space="0" w:color="auto"/>
              <w:left w:val="single" w:sz="4" w:space="0" w:color="auto"/>
              <w:bottom w:val="single" w:sz="4" w:space="0" w:color="auto"/>
              <w:right w:val="single" w:sz="4" w:space="0" w:color="auto"/>
            </w:tcBorders>
          </w:tcPr>
          <w:p w14:paraId="5F019AD4" w14:textId="09526EDF" w:rsidR="007E194D" w:rsidRPr="002F27CA" w:rsidRDefault="007E194D" w:rsidP="007E194D">
            <w:pPr>
              <w:rPr>
                <w:rFonts w:ascii="Trebuchet MS" w:hAnsi="Trebuchet MS"/>
                <w:strike/>
                <w:sz w:val="22"/>
              </w:rPr>
            </w:pPr>
            <w:r w:rsidRPr="002F27CA">
              <w:rPr>
                <w:rFonts w:ascii="Trebuchet MS" w:hAnsi="Trebuchet MS"/>
                <w:strike/>
                <w:sz w:val="22"/>
              </w:rPr>
              <w:t>De Opdrachtnemer factureert achteraf per maand.</w:t>
            </w:r>
          </w:p>
        </w:tc>
      </w:tr>
      <w:bookmarkEnd w:id="0"/>
    </w:tbl>
    <w:p w14:paraId="382E5931" w14:textId="0631DE73" w:rsidR="00A83899" w:rsidRDefault="00A83899" w:rsidP="008A375A"/>
    <w:p w14:paraId="422F9CD2" w14:textId="6C378E25" w:rsidR="00A83899" w:rsidRDefault="00A83899">
      <w:pPr>
        <w:spacing w:after="200" w:line="276" w:lineRule="auto"/>
      </w:pPr>
    </w:p>
    <w:p w14:paraId="2509DB61" w14:textId="77777777" w:rsidR="008A375A" w:rsidRPr="002C3234" w:rsidRDefault="008A375A" w:rsidP="008A375A"/>
    <w:p w14:paraId="54C3DB14" w14:textId="00E778E3" w:rsidR="008A375A" w:rsidRPr="008A375A" w:rsidRDefault="008A375A" w:rsidP="00A83899"/>
    <w:sectPr w:rsidR="008A375A" w:rsidRPr="008A375A" w:rsidSect="002C323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066" w:right="1021" w:bottom="794" w:left="1588" w:header="709"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94DF6" w14:textId="77777777" w:rsidR="009F2F2C" w:rsidRDefault="009F2F2C" w:rsidP="00C13F97">
      <w:pPr>
        <w:spacing w:line="240" w:lineRule="auto"/>
      </w:pPr>
      <w:r>
        <w:separator/>
      </w:r>
    </w:p>
  </w:endnote>
  <w:endnote w:type="continuationSeparator" w:id="0">
    <w:p w14:paraId="54DC95D8" w14:textId="77777777" w:rsidR="009F2F2C" w:rsidRDefault="009F2F2C" w:rsidP="00C13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99"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9F2F2C" w:rsidRPr="00BC115D" w14:paraId="35BC4101" w14:textId="77777777" w:rsidTr="002A4259">
      <w:tc>
        <w:tcPr>
          <w:tcW w:w="8647" w:type="dxa"/>
        </w:tcPr>
        <w:p w14:paraId="13885037" w14:textId="059CC929" w:rsidR="009F2F2C" w:rsidRPr="00521523" w:rsidRDefault="009F2F2C" w:rsidP="00C24BCF">
          <w:pPr>
            <w:pStyle w:val="Voettekst"/>
            <w:tabs>
              <w:tab w:val="clear" w:pos="4536"/>
              <w:tab w:val="clear" w:pos="9299"/>
            </w:tabs>
            <w:rPr>
              <w:noProof/>
            </w:rPr>
          </w:pPr>
          <w:r w:rsidRPr="00521523">
            <w:rPr>
              <w:noProof/>
            </w:rPr>
            <w:fldChar w:fldCharType="begin"/>
          </w:r>
          <w:r w:rsidRPr="00521523">
            <w:rPr>
              <w:noProof/>
            </w:rPr>
            <w:instrText xml:space="preserve"> STYLEREF  RapportTitel  \* MERGEFORMAT </w:instrText>
          </w:r>
          <w:r w:rsidRPr="00521523">
            <w:rPr>
              <w:noProof/>
            </w:rPr>
            <w:fldChar w:fldCharType="separate"/>
          </w:r>
          <w:r w:rsidR="00307684">
            <w:rPr>
              <w:noProof/>
            </w:rPr>
            <w:t>Programma van Eisen</w:t>
          </w:r>
          <w:r w:rsidRPr="00521523">
            <w:rPr>
              <w:noProof/>
            </w:rPr>
            <w:fldChar w:fldCharType="end"/>
          </w:r>
        </w:p>
      </w:tc>
      <w:tc>
        <w:tcPr>
          <w:tcW w:w="652" w:type="dxa"/>
        </w:tcPr>
        <w:p w14:paraId="6F79FBC2" w14:textId="256F559C" w:rsidR="009F2F2C" w:rsidRDefault="009F2F2C" w:rsidP="00521523">
          <w:pPr>
            <w:pStyle w:val="Voettekst"/>
            <w:jc w:val="right"/>
            <w:rPr>
              <w:noProof/>
            </w:rPr>
          </w:pPr>
          <w:r w:rsidRPr="00521523">
            <w:rPr>
              <w:noProof/>
            </w:rPr>
            <w:fldChar w:fldCharType="begin"/>
          </w:r>
          <w:r w:rsidRPr="00521523">
            <w:rPr>
              <w:noProof/>
            </w:rPr>
            <w:instrText>PAGE</w:instrText>
          </w:r>
          <w:r w:rsidRPr="00521523">
            <w:rPr>
              <w:noProof/>
            </w:rPr>
            <w:fldChar w:fldCharType="separate"/>
          </w:r>
          <w:r w:rsidR="00307684">
            <w:rPr>
              <w:noProof/>
            </w:rPr>
            <w:t>6</w:t>
          </w:r>
          <w:r w:rsidRPr="00521523">
            <w:rPr>
              <w:noProof/>
            </w:rPr>
            <w:fldChar w:fldCharType="end"/>
          </w:r>
          <w:r w:rsidRPr="00521523">
            <w:rPr>
              <w:noProof/>
            </w:rPr>
            <w:t>/</w:t>
          </w:r>
          <w:r w:rsidRPr="00521523">
            <w:rPr>
              <w:noProof/>
            </w:rPr>
            <w:fldChar w:fldCharType="begin"/>
          </w:r>
          <w:r w:rsidRPr="00521523">
            <w:rPr>
              <w:noProof/>
            </w:rPr>
            <w:instrText>NUMPAGES</w:instrText>
          </w:r>
          <w:r w:rsidRPr="00521523">
            <w:rPr>
              <w:noProof/>
            </w:rPr>
            <w:fldChar w:fldCharType="separate"/>
          </w:r>
          <w:r w:rsidR="00307684">
            <w:rPr>
              <w:noProof/>
            </w:rPr>
            <w:t>6</w:t>
          </w:r>
          <w:r w:rsidRPr="00521523">
            <w:rPr>
              <w:noProof/>
            </w:rPr>
            <w:fldChar w:fldCharType="end"/>
          </w:r>
        </w:p>
      </w:tc>
    </w:tr>
  </w:tbl>
  <w:p w14:paraId="22CFF7E4" w14:textId="77777777" w:rsidR="009F2F2C" w:rsidRPr="00D17014" w:rsidRDefault="009F2F2C" w:rsidP="00C24B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951"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gridCol w:w="652"/>
    </w:tblGrid>
    <w:tr w:rsidR="009F2F2C" w:rsidRPr="00BC115D" w14:paraId="25A97593" w14:textId="77777777" w:rsidTr="000F101C">
      <w:tc>
        <w:tcPr>
          <w:tcW w:w="8647" w:type="dxa"/>
        </w:tcPr>
        <w:p w14:paraId="1CC77CAF" w14:textId="16C57CED" w:rsidR="009F2F2C" w:rsidRPr="00BC115D" w:rsidRDefault="009F2F2C" w:rsidP="000F101C">
          <w:pPr>
            <w:pStyle w:val="Voettekst"/>
            <w:tabs>
              <w:tab w:val="clear" w:pos="4536"/>
              <w:tab w:val="clear" w:pos="9299"/>
            </w:tabs>
            <w:rPr>
              <w:noProof/>
            </w:rPr>
          </w:pPr>
          <w:fldSimple w:instr=" STYLEREF  RapportTitel  \* MERGEFORMAT ">
            <w:r w:rsidR="00307684">
              <w:rPr>
                <w:noProof/>
              </w:rPr>
              <w:t>Programma van Eisen</w:t>
            </w:r>
          </w:fldSimple>
        </w:p>
      </w:tc>
      <w:tc>
        <w:tcPr>
          <w:tcW w:w="652" w:type="dxa"/>
        </w:tcPr>
        <w:p w14:paraId="15EF8BB0" w14:textId="465B83B8" w:rsidR="009F2F2C" w:rsidRDefault="009F2F2C" w:rsidP="000F101C">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sidR="00307684">
            <w:rPr>
              <w:noProof/>
            </w:rPr>
            <w:t>5</w:t>
          </w:r>
          <w:r w:rsidRPr="00BC115D">
            <w:fldChar w:fldCharType="end"/>
          </w:r>
          <w:r w:rsidRPr="00BC115D">
            <w:t>/</w:t>
          </w:r>
          <w:fldSimple w:instr=" NUMPAGES   \* MERGEFORMAT ">
            <w:r w:rsidR="00307684">
              <w:rPr>
                <w:noProof/>
              </w:rPr>
              <w:t>6</w:t>
            </w:r>
          </w:fldSimple>
        </w:p>
      </w:tc>
      <w:tc>
        <w:tcPr>
          <w:tcW w:w="652" w:type="dxa"/>
        </w:tcPr>
        <w:p w14:paraId="2C070DCE" w14:textId="0EBA2379" w:rsidR="009F2F2C" w:rsidRDefault="009F2F2C" w:rsidP="000F101C">
          <w:pPr>
            <w:pStyle w:val="Voettekst"/>
            <w:tabs>
              <w:tab w:val="clear" w:pos="4536"/>
              <w:tab w:val="clear" w:pos="9299"/>
            </w:tabs>
            <w:jc w:val="right"/>
          </w:pPr>
        </w:p>
      </w:tc>
    </w:tr>
  </w:tbl>
  <w:p w14:paraId="711044CB" w14:textId="77777777" w:rsidR="009F2F2C" w:rsidRPr="00D50DDC" w:rsidRDefault="009F2F2C" w:rsidP="00986B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99"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9F2F2C" w:rsidRPr="00BC115D" w14:paraId="55EC8052" w14:textId="77777777" w:rsidTr="002A4259">
      <w:tc>
        <w:tcPr>
          <w:tcW w:w="8647" w:type="dxa"/>
        </w:tcPr>
        <w:p w14:paraId="7F360B42" w14:textId="66101B34" w:rsidR="009F2F2C" w:rsidRPr="00BC115D" w:rsidRDefault="009F2F2C" w:rsidP="000F101C">
          <w:pPr>
            <w:pStyle w:val="Voettekst"/>
            <w:tabs>
              <w:tab w:val="clear" w:pos="4536"/>
              <w:tab w:val="clear" w:pos="9299"/>
            </w:tabs>
            <w:rPr>
              <w:noProof/>
            </w:rPr>
          </w:pPr>
          <w:fldSimple w:instr=" STYLEREF  RapportTitel  \* MERGEFORMAT ">
            <w:r w:rsidR="00307684">
              <w:rPr>
                <w:noProof/>
              </w:rPr>
              <w:t>Bijlage 2</w:t>
            </w:r>
          </w:fldSimple>
          <w:r w:rsidRPr="00BC115D">
            <w:t xml:space="preserve"> </w:t>
          </w:r>
        </w:p>
      </w:tc>
      <w:tc>
        <w:tcPr>
          <w:tcW w:w="652" w:type="dxa"/>
        </w:tcPr>
        <w:p w14:paraId="575AEABF" w14:textId="6D64BE45" w:rsidR="009F2F2C" w:rsidRDefault="009F2F2C" w:rsidP="000F101C">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sidR="00307684">
            <w:rPr>
              <w:noProof/>
            </w:rPr>
            <w:t>1</w:t>
          </w:r>
          <w:r w:rsidRPr="00BC115D">
            <w:fldChar w:fldCharType="end"/>
          </w:r>
          <w:r w:rsidRPr="00BC115D">
            <w:t>/</w:t>
          </w:r>
          <w:fldSimple w:instr=" NUMPAGES   \* MERGEFORMAT ">
            <w:r w:rsidR="00307684">
              <w:rPr>
                <w:noProof/>
              </w:rPr>
              <w:t>6</w:t>
            </w:r>
          </w:fldSimple>
        </w:p>
      </w:tc>
    </w:tr>
  </w:tbl>
  <w:p w14:paraId="4F38265E" w14:textId="77777777" w:rsidR="009F2F2C" w:rsidRDefault="009F2F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FE6EB" w14:textId="77777777" w:rsidR="009F2F2C" w:rsidRDefault="009F2F2C" w:rsidP="00C13F97">
      <w:pPr>
        <w:spacing w:line="240" w:lineRule="auto"/>
      </w:pPr>
      <w:r>
        <w:separator/>
      </w:r>
    </w:p>
  </w:footnote>
  <w:footnote w:type="continuationSeparator" w:id="0">
    <w:p w14:paraId="5DE2FF48" w14:textId="77777777" w:rsidR="009F2F2C" w:rsidRDefault="009F2F2C" w:rsidP="00C13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3B23B" w14:textId="77777777" w:rsidR="009F2F2C" w:rsidRDefault="009F2F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A2524" w14:textId="77777777" w:rsidR="009F2F2C" w:rsidRDefault="009F2F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52B1A" w14:textId="77777777" w:rsidR="009F2F2C" w:rsidRDefault="009F2F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1A1FD3"/>
    <w:multiLevelType w:val="hybridMultilevel"/>
    <w:tmpl w:val="EE724524"/>
    <w:lvl w:ilvl="0" w:tplc="FFFFFFFF">
      <w:start w:val="1"/>
      <w:numFmt w:val="lowerLetter"/>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1D161C43"/>
    <w:multiLevelType w:val="hybridMultilevel"/>
    <w:tmpl w:val="F51E0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2A4E40"/>
    <w:multiLevelType w:val="hybridMultilevel"/>
    <w:tmpl w:val="8A2E953E"/>
    <w:lvl w:ilvl="0" w:tplc="2612EC62">
      <w:start w:val="10"/>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EA8119C"/>
    <w:multiLevelType w:val="hybridMultilevel"/>
    <w:tmpl w:val="8B52503A"/>
    <w:lvl w:ilvl="0" w:tplc="2612EC62">
      <w:start w:val="10"/>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FAC0B6A"/>
    <w:multiLevelType w:val="hybridMultilevel"/>
    <w:tmpl w:val="142ACD04"/>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7B4B48"/>
    <w:multiLevelType w:val="hybridMultilevel"/>
    <w:tmpl w:val="86FA852E"/>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7F254E2"/>
    <w:multiLevelType w:val="hybridMultilevel"/>
    <w:tmpl w:val="7E38C80A"/>
    <w:lvl w:ilvl="0" w:tplc="EA24E57C">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205DEA"/>
    <w:multiLevelType w:val="hybridMultilevel"/>
    <w:tmpl w:val="FA82185C"/>
    <w:lvl w:ilvl="0" w:tplc="4B42A3EA">
      <w:start w:val="1"/>
      <w:numFmt w:val="bullet"/>
      <w:lvlText w:val="•"/>
      <w:lvlJc w:val="left"/>
      <w:pPr>
        <w:ind w:left="720" w:hanging="360"/>
      </w:pPr>
      <w:rPr>
        <w:rFonts w:ascii="Trebuchet MS" w:eastAsia="Times New Roman" w:hAnsi="Trebuchet MS" w:cs="Times New Roman" w:hint="default"/>
      </w:rPr>
    </w:lvl>
    <w:lvl w:ilvl="1" w:tplc="DEB0A7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A98331B"/>
    <w:multiLevelType w:val="multilevel"/>
    <w:tmpl w:val="C7AA7332"/>
    <w:lvl w:ilvl="0">
      <w:start w:val="1"/>
      <w:numFmt w:val="decimal"/>
      <w:pStyle w:val="Kop1"/>
      <w:lvlText w:val="%1"/>
      <w:lvlJc w:val="left"/>
      <w:pPr>
        <w:ind w:left="794" w:hanging="794"/>
      </w:pPr>
      <w:rPr>
        <w:rFonts w:hint="default"/>
      </w:rPr>
    </w:lvl>
    <w:lvl w:ilvl="1">
      <w:start w:val="1"/>
      <w:numFmt w:val="decimal"/>
      <w:pStyle w:val="Kop2"/>
      <w:lvlText w:val="%1.%2"/>
      <w:lvlJc w:val="left"/>
      <w:pPr>
        <w:ind w:left="794" w:hanging="794"/>
      </w:pPr>
      <w:rPr>
        <w:rFonts w:hint="default"/>
      </w:rPr>
    </w:lvl>
    <w:lvl w:ilvl="2">
      <w:start w:val="1"/>
      <w:numFmt w:val="decimal"/>
      <w:pStyle w:val="Kop3"/>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11" w15:restartNumberingAfterBreak="0">
    <w:nsid w:val="6C7935A9"/>
    <w:multiLevelType w:val="hybridMultilevel"/>
    <w:tmpl w:val="826A8532"/>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E9C1766"/>
    <w:multiLevelType w:val="hybridMultilevel"/>
    <w:tmpl w:val="C7B03FD0"/>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abstractNumId w:val="0"/>
  </w:num>
  <w:num w:numId="2">
    <w:abstractNumId w:val="13"/>
  </w:num>
  <w:num w:numId="3">
    <w:abstractNumId w:val="3"/>
  </w:num>
  <w:num w:numId="4">
    <w:abstractNumId w:val="10"/>
  </w:num>
  <w:num w:numId="5">
    <w:abstractNumId w:val="3"/>
    <w:lvlOverride w:ilvl="0">
      <w:startOverride w:val="1"/>
    </w:lvlOverride>
  </w:num>
  <w:num w:numId="6">
    <w:abstractNumId w:val="2"/>
  </w:num>
  <w:num w:numId="7">
    <w:abstractNumId w:val="8"/>
  </w:num>
  <w:num w:numId="8">
    <w:abstractNumId w:val="3"/>
    <w:lvlOverride w:ilvl="0">
      <w:startOverride w:val="1"/>
    </w:lvlOverride>
  </w:num>
  <w:num w:numId="9">
    <w:abstractNumId w:val="3"/>
    <w:lvlOverride w:ilvl="0">
      <w:startOverride w:val="1"/>
    </w:lvlOverride>
  </w:num>
  <w:num w:numId="10">
    <w:abstractNumId w:val="1"/>
  </w:num>
  <w:num w:numId="11">
    <w:abstractNumId w:val="5"/>
  </w:num>
  <w:num w:numId="12">
    <w:abstractNumId w:val="4"/>
  </w:num>
  <w:num w:numId="13">
    <w:abstractNumId w:val="11"/>
  </w:num>
  <w:num w:numId="14">
    <w:abstractNumId w:val="12"/>
  </w:num>
  <w:num w:numId="15">
    <w:abstractNumId w:val="7"/>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defaultTabStop w:val="708"/>
  <w:hyphenationZone w:val="425"/>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BBB"/>
    <w:rsid w:val="0002380E"/>
    <w:rsid w:val="0002594E"/>
    <w:rsid w:val="00061E31"/>
    <w:rsid w:val="000742B1"/>
    <w:rsid w:val="00085D90"/>
    <w:rsid w:val="000B0456"/>
    <w:rsid w:val="000B6ECA"/>
    <w:rsid w:val="000C0937"/>
    <w:rsid w:val="000D56A2"/>
    <w:rsid w:val="000E508E"/>
    <w:rsid w:val="000F101C"/>
    <w:rsid w:val="000F2757"/>
    <w:rsid w:val="000F4A15"/>
    <w:rsid w:val="001114FC"/>
    <w:rsid w:val="001203E0"/>
    <w:rsid w:val="0013332D"/>
    <w:rsid w:val="001642CE"/>
    <w:rsid w:val="001A14D2"/>
    <w:rsid w:val="001A3A92"/>
    <w:rsid w:val="001A507E"/>
    <w:rsid w:val="001B1CE5"/>
    <w:rsid w:val="001D762C"/>
    <w:rsid w:val="001E0C0A"/>
    <w:rsid w:val="001E3C7A"/>
    <w:rsid w:val="002018EB"/>
    <w:rsid w:val="00201D48"/>
    <w:rsid w:val="00255688"/>
    <w:rsid w:val="00257771"/>
    <w:rsid w:val="00274C93"/>
    <w:rsid w:val="002A4259"/>
    <w:rsid w:val="002B7047"/>
    <w:rsid w:val="002B71B6"/>
    <w:rsid w:val="002C3234"/>
    <w:rsid w:val="002C4193"/>
    <w:rsid w:val="002D70ED"/>
    <w:rsid w:val="002D7A5F"/>
    <w:rsid w:val="002E2BDF"/>
    <w:rsid w:val="002F246F"/>
    <w:rsid w:val="002F27CA"/>
    <w:rsid w:val="00302B60"/>
    <w:rsid w:val="003073EA"/>
    <w:rsid w:val="00307684"/>
    <w:rsid w:val="003212B6"/>
    <w:rsid w:val="003B6BBB"/>
    <w:rsid w:val="003D0C03"/>
    <w:rsid w:val="003D10FE"/>
    <w:rsid w:val="003D3852"/>
    <w:rsid w:val="003D60DD"/>
    <w:rsid w:val="003D7C00"/>
    <w:rsid w:val="003E56DF"/>
    <w:rsid w:val="004016EB"/>
    <w:rsid w:val="00447C23"/>
    <w:rsid w:val="00447D85"/>
    <w:rsid w:val="004825C3"/>
    <w:rsid w:val="00490734"/>
    <w:rsid w:val="00521523"/>
    <w:rsid w:val="00541BE8"/>
    <w:rsid w:val="00541D9B"/>
    <w:rsid w:val="005451C0"/>
    <w:rsid w:val="00581F72"/>
    <w:rsid w:val="005821DD"/>
    <w:rsid w:val="005950ED"/>
    <w:rsid w:val="00597112"/>
    <w:rsid w:val="005C2A23"/>
    <w:rsid w:val="005C45E8"/>
    <w:rsid w:val="005C7C8C"/>
    <w:rsid w:val="005E09B4"/>
    <w:rsid w:val="005E0EF0"/>
    <w:rsid w:val="005F01EA"/>
    <w:rsid w:val="00615815"/>
    <w:rsid w:val="00630AC3"/>
    <w:rsid w:val="00642085"/>
    <w:rsid w:val="006C1AEA"/>
    <w:rsid w:val="006E125D"/>
    <w:rsid w:val="006F77E3"/>
    <w:rsid w:val="00713DBF"/>
    <w:rsid w:val="00731CC9"/>
    <w:rsid w:val="00747F0C"/>
    <w:rsid w:val="007543D7"/>
    <w:rsid w:val="00754F36"/>
    <w:rsid w:val="007702A5"/>
    <w:rsid w:val="00792F3D"/>
    <w:rsid w:val="007E194D"/>
    <w:rsid w:val="007F2707"/>
    <w:rsid w:val="007F493E"/>
    <w:rsid w:val="00816483"/>
    <w:rsid w:val="0086078F"/>
    <w:rsid w:val="00883418"/>
    <w:rsid w:val="0089540E"/>
    <w:rsid w:val="008A375A"/>
    <w:rsid w:val="008B05BE"/>
    <w:rsid w:val="008D6BA5"/>
    <w:rsid w:val="008E4B5D"/>
    <w:rsid w:val="008F2B5F"/>
    <w:rsid w:val="009219DE"/>
    <w:rsid w:val="00923C23"/>
    <w:rsid w:val="0093722B"/>
    <w:rsid w:val="00953D92"/>
    <w:rsid w:val="00986BDB"/>
    <w:rsid w:val="00991926"/>
    <w:rsid w:val="009A1B7B"/>
    <w:rsid w:val="009B40B2"/>
    <w:rsid w:val="009B761F"/>
    <w:rsid w:val="009E78B6"/>
    <w:rsid w:val="009F2F2C"/>
    <w:rsid w:val="00A179A1"/>
    <w:rsid w:val="00A369DF"/>
    <w:rsid w:val="00A723EA"/>
    <w:rsid w:val="00A83899"/>
    <w:rsid w:val="00AD23C8"/>
    <w:rsid w:val="00AF73BB"/>
    <w:rsid w:val="00B039A0"/>
    <w:rsid w:val="00B24B31"/>
    <w:rsid w:val="00B44317"/>
    <w:rsid w:val="00B61E20"/>
    <w:rsid w:val="00BC115D"/>
    <w:rsid w:val="00BC1350"/>
    <w:rsid w:val="00BD3C06"/>
    <w:rsid w:val="00BE493D"/>
    <w:rsid w:val="00BF7C4E"/>
    <w:rsid w:val="00C06367"/>
    <w:rsid w:val="00C12028"/>
    <w:rsid w:val="00C13F97"/>
    <w:rsid w:val="00C22566"/>
    <w:rsid w:val="00C24BCF"/>
    <w:rsid w:val="00C457CD"/>
    <w:rsid w:val="00C532C0"/>
    <w:rsid w:val="00C73E83"/>
    <w:rsid w:val="00CA59F9"/>
    <w:rsid w:val="00CB576B"/>
    <w:rsid w:val="00CC323C"/>
    <w:rsid w:val="00CD163E"/>
    <w:rsid w:val="00D108B4"/>
    <w:rsid w:val="00D17014"/>
    <w:rsid w:val="00D50DDC"/>
    <w:rsid w:val="00D56160"/>
    <w:rsid w:val="00D77D5F"/>
    <w:rsid w:val="00D85178"/>
    <w:rsid w:val="00DA53B4"/>
    <w:rsid w:val="00DA70E8"/>
    <w:rsid w:val="00DB75F9"/>
    <w:rsid w:val="00DE55A6"/>
    <w:rsid w:val="00DE67B4"/>
    <w:rsid w:val="00DF2F07"/>
    <w:rsid w:val="00DF49D6"/>
    <w:rsid w:val="00E01F2C"/>
    <w:rsid w:val="00E168B0"/>
    <w:rsid w:val="00E47EC3"/>
    <w:rsid w:val="00E60DCD"/>
    <w:rsid w:val="00E74D0F"/>
    <w:rsid w:val="00E77AF2"/>
    <w:rsid w:val="00E80289"/>
    <w:rsid w:val="00E861AB"/>
    <w:rsid w:val="00EC3152"/>
    <w:rsid w:val="00ED5BF4"/>
    <w:rsid w:val="00EF0009"/>
    <w:rsid w:val="00EF7722"/>
    <w:rsid w:val="00F47C65"/>
    <w:rsid w:val="00F76425"/>
    <w:rsid w:val="00FA0037"/>
    <w:rsid w:val="00FA3CFC"/>
    <w:rsid w:val="00FA5927"/>
    <w:rsid w:val="00FC7BF1"/>
    <w:rsid w:val="00FF5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0FCA562"/>
  <w15:docId w15:val="{D2E30CC1-6BB4-4856-B623-C0953167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3F97"/>
    <w:pPr>
      <w:spacing w:after="0" w:line="255" w:lineRule="atLeast"/>
    </w:pPr>
    <w:rPr>
      <w:rFonts w:ascii="Arial" w:hAnsi="Arial"/>
      <w:sz w:val="20"/>
    </w:rPr>
  </w:style>
  <w:style w:type="paragraph" w:styleId="Kop1">
    <w:name w:val="heading 1"/>
    <w:basedOn w:val="Standaard"/>
    <w:next w:val="Standaard"/>
    <w:link w:val="Kop1Char"/>
    <w:uiPriority w:val="9"/>
    <w:qFormat/>
    <w:rsid w:val="00521523"/>
    <w:pPr>
      <w:keepNext/>
      <w:keepLines/>
      <w:pageBreakBefore/>
      <w:framePr w:wrap="notBeside" w:vAnchor="text" w:hAnchor="text" w:y="-198"/>
      <w:numPr>
        <w:numId w:val="4"/>
      </w:numPr>
      <w:spacing w:after="360" w:line="510" w:lineRule="exact"/>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7543D7"/>
    <w:pPr>
      <w:keepNext/>
      <w:keepLines/>
      <w:numPr>
        <w:ilvl w:val="1"/>
        <w:numId w:val="4"/>
      </w:numPr>
      <w:spacing w:before="510" w:line="383" w:lineRule="exact"/>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7543D7"/>
    <w:pPr>
      <w:keepNext/>
      <w:keepLines/>
      <w:numPr>
        <w:ilvl w:val="2"/>
        <w:numId w:val="4"/>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521523"/>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7543D7"/>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7543D7"/>
    <w:rPr>
      <w:rFonts w:ascii="Arial" w:eastAsiaTheme="majorEastAsia" w:hAnsi="Arial" w:cstheme="majorBidi"/>
      <w:b/>
      <w:bCs/>
      <w:sz w:val="20"/>
    </w:rPr>
  </w:style>
  <w:style w:type="paragraph" w:styleId="Lijstalinea">
    <w:name w:val="List Paragraph"/>
    <w:basedOn w:val="Standaard"/>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C7C8C"/>
    <w:pPr>
      <w:tabs>
        <w:tab w:val="left" w:pos="794"/>
        <w:tab w:val="right" w:leader="dot" w:pos="9287"/>
      </w:tabs>
      <w:ind w:left="794" w:hanging="794"/>
    </w:pPr>
  </w:style>
  <w:style w:type="paragraph" w:styleId="Inhopg1">
    <w:name w:val="toc 1"/>
    <w:basedOn w:val="Standaard"/>
    <w:next w:val="Standaard"/>
    <w:autoRedefine/>
    <w:uiPriority w:val="39"/>
    <w:unhideWhenUsed/>
    <w:rsid w:val="005C7C8C"/>
    <w:pPr>
      <w:tabs>
        <w:tab w:val="left" w:pos="794"/>
        <w:tab w:val="right" w:leader="dot" w:pos="9287"/>
      </w:tabs>
      <w:spacing w:before="255"/>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paragraph" w:styleId="Voetnoottekst">
    <w:name w:val="footnote text"/>
    <w:basedOn w:val="Standaard"/>
    <w:link w:val="VoetnoottekstChar"/>
    <w:uiPriority w:val="99"/>
    <w:semiHidden/>
    <w:unhideWhenUsed/>
    <w:rsid w:val="003B6BBB"/>
    <w:pPr>
      <w:spacing w:line="240" w:lineRule="auto"/>
    </w:pPr>
    <w:rPr>
      <w:szCs w:val="20"/>
    </w:rPr>
  </w:style>
  <w:style w:type="character" w:customStyle="1" w:styleId="VoetnoottekstChar">
    <w:name w:val="Voetnoottekst Char"/>
    <w:basedOn w:val="Standaardalinea-lettertype"/>
    <w:link w:val="Voetnoottekst"/>
    <w:uiPriority w:val="99"/>
    <w:semiHidden/>
    <w:rsid w:val="003B6BBB"/>
    <w:rPr>
      <w:rFonts w:ascii="Arial" w:hAnsi="Arial"/>
      <w:sz w:val="20"/>
      <w:szCs w:val="20"/>
    </w:rPr>
  </w:style>
  <w:style w:type="character" w:styleId="Voetnootmarkering">
    <w:name w:val="footnote reference"/>
    <w:basedOn w:val="Standaardalinea-lettertype"/>
    <w:uiPriority w:val="99"/>
    <w:semiHidden/>
    <w:unhideWhenUsed/>
    <w:rsid w:val="003B6BBB"/>
    <w:rPr>
      <w:vertAlign w:val="superscript"/>
    </w:rPr>
  </w:style>
  <w:style w:type="character" w:styleId="Hyperlink">
    <w:name w:val="Hyperlink"/>
    <w:basedOn w:val="Standaardalinea-lettertype"/>
    <w:uiPriority w:val="99"/>
    <w:rsid w:val="002B7047"/>
    <w:rPr>
      <w:rFonts w:ascii="Arial" w:hAnsi="Arial"/>
      <w:color w:val="0000FF"/>
      <w:u w:val="single"/>
    </w:rPr>
  </w:style>
  <w:style w:type="paragraph" w:styleId="Plattetekst">
    <w:name w:val="Body Text"/>
    <w:basedOn w:val="Standaard"/>
    <w:link w:val="PlattetekstChar"/>
    <w:qFormat/>
    <w:rsid w:val="002B7047"/>
    <w:pPr>
      <w:spacing w:line="240" w:lineRule="auto"/>
    </w:pPr>
    <w:rPr>
      <w:rFonts w:ascii="Verdana" w:eastAsia="Times New Roman" w:hAnsi="Verdana" w:cs="Times New Roman"/>
      <w:snapToGrid w:val="0"/>
      <w:kern w:val="20"/>
      <w:szCs w:val="20"/>
      <w:lang w:eastAsia="nl-NL"/>
    </w:rPr>
  </w:style>
  <w:style w:type="character" w:customStyle="1" w:styleId="PlattetekstChar">
    <w:name w:val="Platte tekst Char"/>
    <w:basedOn w:val="Standaardalinea-lettertype"/>
    <w:link w:val="Plattetekst"/>
    <w:rsid w:val="002B7047"/>
    <w:rPr>
      <w:rFonts w:ascii="Verdana" w:eastAsia="Times New Roman" w:hAnsi="Verdana" w:cs="Times New Roman"/>
      <w:snapToGrid w:val="0"/>
      <w:kern w:val="2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975015">
      <w:bodyDiv w:val="1"/>
      <w:marLeft w:val="0"/>
      <w:marRight w:val="0"/>
      <w:marTop w:val="0"/>
      <w:marBottom w:val="0"/>
      <w:divBdr>
        <w:top w:val="none" w:sz="0" w:space="0" w:color="auto"/>
        <w:left w:val="none" w:sz="0" w:space="0" w:color="auto"/>
        <w:bottom w:val="none" w:sz="0" w:space="0" w:color="auto"/>
        <w:right w:val="none" w:sz="0" w:space="0" w:color="auto"/>
      </w:divBdr>
    </w:div>
    <w:div w:id="508104087">
      <w:bodyDiv w:val="1"/>
      <w:marLeft w:val="0"/>
      <w:marRight w:val="0"/>
      <w:marTop w:val="0"/>
      <w:marBottom w:val="0"/>
      <w:divBdr>
        <w:top w:val="none" w:sz="0" w:space="0" w:color="auto"/>
        <w:left w:val="none" w:sz="0" w:space="0" w:color="auto"/>
        <w:bottom w:val="none" w:sz="0" w:space="0" w:color="auto"/>
        <w:right w:val="none" w:sz="0" w:space="0" w:color="auto"/>
      </w:divBdr>
    </w:div>
    <w:div w:id="920454704">
      <w:bodyDiv w:val="1"/>
      <w:marLeft w:val="0"/>
      <w:marRight w:val="0"/>
      <w:marTop w:val="0"/>
      <w:marBottom w:val="0"/>
      <w:divBdr>
        <w:top w:val="none" w:sz="0" w:space="0" w:color="auto"/>
        <w:left w:val="none" w:sz="0" w:space="0" w:color="auto"/>
        <w:bottom w:val="none" w:sz="0" w:space="0" w:color="auto"/>
        <w:right w:val="none" w:sz="0" w:space="0" w:color="auto"/>
      </w:divBdr>
    </w:div>
    <w:div w:id="199428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medemblik.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403D2F2367384395FD7F0149B64979" ma:contentTypeVersion="10" ma:contentTypeDescription="Een nieuw document maken." ma:contentTypeScope="" ma:versionID="d21aa6b621452ac70606781a8b82905f">
  <xsd:schema xmlns:xsd="http://www.w3.org/2001/XMLSchema" xmlns:xs="http://www.w3.org/2001/XMLSchema" xmlns:p="http://schemas.microsoft.com/office/2006/metadata/properties" xmlns:ns3="77616b32-0f27-46c5-92bb-9bbed3cd49b5" xmlns:ns4="14ab9146-6981-4dea-81ba-6a460c5d0d4b" targetNamespace="http://schemas.microsoft.com/office/2006/metadata/properties" ma:root="true" ma:fieldsID="a7520e8cdb00cf4d65818241f236a079" ns3:_="" ns4:_="">
    <xsd:import namespace="77616b32-0f27-46c5-92bb-9bbed3cd49b5"/>
    <xsd:import namespace="14ab9146-6981-4dea-81ba-6a460c5d0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16b32-0f27-46c5-92bb-9bbed3cd4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b9146-6981-4dea-81ba-6a460c5d0d4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B41E50-1C5F-4F41-A426-D583B79EDE41}">
  <ds:schemaRefs>
    <ds:schemaRef ds:uri="http://schemas.microsoft.com/sharepoint/v3/contenttype/forms"/>
  </ds:schemaRefs>
</ds:datastoreItem>
</file>

<file path=customXml/itemProps2.xml><?xml version="1.0" encoding="utf-8"?>
<ds:datastoreItem xmlns:ds="http://schemas.openxmlformats.org/officeDocument/2006/customXml" ds:itemID="{452B3317-D1D9-4A40-BB13-C1347E7779A7}">
  <ds:schemaRefs>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14ab9146-6981-4dea-81ba-6a460c5d0d4b"/>
    <ds:schemaRef ds:uri="http://schemas.microsoft.com/office/2006/documentManagement/types"/>
    <ds:schemaRef ds:uri="77616b32-0f27-46c5-92bb-9bbed3cd49b5"/>
    <ds:schemaRef ds:uri="http://www.w3.org/XML/1998/namespace"/>
  </ds:schemaRefs>
</ds:datastoreItem>
</file>

<file path=customXml/itemProps3.xml><?xml version="1.0" encoding="utf-8"?>
<ds:datastoreItem xmlns:ds="http://schemas.openxmlformats.org/officeDocument/2006/customXml" ds:itemID="{2C009DB1-A6ED-4FED-B612-284E27901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16b32-0f27-46c5-92bb-9bbed3cd49b5"/>
    <ds:schemaRef ds:uri="14ab9146-6981-4dea-81ba-6a460c5d0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CB9FE-F87F-4B11-B609-36C57A5E0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2220</Words>
  <Characters>12212</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Zanten, Marja van</dc:creator>
  <cp:lastModifiedBy>Frank Meulbroek</cp:lastModifiedBy>
  <cp:revision>7</cp:revision>
  <cp:lastPrinted>2017-09-06T08:56:00Z</cp:lastPrinted>
  <dcterms:created xsi:type="dcterms:W3CDTF">2022-02-10T13:51:00Z</dcterms:created>
  <dcterms:modified xsi:type="dcterms:W3CDTF">2022-02-16T13:10:00Z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etDate">
    <vt:lpwstr>2020-12-28T10:17:56Z</vt:lpwstr>
  </property>
  <property fmtid="{D5CDD505-2E9C-101B-9397-08002B2CF9AE}" pid="4" name="MSIP_Label_1a718395-49d7-446a-8106-6756e5d3d588_Method">
    <vt:lpwstr>Standard</vt:lpwstr>
  </property>
  <property fmtid="{D5CDD505-2E9C-101B-9397-08002B2CF9AE}" pid="5" name="MSIP_Label_1a718395-49d7-446a-8106-6756e5d3d588_Name">
    <vt:lpwstr>1-Basis Niveau</vt:lpwstr>
  </property>
  <property fmtid="{D5CDD505-2E9C-101B-9397-08002B2CF9AE}" pid="6" name="MSIP_Label_1a718395-49d7-446a-8106-6756e5d3d588_SiteId">
    <vt:lpwstr>476a641b-841a-4350-b906-22d459b1bbaf</vt:lpwstr>
  </property>
  <property fmtid="{D5CDD505-2E9C-101B-9397-08002B2CF9AE}" pid="7" name="MSIP_Label_1a718395-49d7-446a-8106-6756e5d3d588_ActionId">
    <vt:lpwstr>cf5930d7-f1fa-4160-800c-41cffc3ef0cd</vt:lpwstr>
  </property>
  <property fmtid="{D5CDD505-2E9C-101B-9397-08002B2CF9AE}" pid="8" name="MSIP_Label_1a718395-49d7-446a-8106-6756e5d3d588_ContentBits">
    <vt:lpwstr>0</vt:lpwstr>
  </property>
  <property fmtid="{D5CDD505-2E9C-101B-9397-08002B2CF9AE}" pid="9" name="ContentTypeId">
    <vt:lpwstr>0x01010044403D2F2367384395FD7F0149B64979</vt:lpwstr>
  </property>
</Properties>
</file>