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2DEFB" w14:textId="4C75735A" w:rsidR="00821F8D" w:rsidRDefault="00821F8D" w:rsidP="00C24BCF">
      <w:pPr>
        <w:pStyle w:val="RapportTitel"/>
        <w:rPr>
          <w:color w:val="auto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50D71777" wp14:editId="66AC0CE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671320" cy="746125"/>
            <wp:effectExtent l="0" t="0" r="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6323145" name="Afbeelding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320" cy="746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9D8248" w14:textId="77777777" w:rsidR="00821F8D" w:rsidRDefault="00821F8D" w:rsidP="00C24BCF">
      <w:pPr>
        <w:pStyle w:val="RapportTitel"/>
        <w:rPr>
          <w:color w:val="auto"/>
        </w:rPr>
      </w:pPr>
    </w:p>
    <w:p w14:paraId="7AAB90C1" w14:textId="2BBFAEB1" w:rsidR="00C24BCF" w:rsidRDefault="00991926" w:rsidP="00C24BCF">
      <w:pPr>
        <w:pStyle w:val="RapportTitel"/>
        <w:rPr>
          <w:color w:val="auto"/>
        </w:rPr>
      </w:pPr>
      <w:r>
        <w:rPr>
          <w:color w:val="auto"/>
        </w:rPr>
        <w:t xml:space="preserve">Bijlage </w:t>
      </w:r>
      <w:r w:rsidR="00DC2C5E">
        <w:rPr>
          <w:color w:val="auto"/>
        </w:rPr>
        <w:t>Referentieformulier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  <w:bookmarkStart w:id="0" w:name="_Hlk59019676"/>
    </w:p>
    <w:p w14:paraId="28FF19D8" w14:textId="6F150B2B" w:rsidR="002C3234" w:rsidRPr="002A2917" w:rsidRDefault="002C3234" w:rsidP="002C3234">
      <w:pPr>
        <w:rPr>
          <w:b/>
          <w:bCs/>
        </w:rPr>
      </w:pPr>
      <w:r>
        <w:t xml:space="preserve">Deze bijlage maakt onderdeel uit van de Aanbestedingsstukken voor de </w:t>
      </w:r>
      <w:r w:rsidR="1153D51D">
        <w:t>A</w:t>
      </w:r>
      <w:r>
        <w:t xml:space="preserve">anbesteding </w:t>
      </w:r>
      <w:r w:rsidR="00DD6A78" w:rsidRPr="002A2917">
        <w:rPr>
          <w:b/>
          <w:bCs/>
        </w:rPr>
        <w:t>E&amp;W-installateur t.b.v. bouwteam renovatie Stadhuis Hoorn</w:t>
      </w:r>
    </w:p>
    <w:p w14:paraId="5D8F3C26" w14:textId="77777777" w:rsidR="002C3234" w:rsidRPr="002C3234" w:rsidRDefault="002C3234" w:rsidP="002C3234">
      <w:pPr>
        <w:rPr>
          <w:b/>
          <w:sz w:val="24"/>
          <w:szCs w:val="24"/>
        </w:rPr>
      </w:pPr>
    </w:p>
    <w:bookmarkEnd w:id="0"/>
    <w:p w14:paraId="6280F267" w14:textId="77777777" w:rsidR="007C6965" w:rsidRDefault="007C6965" w:rsidP="007C6965">
      <w:r>
        <w:t xml:space="preserve">U gebruikt voor het opgeven van de referentieopdracht(en) het referentieformulier. Gebruik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201D48" w:rsidRDefault="007C6965" w:rsidP="007C6965">
            <w:pPr>
              <w:pStyle w:val="Tabeltekst"/>
            </w:pPr>
            <w:r w:rsidRPr="00CE35A3"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201D48" w:rsidRDefault="007C6965" w:rsidP="007C6965">
            <w:pPr>
              <w:pStyle w:val="Tabeltekst"/>
            </w:pPr>
            <w:r w:rsidRPr="00CE35A3"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201D48" w:rsidRDefault="007C6965" w:rsidP="007C6965">
            <w:pPr>
              <w:pStyle w:val="Tabeltekst"/>
            </w:pPr>
            <w:r w:rsidRPr="00CE35A3"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201D48" w:rsidRDefault="007C6965" w:rsidP="007C6965">
            <w:pPr>
              <w:pStyle w:val="Tabeltekst"/>
            </w:pPr>
            <w:r>
              <w:t>E</w:t>
            </w:r>
            <w:r w:rsidRPr="00CE35A3">
              <w:t>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2B3B4A0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3765C553" w:rsidR="007C6965" w:rsidRPr="00CE35A3" w:rsidRDefault="007C6965" w:rsidP="007C6965">
            <w:pPr>
              <w:pStyle w:val="Tabeltekst"/>
            </w:pPr>
            <w:r>
              <w:t xml:space="preserve">Omschrijving van de </w:t>
            </w:r>
            <w:r w:rsidR="234B47AE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Default="002C1994" w:rsidP="007C6965">
            <w:pPr>
              <w:pStyle w:val="Tabeltekst"/>
            </w:pPr>
            <w:r>
              <w:t xml:space="preserve">Opdracht uitgevoerd in </w:t>
            </w:r>
            <w:r w:rsidR="00C62A36">
              <w:t xml:space="preserve">combinatie? </w:t>
            </w:r>
          </w:p>
          <w:p w14:paraId="348E8740" w14:textId="21296A5E" w:rsidR="00C62A36" w:rsidRDefault="00C62A36" w:rsidP="000B0D35">
            <w:pPr>
              <w:pStyle w:val="Tabeltekst"/>
              <w:numPr>
                <w:ilvl w:val="0"/>
                <w:numId w:val="12"/>
              </w:numPr>
            </w:pPr>
            <w:r>
              <w:t xml:space="preserve">Zo ja, </w:t>
            </w:r>
            <w:r w:rsidR="00C45124">
              <w:t xml:space="preserve">benoem </w:t>
            </w:r>
            <w:r w:rsidR="008E485D">
              <w:t>w</w:t>
            </w:r>
            <w:r>
              <w:t>elk</w:t>
            </w:r>
            <w:r w:rsidR="00C45124">
              <w:t>e</w:t>
            </w:r>
            <w:r>
              <w:t xml:space="preserve"> </w:t>
            </w:r>
            <w:r w:rsidR="00C45124"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1D4D9539" w:rsidR="007C6965" w:rsidRDefault="007C6965" w:rsidP="007C6965">
            <w:pPr>
              <w:pStyle w:val="Tabeltekst"/>
            </w:pPr>
            <w:r>
              <w:t xml:space="preserve">Omvang van de </w:t>
            </w:r>
            <w:r w:rsidR="2C9D6C06">
              <w:t>O</w:t>
            </w:r>
            <w:r>
              <w:t>pdracht</w:t>
            </w:r>
          </w:p>
          <w:p w14:paraId="4C772B81" w14:textId="649C51BA" w:rsidR="007C6965" w:rsidRPr="00CE35A3" w:rsidRDefault="007C6965" w:rsidP="007C6965">
            <w:pPr>
              <w:pStyle w:val="Opsomteken1"/>
            </w:pPr>
            <w:r w:rsidRPr="23E2C1BE">
              <w:rPr>
                <w:sz w:val="17"/>
                <w:szCs w:val="17"/>
              </w:rPr>
              <w:t xml:space="preserve">Als u gebruik maakt van een nog niet (geheel) afgeronde </w:t>
            </w:r>
            <w:r w:rsidR="09D3C02A" w:rsidRPr="23E2C1BE">
              <w:rPr>
                <w:sz w:val="17"/>
                <w:szCs w:val="17"/>
              </w:rPr>
              <w:t>O</w:t>
            </w:r>
            <w:r w:rsidRPr="23E2C1BE">
              <w:rPr>
                <w:sz w:val="17"/>
                <w:szCs w:val="17"/>
              </w:rPr>
              <w:t>pdracht mogen alleen de werkelijk behaalde resultaten van de lopende overeenkomst worden opgegeven</w:t>
            </w:r>
            <w:r>
              <w:t>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CE35A3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16F25CBD" w:rsidR="007C6965" w:rsidRPr="00CE35A3" w:rsidRDefault="007C6965" w:rsidP="007C6965">
            <w:pPr>
              <w:pStyle w:val="Tabeltekst"/>
            </w:pPr>
            <w:r>
              <w:t xml:space="preserve">Startdatum </w:t>
            </w:r>
            <w:r w:rsidR="18FFB5B8">
              <w:t>O</w:t>
            </w:r>
            <w: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407C3F34" w:rsidR="007C6965" w:rsidRPr="00CE35A3" w:rsidRDefault="007C6965" w:rsidP="007C6965">
            <w:pPr>
              <w:pStyle w:val="Tabeltekst"/>
            </w:pPr>
            <w:r>
              <w:t xml:space="preserve">Einddatum </w:t>
            </w:r>
            <w:r w:rsidR="3E262F95">
              <w:t>O</w:t>
            </w:r>
            <w: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E47EF5" w:rsidRDefault="007C6965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23E2C1BE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E47EF5" w:rsidRDefault="007C6965" w:rsidP="007C6965">
            <w:pPr>
              <w:pStyle w:val="Tabeltekst"/>
            </w:pPr>
            <w:r>
              <w:t xml:space="preserve">Naam </w:t>
            </w:r>
            <w:r w:rsidR="5D06D322">
              <w:t>I</w:t>
            </w:r>
            <w: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E47EF5" w:rsidRDefault="007C6965" w:rsidP="007C6965">
            <w:pPr>
              <w:pStyle w:val="Tabeltekst"/>
            </w:pPr>
            <w:r w:rsidRPr="0017150D"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  <w:tr w:rsidR="004B4499" w:rsidRPr="00201D48" w14:paraId="204B54AF" w14:textId="77777777" w:rsidTr="008A037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E41DD31" w14:textId="77777777" w:rsidR="004B4499" w:rsidRPr="0017150D" w:rsidRDefault="004B4499" w:rsidP="007C6965">
            <w:pPr>
              <w:pStyle w:val="Tabeltekst"/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FCF570D" w14:textId="77777777" w:rsidR="004B4499" w:rsidRPr="00201D48" w:rsidRDefault="004B4499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54AEC6B7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sectPr w:rsidR="002C42E8" w:rsidSect="002C3234">
      <w:footerReference w:type="even" r:id="rId14"/>
      <w:footerReference w:type="defaul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EACE1" w14:textId="77777777" w:rsidR="00FB57AC" w:rsidRDefault="00FB57AC" w:rsidP="00C13F97">
      <w:pPr>
        <w:spacing w:line="240" w:lineRule="auto"/>
      </w:pPr>
      <w:r>
        <w:separator/>
      </w:r>
    </w:p>
  </w:endnote>
  <w:endnote w:type="continuationSeparator" w:id="0">
    <w:p w14:paraId="19FC39EF" w14:textId="77777777" w:rsidR="00FB57AC" w:rsidRDefault="00FB57AC" w:rsidP="00C13F97">
      <w:pPr>
        <w:spacing w:line="240" w:lineRule="auto"/>
      </w:pPr>
      <w:r>
        <w:continuationSeparator/>
      </w:r>
    </w:p>
  </w:endnote>
  <w:endnote w:type="continuationNotice" w:id="1">
    <w:p w14:paraId="5816FAF9" w14:textId="77777777" w:rsidR="00FB57AC" w:rsidRDefault="00FB57AC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7F0E1D">
      <w:tc>
        <w:tcPr>
          <w:tcW w:w="8647" w:type="dxa"/>
        </w:tcPr>
        <w:p w14:paraId="0324C7D3" w14:textId="6B6C3F87" w:rsidR="00B03A4C" w:rsidRPr="00BC115D" w:rsidRDefault="00F5554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 xml:space="preserve"> STYLEREF  RapportTitel  \* MERGEFORMAT </w:instrText>
          </w:r>
          <w:r>
            <w:fldChar w:fldCharType="separate"/>
          </w:r>
          <w:r w:rsidR="00B03A4C">
            <w:rPr>
              <w:noProof/>
            </w:rPr>
            <w:t>Bijlage Referentieformulier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 w:rsidR="00F55544">
            <w:fldChar w:fldCharType="begin"/>
          </w:r>
          <w:r w:rsidR="00F55544">
            <w:instrText xml:space="preserve"> NUMPAGES   \* MERGEFORMAT </w:instrText>
          </w:r>
          <w:r w:rsidR="00F55544">
            <w:fldChar w:fldCharType="separate"/>
          </w:r>
          <w:r>
            <w:rPr>
              <w:noProof/>
            </w:rPr>
            <w:t>6</w:t>
          </w:r>
          <w:r w:rsidR="00F55544">
            <w:rPr>
              <w:noProof/>
            </w:rPr>
            <w:fldChar w:fldCharType="end"/>
          </w:r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7F0E1D">
      <w:tc>
        <w:tcPr>
          <w:tcW w:w="8647" w:type="dxa"/>
        </w:tcPr>
        <w:p w14:paraId="1BA09A6B" w14:textId="1ED8DAE6" w:rsidR="00B03A4C" w:rsidRPr="00BC115D" w:rsidRDefault="00F55544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 xml:space="preserve"> STYLEREF  RapportTitel  \* MERGEFORMAT </w:instrText>
          </w:r>
          <w:r>
            <w:fldChar w:fldCharType="separate"/>
          </w:r>
          <w:r w:rsidR="00B03A4C">
            <w:rPr>
              <w:noProof/>
            </w:rPr>
            <w:t>Bijlage Referentieformulier</w: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 w:rsidR="00F55544">
            <w:fldChar w:fldCharType="begin"/>
          </w:r>
          <w:r w:rsidR="00F55544">
            <w:instrText xml:space="preserve"> NUMPAGES   \* MERGEFORMAT </w:instrText>
          </w:r>
          <w:r w:rsidR="00F55544">
            <w:fldChar w:fldCharType="separate"/>
          </w:r>
          <w:r>
            <w:rPr>
              <w:noProof/>
            </w:rPr>
            <w:t>6</w:t>
          </w:r>
          <w:r w:rsidR="00F55544">
            <w:rPr>
              <w:noProof/>
            </w:rPr>
            <w:fldChar w:fldCharType="end"/>
          </w:r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9299" w:type="dxa"/>
      <w:tblBorders>
        <w:top w:val="single" w:sz="8" w:space="0" w:color="CA464C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007F0E1D">
      <w:tc>
        <w:tcPr>
          <w:tcW w:w="8647" w:type="dxa"/>
        </w:tcPr>
        <w:p w14:paraId="23B59181" w14:textId="6A981BF2" w:rsidR="00B03A4C" w:rsidRPr="00BC115D" w:rsidRDefault="00B03A4C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r>
            <w:fldChar w:fldCharType="begin"/>
          </w:r>
          <w:r>
            <w:instrText xml:space="preserve"> STYLEREF  RapportTitel  \* MERGEFORMAT </w:instrText>
          </w:r>
          <w:r>
            <w:rPr>
              <w:noProof/>
            </w:rPr>
            <w:fldChar w:fldCharType="end"/>
          </w:r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r w:rsidR="00F55544">
            <w:fldChar w:fldCharType="begin"/>
          </w:r>
          <w:r w:rsidR="00F55544">
            <w:instrText xml:space="preserve"> NUMPAGES   \* MERGEFORMAT </w:instrText>
          </w:r>
          <w:r w:rsidR="00F55544">
            <w:fldChar w:fldCharType="separate"/>
          </w:r>
          <w:r>
            <w:rPr>
              <w:noProof/>
            </w:rPr>
            <w:t>6</w:t>
          </w:r>
          <w:r w:rsidR="00F55544">
            <w:rPr>
              <w:noProof/>
            </w:rPr>
            <w:fldChar w:fldCharType="end"/>
          </w:r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555C23" w14:textId="77777777" w:rsidR="00FB57AC" w:rsidRDefault="00FB57AC" w:rsidP="00C13F97">
      <w:pPr>
        <w:spacing w:line="240" w:lineRule="auto"/>
      </w:pPr>
      <w:r>
        <w:separator/>
      </w:r>
    </w:p>
  </w:footnote>
  <w:footnote w:type="continuationSeparator" w:id="0">
    <w:p w14:paraId="6F032922" w14:textId="77777777" w:rsidR="00FB57AC" w:rsidRDefault="00FB57AC" w:rsidP="00C13F97">
      <w:pPr>
        <w:spacing w:line="240" w:lineRule="auto"/>
      </w:pPr>
      <w:r>
        <w:continuationSeparator/>
      </w:r>
    </w:p>
  </w:footnote>
  <w:footnote w:type="continuationNotice" w:id="1">
    <w:p w14:paraId="34729470" w14:textId="77777777" w:rsidR="00FB57AC" w:rsidRDefault="00FB57AC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4"/>
  </w:num>
  <w:num w:numId="5">
    <w:abstractNumId w:val="6"/>
  </w:num>
  <w:num w:numId="6">
    <w:abstractNumId w:val="4"/>
    <w:lvlOverride w:ilvl="0">
      <w:startOverride w:val="1"/>
    </w:lvlOverride>
  </w:num>
  <w:num w:numId="7">
    <w:abstractNumId w:val="3"/>
  </w:num>
  <w:num w:numId="8">
    <w:abstractNumId w:val="5"/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/>
  <w:attachedTemplate r:id="rId1"/>
  <w:defaultTabStop w:val="708"/>
  <w:hyphenationZone w:val="425"/>
  <w:evenAndOddHeaders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07622"/>
    <w:rsid w:val="0002380E"/>
    <w:rsid w:val="0002594E"/>
    <w:rsid w:val="000742B1"/>
    <w:rsid w:val="00085D90"/>
    <w:rsid w:val="0008668C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642CE"/>
    <w:rsid w:val="001B1CE5"/>
    <w:rsid w:val="001E0C0A"/>
    <w:rsid w:val="001E3C7A"/>
    <w:rsid w:val="002018EB"/>
    <w:rsid w:val="00201D48"/>
    <w:rsid w:val="00233020"/>
    <w:rsid w:val="00257771"/>
    <w:rsid w:val="002A2917"/>
    <w:rsid w:val="002B71B6"/>
    <w:rsid w:val="002C1994"/>
    <w:rsid w:val="002C3234"/>
    <w:rsid w:val="002C42E8"/>
    <w:rsid w:val="002D7A5F"/>
    <w:rsid w:val="003073EA"/>
    <w:rsid w:val="003B6BBB"/>
    <w:rsid w:val="003D0C03"/>
    <w:rsid w:val="003D10FE"/>
    <w:rsid w:val="003D3852"/>
    <w:rsid w:val="004016EB"/>
    <w:rsid w:val="00447C23"/>
    <w:rsid w:val="00447D85"/>
    <w:rsid w:val="004825C3"/>
    <w:rsid w:val="004B4499"/>
    <w:rsid w:val="00521523"/>
    <w:rsid w:val="005451C0"/>
    <w:rsid w:val="005821DD"/>
    <w:rsid w:val="005C2A23"/>
    <w:rsid w:val="005C45E8"/>
    <w:rsid w:val="005C7C8C"/>
    <w:rsid w:val="005E09B4"/>
    <w:rsid w:val="005E0EF0"/>
    <w:rsid w:val="005F01EA"/>
    <w:rsid w:val="00615815"/>
    <w:rsid w:val="00630AC3"/>
    <w:rsid w:val="00642085"/>
    <w:rsid w:val="006714FC"/>
    <w:rsid w:val="006B01E8"/>
    <w:rsid w:val="006C1AEA"/>
    <w:rsid w:val="006E1DDF"/>
    <w:rsid w:val="006F77E3"/>
    <w:rsid w:val="007543D7"/>
    <w:rsid w:val="00754B77"/>
    <w:rsid w:val="00754F36"/>
    <w:rsid w:val="007702A5"/>
    <w:rsid w:val="007C6965"/>
    <w:rsid w:val="00816483"/>
    <w:rsid w:val="00821F8D"/>
    <w:rsid w:val="0086078F"/>
    <w:rsid w:val="0089540E"/>
    <w:rsid w:val="008A0375"/>
    <w:rsid w:val="008B05BE"/>
    <w:rsid w:val="008E485D"/>
    <w:rsid w:val="00923C23"/>
    <w:rsid w:val="0093722B"/>
    <w:rsid w:val="00953D92"/>
    <w:rsid w:val="00983213"/>
    <w:rsid w:val="00986BDB"/>
    <w:rsid w:val="00991926"/>
    <w:rsid w:val="009A1B7B"/>
    <w:rsid w:val="009B761F"/>
    <w:rsid w:val="00A179A1"/>
    <w:rsid w:val="00A369DF"/>
    <w:rsid w:val="00AF2EB9"/>
    <w:rsid w:val="00AF73BB"/>
    <w:rsid w:val="00B039A0"/>
    <w:rsid w:val="00B03A4C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A6BB6"/>
    <w:rsid w:val="00CD163E"/>
    <w:rsid w:val="00D17014"/>
    <w:rsid w:val="00D50DDC"/>
    <w:rsid w:val="00D56160"/>
    <w:rsid w:val="00D77D5F"/>
    <w:rsid w:val="00DA53B4"/>
    <w:rsid w:val="00DA70E8"/>
    <w:rsid w:val="00DB0AE9"/>
    <w:rsid w:val="00DC2C5E"/>
    <w:rsid w:val="00DD6A78"/>
    <w:rsid w:val="00DE1C13"/>
    <w:rsid w:val="00DE67B4"/>
    <w:rsid w:val="00E01F2C"/>
    <w:rsid w:val="00E168B0"/>
    <w:rsid w:val="00E60DCD"/>
    <w:rsid w:val="00E80289"/>
    <w:rsid w:val="00EC3152"/>
    <w:rsid w:val="00EF7722"/>
    <w:rsid w:val="00F47C65"/>
    <w:rsid w:val="00F55544"/>
    <w:rsid w:val="00F76425"/>
    <w:rsid w:val="00FA0037"/>
    <w:rsid w:val="00FA3CFC"/>
    <w:rsid w:val="00FA5927"/>
    <w:rsid w:val="00FB57AC"/>
    <w:rsid w:val="00FE0093"/>
    <w:rsid w:val="09D3C02A"/>
    <w:rsid w:val="0C6141BD"/>
    <w:rsid w:val="0D1239DC"/>
    <w:rsid w:val="1153D51D"/>
    <w:rsid w:val="18ED6288"/>
    <w:rsid w:val="18FFB5B8"/>
    <w:rsid w:val="234B47AE"/>
    <w:rsid w:val="23E2C1BE"/>
    <w:rsid w:val="2C9D6C06"/>
    <w:rsid w:val="3E262F95"/>
    <w:rsid w:val="419B6420"/>
    <w:rsid w:val="509244E0"/>
    <w:rsid w:val="5AF0CC9A"/>
    <w:rsid w:val="5D06D322"/>
    <w:rsid w:val="62AEE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0FCA562"/>
  <w15:docId w15:val="{19AB1A20-500A-42EC-B478-83B82CB9A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1\GemHoorn\Templates\Zakelijk%20rappor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D1C15592ABC94BBCC4DB12BC7D47F7" ma:contentTypeVersion="6" ma:contentTypeDescription="Een nieuw document maken." ma:contentTypeScope="" ma:versionID="4094aec0296b4bae8afe06613e607273">
  <xsd:schema xmlns:xsd="http://www.w3.org/2001/XMLSchema" xmlns:xs="http://www.w3.org/2001/XMLSchema" xmlns:p="http://schemas.microsoft.com/office/2006/metadata/properties" xmlns:ns1="http://schemas.microsoft.com/sharepoint/v3" xmlns:ns2="5717d259-d152-48e5-84f8-f49ff581c316" xmlns:ns3="e3b1f718-b9bd-40a0-a8af-e8d638f0c78e" xmlns:ns4="623dbb25-5b45-481a-8e6e-98afcc47de26" targetNamespace="http://schemas.microsoft.com/office/2006/metadata/properties" ma:root="true" ma:fieldsID="b541d9b065357cc190b277d0b9105620" ns1:_="" ns2:_="" ns3:_="" ns4:_="">
    <xsd:import namespace="http://schemas.microsoft.com/sharepoint/v3"/>
    <xsd:import namespace="5717d259-d152-48e5-84f8-f49ff581c316"/>
    <xsd:import namespace="e3b1f718-b9bd-40a0-a8af-e8d638f0c78e"/>
    <xsd:import namespace="623dbb25-5b45-481a-8e6e-98afcc47de26"/>
    <xsd:element name="properties">
      <xsd:complexType>
        <xsd:sequence>
          <xsd:element name="documentManagement">
            <xsd:complexType>
              <xsd:all>
                <xsd:element ref="ns2:Datum_x0020_Document" minOccurs="0"/>
                <xsd:element ref="ns2:Datum_x0020_Ontvangst" minOccurs="0"/>
                <xsd:element ref="ns2:Documentomschrijving" minOccurs="0"/>
                <xsd:element ref="ns2:Extern_x0020_kenmerk" minOccurs="0"/>
                <xsd:element ref="ns2:Klant_x0020_Adres" minOccurs="0"/>
                <xsd:element ref="ns2:Klant_x0020_Naam" minOccurs="0"/>
                <xsd:element ref="ns2:Klant_x0020_Plaats" minOccurs="0"/>
                <xsd:element ref="ns2:Klant_x0020_Postcode" minOccurs="0"/>
                <xsd:element ref="ns2:Soort_x0020_Correspondentie" minOccurs="0"/>
                <xsd:element ref="ns2:TaxCatchAll" minOccurs="0"/>
                <xsd:element ref="ns2:TaxCatchAllLabel" minOccurs="0"/>
                <xsd:element ref="ns2:BSN_x0020__x002f__x0020_KVK" minOccurs="0"/>
                <xsd:element ref="ns2:KVK" minOccurs="0"/>
                <xsd:element ref="ns2:BSN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7d259-d152-48e5-84f8-f49ff581c316" elementFormDefault="qualified">
    <xsd:import namespace="http://schemas.microsoft.com/office/2006/documentManagement/types"/>
    <xsd:import namespace="http://schemas.microsoft.com/office/infopath/2007/PartnerControls"/>
    <xsd:element name="Datum_x0020_Document" ma:index="1" nillable="true" ma:displayName="Datum Document" ma:format="DateOnly" ma:internalName="Datum_x0020_Document">
      <xsd:simpleType>
        <xsd:restriction base="dms:DateTime"/>
      </xsd:simpleType>
    </xsd:element>
    <xsd:element name="Datum_x0020_Ontvangst" ma:index="2" nillable="true" ma:displayName="Datum Ontvangst" ma:format="DateOnly" ma:internalName="Datum_x0020_Ontvangst">
      <xsd:simpleType>
        <xsd:restriction base="dms:DateTime"/>
      </xsd:simpleType>
    </xsd:element>
    <xsd:element name="Documentomschrijving" ma:index="3" nillable="true" ma:displayName="Documentomschrijving" ma:internalName="Documentomschrijving">
      <xsd:simpleType>
        <xsd:restriction base="dms:Note">
          <xsd:maxLength value="255"/>
        </xsd:restriction>
      </xsd:simpleType>
    </xsd:element>
    <xsd:element name="Extern_x0020_kenmerk" ma:index="4" nillable="true" ma:displayName="Extern kenmerk" ma:internalName="Extern_x0020_kenmerk">
      <xsd:simpleType>
        <xsd:restriction base="dms:Text">
          <xsd:maxLength value="255"/>
        </xsd:restriction>
      </xsd:simpleType>
    </xsd:element>
    <xsd:element name="Klant_x0020_Adres" ma:index="5" nillable="true" ma:displayName="Klant Adres" ma:internalName="Klant_x0020_Adres">
      <xsd:simpleType>
        <xsd:restriction base="dms:Text">
          <xsd:maxLength value="255"/>
        </xsd:restriction>
      </xsd:simpleType>
    </xsd:element>
    <xsd:element name="Klant_x0020_Naam" ma:index="6" nillable="true" ma:displayName="Klant Naam" ma:internalName="Klant_x0020_Naam">
      <xsd:simpleType>
        <xsd:restriction base="dms:Text">
          <xsd:maxLength value="255"/>
        </xsd:restriction>
      </xsd:simpleType>
    </xsd:element>
    <xsd:element name="Klant_x0020_Plaats" ma:index="7" nillable="true" ma:displayName="Klant Plaats" ma:internalName="Klant_x0020_Plaats">
      <xsd:simpleType>
        <xsd:restriction base="dms:Text">
          <xsd:maxLength value="255"/>
        </xsd:restriction>
      </xsd:simpleType>
    </xsd:element>
    <xsd:element name="Klant_x0020_Postcode" ma:index="8" nillable="true" ma:displayName="Klant Postcode" ma:internalName="Klant_x0020_Postcode">
      <xsd:simpleType>
        <xsd:restriction base="dms:Text">
          <xsd:maxLength value="255"/>
        </xsd:restriction>
      </xsd:simpleType>
    </xsd:element>
    <xsd:element name="Soort_x0020_Correspondentie" ma:index="9" nillable="true" ma:displayName="Soort Correspondentie" ma:format="Dropdown" ma:internalName="Soort_x0020_Correspondenti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TaxCatchAll" ma:index="14" nillable="true" ma:displayName="Taxonomy Catch All Column" ma:hidden="true" ma:list="{c8996c4e-7079-4718-bb58-a3c5c8badc11}" ma:internalName="TaxCatchAll" ma:showField="CatchAllData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c8996c4e-7079-4718-bb58-a3c5c8badc11}" ma:internalName="TaxCatchAllLabel" ma:readOnly="true" ma:showField="CatchAllDataLabel" ma:web="e3b1f718-b9bd-40a0-a8af-e8d638f0c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SN_x0020__x002f__x0020_KVK" ma:index="16" nillable="true" ma:displayName="BSN / KVK" ma:hidden="true" ma:internalName="BSN_x0020__x002F__x0020_KVK" ma:readOnly="false">
      <xsd:simpleType>
        <xsd:restriction base="dms:Number"/>
      </xsd:simpleType>
    </xsd:element>
    <xsd:element name="KVK" ma:index="20" nillable="true" ma:displayName="KVK" ma:internalName="KVK">
      <xsd:simpleType>
        <xsd:restriction base="dms:Text">
          <xsd:maxLength value="255"/>
        </xsd:restriction>
      </xsd:simpleType>
    </xsd:element>
    <xsd:element name="BSN" ma:index="21" nillable="true" ma:displayName="BSN" ma:internalName="BSN0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1f718-b9bd-40a0-a8af-e8d638f0c78e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3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3dbb25-5b45-481a-8e6e-98afcc47de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9" ma:displayName="Inhoudstype"/>
        <xsd:element ref="dc:title" minOccurs="0" maxOccurs="1" ma:index="10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ort_x0020_Correspondentie xmlns="5717d259-d152-48e5-84f8-f49ff581c316" xsi:nil="true"/>
    <_ip_UnifiedCompliancePolicyUIAction xmlns="http://schemas.microsoft.com/sharepoint/v3" xsi:nil="true"/>
    <Datum_x0020_Ontvangst xmlns="5717d259-d152-48e5-84f8-f49ff581c316" xsi:nil="true"/>
    <KVK xmlns="5717d259-d152-48e5-84f8-f49ff581c316" xsi:nil="true"/>
    <Datum_x0020_Document xmlns="5717d259-d152-48e5-84f8-f49ff581c316" xsi:nil="true"/>
    <Klant_x0020_Naam xmlns="5717d259-d152-48e5-84f8-f49ff581c316" xsi:nil="true"/>
    <Klant_x0020_Adres xmlns="5717d259-d152-48e5-84f8-f49ff581c316" xsi:nil="true"/>
    <Extern_x0020_kenmerk xmlns="5717d259-d152-48e5-84f8-f49ff581c316" xsi:nil="true"/>
    <Klant_x0020_Plaats xmlns="5717d259-d152-48e5-84f8-f49ff581c316" xsi:nil="true"/>
    <Klant_x0020_Postcode xmlns="5717d259-d152-48e5-84f8-f49ff581c316" xsi:nil="true"/>
    <BSN xmlns="5717d259-d152-48e5-84f8-f49ff581c316" xsi:nil="true"/>
    <_ip_UnifiedCompliancePolicyProperties xmlns="http://schemas.microsoft.com/sharepoint/v3" xsi:nil="true"/>
    <Documentomschrijving xmlns="5717d259-d152-48e5-84f8-f49ff581c316" xsi:nil="true"/>
    <BSN_x0020__x002f__x0020_KVK xmlns="5717d259-d152-48e5-84f8-f49ff581c316" xsi:nil="true"/>
    <TaxCatchAll xmlns="5717d259-d152-48e5-84f8-f49ff581c316"/>
    <_dlc_DocId xmlns="e3b1f718-b9bd-40a0-a8af-e8d638f0c78e">INKOOP-1103712268-147</_dlc_DocId>
    <_dlc_DocIdUrl xmlns="e3b1f718-b9bd-40a0-a8af-e8d638f0c78e">
      <Url>https://hollandskroon.sharepoint.com/sites/Inkoop/_layouts/15/DocIdRedir.aspx?ID=INKOOP-1103712268-147</Url>
      <Description>INKOOP-1103712268-147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?mso-contentType ?>
<SharedContentType xmlns="Microsoft.SharePoint.Taxonomy.ContentTypeSync" SourceId="be2bb301-337e-4fd9-b97f-f1941be93156" ContentTypeId="0x0101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8C6212-06E1-4675-9854-7EC90C029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17d259-d152-48e5-84f8-f49ff581c316"/>
    <ds:schemaRef ds:uri="e3b1f718-b9bd-40a0-a8af-e8d638f0c78e"/>
    <ds:schemaRef ds:uri="623dbb25-5b45-481a-8e6e-98afcc47de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C173C-57D9-438B-8B8A-F282BCC923F4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sharepoint/v3"/>
    <ds:schemaRef ds:uri="http://schemas.microsoft.com/office/infopath/2007/PartnerControls"/>
    <ds:schemaRef ds:uri="623dbb25-5b45-481a-8e6e-98afcc47de26"/>
    <ds:schemaRef ds:uri="e3b1f718-b9bd-40a0-a8af-e8d638f0c78e"/>
    <ds:schemaRef ds:uri="5717d259-d152-48e5-84f8-f49ff581c316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7918BE-B484-4B00-A573-46158FEDD8A4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99FB04D2-11A8-49D9-919C-C8AD9BBB676A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Zakelijk rapport</Template>
  <TotalTime>1</TotalTime>
  <Pages>1</Pages>
  <Words>155</Words>
  <Characters>857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Sijm, Manfred</cp:lastModifiedBy>
  <cp:revision>3</cp:revision>
  <cp:lastPrinted>2017-09-06T08:56:00Z</cp:lastPrinted>
  <dcterms:created xsi:type="dcterms:W3CDTF">2021-11-11T18:12:00Z</dcterms:created>
  <dcterms:modified xsi:type="dcterms:W3CDTF">2021-11-11T18:12:00Z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0x010100A9D1C15592ABC94BBCC4DB12BC7D47F7</vt:lpwstr>
  </property>
  <property fmtid="{D5CDD505-2E9C-101B-9397-08002B2CF9AE}" pid="3" name="_dlc_DocIdItemGuid">
    <vt:lpwstr>61456216-d81a-47f0-87e9-70aeb1ccd005</vt:lpwstr>
  </property>
</Properties>
</file>