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2DEFB" w14:textId="4C75735A" w:rsidR="00821F8D" w:rsidRDefault="00821F8D" w:rsidP="00C24BCF">
      <w:pPr>
        <w:pStyle w:val="RapportTitel"/>
        <w:rPr>
          <w:color w:val="auto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50D71777" wp14:editId="66AC0CE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71320" cy="746125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323145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D8248" w14:textId="77777777" w:rsidR="00821F8D" w:rsidRDefault="00821F8D" w:rsidP="00C24BCF">
      <w:pPr>
        <w:pStyle w:val="RapportTitel"/>
        <w:rPr>
          <w:color w:val="auto"/>
        </w:rPr>
      </w:pPr>
    </w:p>
    <w:p w14:paraId="7AAB90C1" w14:textId="2BBFAEB1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0" w:name="_Hlk59019676"/>
    </w:p>
    <w:p w14:paraId="28FF19D8" w14:textId="6F150B2B" w:rsidR="002C3234" w:rsidRPr="002A2917" w:rsidRDefault="002C3234" w:rsidP="002C3234">
      <w:pPr>
        <w:rPr>
          <w:b/>
          <w:bCs/>
        </w:rPr>
      </w:pPr>
      <w:r>
        <w:t xml:space="preserve">Deze bijlage maakt onderdeel uit van de Aanbestedingsstukken voor de </w:t>
      </w:r>
      <w:r w:rsidR="1153D51D">
        <w:t>A</w:t>
      </w:r>
      <w:r>
        <w:t xml:space="preserve">anbesteding </w:t>
      </w:r>
      <w:r w:rsidR="00DD6A78" w:rsidRPr="002A2917">
        <w:rPr>
          <w:b/>
          <w:bCs/>
        </w:rPr>
        <w:t>E&amp;W-installateur t.b.v. bouwteam renovatie Stadhuis Hoorn</w:t>
      </w:r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0"/>
    <w:p w14:paraId="6280F267" w14:textId="77777777" w:rsidR="007C6965" w:rsidRDefault="007C6965" w:rsidP="007C6965">
      <w:r>
        <w:t xml:space="preserve">U gebruikt voor het opgeven van de referentieopdracht(en) het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3765C553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234B47AE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1D4D9539" w:rsidR="007C6965" w:rsidRDefault="007C6965" w:rsidP="007C6965">
            <w:pPr>
              <w:pStyle w:val="Tabeltekst"/>
            </w:pPr>
            <w:r>
              <w:t xml:space="preserve">Omvang van de </w:t>
            </w:r>
            <w:r w:rsidR="2C9D6C06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16F25CBD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18FFB5B8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407C3F34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E262F95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00C36987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38845FAE" w:rsidR="004B4499" w:rsidRPr="00E47EF5" w:rsidRDefault="004B4499" w:rsidP="00C36987">
            <w:pPr>
              <w:pStyle w:val="Tabeltekst"/>
            </w:pPr>
            <w:r>
              <w:t>Tevredenheidsverklaring toegevoegd?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54AEC6B7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sectPr w:rsidR="002C42E8" w:rsidSect="002C3234">
      <w:footerReference w:type="even" r:id="rId14"/>
      <w:footerReference w:type="defaul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EACE1" w14:textId="77777777" w:rsidR="00FB57AC" w:rsidRDefault="00FB57AC" w:rsidP="00C13F97">
      <w:pPr>
        <w:spacing w:line="240" w:lineRule="auto"/>
      </w:pPr>
      <w:r>
        <w:separator/>
      </w:r>
    </w:p>
  </w:endnote>
  <w:endnote w:type="continuationSeparator" w:id="0">
    <w:p w14:paraId="19FC39EF" w14:textId="77777777" w:rsidR="00FB57AC" w:rsidRDefault="00FB57AC" w:rsidP="00C13F97">
      <w:pPr>
        <w:spacing w:line="240" w:lineRule="auto"/>
      </w:pPr>
      <w:r>
        <w:continuationSeparator/>
      </w:r>
    </w:p>
  </w:endnote>
  <w:endnote w:type="continuationNotice" w:id="1">
    <w:p w14:paraId="5816FAF9" w14:textId="77777777" w:rsidR="00FB57AC" w:rsidRDefault="00FB57A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7F0E1D">
      <w:tc>
        <w:tcPr>
          <w:tcW w:w="8647" w:type="dxa"/>
        </w:tcPr>
        <w:p w14:paraId="0324C7D3" w14:textId="6B6C3F87" w:rsidR="00B03A4C" w:rsidRPr="00BC115D" w:rsidRDefault="00CA6BB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 STYLEREF  RapportTitel  \* MERGEFORMAT ">
            <w:r w:rsidR="00B03A4C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7F0E1D">
      <w:tc>
        <w:tcPr>
          <w:tcW w:w="8647" w:type="dxa"/>
        </w:tcPr>
        <w:p w14:paraId="1BA09A6B" w14:textId="1ED8DAE6" w:rsidR="00B03A4C" w:rsidRPr="00BC115D" w:rsidRDefault="00CA6BB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 STYLEREF  RapportTitel  \* MERGEFORMAT ">
            <w:r w:rsidR="00B03A4C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7F0E1D">
      <w:tc>
        <w:tcPr>
          <w:tcW w:w="8647" w:type="dxa"/>
        </w:tcPr>
        <w:p w14:paraId="23B59181" w14:textId="0F4172C8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 xml:space="preserve"> STYLEREF  RapportTitel  \* MERGEFORMAT </w:instrTex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5C23" w14:textId="77777777" w:rsidR="00FB57AC" w:rsidRDefault="00FB57AC" w:rsidP="00C13F97">
      <w:pPr>
        <w:spacing w:line="240" w:lineRule="auto"/>
      </w:pPr>
      <w:r>
        <w:separator/>
      </w:r>
    </w:p>
  </w:footnote>
  <w:footnote w:type="continuationSeparator" w:id="0">
    <w:p w14:paraId="6F032922" w14:textId="77777777" w:rsidR="00FB57AC" w:rsidRDefault="00FB57AC" w:rsidP="00C13F97">
      <w:pPr>
        <w:spacing w:line="240" w:lineRule="auto"/>
      </w:pPr>
      <w:r>
        <w:continuationSeparator/>
      </w:r>
    </w:p>
  </w:footnote>
  <w:footnote w:type="continuationNotice" w:id="1">
    <w:p w14:paraId="34729470" w14:textId="77777777" w:rsidR="00FB57AC" w:rsidRDefault="00FB57A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6"/>
  </w:num>
  <w:num w:numId="6">
    <w:abstractNumId w:val="4"/>
    <w:lvlOverride w:ilvl="0">
      <w:startOverride w:val="1"/>
    </w:lvlOverride>
  </w:num>
  <w:num w:numId="7">
    <w:abstractNumId w:val="3"/>
  </w:num>
  <w:num w:numId="8">
    <w:abstractNumId w:val="5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/>
  <w:attachedTemplate r:id="rId1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07622"/>
    <w:rsid w:val="0002380E"/>
    <w:rsid w:val="0002594E"/>
    <w:rsid w:val="000742B1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57771"/>
    <w:rsid w:val="002A2917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21F8D"/>
    <w:rsid w:val="0086078F"/>
    <w:rsid w:val="0089540E"/>
    <w:rsid w:val="008A0375"/>
    <w:rsid w:val="008B05BE"/>
    <w:rsid w:val="008E485D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A6BB6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D6A78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D3C02A"/>
    <w:rsid w:val="0C6141BD"/>
    <w:rsid w:val="0D1239DC"/>
    <w:rsid w:val="1153D51D"/>
    <w:rsid w:val="18ED6288"/>
    <w:rsid w:val="18FFB5B8"/>
    <w:rsid w:val="234B47AE"/>
    <w:rsid w:val="23E2C1BE"/>
    <w:rsid w:val="2C9D6C06"/>
    <w:rsid w:val="3E262F95"/>
    <w:rsid w:val="419B6420"/>
    <w:rsid w:val="509244E0"/>
    <w:rsid w:val="5AF0CC9A"/>
    <w:rsid w:val="5D06D322"/>
    <w:rsid w:val="62AEE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1\GemHoorn\Templates\Zakelijk%20rappor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be2bb301-337e-4fd9-b97f-f1941be93156" ContentTypeId="0x01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Correspondentie xmlns="5717d259-d152-48e5-84f8-f49ff581c316" xsi:nil="true"/>
    <_ip_UnifiedCompliancePolicyUIAction xmlns="http://schemas.microsoft.com/sharepoint/v3" xsi:nil="true"/>
    <Datum_x0020_Ontvangst xmlns="5717d259-d152-48e5-84f8-f49ff581c316" xsi:nil="true"/>
    <KVK xmlns="5717d259-d152-48e5-84f8-f49ff581c316" xsi:nil="true"/>
    <Datum_x0020_Document xmlns="5717d259-d152-48e5-84f8-f49ff581c316" xsi:nil="true"/>
    <Klant_x0020_Naam xmlns="5717d259-d152-48e5-84f8-f49ff581c316" xsi:nil="true"/>
    <Klant_x0020_Adres xmlns="5717d259-d152-48e5-84f8-f49ff581c316" xsi:nil="true"/>
    <Extern_x0020_kenmerk xmlns="5717d259-d152-48e5-84f8-f49ff581c316" xsi:nil="true"/>
    <Klant_x0020_Plaats xmlns="5717d259-d152-48e5-84f8-f49ff581c316" xsi:nil="true"/>
    <Klant_x0020_Postcode xmlns="5717d259-d152-48e5-84f8-f49ff581c316" xsi:nil="true"/>
    <BSN xmlns="5717d259-d152-48e5-84f8-f49ff581c316" xsi:nil="true"/>
    <_ip_UnifiedCompliancePolicyProperties xmlns="http://schemas.microsoft.com/sharepoint/v3" xsi:nil="true"/>
    <Documentomschrijving xmlns="5717d259-d152-48e5-84f8-f49ff581c316" xsi:nil="true"/>
    <BSN_x0020__x002f__x0020_KVK xmlns="5717d259-d152-48e5-84f8-f49ff581c316" xsi:nil="true"/>
    <TaxCatchAll xmlns="5717d259-d152-48e5-84f8-f49ff581c316"/>
    <_dlc_DocId xmlns="e3b1f718-b9bd-40a0-a8af-e8d638f0c78e">INKOOP-1103712268-147</_dlc_DocId>
    <_dlc_DocIdUrl xmlns="e3b1f718-b9bd-40a0-a8af-e8d638f0c78e">
      <Url>https://hollandskroon.sharepoint.com/sites/Inkoop/_layouts/15/DocIdRedir.aspx?ID=INKOOP-1103712268-147</Url>
      <Description>INKOOP-1103712268-147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1C15592ABC94BBCC4DB12BC7D47F7" ma:contentTypeVersion="6" ma:contentTypeDescription="Een nieuw document maken." ma:contentTypeScope="" ma:versionID="4094aec0296b4bae8afe06613e607273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e3b1f718-b9bd-40a0-a8af-e8d638f0c78e" xmlns:ns4="623dbb25-5b45-481a-8e6e-98afcc47de26" targetNamespace="http://schemas.microsoft.com/office/2006/metadata/properties" ma:root="true" ma:fieldsID="b541d9b065357cc190b277d0b9105620" ns1:_="" ns2:_="" ns3:_="" ns4:_="">
    <xsd:import namespace="http://schemas.microsoft.com/sharepoint/v3"/>
    <xsd:import namespace="5717d259-d152-48e5-84f8-f49ff581c316"/>
    <xsd:import namespace="e3b1f718-b9bd-40a0-a8af-e8d638f0c78e"/>
    <xsd:import namespace="623dbb25-5b45-481a-8e6e-98afcc47de26"/>
    <xsd:element name="properties">
      <xsd:complexType>
        <xsd:sequence>
          <xsd:element name="documentManagement">
            <xsd:complexType>
              <xsd:all>
                <xsd:element ref="ns2:Datum_x0020_Document" minOccurs="0"/>
                <xsd:element ref="ns2:Datum_x0020_Ontvangst" minOccurs="0"/>
                <xsd:element ref="ns2:Documentomschrijving" minOccurs="0"/>
                <xsd:element ref="ns2:Extern_x0020_kenmerk" minOccurs="0"/>
                <xsd:element ref="ns2:Klant_x0020_Adres" minOccurs="0"/>
                <xsd:element ref="ns2:Klant_x0020_Naam" minOccurs="0"/>
                <xsd:element ref="ns2:Klant_x0020_Plaats" minOccurs="0"/>
                <xsd:element ref="ns2:Klant_x0020_Postcode" minOccurs="0"/>
                <xsd:element ref="ns2:Soort_x0020_Correspondentie" minOccurs="0"/>
                <xsd:element ref="ns2:TaxCatchAll" minOccurs="0"/>
                <xsd:element ref="ns2:TaxCatchAllLabel" minOccurs="0"/>
                <xsd:element ref="ns2:BSN_x0020__x002f__x0020_KVK" minOccurs="0"/>
                <xsd:element ref="ns2:KVK" minOccurs="0"/>
                <xsd:element ref="ns2:BSN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atum_x0020_Document" ma:index="1" nillable="true" ma:displayName="Datum Document" ma:format="DateOnly" ma:internalName="Datum_x0020_Document">
      <xsd:simpleType>
        <xsd:restriction base="dms:DateTime"/>
      </xsd:simpleType>
    </xsd:element>
    <xsd:element name="Datum_x0020_Ontvangst" ma:index="2" nillable="true" ma:displayName="Datum Ontvangst" ma:format="DateOnly" ma:internalName="Datum_x0020_Ontvangst">
      <xsd:simpleType>
        <xsd:restriction base="dms:DateTime"/>
      </xsd:simpleType>
    </xsd:element>
    <xsd:element name="Documentomschrijving" ma:index="3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Extern_x0020_kenmerk" ma:index="4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Klant_x0020_Adres" ma:index="5" nillable="true" ma:displayName="Klant Adres" ma:internalName="Klant_x0020_Adres">
      <xsd:simpleType>
        <xsd:restriction base="dms:Text">
          <xsd:maxLength value="255"/>
        </xsd:restriction>
      </xsd:simpleType>
    </xsd:element>
    <xsd:element name="Klant_x0020_Naam" ma:index="6" nillable="true" ma:displayName="Klant Naam" ma:internalName="Klant_x0020_Naam">
      <xsd:simpleType>
        <xsd:restriction base="dms:Text">
          <xsd:maxLength value="255"/>
        </xsd:restriction>
      </xsd:simpleType>
    </xsd:element>
    <xsd:element name="Klant_x0020_Plaats" ma:index="7" nillable="true" ma:displayName="Klant Plaats" ma:internalName="Klant_x0020_Plaats">
      <xsd:simpleType>
        <xsd:restriction base="dms:Text">
          <xsd:maxLength value="255"/>
        </xsd:restriction>
      </xsd:simpleType>
    </xsd:element>
    <xsd:element name="Klant_x0020_Postcode" ma:index="8" nillable="true" ma:displayName="Klant Postcode" ma:internalName="Klant_x0020_Postcode">
      <xsd:simpleType>
        <xsd:restriction base="dms:Text">
          <xsd:maxLength value="255"/>
        </xsd:restriction>
      </xsd:simpleType>
    </xsd:element>
    <xsd:element name="Soort_x0020_Correspondentie" ma:index="9" nillable="true" ma:displayName="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TaxCatchAll" ma:index="14" nillable="true" ma:displayName="Taxonomy Catch All Column" ma:hidden="true" ma:list="{c8996c4e-7079-4718-bb58-a3c5c8badc11}" ma:internalName="TaxCatchAll" ma:showField="CatchAllData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c8996c4e-7079-4718-bb58-a3c5c8badc11}" ma:internalName="TaxCatchAllLabel" ma:readOnly="true" ma:showField="CatchAllDataLabel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SN_x0020__x002f__x0020_KVK" ma:index="16" nillable="true" ma:displayName="BSN / KVK" ma:hidden="true" ma:internalName="BSN_x0020__x002F__x0020_KVK" ma:readOnly="false">
      <xsd:simpleType>
        <xsd:restriction base="dms:Number"/>
      </xsd:simpleType>
    </xsd:element>
    <xsd:element name="KVK" ma:index="20" nillable="true" ma:displayName="KVK" ma:internalName="KVK">
      <xsd:simpleType>
        <xsd:restriction base="dms:Text">
          <xsd:maxLength value="255"/>
        </xsd:restriction>
      </xsd:simpleType>
    </xsd:element>
    <xsd:element name="BSN" ma:index="21" nillable="true" ma:displayName="BSN" ma:internalName="BSN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1f718-b9bd-40a0-a8af-e8d638f0c78e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dbb25-5b45-481a-8e6e-98afcc47d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FB04D2-11A8-49D9-919C-C8AD9BBB676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67918BE-B484-4B00-A573-46158FEDD8A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sharepoint/v3"/>
    <ds:schemaRef ds:uri="http://schemas.microsoft.com/office/infopath/2007/PartnerControls"/>
    <ds:schemaRef ds:uri="623dbb25-5b45-481a-8e6e-98afcc47de26"/>
    <ds:schemaRef ds:uri="e3b1f718-b9bd-40a0-a8af-e8d638f0c78e"/>
    <ds:schemaRef ds:uri="5717d259-d152-48e5-84f8-f49ff581c316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78C6212-06E1-4675-9854-7EC90C029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17d259-d152-48e5-84f8-f49ff581c316"/>
    <ds:schemaRef ds:uri="e3b1f718-b9bd-40a0-a8af-e8d638f0c78e"/>
    <ds:schemaRef ds:uri="623dbb25-5b45-481a-8e6e-98afcc47d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Zakelijk rapport</Template>
  <TotalTime>4</TotalTime>
  <Pages>1</Pages>
  <Words>161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Sijm, Manfred</cp:lastModifiedBy>
  <cp:revision>4</cp:revision>
  <cp:lastPrinted>2017-09-06T08:56:00Z</cp:lastPrinted>
  <dcterms:created xsi:type="dcterms:W3CDTF">2021-10-18T12:05:00Z</dcterms:created>
  <dcterms:modified xsi:type="dcterms:W3CDTF">2021-10-19T13:18:00Z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0x010100A9D1C15592ABC94BBCC4DB12BC7D47F7</vt:lpwstr>
  </property>
  <property fmtid="{D5CDD505-2E9C-101B-9397-08002B2CF9AE}" pid="3" name="_dlc_DocIdItemGuid">
    <vt:lpwstr>61456216-d81a-47f0-87e9-70aeb1ccd005</vt:lpwstr>
  </property>
</Properties>
</file>