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DEFB" w14:textId="4C75735A" w:rsidR="00821F8D" w:rsidRDefault="00821F8D" w:rsidP="00C24BCF">
      <w:pPr>
        <w:pStyle w:val="RapportTitel"/>
        <w:rPr>
          <w:color w:val="auto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0D71777" wp14:editId="66AC0C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71320" cy="74612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23145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D8248" w14:textId="77777777" w:rsidR="00821F8D" w:rsidRDefault="00821F8D" w:rsidP="00C24BCF">
      <w:pPr>
        <w:pStyle w:val="RapportTitel"/>
        <w:rPr>
          <w:color w:val="auto"/>
        </w:rPr>
      </w:pPr>
    </w:p>
    <w:p w14:paraId="7AAB90C1" w14:textId="2BBFAEB1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180C2F4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  <w:r>
        <w:rPr>
          <w:rFonts w:ascii="Rockwell" w:hAnsi="Rockwell"/>
          <w:i/>
          <w:sz w:val="16"/>
          <w:szCs w:val="16"/>
        </w:rPr>
        <w:t xml:space="preserve">Versie </w:t>
      </w:r>
      <w:r w:rsidRPr="00FB4E9C">
        <w:rPr>
          <w:rFonts w:ascii="Rockwell" w:hAnsi="Rockwell"/>
          <w:i/>
          <w:sz w:val="16"/>
          <w:szCs w:val="16"/>
        </w:rPr>
        <w:t>20</w:t>
      </w:r>
      <w:r>
        <w:rPr>
          <w:rFonts w:ascii="Rockwell" w:hAnsi="Rockwell"/>
          <w:i/>
          <w:sz w:val="16"/>
          <w:szCs w:val="16"/>
        </w:rPr>
        <w:t>2101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28FF19D8" w14:textId="7D1D2588" w:rsidR="002C3234" w:rsidRPr="00B67268" w:rsidRDefault="002C3234" w:rsidP="002C3234">
      <w:pPr>
        <w:rPr>
          <w:b/>
          <w:bCs/>
        </w:rPr>
      </w:pPr>
      <w:r>
        <w:t xml:space="preserve">Deze bijlage maakt onderdeel uit van de Aanbestedingsstukken voor de </w:t>
      </w:r>
      <w:r w:rsidR="1153D51D" w:rsidRPr="00B67268">
        <w:rPr>
          <w:b/>
          <w:bCs/>
        </w:rPr>
        <w:t>A</w:t>
      </w:r>
      <w:r w:rsidRPr="00B67268">
        <w:rPr>
          <w:b/>
          <w:bCs/>
        </w:rPr>
        <w:t xml:space="preserve">anbesteding </w:t>
      </w:r>
      <w:r w:rsidR="00B67268" w:rsidRPr="00B67268">
        <w:rPr>
          <w:b/>
          <w:bCs/>
        </w:rPr>
        <w:t>Bouwteamaanne</w:t>
      </w:r>
      <w:r w:rsidR="00B67268">
        <w:rPr>
          <w:b/>
          <w:bCs/>
        </w:rPr>
        <w:t>me</w:t>
      </w:r>
      <w:r w:rsidR="00B67268" w:rsidRPr="00B67268">
        <w:rPr>
          <w:b/>
          <w:bCs/>
        </w:rPr>
        <w:t>r</w:t>
      </w:r>
      <w:r w:rsidR="00DD6A78" w:rsidRPr="00B67268">
        <w:rPr>
          <w:b/>
          <w:bCs/>
        </w:rPr>
        <w:t xml:space="preserve"> t.b.v. bouwteam renovatie Stadhuis Hoorn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77777777" w:rsidR="007C6965" w:rsidRDefault="007C6965" w:rsidP="007C6965">
      <w:r>
        <w:t xml:space="preserve">U gebruikt voor het opgeven van de referentieopdracht(en) het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3765C553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1D4D9539" w:rsidR="007C6965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54AEC6B7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4"/>
      <w:footerReference w:type="defaul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ACE1" w14:textId="77777777" w:rsidR="00FB57AC" w:rsidRDefault="00FB57AC" w:rsidP="00C13F97">
      <w:pPr>
        <w:spacing w:line="240" w:lineRule="auto"/>
      </w:pPr>
      <w:r>
        <w:separator/>
      </w:r>
    </w:p>
  </w:endnote>
  <w:endnote w:type="continuationSeparator" w:id="0">
    <w:p w14:paraId="19FC39EF" w14:textId="77777777" w:rsidR="00FB57AC" w:rsidRDefault="00FB57AC" w:rsidP="00C13F97">
      <w:pPr>
        <w:spacing w:line="240" w:lineRule="auto"/>
      </w:pPr>
      <w:r>
        <w:continuationSeparator/>
      </w:r>
    </w:p>
  </w:endnote>
  <w:endnote w:type="continuationNotice" w:id="1">
    <w:p w14:paraId="5816FAF9" w14:textId="77777777" w:rsidR="00FB57AC" w:rsidRDefault="00FB57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6B6C3F87" w:rsidR="00B03A4C" w:rsidRPr="00BC115D" w:rsidRDefault="00874097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 w:rsidR="00B03A4C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874097">
            <w:fldChar w:fldCharType="begin"/>
          </w:r>
          <w:r w:rsidR="00874097">
            <w:instrText xml:space="preserve"> NUMPAGES   \* MERGEFORMAT </w:instrText>
          </w:r>
          <w:r w:rsidR="00874097">
            <w:fldChar w:fldCharType="separate"/>
          </w:r>
          <w:r>
            <w:rPr>
              <w:noProof/>
            </w:rPr>
            <w:t>6</w:t>
          </w:r>
          <w:r w:rsidR="00874097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1ED8DAE6" w:rsidR="00B03A4C" w:rsidRPr="00BC115D" w:rsidRDefault="00874097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 w:rsidR="00B03A4C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874097">
            <w:fldChar w:fldCharType="begin"/>
          </w:r>
          <w:r w:rsidR="00874097">
            <w:instrText xml:space="preserve"> NUMPAGES   \* MERGEFORMAT </w:instrText>
          </w:r>
          <w:r w:rsidR="00874097">
            <w:fldChar w:fldCharType="separate"/>
          </w:r>
          <w:r>
            <w:rPr>
              <w:noProof/>
            </w:rPr>
            <w:t>6</w:t>
          </w:r>
          <w:r w:rsidR="00874097">
            <w:rPr>
              <w:noProof/>
            </w:rPr>
            <w:fldChar w:fldCharType="end"/>
          </w: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114E3B88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874097">
            <w:fldChar w:fldCharType="begin"/>
          </w:r>
          <w:r w:rsidR="00874097">
            <w:instrText xml:space="preserve"> NUMPAGES   \* MERGEFORMAT </w:instrText>
          </w:r>
          <w:r w:rsidR="00874097">
            <w:fldChar w:fldCharType="separate"/>
          </w:r>
          <w:r>
            <w:rPr>
              <w:noProof/>
            </w:rPr>
            <w:t>6</w:t>
          </w:r>
          <w:r w:rsidR="00874097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C23" w14:textId="77777777" w:rsidR="00FB57AC" w:rsidRDefault="00FB57AC" w:rsidP="00C13F97">
      <w:pPr>
        <w:spacing w:line="240" w:lineRule="auto"/>
      </w:pPr>
      <w:r>
        <w:separator/>
      </w:r>
    </w:p>
  </w:footnote>
  <w:footnote w:type="continuationSeparator" w:id="0">
    <w:p w14:paraId="6F032922" w14:textId="77777777" w:rsidR="00FB57AC" w:rsidRDefault="00FB57AC" w:rsidP="00C13F97">
      <w:pPr>
        <w:spacing w:line="240" w:lineRule="auto"/>
      </w:pPr>
      <w:r>
        <w:continuationSeparator/>
      </w:r>
    </w:p>
  </w:footnote>
  <w:footnote w:type="continuationNotice" w:id="1">
    <w:p w14:paraId="34729470" w14:textId="77777777" w:rsidR="00FB57AC" w:rsidRDefault="00FB57A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1825"/>
    <w:rsid w:val="00007622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21F8D"/>
    <w:rsid w:val="0086078F"/>
    <w:rsid w:val="00874097"/>
    <w:rsid w:val="0089540E"/>
    <w:rsid w:val="008A0375"/>
    <w:rsid w:val="008B05BE"/>
    <w:rsid w:val="008E485D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67268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1F87"/>
    <w:rsid w:val="00C62A36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D6A78"/>
    <w:rsid w:val="00DE1C13"/>
    <w:rsid w:val="00DE67B4"/>
    <w:rsid w:val="00E01F2C"/>
    <w:rsid w:val="00E168B0"/>
    <w:rsid w:val="00E60DCD"/>
    <w:rsid w:val="00E80289"/>
    <w:rsid w:val="00EA4166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be2bb301-337e-4fd9-b97f-f1941be93156" ContentTypeId="0x0101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1C15592ABC94BBCC4DB12BC7D47F7" ma:contentTypeVersion="6" ma:contentTypeDescription="Een nieuw document maken." ma:contentTypeScope="" ma:versionID="4094aec0296b4bae8afe06613e607273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e3b1f718-b9bd-40a0-a8af-e8d638f0c78e" xmlns:ns4="623dbb25-5b45-481a-8e6e-98afcc47de26" targetNamespace="http://schemas.microsoft.com/office/2006/metadata/properties" ma:root="true" ma:fieldsID="b541d9b065357cc190b277d0b9105620" ns1:_="" ns2:_="" ns3:_="" ns4:_="">
    <xsd:import namespace="http://schemas.microsoft.com/sharepoint/v3"/>
    <xsd:import namespace="5717d259-d152-48e5-84f8-f49ff581c316"/>
    <xsd:import namespace="e3b1f718-b9bd-40a0-a8af-e8d638f0c78e"/>
    <xsd:import namespace="623dbb25-5b45-481a-8e6e-98afcc47de26"/>
    <xsd:element name="properties">
      <xsd:complexType>
        <xsd:sequence>
          <xsd:element name="documentManagement">
            <xsd:complexType>
              <xsd:all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2:KVK" minOccurs="0"/>
                <xsd:element ref="ns2:BSN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atum_x0020_Document" ma:index="1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2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3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4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5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6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7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8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9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4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16" nillable="true" ma:displayName="BSN / KVK" ma:hidden="true" ma:internalName="BSN_x0020__x002F__x0020_KVK" ma:readOnly="false">
      <xsd:simpleType>
        <xsd:restriction base="dms:Number"/>
      </xsd:simpleType>
    </xsd:element>
    <xsd:element name="KVK" ma:index="20" nillable="true" ma:displayName="KVK" ma:internalName="KVK">
      <xsd:simpleType>
        <xsd:restriction base="dms:Text">
          <xsd:maxLength value="255"/>
        </xsd:restriction>
      </xsd:simpleType>
    </xsd:element>
    <xsd:element name="BSN" ma:index="21" nillable="true" ma:displayName="BSN" ma:internalName="BS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dbb25-5b45-481a-8e6e-98afcc47d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KVK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_ip_UnifiedCompliancePolicyProperties xmlns="http://schemas.microsoft.com/sharepoint/v3" xsi:nil="true"/>
    <Documentomschrijving xmlns="5717d259-d152-48e5-84f8-f49ff581c316" xsi:nil="true"/>
    <BSN_x0020__x002f__x0020_KVK xmlns="5717d259-d152-48e5-84f8-f49ff581c316" xsi:nil="true"/>
    <TaxCatchAll xmlns="5717d259-d152-48e5-84f8-f49ff581c316"/>
    <_dlc_DocId xmlns="e3b1f718-b9bd-40a0-a8af-e8d638f0c78e">INKOOP-1103712268-147</_dlc_DocId>
    <_dlc_DocIdUrl xmlns="e3b1f718-b9bd-40a0-a8af-e8d638f0c78e">
      <Url>https://hollandskroon.sharepoint.com/sites/Inkoop/_layouts/15/DocIdRedir.aspx?ID=INKOOP-1103712268-147</Url>
      <Description>INKOOP-1103712268-147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7918BE-B484-4B00-A573-46158FEDD8A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9FB04D2-11A8-49D9-919C-C8AD9BBB67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8C6212-06E1-4675-9854-7EC90C02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e3b1f718-b9bd-40a0-a8af-e8d638f0c78e"/>
    <ds:schemaRef ds:uri="623dbb25-5b45-481a-8e6e-98afcc47d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6C173C-57D9-438B-8B8A-F282BCC923F4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5717d259-d152-48e5-84f8-f49ff581c316"/>
    <ds:schemaRef ds:uri="http://schemas.microsoft.com/office/infopath/2007/PartnerControls"/>
    <ds:schemaRef ds:uri="623dbb25-5b45-481a-8e6e-98afcc47de26"/>
    <ds:schemaRef ds:uri="e3b1f718-b9bd-40a0-a8af-e8d638f0c78e"/>
    <ds:schemaRef ds:uri="http://schemas.microsoft.com/sharepoint/v3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5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/>
  <dc:creator>Zanten, Marja van</dc:creator>
  <cp:keywords/>
  <cp:lastModifiedBy>Sijm, Manfred</cp:lastModifiedBy>
  <cp:revision>8</cp:revision>
  <cp:lastPrinted>2017-09-06T08:56:00Z</cp:lastPrinted>
  <dcterms:created xsi:type="dcterms:W3CDTF">2021-10-18T12:03:00Z</dcterms:created>
  <dcterms:modified xsi:type="dcterms:W3CDTF">2021-11-11T14:37:00Z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0x010100A9D1C15592ABC94BBCC4DB12BC7D47F7</vt:lpwstr>
  </property>
  <property fmtid="{D5CDD505-2E9C-101B-9397-08002B2CF9AE}" pid="3" name="_dlc_DocIdItemGuid">
    <vt:lpwstr>61456216-d81a-47f0-87e9-70aeb1ccd005</vt:lpwstr>
  </property>
</Properties>
</file>