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DEFB" w14:textId="4C75735A" w:rsidR="00821F8D" w:rsidRDefault="00821F8D" w:rsidP="00C24BCF">
      <w:pPr>
        <w:pStyle w:val="RapportTitel"/>
        <w:rPr>
          <w:color w:val="auto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D71777" wp14:editId="66AC0C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1320" cy="7461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23145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D8248" w14:textId="77777777" w:rsidR="00821F8D" w:rsidRDefault="00821F8D" w:rsidP="00C24BCF">
      <w:pPr>
        <w:pStyle w:val="RapportTitel"/>
        <w:rPr>
          <w:color w:val="auto"/>
        </w:rPr>
      </w:pPr>
    </w:p>
    <w:p w14:paraId="7AAB90C1" w14:textId="2BBFAEB1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180C2F4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7D1D2588" w:rsidR="002C3234" w:rsidRPr="00B67268" w:rsidRDefault="002C3234" w:rsidP="002C3234">
      <w:pPr>
        <w:rPr>
          <w:b/>
          <w:bCs/>
        </w:rPr>
      </w:pPr>
      <w:r>
        <w:t xml:space="preserve">Deze bijlage maakt onderdeel uit van de Aanbestedingsstukken voor de </w:t>
      </w:r>
      <w:r w:rsidR="1153D51D" w:rsidRPr="00B67268">
        <w:rPr>
          <w:b/>
          <w:bCs/>
        </w:rPr>
        <w:t>A</w:t>
      </w:r>
      <w:r w:rsidRPr="00B67268">
        <w:rPr>
          <w:b/>
          <w:bCs/>
        </w:rPr>
        <w:t xml:space="preserve">anbesteding </w:t>
      </w:r>
      <w:r w:rsidR="00B67268" w:rsidRPr="00B67268">
        <w:rPr>
          <w:b/>
          <w:bCs/>
        </w:rPr>
        <w:t>Bouwteamaanne</w:t>
      </w:r>
      <w:r w:rsidR="00B67268">
        <w:rPr>
          <w:b/>
          <w:bCs/>
        </w:rPr>
        <w:t>me</w:t>
      </w:r>
      <w:r w:rsidR="00B67268" w:rsidRPr="00B67268">
        <w:rPr>
          <w:b/>
          <w:bCs/>
        </w:rPr>
        <w:t>r</w:t>
      </w:r>
      <w:r w:rsidR="00DD6A78" w:rsidRPr="00B67268">
        <w:rPr>
          <w:b/>
          <w:bCs/>
        </w:rPr>
        <w:t xml:space="preserve"> t.b.v. bouwteam renovatie Stadhuis Hoorn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38845FAE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4"/>
      <w:footerReference w:type="defaul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EA416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B03A4C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EA416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B03A4C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06680FDE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trackRevisions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1825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21F8D"/>
    <w:rsid w:val="0086078F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67268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1F87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D6A78"/>
    <w:rsid w:val="00DE1C13"/>
    <w:rsid w:val="00DE67B4"/>
    <w:rsid w:val="00E01F2C"/>
    <w:rsid w:val="00E168B0"/>
    <w:rsid w:val="00E60DCD"/>
    <w:rsid w:val="00E80289"/>
    <w:rsid w:val="00EA4166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INKOOP-1103712268-147</_dlc_DocId>
    <_dlc_DocIdUrl xmlns="e3b1f718-b9bd-40a0-a8af-e8d638f0c78e">
      <Url>https://hollandskroon.sharepoint.com/sites/Inkoop/_layouts/15/DocIdRedir.aspx?ID=INKOOP-1103712268-147</Url>
      <Description>INKOOP-1103712268-147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be2bb301-337e-4fd9-b97f-f1941be93156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5717d259-d152-48e5-84f8-f49ff581c316"/>
    <ds:schemaRef ds:uri="http://schemas.microsoft.com/office/infopath/2007/PartnerControls"/>
    <ds:schemaRef ds:uri="623dbb25-5b45-481a-8e6e-98afcc47de26"/>
    <ds:schemaRef ds:uri="e3b1f718-b9bd-40a0-a8af-e8d638f0c78e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8C6212-06E1-4675-9854-7EC90C02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FB04D2-11A8-49D9-919C-C8AD9BBB67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7918BE-B484-4B00-A573-46158FEDD8A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5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/>
  <dc:creator>Zanten, Marja van</dc:creator>
  <cp:keywords/>
  <cp:lastModifiedBy>Schagen, Wilco van</cp:lastModifiedBy>
  <cp:revision>7</cp:revision>
  <cp:lastPrinted>2017-09-06T08:56:00Z</cp:lastPrinted>
  <dcterms:created xsi:type="dcterms:W3CDTF">2021-10-18T12:03:00Z</dcterms:created>
  <dcterms:modified xsi:type="dcterms:W3CDTF">2021-10-20T08:22:00Z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61456216-d81a-47f0-87e9-70aeb1ccd005</vt:lpwstr>
  </property>
</Properties>
</file>