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C16E" w14:textId="6ABEA2E6" w:rsidR="001D5A29" w:rsidRDefault="001D5A29" w:rsidP="00D72B82"/>
    <w:p w14:paraId="2E7C435F" w14:textId="703169FA" w:rsidR="009258CD" w:rsidRDefault="009258CD" w:rsidP="00D72B82"/>
    <w:p w14:paraId="742D8B88" w14:textId="124EE81B" w:rsidR="009258CD" w:rsidRDefault="009258CD" w:rsidP="00D72B82"/>
    <w:p w14:paraId="774AC9C6" w14:textId="6F6F3299" w:rsidR="00D56770" w:rsidRDefault="00D56770" w:rsidP="00D56770">
      <w:pPr>
        <w:pStyle w:val="Kop1"/>
        <w:rPr>
          <w:sz w:val="48"/>
          <w:szCs w:val="48"/>
        </w:rPr>
      </w:pPr>
      <w:bookmarkStart w:id="0" w:name="_Toc85045640"/>
      <w:r w:rsidRPr="00D56770">
        <w:rPr>
          <w:sz w:val="48"/>
          <w:szCs w:val="48"/>
        </w:rPr>
        <w:t>B</w:t>
      </w:r>
      <w:r>
        <w:rPr>
          <w:sz w:val="48"/>
          <w:szCs w:val="48"/>
        </w:rPr>
        <w:t>ijlage</w:t>
      </w:r>
      <w:r w:rsidRPr="00D56770">
        <w:rPr>
          <w:sz w:val="48"/>
          <w:szCs w:val="48"/>
        </w:rPr>
        <w:t xml:space="preserve"> - Checklist in te dienen stukken</w:t>
      </w:r>
      <w:bookmarkEnd w:id="0"/>
    </w:p>
    <w:p w14:paraId="17F502BB" w14:textId="77777777" w:rsidR="00010C55" w:rsidRPr="00010C55" w:rsidRDefault="00010C55" w:rsidP="00010C55"/>
    <w:p w14:paraId="2554213E" w14:textId="3DA54EDC" w:rsidR="00D56770" w:rsidRDefault="00D56770" w:rsidP="00D56770">
      <w:pPr>
        <w:rPr>
          <w:szCs w:val="20"/>
        </w:rPr>
      </w:pPr>
      <w:r w:rsidRPr="00D21DFE">
        <w:rPr>
          <w:szCs w:val="20"/>
        </w:rPr>
        <w:t xml:space="preserve">Onderstaande checklist is bedoeld om </w:t>
      </w:r>
      <w:r>
        <w:rPr>
          <w:szCs w:val="20"/>
        </w:rPr>
        <w:t>u</w:t>
      </w:r>
      <w:r w:rsidRPr="00D21DFE">
        <w:rPr>
          <w:szCs w:val="20"/>
        </w:rPr>
        <w:t xml:space="preserve"> te helpen met het volledig indienen van hun Inschrijving</w:t>
      </w:r>
    </w:p>
    <w:p w14:paraId="09CF321B" w14:textId="77777777" w:rsidR="00010C55" w:rsidRPr="00010C55" w:rsidRDefault="00010C55" w:rsidP="00D56770">
      <w:pPr>
        <w:rPr>
          <w:i/>
          <w:iCs/>
          <w:szCs w:val="20"/>
        </w:rPr>
      </w:pPr>
    </w:p>
    <w:tbl>
      <w:tblPr>
        <w:tblStyle w:val="Tabelraster"/>
        <w:tblW w:w="9252" w:type="dxa"/>
        <w:tblLayout w:type="fixed"/>
        <w:tblLook w:val="04A0" w:firstRow="1" w:lastRow="0" w:firstColumn="1" w:lastColumn="0" w:noHBand="0" w:noVBand="1"/>
      </w:tblPr>
      <w:tblGrid>
        <w:gridCol w:w="1271"/>
        <w:gridCol w:w="3544"/>
        <w:gridCol w:w="3493"/>
        <w:gridCol w:w="944"/>
      </w:tblGrid>
      <w:tr w:rsidR="00D56770" w:rsidRPr="00D21DFE" w14:paraId="235F2E21" w14:textId="35F7CCE8" w:rsidTr="00010C55">
        <w:trPr>
          <w:trHeight w:val="327"/>
        </w:trPr>
        <w:tc>
          <w:tcPr>
            <w:tcW w:w="9252" w:type="dxa"/>
            <w:gridSpan w:val="4"/>
            <w:shd w:val="clear" w:color="auto" w:fill="FFF2CC" w:themeFill="accent4" w:themeFillTint="33"/>
          </w:tcPr>
          <w:p w14:paraId="45206A1A" w14:textId="42663862" w:rsidR="00D56770" w:rsidRPr="00D21DFE" w:rsidRDefault="00010C55" w:rsidP="00D56770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IN TE D</w:t>
            </w:r>
            <w:r w:rsidR="00D56770" w:rsidRPr="008A28FE">
              <w:rPr>
                <w:b/>
                <w:bCs/>
                <w:szCs w:val="20"/>
              </w:rPr>
              <w:t xml:space="preserve">IENEN DOCUMENTEN </w:t>
            </w:r>
          </w:p>
          <w:p w14:paraId="7E7CA2E4" w14:textId="74A4CF8C" w:rsidR="00D56770" w:rsidRPr="00D21DFE" w:rsidRDefault="00D56770" w:rsidP="00D56770">
            <w:pPr>
              <w:rPr>
                <w:b/>
                <w:bCs/>
                <w:szCs w:val="20"/>
              </w:rPr>
            </w:pPr>
          </w:p>
        </w:tc>
      </w:tr>
      <w:tr w:rsidR="00D56770" w:rsidRPr="00D21DFE" w14:paraId="3A64B853" w14:textId="0E81F107" w:rsidTr="00010C55">
        <w:trPr>
          <w:trHeight w:val="661"/>
        </w:trPr>
        <w:tc>
          <w:tcPr>
            <w:tcW w:w="1271" w:type="dxa"/>
            <w:shd w:val="clear" w:color="auto" w:fill="FFF2CC" w:themeFill="accent4" w:themeFillTint="33"/>
          </w:tcPr>
          <w:p w14:paraId="6645A85D" w14:textId="77777777" w:rsidR="00D56770" w:rsidRPr="00D21DFE" w:rsidRDefault="00D56770" w:rsidP="00E61FB1">
            <w:pPr>
              <w:rPr>
                <w:b/>
                <w:bCs/>
                <w:szCs w:val="20"/>
              </w:rPr>
            </w:pPr>
            <w:r w:rsidRPr="00D21DFE">
              <w:rPr>
                <w:b/>
                <w:bCs/>
                <w:szCs w:val="20"/>
              </w:rPr>
              <w:t>Zie hoofdstuk/ paragraaf</w:t>
            </w:r>
          </w:p>
        </w:tc>
        <w:tc>
          <w:tcPr>
            <w:tcW w:w="3544" w:type="dxa"/>
            <w:shd w:val="clear" w:color="auto" w:fill="FFF2CC" w:themeFill="accent4" w:themeFillTint="33"/>
          </w:tcPr>
          <w:p w14:paraId="1958D66C" w14:textId="77777777" w:rsidR="00D56770" w:rsidRPr="00D21DFE" w:rsidRDefault="00D56770" w:rsidP="00E61FB1">
            <w:pPr>
              <w:rPr>
                <w:b/>
                <w:bCs/>
                <w:szCs w:val="20"/>
              </w:rPr>
            </w:pPr>
            <w:r w:rsidRPr="00D21DFE">
              <w:rPr>
                <w:b/>
                <w:bCs/>
                <w:szCs w:val="20"/>
              </w:rPr>
              <w:t>Bewijsstuk/omschrijving</w:t>
            </w:r>
          </w:p>
        </w:tc>
        <w:tc>
          <w:tcPr>
            <w:tcW w:w="3493" w:type="dxa"/>
            <w:shd w:val="clear" w:color="auto" w:fill="FFF2CC" w:themeFill="accent4" w:themeFillTint="33"/>
          </w:tcPr>
          <w:p w14:paraId="0026B086" w14:textId="2DAB3665" w:rsidR="00D56770" w:rsidRPr="00D21DFE" w:rsidRDefault="00D56770" w:rsidP="00E61FB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B</w:t>
            </w:r>
            <w:r w:rsidRPr="00D21DFE">
              <w:rPr>
                <w:b/>
                <w:bCs/>
                <w:szCs w:val="20"/>
              </w:rPr>
              <w:t xml:space="preserve">ij Inschrijving </w:t>
            </w:r>
          </w:p>
          <w:p w14:paraId="52A260B4" w14:textId="77777777" w:rsidR="00D56770" w:rsidRPr="00D21DFE" w:rsidRDefault="00D56770" w:rsidP="00E61FB1">
            <w:pPr>
              <w:rPr>
                <w:b/>
                <w:bCs/>
                <w:szCs w:val="20"/>
              </w:rPr>
            </w:pPr>
            <w:r w:rsidRPr="00D21DFE">
              <w:rPr>
                <w:b/>
                <w:bCs/>
                <w:szCs w:val="20"/>
              </w:rPr>
              <w:t>Door:</w:t>
            </w:r>
          </w:p>
        </w:tc>
        <w:tc>
          <w:tcPr>
            <w:tcW w:w="944" w:type="dxa"/>
            <w:shd w:val="clear" w:color="auto" w:fill="FFF2CC" w:themeFill="accent4" w:themeFillTint="33"/>
          </w:tcPr>
          <w:p w14:paraId="2A08581C" w14:textId="4CC975D0" w:rsidR="00D56770" w:rsidRPr="00D21DFE" w:rsidRDefault="00010C55" w:rsidP="00E61FB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CHECK</w:t>
            </w:r>
          </w:p>
        </w:tc>
      </w:tr>
      <w:tr w:rsidR="00010C55" w:rsidRPr="00010C55" w14:paraId="04728384" w14:textId="1D28F75A" w:rsidTr="00010C55">
        <w:trPr>
          <w:trHeight w:val="697"/>
        </w:trPr>
        <w:tc>
          <w:tcPr>
            <w:tcW w:w="1271" w:type="dxa"/>
          </w:tcPr>
          <w:p w14:paraId="45002750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31F0F5C4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Uniforme Europese aanbestedingsdocument (UAV)</w:t>
            </w:r>
          </w:p>
        </w:tc>
        <w:tc>
          <w:tcPr>
            <w:tcW w:w="3493" w:type="dxa"/>
          </w:tcPr>
          <w:p w14:paraId="0411218B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204093F6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Combinanten </w:t>
            </w:r>
          </w:p>
          <w:p w14:paraId="6878FC43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47A5EE9E" w14:textId="725E27F9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10F50497" w14:textId="43C002B5" w:rsidTr="00010C55">
        <w:trPr>
          <w:trHeight w:val="213"/>
        </w:trPr>
        <w:tc>
          <w:tcPr>
            <w:tcW w:w="1271" w:type="dxa"/>
          </w:tcPr>
          <w:p w14:paraId="382C0504" w14:textId="6D40B8D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0BC94EC9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Gedragsverklaring aanbesteden</w:t>
            </w:r>
          </w:p>
        </w:tc>
        <w:tc>
          <w:tcPr>
            <w:tcW w:w="3493" w:type="dxa"/>
          </w:tcPr>
          <w:p w14:paraId="44E030D0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67BD7374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Combinanten </w:t>
            </w:r>
          </w:p>
          <w:p w14:paraId="6A030573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3834B564" w14:textId="64B74ADD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57A02B75" w14:textId="591F9CC9" w:rsidTr="00010C55">
        <w:trPr>
          <w:trHeight w:val="227"/>
        </w:trPr>
        <w:tc>
          <w:tcPr>
            <w:tcW w:w="1271" w:type="dxa"/>
          </w:tcPr>
          <w:p w14:paraId="22BDD958" w14:textId="1BE0B235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6847B931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Verklaring Belastingdienst inzake ‘betalingsgedrag nakoming fiscale verplichtingen’</w:t>
            </w:r>
          </w:p>
        </w:tc>
        <w:tc>
          <w:tcPr>
            <w:tcW w:w="3493" w:type="dxa"/>
          </w:tcPr>
          <w:p w14:paraId="22987DCB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4F1EAB4A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Combinanten </w:t>
            </w:r>
          </w:p>
          <w:p w14:paraId="669E07DA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2CCEB498" w14:textId="66BFF9E4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39A3112B" w14:textId="10F30270" w:rsidTr="00010C55">
        <w:trPr>
          <w:trHeight w:val="227"/>
        </w:trPr>
        <w:tc>
          <w:tcPr>
            <w:tcW w:w="1271" w:type="dxa"/>
          </w:tcPr>
          <w:p w14:paraId="36B00B9C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6.1</w:t>
            </w:r>
          </w:p>
        </w:tc>
        <w:tc>
          <w:tcPr>
            <w:tcW w:w="3544" w:type="dxa"/>
          </w:tcPr>
          <w:p w14:paraId="1ABA2CED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Model opgave referentieopdrachten</w:t>
            </w:r>
          </w:p>
        </w:tc>
        <w:tc>
          <w:tcPr>
            <w:tcW w:w="3493" w:type="dxa"/>
          </w:tcPr>
          <w:p w14:paraId="735A3DFC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6808EE19" w14:textId="77777777" w:rsidR="00010C55" w:rsidRPr="00010C55" w:rsidRDefault="00010C55" w:rsidP="00010C55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55B146A5" w14:textId="2F79180C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05E9C1EE" w14:textId="0CF01E7B" w:rsidTr="00010C55">
        <w:trPr>
          <w:trHeight w:val="227"/>
        </w:trPr>
        <w:tc>
          <w:tcPr>
            <w:tcW w:w="1271" w:type="dxa"/>
          </w:tcPr>
          <w:p w14:paraId="3FD68187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6.1</w:t>
            </w:r>
          </w:p>
        </w:tc>
        <w:tc>
          <w:tcPr>
            <w:tcW w:w="3544" w:type="dxa"/>
          </w:tcPr>
          <w:p w14:paraId="2333E8E5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Uittreksel handelsregister (KvK)</w:t>
            </w:r>
          </w:p>
        </w:tc>
        <w:tc>
          <w:tcPr>
            <w:tcW w:w="3493" w:type="dxa"/>
          </w:tcPr>
          <w:p w14:paraId="197A4C4C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03CDAE72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Combinanten </w:t>
            </w:r>
          </w:p>
          <w:p w14:paraId="04A9ECB0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72CE15CB" w14:textId="539C574E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6AF59E12" w14:textId="67270707" w:rsidTr="00010C55">
        <w:trPr>
          <w:trHeight w:val="227"/>
        </w:trPr>
        <w:tc>
          <w:tcPr>
            <w:tcW w:w="1271" w:type="dxa"/>
          </w:tcPr>
          <w:p w14:paraId="73C17E75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6.1</w:t>
            </w:r>
          </w:p>
        </w:tc>
        <w:tc>
          <w:tcPr>
            <w:tcW w:w="3544" w:type="dxa"/>
          </w:tcPr>
          <w:p w14:paraId="611D34C8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Kwaliteitsborging- ISO 9001 kopie certificaat of beschrijving van het kwaliteitszorgsysteem</w:t>
            </w:r>
          </w:p>
        </w:tc>
        <w:tc>
          <w:tcPr>
            <w:tcW w:w="3493" w:type="dxa"/>
          </w:tcPr>
          <w:p w14:paraId="387EB440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6FD5BBB0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Combinanten </w:t>
            </w:r>
          </w:p>
          <w:p w14:paraId="758E30DE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5F45822A" w14:textId="2FCE2819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1897789A" w14:textId="089F714F" w:rsidTr="00010C55">
        <w:trPr>
          <w:trHeight w:val="227"/>
        </w:trPr>
        <w:tc>
          <w:tcPr>
            <w:tcW w:w="1271" w:type="dxa"/>
          </w:tcPr>
          <w:p w14:paraId="6BBE0841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6.2</w:t>
            </w:r>
          </w:p>
        </w:tc>
        <w:tc>
          <w:tcPr>
            <w:tcW w:w="3544" w:type="dxa"/>
          </w:tcPr>
          <w:p w14:paraId="744F9F38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Documenten ten bewijze van daadwerkelijke beschikbaarheid inzet derde(n) (indien van toepassing)</w:t>
            </w:r>
          </w:p>
        </w:tc>
        <w:tc>
          <w:tcPr>
            <w:tcW w:w="3493" w:type="dxa"/>
          </w:tcPr>
          <w:p w14:paraId="2D9C200E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5986848A" w14:textId="77777777" w:rsidR="00010C55" w:rsidRPr="00010C55" w:rsidRDefault="00010C55" w:rsidP="00010C55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67CA9453" w14:textId="12E51BFB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4758F65F" w14:textId="61A92FEF" w:rsidTr="00010C55">
        <w:trPr>
          <w:trHeight w:val="227"/>
        </w:trPr>
        <w:tc>
          <w:tcPr>
            <w:tcW w:w="1271" w:type="dxa"/>
          </w:tcPr>
          <w:p w14:paraId="05FA76F4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7</w:t>
            </w:r>
          </w:p>
        </w:tc>
        <w:tc>
          <w:tcPr>
            <w:tcW w:w="3544" w:type="dxa"/>
          </w:tcPr>
          <w:p w14:paraId="74B21B4C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Akkoordverklaring</w:t>
            </w:r>
          </w:p>
        </w:tc>
        <w:tc>
          <w:tcPr>
            <w:tcW w:w="3493" w:type="dxa"/>
          </w:tcPr>
          <w:p w14:paraId="6FCE1656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503BD874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Combinanten </w:t>
            </w:r>
          </w:p>
          <w:p w14:paraId="22EBB3AF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32A0C05D" w14:textId="7A6F17F0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37BEDCC0" w14:textId="5C006FC6" w:rsidTr="00010C55">
        <w:trPr>
          <w:trHeight w:val="227"/>
        </w:trPr>
        <w:tc>
          <w:tcPr>
            <w:tcW w:w="1271" w:type="dxa"/>
          </w:tcPr>
          <w:p w14:paraId="3AF08463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8.3</w:t>
            </w:r>
          </w:p>
        </w:tc>
        <w:tc>
          <w:tcPr>
            <w:tcW w:w="3544" w:type="dxa"/>
          </w:tcPr>
          <w:p w14:paraId="381396B1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Formulier Prijs</w:t>
            </w:r>
          </w:p>
        </w:tc>
        <w:tc>
          <w:tcPr>
            <w:tcW w:w="3493" w:type="dxa"/>
          </w:tcPr>
          <w:p w14:paraId="6288DE23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0452D742" w14:textId="77777777" w:rsidR="00010C55" w:rsidRPr="00010C55" w:rsidRDefault="00010C55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17CCDD6B" w14:textId="779E05D6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</w:p>
        </w:tc>
      </w:tr>
      <w:tr w:rsidR="00010C55" w:rsidRPr="00010C55" w14:paraId="39AC0C69" w14:textId="29570739" w:rsidTr="00010C55">
        <w:trPr>
          <w:trHeight w:val="227"/>
        </w:trPr>
        <w:tc>
          <w:tcPr>
            <w:tcW w:w="1271" w:type="dxa"/>
          </w:tcPr>
          <w:p w14:paraId="30278B24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8.4.1</w:t>
            </w:r>
          </w:p>
        </w:tc>
        <w:tc>
          <w:tcPr>
            <w:tcW w:w="3544" w:type="dxa"/>
          </w:tcPr>
          <w:p w14:paraId="7811B24D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Bewijsmiddel criterium 1: Aanpak</w:t>
            </w:r>
          </w:p>
        </w:tc>
        <w:tc>
          <w:tcPr>
            <w:tcW w:w="3493" w:type="dxa"/>
          </w:tcPr>
          <w:p w14:paraId="59F22616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2468CD38" w14:textId="77777777" w:rsidR="00010C55" w:rsidRPr="00010C55" w:rsidRDefault="00010C55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0ABCD5C6" w14:textId="797F518F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</w:p>
        </w:tc>
      </w:tr>
      <w:tr w:rsidR="00010C55" w:rsidRPr="00010C55" w14:paraId="400503A0" w14:textId="0961CC06" w:rsidTr="00010C55">
        <w:trPr>
          <w:trHeight w:val="227"/>
        </w:trPr>
        <w:tc>
          <w:tcPr>
            <w:tcW w:w="1271" w:type="dxa"/>
          </w:tcPr>
          <w:p w14:paraId="1864D9A2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8.4.2</w:t>
            </w:r>
          </w:p>
        </w:tc>
        <w:tc>
          <w:tcPr>
            <w:tcW w:w="3544" w:type="dxa"/>
          </w:tcPr>
          <w:p w14:paraId="6FFDEC3F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Bewijsmiddel criterium 2: Milieu</w:t>
            </w:r>
          </w:p>
        </w:tc>
        <w:tc>
          <w:tcPr>
            <w:tcW w:w="3493" w:type="dxa"/>
          </w:tcPr>
          <w:p w14:paraId="7B5D2944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4ACCFFBB" w14:textId="77777777" w:rsidR="00010C55" w:rsidRPr="00010C55" w:rsidRDefault="00010C55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07DCB369" w14:textId="771DBC48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</w:p>
        </w:tc>
      </w:tr>
      <w:tr w:rsidR="00010C55" w:rsidRPr="00010C55" w14:paraId="134A9346" w14:textId="38DB8395" w:rsidTr="00010C55">
        <w:trPr>
          <w:trHeight w:val="227"/>
        </w:trPr>
        <w:tc>
          <w:tcPr>
            <w:tcW w:w="1271" w:type="dxa"/>
          </w:tcPr>
          <w:p w14:paraId="1B68D696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8.4.3</w:t>
            </w:r>
          </w:p>
        </w:tc>
        <w:tc>
          <w:tcPr>
            <w:tcW w:w="3544" w:type="dxa"/>
          </w:tcPr>
          <w:p w14:paraId="1FFCFA95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Bewijsmiddel criterium 3: Maatschappelijke impuls</w:t>
            </w:r>
          </w:p>
        </w:tc>
        <w:tc>
          <w:tcPr>
            <w:tcW w:w="3493" w:type="dxa"/>
          </w:tcPr>
          <w:p w14:paraId="4725E18C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7B7694C4" w14:textId="77777777" w:rsidR="00010C55" w:rsidRPr="00010C55" w:rsidRDefault="00010C55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5853CD0F" w14:textId="1756E407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</w:p>
        </w:tc>
      </w:tr>
      <w:tr w:rsidR="00010C55" w:rsidRPr="00010C55" w14:paraId="6771C8C1" w14:textId="21EEA1CD" w:rsidTr="00010C55">
        <w:trPr>
          <w:trHeight w:val="227"/>
        </w:trPr>
        <w:tc>
          <w:tcPr>
            <w:tcW w:w="1271" w:type="dxa"/>
          </w:tcPr>
          <w:p w14:paraId="2F00AEFC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8.4.4</w:t>
            </w:r>
          </w:p>
        </w:tc>
        <w:tc>
          <w:tcPr>
            <w:tcW w:w="3544" w:type="dxa"/>
          </w:tcPr>
          <w:p w14:paraId="4845C91F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Bewijsmiddel criterium 4:  </w:t>
            </w:r>
          </w:p>
          <w:p w14:paraId="3841805B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Kwaliteit sleutelfunctionaris – CV’s</w:t>
            </w:r>
          </w:p>
        </w:tc>
        <w:tc>
          <w:tcPr>
            <w:tcW w:w="3493" w:type="dxa"/>
          </w:tcPr>
          <w:p w14:paraId="43E5F195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5AC1F7C8" w14:textId="2181C54E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557432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</w:tbl>
    <w:p w14:paraId="46F4C275" w14:textId="378B3B10" w:rsidR="000F7CAE" w:rsidRPr="00D72B82" w:rsidRDefault="000F7CAE" w:rsidP="000F7CAE"/>
    <w:sectPr w:rsidR="000F7CAE" w:rsidRPr="00D72B82" w:rsidSect="002C1F4C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1021" w:bottom="1418" w:left="1588" w:header="709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6E04A" w14:textId="77777777" w:rsidR="00E85073" w:rsidRDefault="00B32FF6">
      <w:pPr>
        <w:spacing w:line="240" w:lineRule="auto"/>
      </w:pPr>
      <w:r>
        <w:separator/>
      </w:r>
    </w:p>
  </w:endnote>
  <w:endnote w:type="continuationSeparator" w:id="0">
    <w:p w14:paraId="2E438527" w14:textId="77777777" w:rsidR="00E85073" w:rsidRDefault="00B32F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B906" w14:textId="77777777" w:rsidR="00D56160" w:rsidRDefault="00B32FF6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F4C">
      <w:rPr>
        <w:noProof/>
      </w:rPr>
      <w:t>2</w:t>
    </w:r>
    <w:r>
      <w:fldChar w:fldCharType="end"/>
    </w:r>
    <w:r>
      <w:t>/</w:t>
    </w:r>
    <w:r w:rsidR="002C1F4C">
      <w:fldChar w:fldCharType="begin"/>
    </w:r>
    <w:r>
      <w:instrText xml:space="preserve"> NUMPAGES   \* MERGEFORMAT </w:instrText>
    </w:r>
    <w:r w:rsidR="002C1F4C">
      <w:fldChar w:fldCharType="separate"/>
    </w:r>
    <w:r w:rsidR="002C1F4C">
      <w:rPr>
        <w:noProof/>
      </w:rPr>
      <w:t>3</w:t>
    </w:r>
    <w:r w:rsidR="002C1F4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D4B3" w14:textId="77777777" w:rsidR="00D56160" w:rsidRPr="00BC1350" w:rsidRDefault="00B32FF6" w:rsidP="00BC1350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F4C">
      <w:rPr>
        <w:noProof/>
      </w:rPr>
      <w:t>3</w:t>
    </w:r>
    <w:r>
      <w:fldChar w:fldCharType="end"/>
    </w:r>
    <w:r>
      <w:t>/</w:t>
    </w:r>
    <w:r w:rsidR="002C1F4C">
      <w:fldChar w:fldCharType="begin"/>
    </w:r>
    <w:r>
      <w:instrText xml:space="preserve"> NUMPAGES   \* MERGEFORMAT </w:instrText>
    </w:r>
    <w:r w:rsidR="002C1F4C">
      <w:fldChar w:fldCharType="separate"/>
    </w:r>
    <w:r w:rsidR="002C1F4C">
      <w:rPr>
        <w:noProof/>
      </w:rPr>
      <w:t>3</w:t>
    </w:r>
    <w:r w:rsidR="002C1F4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5E1A" w14:textId="77777777" w:rsidR="00D56160" w:rsidRDefault="00B32FF6" w:rsidP="00BC1350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A21DD">
      <w:rPr>
        <w:noProof/>
      </w:rPr>
      <w:t>1</w:t>
    </w:r>
    <w:r>
      <w:fldChar w:fldCharType="end"/>
    </w:r>
    <w:r>
      <w:t>/</w:t>
    </w:r>
    <w:r w:rsidR="009A21DD">
      <w:fldChar w:fldCharType="begin"/>
    </w:r>
    <w:r>
      <w:instrText xml:space="preserve"> NUMPAGES   \* MERGEFORMAT </w:instrText>
    </w:r>
    <w:r w:rsidR="009A21DD">
      <w:fldChar w:fldCharType="separate"/>
    </w:r>
    <w:r w:rsidR="009A21DD">
      <w:rPr>
        <w:noProof/>
      </w:rPr>
      <w:t>3</w:t>
    </w:r>
    <w:r w:rsidR="009A21D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66E61" w14:textId="77777777" w:rsidR="00E85073" w:rsidRDefault="00B32FF6">
      <w:pPr>
        <w:spacing w:line="240" w:lineRule="auto"/>
      </w:pPr>
      <w:r>
        <w:separator/>
      </w:r>
    </w:p>
  </w:footnote>
  <w:footnote w:type="continuationSeparator" w:id="0">
    <w:p w14:paraId="242EA149" w14:textId="77777777" w:rsidR="00E85073" w:rsidRDefault="00B32F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744B3" w14:textId="77777777" w:rsidR="00100027" w:rsidRDefault="00100027">
    <w:pPr>
      <w:pStyle w:val="Koptekst"/>
    </w:pPr>
  </w:p>
  <w:p w14:paraId="29735182" w14:textId="77777777" w:rsidR="00F00DD3" w:rsidRDefault="00F00DD3">
    <w:pPr>
      <w:pStyle w:val="Koptekst"/>
    </w:pPr>
  </w:p>
  <w:p w14:paraId="480AB0D5" w14:textId="77777777" w:rsidR="00F00DD3" w:rsidRDefault="00B32F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24A08AF7" wp14:editId="3DFFF8FA">
          <wp:simplePos x="0" y="0"/>
          <wp:positionH relativeFrom="column">
            <wp:posOffset>-139700</wp:posOffset>
          </wp:positionH>
          <wp:positionV relativeFrom="paragraph">
            <wp:posOffset>-396875</wp:posOffset>
          </wp:positionV>
          <wp:extent cx="1671320" cy="7461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323145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1320" cy="746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EB597" w14:textId="77777777" w:rsidR="00F00DD3" w:rsidRDefault="00F00DD3">
    <w:pPr>
      <w:pStyle w:val="Koptekst"/>
    </w:pPr>
  </w:p>
  <w:p w14:paraId="63F9565E" w14:textId="77777777" w:rsidR="00F00DD3" w:rsidRDefault="00F00D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B2FE3"/>
    <w:multiLevelType w:val="hybridMultilevel"/>
    <w:tmpl w:val="985C837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DD"/>
    <w:rsid w:val="00010C55"/>
    <w:rsid w:val="00033F28"/>
    <w:rsid w:val="0003530E"/>
    <w:rsid w:val="000401B6"/>
    <w:rsid w:val="00040C7A"/>
    <w:rsid w:val="00082DF6"/>
    <w:rsid w:val="000859C6"/>
    <w:rsid w:val="00094C92"/>
    <w:rsid w:val="000B0456"/>
    <w:rsid w:val="000B70CC"/>
    <w:rsid w:val="000C778A"/>
    <w:rsid w:val="000D10E8"/>
    <w:rsid w:val="000E57ED"/>
    <w:rsid w:val="000E6485"/>
    <w:rsid w:val="000F7CAE"/>
    <w:rsid w:val="00100027"/>
    <w:rsid w:val="00107F1F"/>
    <w:rsid w:val="00115B19"/>
    <w:rsid w:val="0014447F"/>
    <w:rsid w:val="001464A7"/>
    <w:rsid w:val="001647BA"/>
    <w:rsid w:val="00174B9D"/>
    <w:rsid w:val="001A5906"/>
    <w:rsid w:val="001B2728"/>
    <w:rsid w:val="001B3278"/>
    <w:rsid w:val="001B7940"/>
    <w:rsid w:val="001C6B11"/>
    <w:rsid w:val="001D5A29"/>
    <w:rsid w:val="001E2E6B"/>
    <w:rsid w:val="001E40F1"/>
    <w:rsid w:val="002124AA"/>
    <w:rsid w:val="00212FD1"/>
    <w:rsid w:val="002177DE"/>
    <w:rsid w:val="00221D65"/>
    <w:rsid w:val="00223D25"/>
    <w:rsid w:val="0022506C"/>
    <w:rsid w:val="00227148"/>
    <w:rsid w:val="002318CC"/>
    <w:rsid w:val="0023684E"/>
    <w:rsid w:val="00265334"/>
    <w:rsid w:val="00276738"/>
    <w:rsid w:val="00283685"/>
    <w:rsid w:val="00286278"/>
    <w:rsid w:val="00292629"/>
    <w:rsid w:val="0029486E"/>
    <w:rsid w:val="002B1504"/>
    <w:rsid w:val="002C1F4C"/>
    <w:rsid w:val="002C55DD"/>
    <w:rsid w:val="002C7A16"/>
    <w:rsid w:val="003073EA"/>
    <w:rsid w:val="00327952"/>
    <w:rsid w:val="00334214"/>
    <w:rsid w:val="00340432"/>
    <w:rsid w:val="00341974"/>
    <w:rsid w:val="00342648"/>
    <w:rsid w:val="00376B83"/>
    <w:rsid w:val="0038296E"/>
    <w:rsid w:val="003916D5"/>
    <w:rsid w:val="003B1787"/>
    <w:rsid w:val="003D1BA8"/>
    <w:rsid w:val="003E03A6"/>
    <w:rsid w:val="003E685D"/>
    <w:rsid w:val="00400173"/>
    <w:rsid w:val="00412751"/>
    <w:rsid w:val="00414BF0"/>
    <w:rsid w:val="004314E1"/>
    <w:rsid w:val="00447D85"/>
    <w:rsid w:val="004506B2"/>
    <w:rsid w:val="00451295"/>
    <w:rsid w:val="004516C6"/>
    <w:rsid w:val="00480168"/>
    <w:rsid w:val="004825C3"/>
    <w:rsid w:val="004904F0"/>
    <w:rsid w:val="004A48DD"/>
    <w:rsid w:val="004A5D4F"/>
    <w:rsid w:val="004B00D3"/>
    <w:rsid w:val="004C2193"/>
    <w:rsid w:val="004C3CA1"/>
    <w:rsid w:val="004D43FE"/>
    <w:rsid w:val="004D57F7"/>
    <w:rsid w:val="00512010"/>
    <w:rsid w:val="00513A34"/>
    <w:rsid w:val="00516F47"/>
    <w:rsid w:val="00557432"/>
    <w:rsid w:val="00562317"/>
    <w:rsid w:val="0057767F"/>
    <w:rsid w:val="005A4303"/>
    <w:rsid w:val="005C6AA6"/>
    <w:rsid w:val="005D25EA"/>
    <w:rsid w:val="005D4EB0"/>
    <w:rsid w:val="005E09B4"/>
    <w:rsid w:val="005E4F22"/>
    <w:rsid w:val="005F30E3"/>
    <w:rsid w:val="0063785F"/>
    <w:rsid w:val="00660017"/>
    <w:rsid w:val="00660CC6"/>
    <w:rsid w:val="006870AF"/>
    <w:rsid w:val="006A27A4"/>
    <w:rsid w:val="006A5551"/>
    <w:rsid w:val="006A757C"/>
    <w:rsid w:val="006D5DE1"/>
    <w:rsid w:val="006E7F8E"/>
    <w:rsid w:val="006F5AD4"/>
    <w:rsid w:val="006F77E3"/>
    <w:rsid w:val="00701790"/>
    <w:rsid w:val="007032E8"/>
    <w:rsid w:val="0070346C"/>
    <w:rsid w:val="00707B8D"/>
    <w:rsid w:val="00740AA7"/>
    <w:rsid w:val="007418DE"/>
    <w:rsid w:val="00750992"/>
    <w:rsid w:val="00754F36"/>
    <w:rsid w:val="007702A5"/>
    <w:rsid w:val="00777908"/>
    <w:rsid w:val="00780F3D"/>
    <w:rsid w:val="007C1225"/>
    <w:rsid w:val="007D4691"/>
    <w:rsid w:val="007D5B65"/>
    <w:rsid w:val="00805BE0"/>
    <w:rsid w:val="0083360A"/>
    <w:rsid w:val="008349C0"/>
    <w:rsid w:val="0086078F"/>
    <w:rsid w:val="00882C95"/>
    <w:rsid w:val="0088459F"/>
    <w:rsid w:val="008908B2"/>
    <w:rsid w:val="008B05BE"/>
    <w:rsid w:val="008B3988"/>
    <w:rsid w:val="008B6FE8"/>
    <w:rsid w:val="008C5840"/>
    <w:rsid w:val="008E7255"/>
    <w:rsid w:val="008F0AB4"/>
    <w:rsid w:val="008F1651"/>
    <w:rsid w:val="00923C23"/>
    <w:rsid w:val="009258CD"/>
    <w:rsid w:val="009261EC"/>
    <w:rsid w:val="009300D2"/>
    <w:rsid w:val="009316DC"/>
    <w:rsid w:val="0093722B"/>
    <w:rsid w:val="009717C8"/>
    <w:rsid w:val="009878E8"/>
    <w:rsid w:val="00996508"/>
    <w:rsid w:val="009A1B7B"/>
    <w:rsid w:val="009A21DD"/>
    <w:rsid w:val="009B1077"/>
    <w:rsid w:val="009C3EBB"/>
    <w:rsid w:val="009F65AB"/>
    <w:rsid w:val="00A011D0"/>
    <w:rsid w:val="00A1495E"/>
    <w:rsid w:val="00A23FE2"/>
    <w:rsid w:val="00A37261"/>
    <w:rsid w:val="00A42161"/>
    <w:rsid w:val="00A518D0"/>
    <w:rsid w:val="00A5622D"/>
    <w:rsid w:val="00A818C4"/>
    <w:rsid w:val="00A87BAC"/>
    <w:rsid w:val="00A96C44"/>
    <w:rsid w:val="00AA7319"/>
    <w:rsid w:val="00AD7C59"/>
    <w:rsid w:val="00AE094C"/>
    <w:rsid w:val="00AE73DB"/>
    <w:rsid w:val="00AF73BB"/>
    <w:rsid w:val="00B004A2"/>
    <w:rsid w:val="00B008AA"/>
    <w:rsid w:val="00B109AE"/>
    <w:rsid w:val="00B32FF6"/>
    <w:rsid w:val="00B34DF6"/>
    <w:rsid w:val="00B5445A"/>
    <w:rsid w:val="00B71917"/>
    <w:rsid w:val="00B73FA2"/>
    <w:rsid w:val="00B91683"/>
    <w:rsid w:val="00BA7BDD"/>
    <w:rsid w:val="00BC1350"/>
    <w:rsid w:val="00BC1CC6"/>
    <w:rsid w:val="00BD3C06"/>
    <w:rsid w:val="00C12028"/>
    <w:rsid w:val="00C122F0"/>
    <w:rsid w:val="00C13F97"/>
    <w:rsid w:val="00C1629F"/>
    <w:rsid w:val="00C1782E"/>
    <w:rsid w:val="00C35BB1"/>
    <w:rsid w:val="00C5117D"/>
    <w:rsid w:val="00C61411"/>
    <w:rsid w:val="00C65352"/>
    <w:rsid w:val="00CA1342"/>
    <w:rsid w:val="00CB0DE2"/>
    <w:rsid w:val="00CB58D7"/>
    <w:rsid w:val="00CC748A"/>
    <w:rsid w:val="00CD112F"/>
    <w:rsid w:val="00CD3812"/>
    <w:rsid w:val="00CE23FA"/>
    <w:rsid w:val="00CF0FA4"/>
    <w:rsid w:val="00D01AEF"/>
    <w:rsid w:val="00D10AD1"/>
    <w:rsid w:val="00D177D3"/>
    <w:rsid w:val="00D34B88"/>
    <w:rsid w:val="00D34E6C"/>
    <w:rsid w:val="00D37B08"/>
    <w:rsid w:val="00D43FCF"/>
    <w:rsid w:val="00D56160"/>
    <w:rsid w:val="00D56770"/>
    <w:rsid w:val="00D6108D"/>
    <w:rsid w:val="00D64ECD"/>
    <w:rsid w:val="00D72B82"/>
    <w:rsid w:val="00D97E34"/>
    <w:rsid w:val="00DA53B4"/>
    <w:rsid w:val="00DB1444"/>
    <w:rsid w:val="00DB27BB"/>
    <w:rsid w:val="00DC5F04"/>
    <w:rsid w:val="00DC6BB6"/>
    <w:rsid w:val="00DE0926"/>
    <w:rsid w:val="00DF3B31"/>
    <w:rsid w:val="00E14789"/>
    <w:rsid w:val="00E370A2"/>
    <w:rsid w:val="00E422AC"/>
    <w:rsid w:val="00E51E97"/>
    <w:rsid w:val="00E60DCD"/>
    <w:rsid w:val="00E61E70"/>
    <w:rsid w:val="00E73109"/>
    <w:rsid w:val="00E85073"/>
    <w:rsid w:val="00E85CA6"/>
    <w:rsid w:val="00E86239"/>
    <w:rsid w:val="00E90F87"/>
    <w:rsid w:val="00E94354"/>
    <w:rsid w:val="00E967DC"/>
    <w:rsid w:val="00ED1A45"/>
    <w:rsid w:val="00ED2432"/>
    <w:rsid w:val="00EF049F"/>
    <w:rsid w:val="00F00DD3"/>
    <w:rsid w:val="00F101F1"/>
    <w:rsid w:val="00F17BD7"/>
    <w:rsid w:val="00F47C65"/>
    <w:rsid w:val="00F5017A"/>
    <w:rsid w:val="00F5217E"/>
    <w:rsid w:val="00F83E4C"/>
    <w:rsid w:val="00FA0037"/>
    <w:rsid w:val="00FC7960"/>
    <w:rsid w:val="00FD4999"/>
    <w:rsid w:val="00FE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B699BC"/>
  <w15:chartTrackingRefBased/>
  <w15:docId w15:val="{BFA2194A-D1D1-4673-9314-005DFA42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3F97"/>
    <w:pPr>
      <w:spacing w:line="255" w:lineRule="atLeast"/>
    </w:pPr>
    <w:rPr>
      <w:rFonts w:ascii="Arial" w:hAnsi="Arial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47D85"/>
    <w:pPr>
      <w:keepNext/>
      <w:keepLines/>
      <w:spacing w:before="255"/>
      <w:outlineLvl w:val="0"/>
    </w:pPr>
    <w:rPr>
      <w:rFonts w:eastAsia="Times New Roman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7D85"/>
    <w:pPr>
      <w:keepNext/>
      <w:keepLines/>
      <w:spacing w:before="255"/>
      <w:outlineLvl w:val="1"/>
    </w:pPr>
    <w:rPr>
      <w:rFonts w:eastAsia="Times New Roman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rPr>
      <w:rFonts w:ascii="Arial" w:hAnsi="Arial"/>
      <w:szCs w:val="22"/>
      <w:lang w:eastAsia="en-US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link w:val="Kop1"/>
    <w:uiPriority w:val="9"/>
    <w:rsid w:val="00447D85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Kop2Char">
    <w:name w:val="Kop 2 Char"/>
    <w:link w:val="Kop2"/>
    <w:uiPriority w:val="9"/>
    <w:rsid w:val="00447D85"/>
    <w:rPr>
      <w:rFonts w:ascii="Arial" w:eastAsia="Times New Roman" w:hAnsi="Arial" w:cs="Times New Roman"/>
      <w:b/>
      <w:bCs/>
      <w:sz w:val="20"/>
      <w:szCs w:val="26"/>
    </w:rPr>
  </w:style>
  <w:style w:type="table" w:customStyle="1" w:styleId="Tabelraster1">
    <w:name w:val="Tabelraster1"/>
    <w:basedOn w:val="Standaardtabel"/>
    <w:next w:val="Tabelraster"/>
    <w:uiPriority w:val="59"/>
    <w:rsid w:val="001000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0F7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Sijm, Manfred</cp:lastModifiedBy>
  <cp:revision>4</cp:revision>
  <cp:lastPrinted>2021-10-11T11:34:00Z</cp:lastPrinted>
  <dcterms:created xsi:type="dcterms:W3CDTF">2021-10-14T15:04:00Z</dcterms:created>
  <dcterms:modified xsi:type="dcterms:W3CDTF">2021-10-20T15:33:00Z</dcterms:modified>
</cp:coreProperties>
</file>