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98" w:right="2818" w:bottom="1077" w:left="1559" w:header="2398" w:footer="2552" w:gutter="0"/>
          <w:cols w:space="720"/>
          <w:titlePg/>
          <w:docGrid w:linePitch="360"/>
        </w:sectPr>
      </w:pPr>
    </w:p>
    <w:p w14:paraId="24ED0181" w14:textId="77777777" w:rsidR="00EF38F4" w:rsidRDefault="00EF38F4" w:rsidP="00EF38F4">
      <w:r>
        <w:br/>
      </w:r>
    </w:p>
    <w:p w14:paraId="335F80B0" w14:textId="77777777" w:rsidR="00EF38F4" w:rsidRDefault="00EF38F4" w:rsidP="00EF38F4"/>
    <w:p w14:paraId="71D8BD12" w14:textId="77777777" w:rsidR="00EF38F4" w:rsidRDefault="00EF38F4" w:rsidP="00EF38F4"/>
    <w:p w14:paraId="22DA5347" w14:textId="77777777" w:rsidR="00EF38F4" w:rsidRPr="00B14C5A" w:rsidRDefault="00EF38F4" w:rsidP="00EF38F4"/>
    <w:p w14:paraId="2CB98876" w14:textId="77777777" w:rsidR="00EF38F4" w:rsidRPr="00B14C5A" w:rsidRDefault="00EF38F4" w:rsidP="00EF38F4"/>
    <w:p w14:paraId="64B4DD26" w14:textId="77777777" w:rsidR="00EF38F4" w:rsidRPr="00B14C5A" w:rsidRDefault="00EF38F4" w:rsidP="00EF38F4"/>
    <w:p w14:paraId="215D7662" w14:textId="77777777" w:rsidR="00C13D5F" w:rsidRDefault="00C13D5F" w:rsidP="00C13D5F">
      <w:pPr>
        <w:ind w:left="240"/>
        <w:jc w:val="center"/>
        <w:rPr>
          <w:b/>
          <w:sz w:val="28"/>
          <w:szCs w:val="28"/>
        </w:rPr>
      </w:pPr>
      <w:r w:rsidRPr="00DE4D63">
        <w:rPr>
          <w:b/>
          <w:sz w:val="28"/>
          <w:szCs w:val="28"/>
        </w:rPr>
        <w:t>Bij</w:t>
      </w:r>
      <w:r>
        <w:rPr>
          <w:b/>
          <w:sz w:val="28"/>
          <w:szCs w:val="28"/>
        </w:rPr>
        <w:t>lage F</w:t>
      </w:r>
    </w:p>
    <w:p w14:paraId="19934E44" w14:textId="77777777" w:rsidR="00C13D5F" w:rsidRPr="00773DD8" w:rsidRDefault="00C13D5F" w:rsidP="00C13D5F">
      <w:pPr>
        <w:ind w:left="3178"/>
        <w:rPr>
          <w:b/>
          <w:sz w:val="28"/>
          <w:szCs w:val="28"/>
        </w:rPr>
      </w:pPr>
      <w:r>
        <w:rPr>
          <w:rFonts w:cs="Calibri"/>
          <w:b/>
          <w:color w:val="000000"/>
          <w:sz w:val="28"/>
          <w:szCs w:val="28"/>
        </w:rPr>
        <w:t>Invulformulier subgunningscriteria kwaliteit</w:t>
      </w:r>
    </w:p>
    <w:p w14:paraId="0994E32F" w14:textId="10150D35" w:rsidR="00EF38F4" w:rsidRDefault="00C13D5F" w:rsidP="00EF38F4">
      <w:r>
        <w:tab/>
      </w:r>
    </w:p>
    <w:p w14:paraId="00ECAB51" w14:textId="77777777" w:rsidR="00A9111A" w:rsidRPr="000229A6" w:rsidRDefault="00A9111A" w:rsidP="00A9111A">
      <w:pPr>
        <w:pStyle w:val="Titel12pt"/>
      </w:pPr>
      <w:r w:rsidRPr="000229A6">
        <w:t>IWR2021|Werkplekhardware|</w:t>
      </w:r>
      <w:bookmarkStart w:id="0" w:name="_Hlk62487563"/>
    </w:p>
    <w:bookmarkEnd w:id="0"/>
    <w:p w14:paraId="4FF34C7F" w14:textId="47A35175" w:rsidR="002F156E" w:rsidRPr="00F82310" w:rsidRDefault="00F82310" w:rsidP="00A9111A">
      <w:pPr>
        <w:pStyle w:val="Titel12pt"/>
      </w:pPr>
      <w:r w:rsidRPr="00F82310">
        <w:t>Di</w:t>
      </w:r>
      <w:r>
        <w:t>ensten</w:t>
      </w:r>
    </w:p>
    <w:p w14:paraId="428579C5" w14:textId="77777777" w:rsidR="0047480D" w:rsidRPr="00F82310" w:rsidRDefault="0047480D" w:rsidP="00A9111A">
      <w:pPr>
        <w:pStyle w:val="Titel12pt"/>
      </w:pPr>
    </w:p>
    <w:p w14:paraId="3CE09283" w14:textId="0D47189A" w:rsidR="00C13D5F" w:rsidRPr="00A9111A" w:rsidRDefault="00C13D5F" w:rsidP="00C13D5F">
      <w:pPr>
        <w:jc w:val="center"/>
        <w:rPr>
          <w:b/>
          <w:bCs/>
          <w:sz w:val="24"/>
        </w:rPr>
      </w:pPr>
      <w:r w:rsidRPr="00F82310">
        <w:tab/>
      </w:r>
      <w:r w:rsidRPr="00F82310">
        <w:tab/>
      </w:r>
      <w:r w:rsidRPr="00F82310">
        <w:tab/>
      </w:r>
      <w:r w:rsidRPr="00F82310">
        <w:tab/>
      </w:r>
      <w:r w:rsidRPr="00F82310">
        <w:tab/>
      </w:r>
      <w:r w:rsidRPr="00F82310">
        <w:tab/>
      </w:r>
      <w:r w:rsidRPr="00F82310">
        <w:tab/>
      </w:r>
      <w:r w:rsidRPr="00F82310">
        <w:tab/>
      </w:r>
      <w:r w:rsidRPr="00F82310">
        <w:tab/>
      </w:r>
      <w:r w:rsidRPr="00A9111A">
        <w:rPr>
          <w:b/>
          <w:bCs/>
          <w:sz w:val="24"/>
        </w:rPr>
        <w:t>ICT Werkomgeving Rijk</w:t>
      </w:r>
    </w:p>
    <w:p w14:paraId="396781FE" w14:textId="2AE4D8C0" w:rsidR="00EF38F4" w:rsidRPr="00066BB4" w:rsidRDefault="009D68AE" w:rsidP="00EF38F4">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r w:rsidRPr="008A5AF9">
        <w:rPr>
          <w:sz w:val="28"/>
          <w:szCs w:val="28"/>
        </w:rPr>
        <w:tab/>
      </w:r>
    </w:p>
    <w:p w14:paraId="52F2B19B" w14:textId="77777777" w:rsidR="00EF38F4" w:rsidRPr="00066BB4" w:rsidRDefault="00EF38F4" w:rsidP="00EF38F4"/>
    <w:p w14:paraId="43947A53" w14:textId="77777777" w:rsidR="00EF38F4" w:rsidRPr="00066BB4" w:rsidRDefault="00EF38F4" w:rsidP="00EF38F4">
      <w:r w:rsidRPr="00066BB4">
        <w:tab/>
      </w:r>
    </w:p>
    <w:p w14:paraId="68E9E1A6" w14:textId="78BE843A" w:rsidR="00FE27B5" w:rsidRPr="00066BB4" w:rsidRDefault="00FE27B5" w:rsidP="00FE27B5">
      <w:pPr>
        <w:pStyle w:val="Titel12pt"/>
        <w:ind w:left="0"/>
      </w:pPr>
    </w:p>
    <w:p w14:paraId="3FE3AABE" w14:textId="77777777" w:rsidR="009D68AE" w:rsidRPr="00066BB4" w:rsidRDefault="009D68AE" w:rsidP="00FE27B5">
      <w:pPr>
        <w:pStyle w:val="Titel12pt"/>
        <w:ind w:left="0"/>
      </w:pPr>
    </w:p>
    <w:p w14:paraId="191D9DC0" w14:textId="77777777" w:rsidR="00EF38F4" w:rsidRPr="00066BB4" w:rsidRDefault="00EF38F4" w:rsidP="00EF38F4">
      <w:pPr>
        <w:pStyle w:val="Datumstatusvoorblad"/>
      </w:pPr>
    </w:p>
    <w:p w14:paraId="20399902" w14:textId="77777777" w:rsidR="00EF38F4" w:rsidRPr="00066BB4" w:rsidRDefault="00EF38F4" w:rsidP="00EF38F4">
      <w:pPr>
        <w:pStyle w:val="Datumstatusvoorblad"/>
      </w:pPr>
    </w:p>
    <w:p w14:paraId="5CAF956D" w14:textId="77777777" w:rsidR="00EF38F4" w:rsidRPr="00066BB4" w:rsidRDefault="00EF38F4" w:rsidP="00EF38F4">
      <w:pPr>
        <w:pStyle w:val="Datumstatusvoorblad"/>
      </w:pPr>
    </w:p>
    <w:p w14:paraId="5D77545F" w14:textId="6392A325" w:rsidR="00EF38F4" w:rsidRPr="00066BB4" w:rsidRDefault="00B25018" w:rsidP="00EF38F4">
      <w:pPr>
        <w:pStyle w:val="Datumstatusvoorblad"/>
      </w:pPr>
      <w:r w:rsidRPr="00066BB4">
        <w:t>S</w:t>
      </w:r>
      <w:r w:rsidR="00EF38F4" w:rsidRPr="00066BB4">
        <w:t>tatus:</w:t>
      </w:r>
      <w:r w:rsidR="00EF38F4" w:rsidRPr="00066BB4">
        <w:tab/>
      </w:r>
      <w:r w:rsidR="00EF38F4" w:rsidRPr="00066BB4">
        <w:tab/>
      </w:r>
      <w:r w:rsidR="00EF38F4" w:rsidRPr="00066BB4">
        <w:tab/>
      </w:r>
      <w:r w:rsidR="00EF38F4" w:rsidRPr="00066BB4">
        <w:tab/>
      </w:r>
      <w:r w:rsidR="00EF38F4" w:rsidRPr="00066BB4">
        <w:tab/>
      </w:r>
      <w:r w:rsidR="002C43E5">
        <w:t>versie 1.</w:t>
      </w:r>
      <w:r w:rsidR="00BB08FA">
        <w:t>2</w:t>
      </w:r>
    </w:p>
    <w:p w14:paraId="25179043" w14:textId="35CC1799" w:rsidR="00EF38F4" w:rsidRDefault="00EF38F4" w:rsidP="00EF38F4">
      <w:pPr>
        <w:pStyle w:val="Datumstatusvoorblad"/>
        <w:rPr>
          <w:color w:val="000000"/>
        </w:rPr>
      </w:pPr>
      <w:r w:rsidRPr="002F2FF2">
        <w:t xml:space="preserve">Referentie: </w:t>
      </w:r>
      <w:r w:rsidRPr="002F2FF2">
        <w:tab/>
      </w:r>
      <w:r w:rsidRPr="002F2FF2">
        <w:tab/>
      </w:r>
      <w:r w:rsidRPr="002F2FF2">
        <w:tab/>
      </w:r>
      <w:r w:rsidRPr="002F2FF2">
        <w:tab/>
      </w:r>
      <w:r w:rsidR="00B25018" w:rsidRPr="000229A6">
        <w:t>IUC</w:t>
      </w:r>
      <w:r w:rsidR="00B141D5" w:rsidRPr="000229A6">
        <w:t xml:space="preserve"> </w:t>
      </w:r>
      <w:r w:rsidR="00B141D5" w:rsidRPr="000229A6">
        <w:rPr>
          <w:color w:val="000000"/>
        </w:rPr>
        <w:t>2020061</w:t>
      </w:r>
      <w:r w:rsidR="00A9111A" w:rsidRPr="000229A6">
        <w:rPr>
          <w:color w:val="000000"/>
        </w:rPr>
        <w:t>19-</w:t>
      </w:r>
      <w:r w:rsidR="00F82310">
        <w:rPr>
          <w:color w:val="000000"/>
        </w:rPr>
        <w:t>5</w:t>
      </w:r>
    </w:p>
    <w:p w14:paraId="15F018E4" w14:textId="33BA2573" w:rsidR="002F156E" w:rsidRPr="002F2FF2" w:rsidRDefault="002F156E" w:rsidP="00EF38F4">
      <w:pPr>
        <w:pStyle w:val="Datumstatusvoorblad"/>
        <w:rPr>
          <w:bCs/>
          <w:sz w:val="24"/>
        </w:rPr>
      </w:pP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p>
    <w:p w14:paraId="1D1B7CE8" w14:textId="77777777" w:rsidR="002F156E" w:rsidRDefault="002F156E" w:rsidP="002F156E">
      <w:pPr>
        <w:rPr>
          <w:szCs w:val="18"/>
          <w:highlight w:val="yellow"/>
        </w:rPr>
      </w:pPr>
    </w:p>
    <w:p w14:paraId="032B380E" w14:textId="77777777" w:rsidR="000229A6" w:rsidRDefault="000229A6" w:rsidP="00192775">
      <w:pPr>
        <w:rPr>
          <w:b/>
          <w:sz w:val="28"/>
          <w:szCs w:val="28"/>
        </w:rPr>
      </w:pPr>
    </w:p>
    <w:p w14:paraId="69D51C8D" w14:textId="69615A88" w:rsidR="000229A6" w:rsidRDefault="000229A6" w:rsidP="00192775">
      <w:pPr>
        <w:rPr>
          <w:b/>
          <w:sz w:val="28"/>
          <w:szCs w:val="28"/>
        </w:rPr>
      </w:pPr>
    </w:p>
    <w:p w14:paraId="56DAF2DD" w14:textId="40AD9861" w:rsidR="0047480D" w:rsidRDefault="0047480D" w:rsidP="00192775">
      <w:pPr>
        <w:rPr>
          <w:b/>
          <w:sz w:val="28"/>
          <w:szCs w:val="28"/>
        </w:rPr>
      </w:pPr>
    </w:p>
    <w:p w14:paraId="5EBB9562" w14:textId="1B683963" w:rsidR="0047480D" w:rsidRDefault="0047480D" w:rsidP="00192775">
      <w:pPr>
        <w:rPr>
          <w:b/>
          <w:sz w:val="28"/>
          <w:szCs w:val="28"/>
        </w:rPr>
      </w:pPr>
    </w:p>
    <w:p w14:paraId="086E5573" w14:textId="77777777" w:rsidR="0047480D" w:rsidRDefault="0047480D" w:rsidP="00192775">
      <w:pPr>
        <w:rPr>
          <w:b/>
          <w:sz w:val="28"/>
          <w:szCs w:val="28"/>
        </w:rPr>
      </w:pPr>
    </w:p>
    <w:p w14:paraId="3638B514" w14:textId="77777777" w:rsidR="000229A6" w:rsidRDefault="000229A6" w:rsidP="00192775">
      <w:pPr>
        <w:rPr>
          <w:b/>
          <w:sz w:val="28"/>
          <w:szCs w:val="28"/>
        </w:rPr>
      </w:pPr>
    </w:p>
    <w:p w14:paraId="1FDD7FDD" w14:textId="77777777" w:rsidR="000229A6" w:rsidRDefault="000229A6" w:rsidP="00192775">
      <w:pPr>
        <w:rPr>
          <w:b/>
          <w:sz w:val="28"/>
          <w:szCs w:val="28"/>
        </w:rPr>
      </w:pPr>
    </w:p>
    <w:p w14:paraId="24D701E3" w14:textId="77777777" w:rsidR="000229A6" w:rsidRDefault="000229A6" w:rsidP="00192775">
      <w:pPr>
        <w:rPr>
          <w:b/>
          <w:sz w:val="28"/>
          <w:szCs w:val="28"/>
        </w:rPr>
      </w:pPr>
    </w:p>
    <w:p w14:paraId="5A3627BF" w14:textId="77777777" w:rsidR="000229A6" w:rsidRDefault="000229A6" w:rsidP="00192775">
      <w:pPr>
        <w:rPr>
          <w:b/>
          <w:sz w:val="28"/>
          <w:szCs w:val="28"/>
        </w:rPr>
      </w:pPr>
    </w:p>
    <w:p w14:paraId="0A3B0F8F" w14:textId="61D59807" w:rsidR="00192775" w:rsidRPr="00703624" w:rsidRDefault="00192775" w:rsidP="00192775">
      <w:pPr>
        <w:rPr>
          <w:b/>
          <w:sz w:val="28"/>
          <w:szCs w:val="28"/>
        </w:rPr>
      </w:pPr>
      <w:r w:rsidRPr="00703624">
        <w:rPr>
          <w:b/>
          <w:sz w:val="28"/>
          <w:szCs w:val="28"/>
        </w:rPr>
        <w:lastRenderedPageBreak/>
        <w:t>Inhoudsopgave</w:t>
      </w:r>
    </w:p>
    <w:p w14:paraId="16D09B8C" w14:textId="77777777" w:rsidR="00192775" w:rsidRPr="00D53B5E" w:rsidRDefault="00192775" w:rsidP="00192775"/>
    <w:p w14:paraId="7FFD713E" w14:textId="0B389FB7" w:rsidR="00D21D7B" w:rsidRDefault="00192775">
      <w:pPr>
        <w:pStyle w:val="Inhopg1"/>
        <w:tabs>
          <w:tab w:val="right" w:leader="dot" w:pos="7519"/>
        </w:tabs>
        <w:rPr>
          <w:rFonts w:asciiTheme="minorHAnsi" w:eastAsiaTheme="minorEastAsia" w:hAnsiTheme="minorHAnsi" w:cstheme="minorBidi"/>
          <w:noProof/>
          <w:kern w:val="0"/>
          <w:sz w:val="22"/>
          <w:szCs w:val="22"/>
          <w:lang w:eastAsia="nl-NL"/>
        </w:rPr>
      </w:pPr>
      <w:r>
        <w:rPr>
          <w:sz w:val="18"/>
        </w:rPr>
        <w:fldChar w:fldCharType="begin"/>
      </w:r>
      <w:r>
        <w:rPr>
          <w:rStyle w:val="Hyperlink"/>
          <w:noProof/>
        </w:rPr>
        <w:instrText xml:space="preserve"> TOC \o "1-3" \h \z \u </w:instrText>
      </w:r>
      <w:r>
        <w:rPr>
          <w:sz w:val="18"/>
        </w:rPr>
        <w:fldChar w:fldCharType="separate"/>
      </w:r>
      <w:hyperlink w:anchor="_Toc83306166" w:history="1">
        <w:r w:rsidR="00D21D7B" w:rsidRPr="006D4730">
          <w:rPr>
            <w:rStyle w:val="Hyperlink"/>
            <w:noProof/>
          </w:rPr>
          <w:t>Deel 1: Toelichting</w:t>
        </w:r>
        <w:r w:rsidR="00D21D7B">
          <w:rPr>
            <w:noProof/>
            <w:webHidden/>
          </w:rPr>
          <w:tab/>
        </w:r>
        <w:r w:rsidR="00D21D7B">
          <w:rPr>
            <w:noProof/>
            <w:webHidden/>
          </w:rPr>
          <w:fldChar w:fldCharType="begin"/>
        </w:r>
        <w:r w:rsidR="00D21D7B">
          <w:rPr>
            <w:noProof/>
            <w:webHidden/>
          </w:rPr>
          <w:instrText xml:space="preserve"> PAGEREF _Toc83306166 \h </w:instrText>
        </w:r>
        <w:r w:rsidR="00D21D7B">
          <w:rPr>
            <w:noProof/>
            <w:webHidden/>
          </w:rPr>
        </w:r>
        <w:r w:rsidR="00D21D7B">
          <w:rPr>
            <w:noProof/>
            <w:webHidden/>
          </w:rPr>
          <w:fldChar w:fldCharType="separate"/>
        </w:r>
        <w:r w:rsidR="00D21D7B">
          <w:rPr>
            <w:noProof/>
            <w:webHidden/>
          </w:rPr>
          <w:t>3</w:t>
        </w:r>
        <w:r w:rsidR="00D21D7B">
          <w:rPr>
            <w:noProof/>
            <w:webHidden/>
          </w:rPr>
          <w:fldChar w:fldCharType="end"/>
        </w:r>
      </w:hyperlink>
    </w:p>
    <w:p w14:paraId="38EE57CD" w14:textId="7D32172E" w:rsidR="00D21D7B" w:rsidRDefault="00AE25DC">
      <w:pPr>
        <w:pStyle w:val="Inhopg1"/>
        <w:tabs>
          <w:tab w:val="right" w:leader="dot" w:pos="7519"/>
        </w:tabs>
        <w:rPr>
          <w:rFonts w:asciiTheme="minorHAnsi" w:eastAsiaTheme="minorEastAsia" w:hAnsiTheme="minorHAnsi" w:cstheme="minorBidi"/>
          <w:noProof/>
          <w:kern w:val="0"/>
          <w:sz w:val="22"/>
          <w:szCs w:val="22"/>
          <w:lang w:eastAsia="nl-NL"/>
        </w:rPr>
      </w:pPr>
      <w:hyperlink w:anchor="_Toc83306167" w:history="1">
        <w:r w:rsidR="00D21D7B" w:rsidRPr="006D4730">
          <w:rPr>
            <w:rStyle w:val="Hyperlink"/>
            <w:noProof/>
          </w:rPr>
          <w:t>Deel 2: Wensen</w:t>
        </w:r>
        <w:r w:rsidR="00D21D7B">
          <w:rPr>
            <w:noProof/>
            <w:webHidden/>
          </w:rPr>
          <w:tab/>
        </w:r>
        <w:r w:rsidR="00D21D7B">
          <w:rPr>
            <w:noProof/>
            <w:webHidden/>
          </w:rPr>
          <w:fldChar w:fldCharType="begin"/>
        </w:r>
        <w:r w:rsidR="00D21D7B">
          <w:rPr>
            <w:noProof/>
            <w:webHidden/>
          </w:rPr>
          <w:instrText xml:space="preserve"> PAGEREF _Toc83306167 \h </w:instrText>
        </w:r>
        <w:r w:rsidR="00D21D7B">
          <w:rPr>
            <w:noProof/>
            <w:webHidden/>
          </w:rPr>
        </w:r>
        <w:r w:rsidR="00D21D7B">
          <w:rPr>
            <w:noProof/>
            <w:webHidden/>
          </w:rPr>
          <w:fldChar w:fldCharType="separate"/>
        </w:r>
        <w:r w:rsidR="00D21D7B">
          <w:rPr>
            <w:noProof/>
            <w:webHidden/>
          </w:rPr>
          <w:t>4</w:t>
        </w:r>
        <w:r w:rsidR="00D21D7B">
          <w:rPr>
            <w:noProof/>
            <w:webHidden/>
          </w:rPr>
          <w:fldChar w:fldCharType="end"/>
        </w:r>
      </w:hyperlink>
    </w:p>
    <w:p w14:paraId="2AAB2C1D" w14:textId="55CCAFD5" w:rsidR="00D21D7B" w:rsidRDefault="00AE25DC">
      <w:pPr>
        <w:pStyle w:val="Inhopg1"/>
        <w:tabs>
          <w:tab w:val="right" w:leader="dot" w:pos="7519"/>
        </w:tabs>
        <w:rPr>
          <w:rFonts w:asciiTheme="minorHAnsi" w:eastAsiaTheme="minorEastAsia" w:hAnsiTheme="minorHAnsi" w:cstheme="minorBidi"/>
          <w:noProof/>
          <w:kern w:val="0"/>
          <w:sz w:val="22"/>
          <w:szCs w:val="22"/>
          <w:lang w:eastAsia="nl-NL"/>
        </w:rPr>
      </w:pPr>
      <w:hyperlink w:anchor="_Toc83306168" w:history="1">
        <w:r w:rsidR="00D21D7B" w:rsidRPr="006D4730">
          <w:rPr>
            <w:rStyle w:val="Hyperlink"/>
            <w:noProof/>
          </w:rPr>
          <w:t>Deel 3: Ondertekening</w:t>
        </w:r>
        <w:r w:rsidR="00D21D7B">
          <w:rPr>
            <w:noProof/>
            <w:webHidden/>
          </w:rPr>
          <w:tab/>
        </w:r>
        <w:r w:rsidR="00D21D7B">
          <w:rPr>
            <w:noProof/>
            <w:webHidden/>
          </w:rPr>
          <w:fldChar w:fldCharType="begin"/>
        </w:r>
        <w:r w:rsidR="00D21D7B">
          <w:rPr>
            <w:noProof/>
            <w:webHidden/>
          </w:rPr>
          <w:instrText xml:space="preserve"> PAGEREF _Toc83306168 \h </w:instrText>
        </w:r>
        <w:r w:rsidR="00D21D7B">
          <w:rPr>
            <w:noProof/>
            <w:webHidden/>
          </w:rPr>
        </w:r>
        <w:r w:rsidR="00D21D7B">
          <w:rPr>
            <w:noProof/>
            <w:webHidden/>
          </w:rPr>
          <w:fldChar w:fldCharType="separate"/>
        </w:r>
        <w:r w:rsidR="00D21D7B">
          <w:rPr>
            <w:noProof/>
            <w:webHidden/>
          </w:rPr>
          <w:t>9</w:t>
        </w:r>
        <w:r w:rsidR="00D21D7B">
          <w:rPr>
            <w:noProof/>
            <w:webHidden/>
          </w:rPr>
          <w:fldChar w:fldCharType="end"/>
        </w:r>
      </w:hyperlink>
    </w:p>
    <w:p w14:paraId="28DBE7BA" w14:textId="03C829CF" w:rsidR="00192775" w:rsidRDefault="00192775" w:rsidP="0047480D">
      <w:pPr>
        <w:pStyle w:val="Kop1zondernummering"/>
        <w:tabs>
          <w:tab w:val="left" w:pos="5145"/>
        </w:tabs>
      </w:pPr>
      <w:r>
        <w:fldChar w:fldCharType="end"/>
      </w:r>
      <w:r w:rsidR="0047480D">
        <w:tab/>
      </w:r>
    </w:p>
    <w:p w14:paraId="17559B1F" w14:textId="4780D932" w:rsidR="00192775" w:rsidRDefault="00192775" w:rsidP="00192775">
      <w:pPr>
        <w:rPr>
          <w:rFonts w:cs="Arial"/>
          <w:b/>
          <w:bCs/>
          <w:kern w:val="32"/>
          <w:sz w:val="28"/>
          <w:szCs w:val="32"/>
        </w:rPr>
      </w:pPr>
      <w:r>
        <w:br w:type="page"/>
      </w:r>
    </w:p>
    <w:p w14:paraId="4A2CB1DA" w14:textId="77777777" w:rsidR="00192775" w:rsidRPr="00F13BC7" w:rsidRDefault="00192775" w:rsidP="00812B90">
      <w:pPr>
        <w:pStyle w:val="Kop1"/>
        <w:numPr>
          <w:ilvl w:val="0"/>
          <w:numId w:val="0"/>
        </w:numPr>
        <w:ind w:left="432"/>
      </w:pPr>
      <w:bookmarkStart w:id="1" w:name="_Toc468718084"/>
      <w:bookmarkStart w:id="2" w:name="_Toc83306166"/>
      <w:r w:rsidRPr="00F13BC7">
        <w:lastRenderedPageBreak/>
        <w:t>Deel 1: Toelichting</w:t>
      </w:r>
      <w:bookmarkEnd w:id="1"/>
      <w:bookmarkEnd w:id="2"/>
    </w:p>
    <w:p w14:paraId="2852317F" w14:textId="77777777" w:rsidR="002C7464" w:rsidRDefault="002C7464" w:rsidP="00192775">
      <w:pPr>
        <w:spacing w:line="240" w:lineRule="exact"/>
        <w:rPr>
          <w:rFonts w:eastAsiaTheme="minorHAnsi" w:cs="TimesNewRomanPSMT"/>
          <w:lang w:eastAsia="en-US"/>
        </w:rPr>
      </w:pPr>
    </w:p>
    <w:p w14:paraId="2FAFDDE0" w14:textId="319C9845" w:rsidR="00192775" w:rsidRPr="00EF1927" w:rsidRDefault="00192775" w:rsidP="00192775">
      <w:pPr>
        <w:spacing w:line="240" w:lineRule="exact"/>
      </w:pPr>
      <w:r w:rsidRPr="00EF1927">
        <w:rPr>
          <w:rFonts w:eastAsiaTheme="minorHAnsi" w:cs="TimesNewRomanPSMT"/>
          <w:lang w:eastAsia="en-US"/>
        </w:rPr>
        <w:t xml:space="preserve">In deze Bijlage zijn </w:t>
      </w:r>
      <w:r w:rsidRPr="00EF1927">
        <w:t xml:space="preserve">de </w:t>
      </w:r>
      <w:proofErr w:type="spellStart"/>
      <w:r w:rsidR="00F97CB4">
        <w:t>sub</w:t>
      </w:r>
      <w:r w:rsidRPr="00EF1927">
        <w:t>gunningcriteria</w:t>
      </w:r>
      <w:proofErr w:type="spellEnd"/>
      <w:r w:rsidRPr="00EF1927">
        <w:t xml:space="preserve"> </w:t>
      </w:r>
      <w:r w:rsidR="00F97CB4">
        <w:t xml:space="preserve">(wensen) </w:t>
      </w:r>
      <w:r w:rsidRPr="00EF1927">
        <w:t xml:space="preserve">zoals bedoeld in </w:t>
      </w:r>
      <w:r w:rsidR="00F97CB4">
        <w:t>de</w:t>
      </w:r>
      <w:r w:rsidRPr="00EF1927">
        <w:t xml:space="preserve"> Aanbestedingswet opgenomen</w:t>
      </w:r>
      <w:r w:rsidRPr="00192775">
        <w:t>. D</w:t>
      </w:r>
      <w:r w:rsidR="009C2BB0">
        <w:t xml:space="preserve">it </w:t>
      </w:r>
      <w:proofErr w:type="spellStart"/>
      <w:r w:rsidR="00F97CB4">
        <w:t>sub</w:t>
      </w:r>
      <w:r w:rsidRPr="00EF1927">
        <w:t>gunningcriteria</w:t>
      </w:r>
      <w:proofErr w:type="spellEnd"/>
      <w:r w:rsidRPr="00EF1927">
        <w:t xml:space="preserve"> </w:t>
      </w:r>
      <w:r w:rsidR="009C2BB0">
        <w:t xml:space="preserve">betreft een </w:t>
      </w:r>
    </w:p>
    <w:p w14:paraId="08DFA083" w14:textId="11238465" w:rsidR="00192775" w:rsidRPr="009C2BB0" w:rsidRDefault="00192775" w:rsidP="00C32966">
      <w:pPr>
        <w:rPr>
          <w:szCs w:val="18"/>
        </w:rPr>
      </w:pPr>
      <w:r w:rsidRPr="009C2BB0">
        <w:rPr>
          <w:rFonts w:cs="Arial"/>
          <w:bCs/>
          <w:color w:val="000000"/>
          <w:szCs w:val="18"/>
        </w:rPr>
        <w:t xml:space="preserve">gesloten </w:t>
      </w:r>
      <w:r w:rsidRPr="009C2BB0">
        <w:rPr>
          <w:szCs w:val="18"/>
        </w:rPr>
        <w:t>nadere gunningcriteria</w:t>
      </w:r>
      <w:r w:rsidRPr="009C2BB0">
        <w:rPr>
          <w:rFonts w:cs="Arial"/>
          <w:bCs/>
          <w:color w:val="000000"/>
          <w:szCs w:val="18"/>
        </w:rPr>
        <w:t xml:space="preserve">. De gesloten </w:t>
      </w:r>
      <w:r w:rsidRPr="009C2BB0">
        <w:rPr>
          <w:szCs w:val="18"/>
        </w:rPr>
        <w:t>nadere gunningcriteria</w:t>
      </w:r>
      <w:r w:rsidRPr="009C2BB0">
        <w:rPr>
          <w:rFonts w:cs="Arial"/>
          <w:bCs/>
          <w:color w:val="000000"/>
          <w:szCs w:val="18"/>
        </w:rPr>
        <w:t xml:space="preserve"> worden </w:t>
      </w:r>
      <w:r w:rsidRPr="00C32966">
        <w:rPr>
          <w:rFonts w:cs="Arial"/>
          <w:bCs/>
          <w:color w:val="000000"/>
          <w:szCs w:val="18"/>
        </w:rPr>
        <w:t xml:space="preserve">binnen </w:t>
      </w:r>
      <w:r w:rsidRPr="00C32966">
        <w:rPr>
          <w:rStyle w:val="Paginanummer"/>
          <w:rFonts w:cs="Verdana"/>
          <w:szCs w:val="18"/>
        </w:rPr>
        <w:t>IWR2021</w:t>
      </w:r>
      <w:r w:rsidR="00F82310">
        <w:rPr>
          <w:rStyle w:val="Paginanummer"/>
          <w:rFonts w:cs="Verdana"/>
          <w:szCs w:val="18"/>
        </w:rPr>
        <w:t>|Diensten wen</w:t>
      </w:r>
      <w:r w:rsidRPr="009C2BB0">
        <w:rPr>
          <w:rFonts w:cs="Arial"/>
          <w:bCs/>
          <w:color w:val="000000"/>
          <w:szCs w:val="18"/>
        </w:rPr>
        <w:t>sen genoemd;</w:t>
      </w:r>
    </w:p>
    <w:p w14:paraId="0145535A" w14:textId="0764EF24" w:rsidR="00192775" w:rsidRPr="00F13BC7" w:rsidRDefault="00192775" w:rsidP="00192775">
      <w:pPr>
        <w:spacing w:line="240" w:lineRule="exact"/>
      </w:pPr>
      <w:r w:rsidRPr="00EF1927">
        <w:t xml:space="preserve">De in deze Bijlage opgenomen </w:t>
      </w:r>
      <w:r w:rsidRPr="00F13BC7">
        <w:t xml:space="preserve">wensen is een exacte kopie van de wensen die opgenomen zijn in Bijlage 02 – Specificatie van de Prestatie. Naast </w:t>
      </w:r>
      <w:r w:rsidR="002F156E">
        <w:t>deze</w:t>
      </w:r>
      <w:r w:rsidR="00B13B9D">
        <w:t xml:space="preserve"> </w:t>
      </w:r>
      <w:r w:rsidRPr="00F13BC7">
        <w:t xml:space="preserve">wensen </w:t>
      </w:r>
      <w:r w:rsidR="002F156E">
        <w:t>b</w:t>
      </w:r>
      <w:r w:rsidRPr="00F13BC7">
        <w:t xml:space="preserve">evat Bijlage 02 ook eisen. </w:t>
      </w:r>
      <w:r w:rsidRPr="00F13BC7">
        <w:rPr>
          <w:rFonts w:eastAsiaTheme="minorHAnsi" w:cs="TimesNewRomanPSMT"/>
          <w:lang w:eastAsia="en-US"/>
        </w:rPr>
        <w:t>Met de eisen wordt de ondergrens voor de benodigde kwaliteit en functionaliteit geborgd. De Opdrachtnemer moet aan al deze eisen voldoen bij de uitvoering van de opdracht.</w:t>
      </w:r>
    </w:p>
    <w:p w14:paraId="5B9B4E8E" w14:textId="77777777" w:rsidR="00192775" w:rsidRPr="00F13BC7" w:rsidRDefault="00192775" w:rsidP="00192775">
      <w:pPr>
        <w:spacing w:line="240" w:lineRule="exact"/>
        <w:rPr>
          <w:rFonts w:eastAsiaTheme="minorHAnsi" w:cs="TimesNewRomanPSMT"/>
          <w:lang w:eastAsia="en-US"/>
        </w:rPr>
      </w:pPr>
    </w:p>
    <w:p w14:paraId="70217387" w14:textId="77777777" w:rsidR="00192775" w:rsidRPr="00F13BC7" w:rsidRDefault="00192775" w:rsidP="00192775">
      <w:pPr>
        <w:spacing w:line="240" w:lineRule="exact"/>
        <w:rPr>
          <w:rFonts w:eastAsiaTheme="minorHAnsi" w:cs="TimesNewRomanPSMT"/>
          <w:b/>
          <w:lang w:eastAsia="en-US"/>
        </w:rPr>
      </w:pPr>
      <w:r w:rsidRPr="00F13BC7">
        <w:rPr>
          <w:rFonts w:eastAsiaTheme="minorHAnsi" w:cs="TimesNewRomanPSMT"/>
          <w:b/>
          <w:lang w:eastAsia="en-US"/>
        </w:rPr>
        <w:t>Wensen</w:t>
      </w:r>
    </w:p>
    <w:p w14:paraId="6C04146D" w14:textId="4CFFF1EE"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Voor de wensen geldt dat een Inschrijver hier niet aan hoeft te voldoen. Als Inschrijver de betreffende functionaliteit of dienst kan en wil leveren dan kan Inschrijver dat in deel 2 van deze bijlage bij de betreffende wens aangeven door het invullen van uitsluitend </w:t>
      </w:r>
      <w:bookmarkStart w:id="3" w:name="_Hlk65599772"/>
      <w:r w:rsidRPr="00F13BC7">
        <w:rPr>
          <w:rFonts w:eastAsiaTheme="minorHAnsi" w:cs="TimesNewRomanPSMT"/>
          <w:lang w:eastAsia="en-US"/>
        </w:rPr>
        <w:t xml:space="preserve">‘C’ dat als conform </w:t>
      </w:r>
      <w:bookmarkEnd w:id="3"/>
      <w:r w:rsidRPr="00F13BC7">
        <w:rPr>
          <w:rFonts w:eastAsiaTheme="minorHAnsi" w:cs="TimesNewRomanPSMT"/>
          <w:lang w:eastAsia="en-US"/>
        </w:rPr>
        <w:t>wordt geïnterpreteerd.</w:t>
      </w:r>
      <w:r w:rsidR="002F156E">
        <w:rPr>
          <w:rFonts w:eastAsiaTheme="minorHAnsi" w:cs="TimesNewRomanPSMT"/>
          <w:lang w:eastAsia="en-US"/>
        </w:rPr>
        <w:t xml:space="preserve"> </w:t>
      </w:r>
      <w:r w:rsidR="00B13B9D">
        <w:rPr>
          <w:rFonts w:eastAsiaTheme="minorHAnsi" w:cs="TimesNewRomanPSMT"/>
          <w:lang w:eastAsia="en-US"/>
        </w:rPr>
        <w:t xml:space="preserve">De inschrijver scoort dan het aantal punten die in de rechter kolom staan aangegeven. Let op sommige “groepen” wensen </w:t>
      </w:r>
      <w:r w:rsidR="00B13B9D" w:rsidRPr="00B13B9D">
        <w:rPr>
          <w:rFonts w:eastAsiaTheme="minorHAnsi" w:cs="TimesNewRomanPSMT"/>
          <w:lang w:eastAsia="en-US"/>
        </w:rPr>
        <w:t>mag de Inschrijver maximaal één wens conformeren</w:t>
      </w:r>
      <w:r w:rsidR="00B13B9D">
        <w:rPr>
          <w:rFonts w:eastAsiaTheme="minorHAnsi" w:cs="TimesNewRomanPSMT"/>
          <w:lang w:eastAsia="en-US"/>
        </w:rPr>
        <w:t>. Welke wensen dat zijn staat duidelijk aangegeven.</w:t>
      </w:r>
    </w:p>
    <w:p w14:paraId="11F113F7" w14:textId="77777777" w:rsidR="00B13B9D" w:rsidRPr="00F13BC7" w:rsidRDefault="00B13B9D" w:rsidP="00192775">
      <w:pPr>
        <w:spacing w:line="240" w:lineRule="exact"/>
        <w:rPr>
          <w:rFonts w:eastAsiaTheme="minorHAnsi" w:cs="TimesNewRomanPSMT"/>
          <w:lang w:eastAsia="en-US"/>
        </w:rPr>
      </w:pPr>
    </w:p>
    <w:p w14:paraId="73909753" w14:textId="77777777" w:rsidR="00192775" w:rsidRPr="00F13BC7" w:rsidRDefault="00192775" w:rsidP="00192775">
      <w:pPr>
        <w:spacing w:line="240" w:lineRule="exact"/>
        <w:rPr>
          <w:rFonts w:eastAsiaTheme="minorHAnsi" w:cs="TimesNewRomanPSMT"/>
          <w:lang w:eastAsia="en-US"/>
        </w:rPr>
      </w:pPr>
      <w:r w:rsidRPr="00F13BC7">
        <w:rPr>
          <w:rFonts w:eastAsiaTheme="minorHAnsi" w:cs="TimesNewRomanPSMT"/>
          <w:lang w:eastAsia="en-US"/>
        </w:rPr>
        <w:t xml:space="preserve">Indien een Inschrijver bij één of meer wensen naast ‘C’ een tekst toevoegt, in welke vorm dan ook, dan wordt dit door de Aanbestedende dienst </w:t>
      </w:r>
      <w:r w:rsidRPr="00F13BC7">
        <w:t>geïnterpreteerd</w:t>
      </w:r>
      <w:r w:rsidRPr="00F13BC7">
        <w:rPr>
          <w:rFonts w:eastAsiaTheme="minorHAnsi" w:cs="TimesNewRomanPSMT"/>
          <w:lang w:eastAsia="en-US"/>
        </w:rPr>
        <w:t xml:space="preserve"> als dat de Inschrijver niet kan of wil voldoen aan de betreffende wens. </w:t>
      </w:r>
    </w:p>
    <w:p w14:paraId="5DCEC141" w14:textId="1B016BC2" w:rsidR="00192775" w:rsidRDefault="00192775" w:rsidP="00192775">
      <w:pPr>
        <w:spacing w:line="240" w:lineRule="exact"/>
        <w:rPr>
          <w:rFonts w:eastAsiaTheme="minorHAnsi" w:cs="TimesNewRomanPSMT"/>
          <w:lang w:eastAsia="en-US"/>
        </w:rPr>
      </w:pPr>
      <w:r w:rsidRPr="00F13BC7">
        <w:rPr>
          <w:rFonts w:eastAsiaTheme="minorHAnsi" w:cs="TimesNewRomanPSMT"/>
          <w:lang w:eastAsia="en-US"/>
        </w:rPr>
        <w:t>Als Inschrijver de betreffende functionaliteit of dienst niet kan of wil leveren dan kan Inschrijver dat bij de betreffende wens aangeven door het invullen van ‘NC’ dat als niet-conform wordt geïnterpreteerd.</w:t>
      </w:r>
      <w:r w:rsidR="00B13B9D">
        <w:rPr>
          <w:rFonts w:eastAsiaTheme="minorHAnsi" w:cs="TimesNewRomanPSMT"/>
          <w:lang w:eastAsia="en-US"/>
        </w:rPr>
        <w:t xml:space="preserve">  De inschrijver scoort dan uiteraard niet het betreffende aantal punten die voor die wens in de rechterkolom staat vermeld. </w:t>
      </w:r>
    </w:p>
    <w:p w14:paraId="5147C6EF" w14:textId="75871DA0" w:rsidR="006529A4" w:rsidRDefault="00192775" w:rsidP="009B129C">
      <w:pPr>
        <w:spacing w:line="240" w:lineRule="exact"/>
      </w:pPr>
      <w:r w:rsidRPr="00F13BC7">
        <w:rPr>
          <w:rFonts w:eastAsiaTheme="minorHAnsi" w:cs="TimesNewRomanPSMT"/>
          <w:lang w:eastAsia="en-US"/>
        </w:rPr>
        <w:t xml:space="preserve">Ook voor de specificaties die als “wens” zijn gemarkeerd geldt dat Opdrachtnemer hieraan moet voldoen bij de uitvoering van de </w:t>
      </w:r>
      <w:r w:rsidR="009C2BB0">
        <w:rPr>
          <w:rFonts w:eastAsiaTheme="minorHAnsi" w:cs="TimesNewRomanPSMT"/>
          <w:lang w:eastAsia="en-US"/>
        </w:rPr>
        <w:t>Raam</w:t>
      </w:r>
      <w:r w:rsidR="00F97CB4">
        <w:t xml:space="preserve">overeenkomst </w:t>
      </w:r>
      <w:r w:rsidRPr="00F13BC7">
        <w:rPr>
          <w:rFonts w:eastAsiaTheme="minorHAnsi" w:cs="TimesNewRomanPSMT"/>
          <w:lang w:eastAsia="en-US"/>
        </w:rPr>
        <w:t>indien Opdrachtnemer deze als “Conform” heeft gemarkeerd (gemarkeerd als “C”). De betreffende wens heeft daarmee dezelfde werking als een eis. Waar de wens als “NC” (</w:t>
      </w:r>
      <w:r w:rsidRPr="003878F8">
        <w:rPr>
          <w:rFonts w:eastAsiaTheme="minorHAnsi" w:cs="TimesNewRomanPSMT"/>
          <w:lang w:eastAsia="en-US"/>
        </w:rPr>
        <w:t>niet conform) is gemarkeerd behoeft Opdrachtnemer hier niet aan te voldoen.</w:t>
      </w:r>
      <w:r w:rsidR="009B129C" w:rsidRPr="0065145F">
        <w:rPr>
          <w:rFonts w:eastAsiaTheme="minorHAnsi" w:cs="TimesNewRomanPSMT"/>
          <w:lang w:eastAsia="en-US"/>
        </w:rPr>
        <w:t xml:space="preserve"> </w:t>
      </w:r>
      <w:r w:rsidR="00F37CCD" w:rsidRPr="0065145F">
        <w:t xml:space="preserve">Voor </w:t>
      </w:r>
      <w:r w:rsidR="007C6344">
        <w:t>de</w:t>
      </w:r>
      <w:r w:rsidR="00F37CCD" w:rsidRPr="0065145F">
        <w:t xml:space="preserve"> wensen zijn maximaal 1000 punten te verdienen. De gunningsmethodiek en criteria</w:t>
      </w:r>
      <w:r w:rsidR="00F37CCD">
        <w:t xml:space="preserve"> zijn opgenomen in het beschrijvend document in paragraaf</w:t>
      </w:r>
      <w:r w:rsidR="00DE64B3">
        <w:t>:</w:t>
      </w:r>
      <w:r w:rsidR="00F37CCD">
        <w:t xml:space="preserve"> 6.2, 6.3 en 7.2.1.</w:t>
      </w:r>
    </w:p>
    <w:p w14:paraId="3440D150" w14:textId="6F719333" w:rsidR="00C32966" w:rsidRDefault="00C32966" w:rsidP="009B129C">
      <w:pPr>
        <w:spacing w:line="240" w:lineRule="exact"/>
      </w:pPr>
    </w:p>
    <w:p w14:paraId="7328F972" w14:textId="6E56C5C7" w:rsidR="00C32966" w:rsidRDefault="00C32966" w:rsidP="009B129C">
      <w:pPr>
        <w:spacing w:line="240" w:lineRule="exact"/>
      </w:pPr>
    </w:p>
    <w:p w14:paraId="11EE582F" w14:textId="1B01D63B" w:rsidR="00C32966" w:rsidRDefault="00C32966" w:rsidP="009B129C">
      <w:pPr>
        <w:spacing w:line="240" w:lineRule="exact"/>
      </w:pPr>
    </w:p>
    <w:p w14:paraId="3084593F" w14:textId="25D96EC3" w:rsidR="00F82310" w:rsidRDefault="00F82310">
      <w:pPr>
        <w:spacing w:line="240" w:lineRule="auto"/>
      </w:pPr>
      <w:r>
        <w:br w:type="page"/>
      </w:r>
    </w:p>
    <w:p w14:paraId="0403D87B" w14:textId="24CEBBA6" w:rsidR="00192775" w:rsidRDefault="00192775" w:rsidP="00812B90">
      <w:pPr>
        <w:pStyle w:val="Kop1"/>
        <w:numPr>
          <w:ilvl w:val="0"/>
          <w:numId w:val="0"/>
        </w:numPr>
        <w:ind w:left="432"/>
      </w:pPr>
      <w:bookmarkStart w:id="4" w:name="_Toc386538661"/>
      <w:bookmarkStart w:id="5" w:name="_Toc83306167"/>
      <w:r>
        <w:lastRenderedPageBreak/>
        <w:t>Deel 2: Wense</w:t>
      </w:r>
      <w:bookmarkEnd w:id="4"/>
      <w:r w:rsidR="009C2BB0">
        <w:t>n</w:t>
      </w:r>
      <w:bookmarkEnd w:id="5"/>
    </w:p>
    <w:p w14:paraId="0D56982E" w14:textId="0C9F9FCB" w:rsidR="00503111" w:rsidRDefault="00503111" w:rsidP="00192775">
      <w:bookmarkStart w:id="6" w:name="_Hlk57972382"/>
    </w:p>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6304"/>
        <w:gridCol w:w="708"/>
        <w:gridCol w:w="1063"/>
      </w:tblGrid>
      <w:tr w:rsidR="00F82310" w:rsidRPr="00175088" w14:paraId="3F02ED8D" w14:textId="77777777" w:rsidTr="00EB3797">
        <w:trPr>
          <w:cantSplit/>
          <w:trHeight w:val="284"/>
          <w:tblHeader/>
        </w:trPr>
        <w:tc>
          <w:tcPr>
            <w:tcW w:w="866" w:type="dxa"/>
            <w:shd w:val="clear" w:color="000000" w:fill="auto"/>
            <w:noWrap/>
            <w:vAlign w:val="center"/>
            <w:hideMark/>
          </w:tcPr>
          <w:p w14:paraId="09DD4A38" w14:textId="77777777" w:rsidR="00F82310" w:rsidRPr="00175088" w:rsidRDefault="00F82310" w:rsidP="00EB3797">
            <w:pPr>
              <w:spacing w:line="240" w:lineRule="exact"/>
              <w:rPr>
                <w:rFonts w:cs="Arial"/>
                <w:b/>
                <w:sz w:val="16"/>
                <w:szCs w:val="16"/>
              </w:rPr>
            </w:pPr>
            <w:proofErr w:type="spellStart"/>
            <w:r w:rsidRPr="00175088">
              <w:rPr>
                <w:rFonts w:cs="Arial"/>
                <w:b/>
                <w:sz w:val="16"/>
                <w:szCs w:val="16"/>
              </w:rPr>
              <w:t>Nr</w:t>
            </w:r>
            <w:proofErr w:type="spellEnd"/>
          </w:p>
        </w:tc>
        <w:tc>
          <w:tcPr>
            <w:tcW w:w="6304" w:type="dxa"/>
            <w:shd w:val="clear" w:color="000000" w:fill="auto"/>
            <w:vAlign w:val="center"/>
            <w:hideMark/>
          </w:tcPr>
          <w:p w14:paraId="097505F6" w14:textId="77777777" w:rsidR="00F82310" w:rsidRPr="00175088" w:rsidRDefault="00F82310" w:rsidP="00EB3797">
            <w:pPr>
              <w:spacing w:line="240" w:lineRule="exact"/>
              <w:rPr>
                <w:rFonts w:cs="Arial"/>
                <w:b/>
                <w:sz w:val="16"/>
                <w:szCs w:val="16"/>
              </w:rPr>
            </w:pPr>
            <w:r w:rsidRPr="00175088">
              <w:rPr>
                <w:rFonts w:cs="Arial"/>
                <w:b/>
                <w:sz w:val="16"/>
                <w:szCs w:val="16"/>
              </w:rPr>
              <w:t>Omschrijving</w:t>
            </w:r>
          </w:p>
        </w:tc>
        <w:tc>
          <w:tcPr>
            <w:tcW w:w="708" w:type="dxa"/>
            <w:shd w:val="clear" w:color="000000" w:fill="auto"/>
            <w:vAlign w:val="center"/>
            <w:hideMark/>
          </w:tcPr>
          <w:p w14:paraId="69726A02" w14:textId="77777777" w:rsidR="00F82310" w:rsidRPr="00175088" w:rsidRDefault="00F82310" w:rsidP="00EB3797">
            <w:pPr>
              <w:spacing w:line="240" w:lineRule="exact"/>
              <w:jc w:val="center"/>
              <w:rPr>
                <w:rFonts w:cs="Arial"/>
                <w:b/>
                <w:sz w:val="16"/>
                <w:szCs w:val="16"/>
              </w:rPr>
            </w:pPr>
            <w:r w:rsidRPr="00175088">
              <w:rPr>
                <w:rFonts w:cs="Arial"/>
                <w:b/>
                <w:sz w:val="16"/>
                <w:szCs w:val="16"/>
              </w:rPr>
              <w:t>C/NC</w:t>
            </w:r>
          </w:p>
        </w:tc>
        <w:tc>
          <w:tcPr>
            <w:tcW w:w="1063" w:type="dxa"/>
            <w:shd w:val="clear" w:color="000000" w:fill="auto"/>
          </w:tcPr>
          <w:p w14:paraId="6559BF0B" w14:textId="77777777" w:rsidR="00F82310" w:rsidRPr="00175088" w:rsidRDefault="00F82310" w:rsidP="00EB3797">
            <w:pPr>
              <w:spacing w:line="240" w:lineRule="exact"/>
              <w:jc w:val="center"/>
              <w:rPr>
                <w:rFonts w:cs="Arial"/>
                <w:b/>
                <w:sz w:val="16"/>
                <w:szCs w:val="16"/>
              </w:rPr>
            </w:pPr>
            <w:r w:rsidRPr="00175088">
              <w:rPr>
                <w:rFonts w:cs="Arial"/>
                <w:b/>
                <w:sz w:val="16"/>
                <w:szCs w:val="16"/>
              </w:rPr>
              <w:t>Punten</w:t>
            </w:r>
          </w:p>
        </w:tc>
      </w:tr>
      <w:tr w:rsidR="00F82310" w:rsidRPr="00175088" w14:paraId="46335C9D" w14:textId="77777777" w:rsidTr="00EB3797">
        <w:trPr>
          <w:cantSplit/>
          <w:trHeight w:val="227"/>
        </w:trPr>
        <w:tc>
          <w:tcPr>
            <w:tcW w:w="866" w:type="dxa"/>
            <w:shd w:val="clear" w:color="auto" w:fill="auto"/>
            <w:hideMark/>
          </w:tcPr>
          <w:p w14:paraId="6E600AEB" w14:textId="77777777" w:rsidR="00F82310" w:rsidRPr="00175088" w:rsidRDefault="00F82310" w:rsidP="00EB3797">
            <w:pPr>
              <w:spacing w:line="240" w:lineRule="exact"/>
              <w:rPr>
                <w:rFonts w:cs="Arial"/>
                <w:bCs/>
                <w:sz w:val="16"/>
                <w:szCs w:val="16"/>
              </w:rPr>
            </w:pPr>
            <w:r w:rsidRPr="00175088">
              <w:rPr>
                <w:rFonts w:cs="Arial"/>
                <w:bCs/>
                <w:sz w:val="16"/>
                <w:szCs w:val="16"/>
              </w:rPr>
              <w:t>W</w:t>
            </w:r>
            <w:r w:rsidRPr="00175088">
              <w:rPr>
                <w:rFonts w:cs="Arial"/>
                <w:sz w:val="16"/>
                <w:szCs w:val="16"/>
              </w:rPr>
              <w:t>7.</w:t>
            </w:r>
            <w:r>
              <w:rPr>
                <w:rFonts w:cs="Arial"/>
                <w:sz w:val="16"/>
                <w:szCs w:val="16"/>
              </w:rPr>
              <w:t>2.1</w:t>
            </w:r>
          </w:p>
        </w:tc>
        <w:tc>
          <w:tcPr>
            <w:tcW w:w="6304" w:type="dxa"/>
            <w:shd w:val="clear" w:color="000000" w:fill="FFFFFF"/>
            <w:hideMark/>
          </w:tcPr>
          <w:p w14:paraId="758FCB42" w14:textId="77777777" w:rsidR="00F82310" w:rsidRPr="00175088" w:rsidRDefault="00F82310" w:rsidP="00EB3797">
            <w:pPr>
              <w:spacing w:line="240" w:lineRule="exact"/>
              <w:rPr>
                <w:rFonts w:cs="Arial"/>
                <w:sz w:val="16"/>
                <w:szCs w:val="16"/>
              </w:rPr>
            </w:pPr>
            <w:r w:rsidRPr="00175088">
              <w:rPr>
                <w:rFonts w:cs="Arial"/>
                <w:sz w:val="16"/>
                <w:szCs w:val="16"/>
              </w:rPr>
              <w:t>De Deelnemer kan het gebruikersbeheer voor de eigen organisatie verzorgen, door de aanmaak van accounts en toewijzing van autorisaties, zonder tussenkomst van de Opdrachtnemer.</w:t>
            </w:r>
          </w:p>
        </w:tc>
        <w:tc>
          <w:tcPr>
            <w:tcW w:w="708" w:type="dxa"/>
            <w:shd w:val="clear" w:color="auto" w:fill="auto"/>
            <w:vAlign w:val="center"/>
            <w:hideMark/>
          </w:tcPr>
          <w:p w14:paraId="2875A6C7" w14:textId="77777777" w:rsidR="00F82310" w:rsidRPr="00F82310" w:rsidRDefault="00F82310" w:rsidP="00EB3797">
            <w:pPr>
              <w:spacing w:line="240" w:lineRule="exact"/>
              <w:rPr>
                <w:rFonts w:cs="Arial"/>
                <w:szCs w:val="18"/>
              </w:rPr>
            </w:pPr>
          </w:p>
        </w:tc>
        <w:tc>
          <w:tcPr>
            <w:tcW w:w="1063" w:type="dxa"/>
          </w:tcPr>
          <w:p w14:paraId="448BE740" w14:textId="77777777" w:rsidR="00F82310" w:rsidRPr="00175088" w:rsidRDefault="00F82310" w:rsidP="00EB3797">
            <w:pPr>
              <w:spacing w:line="240" w:lineRule="exact"/>
              <w:jc w:val="center"/>
              <w:rPr>
                <w:rFonts w:cs="Arial"/>
                <w:sz w:val="16"/>
                <w:szCs w:val="16"/>
              </w:rPr>
            </w:pPr>
            <w:r w:rsidRPr="00175088">
              <w:rPr>
                <w:rFonts w:cs="Arial"/>
                <w:sz w:val="16"/>
                <w:szCs w:val="16"/>
              </w:rPr>
              <w:t>10</w:t>
            </w:r>
          </w:p>
        </w:tc>
      </w:tr>
      <w:tr w:rsidR="00F82310" w:rsidRPr="00175088" w14:paraId="7BF6EEA4" w14:textId="77777777" w:rsidTr="00EB3797">
        <w:trPr>
          <w:cantSplit/>
          <w:trHeight w:val="227"/>
        </w:trPr>
        <w:tc>
          <w:tcPr>
            <w:tcW w:w="866" w:type="dxa"/>
            <w:shd w:val="clear" w:color="auto" w:fill="auto"/>
            <w:hideMark/>
          </w:tcPr>
          <w:p w14:paraId="3B74CF1F" w14:textId="77777777" w:rsidR="00F82310" w:rsidRPr="00175088" w:rsidRDefault="00F82310" w:rsidP="00EB3797">
            <w:pPr>
              <w:spacing w:line="240" w:lineRule="exact"/>
              <w:rPr>
                <w:rFonts w:cs="Arial"/>
                <w:bCs/>
                <w:sz w:val="16"/>
                <w:szCs w:val="16"/>
              </w:rPr>
            </w:pPr>
            <w:r w:rsidRPr="00175088">
              <w:rPr>
                <w:rFonts w:cs="Arial"/>
                <w:bCs/>
                <w:sz w:val="16"/>
                <w:szCs w:val="16"/>
              </w:rPr>
              <w:t>W</w:t>
            </w:r>
            <w:r w:rsidRPr="00175088">
              <w:rPr>
                <w:rFonts w:cs="Arial"/>
                <w:sz w:val="16"/>
                <w:szCs w:val="16"/>
              </w:rPr>
              <w:t>7.</w:t>
            </w:r>
            <w:r>
              <w:rPr>
                <w:rFonts w:cs="Arial"/>
                <w:sz w:val="16"/>
                <w:szCs w:val="16"/>
              </w:rPr>
              <w:t>2.2</w:t>
            </w:r>
          </w:p>
        </w:tc>
        <w:tc>
          <w:tcPr>
            <w:tcW w:w="6304" w:type="dxa"/>
            <w:shd w:val="clear" w:color="000000" w:fill="FFFFFF"/>
            <w:hideMark/>
          </w:tcPr>
          <w:p w14:paraId="0B3ABB2C" w14:textId="77777777" w:rsidR="00F82310" w:rsidRPr="00175088" w:rsidRDefault="00F82310" w:rsidP="00EB3797">
            <w:pPr>
              <w:spacing w:line="240" w:lineRule="exact"/>
              <w:rPr>
                <w:rFonts w:cs="Arial"/>
                <w:sz w:val="16"/>
                <w:szCs w:val="16"/>
              </w:rPr>
            </w:pPr>
            <w:r w:rsidRPr="00175088">
              <w:rPr>
                <w:rFonts w:cs="Arial"/>
                <w:sz w:val="16"/>
                <w:szCs w:val="16"/>
              </w:rPr>
              <w:t>Opdrachtnemer biedt een Professioneel ingerichte voorziening waarbij de Deelnemer zonder tussenkomst van de Opdrachtnemer het eigen wachtwoord kan resetten.</w:t>
            </w:r>
          </w:p>
        </w:tc>
        <w:tc>
          <w:tcPr>
            <w:tcW w:w="708" w:type="dxa"/>
            <w:shd w:val="clear" w:color="auto" w:fill="auto"/>
            <w:vAlign w:val="center"/>
            <w:hideMark/>
          </w:tcPr>
          <w:p w14:paraId="672B3177" w14:textId="77777777" w:rsidR="00F82310" w:rsidRPr="00F82310" w:rsidRDefault="00F82310" w:rsidP="00EB3797">
            <w:pPr>
              <w:spacing w:line="240" w:lineRule="exact"/>
              <w:rPr>
                <w:rFonts w:cs="Arial"/>
                <w:szCs w:val="18"/>
              </w:rPr>
            </w:pPr>
          </w:p>
        </w:tc>
        <w:tc>
          <w:tcPr>
            <w:tcW w:w="1063" w:type="dxa"/>
          </w:tcPr>
          <w:p w14:paraId="7F15A20E" w14:textId="77777777" w:rsidR="00F82310" w:rsidRPr="00175088" w:rsidRDefault="00F82310" w:rsidP="00EB3797">
            <w:pPr>
              <w:spacing w:line="240" w:lineRule="exact"/>
              <w:jc w:val="center"/>
              <w:rPr>
                <w:rFonts w:cs="Arial"/>
                <w:sz w:val="16"/>
                <w:szCs w:val="16"/>
              </w:rPr>
            </w:pPr>
            <w:r w:rsidRPr="00175088">
              <w:rPr>
                <w:rFonts w:cs="Arial"/>
                <w:sz w:val="16"/>
                <w:szCs w:val="16"/>
              </w:rPr>
              <w:t>10</w:t>
            </w:r>
          </w:p>
        </w:tc>
      </w:tr>
    </w:tbl>
    <w:p w14:paraId="3601CF84" w14:textId="091B6A6D" w:rsidR="00F82310" w:rsidRDefault="00F82310" w:rsidP="00192775"/>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66"/>
        <w:gridCol w:w="6304"/>
        <w:gridCol w:w="708"/>
        <w:gridCol w:w="1063"/>
      </w:tblGrid>
      <w:tr w:rsidR="00F82310" w:rsidRPr="00175088" w14:paraId="02FA95BA" w14:textId="77777777" w:rsidTr="00EB3797">
        <w:trPr>
          <w:cantSplit/>
          <w:trHeight w:val="284"/>
          <w:tblHeader/>
        </w:trPr>
        <w:tc>
          <w:tcPr>
            <w:tcW w:w="866" w:type="dxa"/>
            <w:shd w:val="clear" w:color="000000" w:fill="auto"/>
            <w:noWrap/>
            <w:vAlign w:val="center"/>
            <w:hideMark/>
          </w:tcPr>
          <w:p w14:paraId="607D8862" w14:textId="77777777" w:rsidR="00F82310" w:rsidRPr="00175088" w:rsidRDefault="00F82310" w:rsidP="00EB3797">
            <w:pPr>
              <w:keepNext/>
              <w:keepLines/>
              <w:spacing w:line="240" w:lineRule="exact"/>
              <w:rPr>
                <w:rFonts w:cs="Arial"/>
                <w:b/>
                <w:sz w:val="16"/>
                <w:szCs w:val="16"/>
              </w:rPr>
            </w:pPr>
            <w:proofErr w:type="spellStart"/>
            <w:r w:rsidRPr="00175088">
              <w:rPr>
                <w:rFonts w:cs="Arial"/>
                <w:b/>
                <w:sz w:val="16"/>
                <w:szCs w:val="16"/>
              </w:rPr>
              <w:t>Nr</w:t>
            </w:r>
            <w:proofErr w:type="spellEnd"/>
          </w:p>
        </w:tc>
        <w:tc>
          <w:tcPr>
            <w:tcW w:w="6304" w:type="dxa"/>
            <w:shd w:val="clear" w:color="000000" w:fill="auto"/>
            <w:vAlign w:val="center"/>
            <w:hideMark/>
          </w:tcPr>
          <w:p w14:paraId="4AE61302" w14:textId="77777777" w:rsidR="00F82310" w:rsidRPr="00175088" w:rsidRDefault="00F82310" w:rsidP="00EB3797">
            <w:pPr>
              <w:keepNext/>
              <w:keepLines/>
              <w:spacing w:line="240" w:lineRule="exact"/>
              <w:rPr>
                <w:rFonts w:cs="Arial"/>
                <w:b/>
                <w:sz w:val="16"/>
                <w:szCs w:val="16"/>
              </w:rPr>
            </w:pPr>
            <w:r w:rsidRPr="00175088">
              <w:rPr>
                <w:rFonts w:cs="Arial"/>
                <w:b/>
                <w:sz w:val="16"/>
                <w:szCs w:val="16"/>
              </w:rPr>
              <w:t>Omschrijving</w:t>
            </w:r>
          </w:p>
        </w:tc>
        <w:tc>
          <w:tcPr>
            <w:tcW w:w="708" w:type="dxa"/>
            <w:shd w:val="clear" w:color="000000" w:fill="auto"/>
            <w:vAlign w:val="center"/>
            <w:hideMark/>
          </w:tcPr>
          <w:p w14:paraId="777413C8" w14:textId="77777777" w:rsidR="00F82310" w:rsidRPr="00175088" w:rsidRDefault="00F82310" w:rsidP="00EB3797">
            <w:pPr>
              <w:keepNext/>
              <w:keepLines/>
              <w:spacing w:line="240" w:lineRule="exact"/>
              <w:jc w:val="center"/>
              <w:rPr>
                <w:rFonts w:cs="Arial"/>
                <w:b/>
                <w:sz w:val="16"/>
                <w:szCs w:val="16"/>
              </w:rPr>
            </w:pPr>
            <w:r w:rsidRPr="00175088">
              <w:rPr>
                <w:rFonts w:cs="Arial"/>
                <w:b/>
                <w:sz w:val="16"/>
                <w:szCs w:val="16"/>
              </w:rPr>
              <w:t>C/NC</w:t>
            </w:r>
          </w:p>
        </w:tc>
        <w:tc>
          <w:tcPr>
            <w:tcW w:w="1063" w:type="dxa"/>
            <w:shd w:val="clear" w:color="000000" w:fill="auto"/>
          </w:tcPr>
          <w:p w14:paraId="3B27DA9D" w14:textId="77777777" w:rsidR="00F82310" w:rsidRPr="00175088" w:rsidRDefault="00F82310" w:rsidP="00EB3797">
            <w:pPr>
              <w:keepNext/>
              <w:keepLines/>
              <w:spacing w:line="240" w:lineRule="exact"/>
              <w:jc w:val="center"/>
              <w:rPr>
                <w:rFonts w:cs="Arial"/>
                <w:b/>
                <w:sz w:val="16"/>
                <w:szCs w:val="16"/>
              </w:rPr>
            </w:pPr>
            <w:r w:rsidRPr="00175088">
              <w:rPr>
                <w:rFonts w:cs="Arial"/>
                <w:b/>
                <w:sz w:val="16"/>
                <w:szCs w:val="16"/>
              </w:rPr>
              <w:t>Punten</w:t>
            </w:r>
          </w:p>
        </w:tc>
      </w:tr>
      <w:tr w:rsidR="00F82310" w:rsidRPr="00C813E4" w14:paraId="55143921" w14:textId="77777777" w:rsidTr="00EB3797">
        <w:trPr>
          <w:cantSplit/>
          <w:trHeight w:val="227"/>
        </w:trPr>
        <w:tc>
          <w:tcPr>
            <w:tcW w:w="866" w:type="dxa"/>
            <w:shd w:val="clear" w:color="auto" w:fill="auto"/>
            <w:hideMark/>
          </w:tcPr>
          <w:p w14:paraId="624EA821" w14:textId="77777777" w:rsidR="00F82310" w:rsidRPr="00C813E4" w:rsidRDefault="00F82310" w:rsidP="00EB3797">
            <w:pPr>
              <w:spacing w:line="240" w:lineRule="exact"/>
              <w:rPr>
                <w:rFonts w:cs="Arial"/>
                <w:sz w:val="16"/>
                <w:szCs w:val="16"/>
              </w:rPr>
            </w:pPr>
            <w:r w:rsidRPr="00C813E4">
              <w:rPr>
                <w:rFonts w:cs="Arial"/>
                <w:sz w:val="16"/>
                <w:szCs w:val="16"/>
              </w:rPr>
              <w:t>W8.2.1</w:t>
            </w:r>
          </w:p>
        </w:tc>
        <w:tc>
          <w:tcPr>
            <w:tcW w:w="6304" w:type="dxa"/>
            <w:shd w:val="clear" w:color="000000" w:fill="FFFFFF"/>
            <w:hideMark/>
          </w:tcPr>
          <w:p w14:paraId="7E94F698" w14:textId="77777777" w:rsidR="00F82310" w:rsidRPr="00C813E4" w:rsidRDefault="00F82310" w:rsidP="00EB3797">
            <w:pPr>
              <w:spacing w:line="240" w:lineRule="exact"/>
              <w:rPr>
                <w:rFonts w:cs="Arial"/>
                <w:sz w:val="16"/>
                <w:szCs w:val="16"/>
              </w:rPr>
            </w:pPr>
            <w:r w:rsidRPr="00C813E4">
              <w:rPr>
                <w:rFonts w:cs="Arial"/>
                <w:sz w:val="16"/>
                <w:szCs w:val="16"/>
              </w:rPr>
              <w:t>De Deelnemer ontvangt real time status updates van Incidenten van de Diensten per e-mail.</w:t>
            </w:r>
          </w:p>
        </w:tc>
        <w:tc>
          <w:tcPr>
            <w:tcW w:w="708" w:type="dxa"/>
            <w:shd w:val="clear" w:color="auto" w:fill="auto"/>
            <w:vAlign w:val="center"/>
            <w:hideMark/>
          </w:tcPr>
          <w:p w14:paraId="33C518AF" w14:textId="77777777" w:rsidR="00F82310" w:rsidRPr="00C813E4" w:rsidRDefault="00F82310" w:rsidP="00EB3797">
            <w:pPr>
              <w:spacing w:line="240" w:lineRule="exact"/>
              <w:rPr>
                <w:rFonts w:cs="Arial"/>
                <w:sz w:val="16"/>
                <w:szCs w:val="16"/>
              </w:rPr>
            </w:pPr>
          </w:p>
        </w:tc>
        <w:tc>
          <w:tcPr>
            <w:tcW w:w="1063" w:type="dxa"/>
          </w:tcPr>
          <w:p w14:paraId="2B50C7F8" w14:textId="77777777" w:rsidR="00F82310" w:rsidRPr="00C813E4" w:rsidRDefault="00F82310" w:rsidP="00EB3797">
            <w:pPr>
              <w:spacing w:line="240" w:lineRule="exact"/>
              <w:jc w:val="center"/>
              <w:rPr>
                <w:rFonts w:cs="Arial"/>
                <w:sz w:val="16"/>
                <w:szCs w:val="16"/>
              </w:rPr>
            </w:pPr>
            <w:r w:rsidRPr="00C813E4">
              <w:rPr>
                <w:rFonts w:cs="Arial"/>
                <w:sz w:val="16"/>
                <w:szCs w:val="16"/>
              </w:rPr>
              <w:t>10</w:t>
            </w:r>
          </w:p>
        </w:tc>
      </w:tr>
      <w:tr w:rsidR="00F82310" w:rsidRPr="00C813E4" w14:paraId="14547E7F" w14:textId="77777777" w:rsidTr="00EB3797">
        <w:trPr>
          <w:cantSplit/>
          <w:trHeight w:val="227"/>
        </w:trPr>
        <w:tc>
          <w:tcPr>
            <w:tcW w:w="866" w:type="dxa"/>
            <w:shd w:val="clear" w:color="auto" w:fill="auto"/>
            <w:hideMark/>
          </w:tcPr>
          <w:p w14:paraId="03E07E22" w14:textId="77777777" w:rsidR="00F82310" w:rsidRPr="00C813E4" w:rsidRDefault="00F82310" w:rsidP="00EB3797">
            <w:pPr>
              <w:spacing w:line="240" w:lineRule="exact"/>
              <w:rPr>
                <w:rFonts w:cs="Arial"/>
                <w:sz w:val="16"/>
                <w:szCs w:val="16"/>
              </w:rPr>
            </w:pPr>
            <w:r w:rsidRPr="00C813E4">
              <w:rPr>
                <w:rFonts w:cs="Arial"/>
                <w:sz w:val="16"/>
                <w:szCs w:val="16"/>
              </w:rPr>
              <w:t>W8.2.2</w:t>
            </w:r>
          </w:p>
        </w:tc>
        <w:tc>
          <w:tcPr>
            <w:tcW w:w="6304" w:type="dxa"/>
            <w:shd w:val="clear" w:color="000000" w:fill="FFFFFF"/>
            <w:hideMark/>
          </w:tcPr>
          <w:p w14:paraId="56539B58" w14:textId="77777777" w:rsidR="00F82310" w:rsidRPr="00C813E4" w:rsidRDefault="00F82310" w:rsidP="00EB3797">
            <w:pPr>
              <w:spacing w:line="240" w:lineRule="exact"/>
              <w:rPr>
                <w:rFonts w:cs="Arial"/>
                <w:sz w:val="16"/>
                <w:szCs w:val="16"/>
              </w:rPr>
            </w:pPr>
            <w:r w:rsidRPr="00C813E4">
              <w:rPr>
                <w:rFonts w:cs="Arial"/>
                <w:sz w:val="16"/>
                <w:szCs w:val="16"/>
              </w:rPr>
              <w:t>De Deelnemer kan zelf de e-mailadressen instellen waarop de real time incidentmeldingen worden ontvangen.</w:t>
            </w:r>
          </w:p>
        </w:tc>
        <w:tc>
          <w:tcPr>
            <w:tcW w:w="708" w:type="dxa"/>
            <w:shd w:val="clear" w:color="auto" w:fill="auto"/>
            <w:vAlign w:val="center"/>
            <w:hideMark/>
          </w:tcPr>
          <w:p w14:paraId="607B5343" w14:textId="77777777" w:rsidR="00F82310" w:rsidRPr="00C813E4" w:rsidRDefault="00F82310" w:rsidP="00EB3797">
            <w:pPr>
              <w:spacing w:line="240" w:lineRule="exact"/>
              <w:rPr>
                <w:rFonts w:cs="Arial"/>
                <w:sz w:val="16"/>
                <w:szCs w:val="16"/>
              </w:rPr>
            </w:pPr>
          </w:p>
        </w:tc>
        <w:tc>
          <w:tcPr>
            <w:tcW w:w="1063" w:type="dxa"/>
          </w:tcPr>
          <w:p w14:paraId="76361870" w14:textId="77777777" w:rsidR="00F82310" w:rsidRPr="00C813E4" w:rsidRDefault="00F82310" w:rsidP="00EB3797">
            <w:pPr>
              <w:spacing w:line="240" w:lineRule="exact"/>
              <w:jc w:val="center"/>
              <w:rPr>
                <w:rFonts w:cs="Arial"/>
                <w:sz w:val="16"/>
                <w:szCs w:val="16"/>
              </w:rPr>
            </w:pPr>
            <w:r w:rsidRPr="00C813E4">
              <w:rPr>
                <w:rFonts w:cs="Arial"/>
                <w:sz w:val="16"/>
                <w:szCs w:val="16"/>
              </w:rPr>
              <w:t>10</w:t>
            </w:r>
          </w:p>
        </w:tc>
      </w:tr>
      <w:tr w:rsidR="00F82310" w:rsidRPr="00C813E4" w14:paraId="370F3272" w14:textId="77777777" w:rsidTr="00EB3797">
        <w:trPr>
          <w:cantSplit/>
          <w:trHeight w:val="227"/>
        </w:trPr>
        <w:tc>
          <w:tcPr>
            <w:tcW w:w="866" w:type="dxa"/>
            <w:shd w:val="clear" w:color="auto" w:fill="auto"/>
            <w:hideMark/>
          </w:tcPr>
          <w:p w14:paraId="088580B8" w14:textId="77777777" w:rsidR="00F82310" w:rsidRPr="00C813E4" w:rsidRDefault="00F82310" w:rsidP="00EB3797">
            <w:pPr>
              <w:spacing w:line="240" w:lineRule="exact"/>
              <w:rPr>
                <w:rFonts w:cs="Arial"/>
                <w:sz w:val="16"/>
                <w:szCs w:val="16"/>
              </w:rPr>
            </w:pPr>
            <w:r w:rsidRPr="00C813E4">
              <w:rPr>
                <w:rFonts w:cs="Arial"/>
                <w:sz w:val="16"/>
                <w:szCs w:val="16"/>
              </w:rPr>
              <w:t>W8.2.3</w:t>
            </w:r>
          </w:p>
        </w:tc>
        <w:tc>
          <w:tcPr>
            <w:tcW w:w="6304" w:type="dxa"/>
            <w:shd w:val="clear" w:color="000000" w:fill="FFFFFF"/>
            <w:hideMark/>
          </w:tcPr>
          <w:p w14:paraId="04A7B743" w14:textId="77777777" w:rsidR="00F82310" w:rsidRPr="00C813E4" w:rsidRDefault="00F82310" w:rsidP="00EB3797">
            <w:pPr>
              <w:spacing w:line="240" w:lineRule="exact"/>
              <w:rPr>
                <w:rFonts w:cs="Arial"/>
                <w:sz w:val="16"/>
                <w:szCs w:val="16"/>
              </w:rPr>
            </w:pPr>
            <w:r w:rsidRPr="00C813E4">
              <w:rPr>
                <w:rFonts w:cs="Arial"/>
                <w:sz w:val="16"/>
                <w:szCs w:val="16"/>
              </w:rPr>
              <w:t>De Deelnemer kan zelf instellen van welke Dienst er Incident e-mailnotificaties worden verzonden per e-mail.</w:t>
            </w:r>
          </w:p>
        </w:tc>
        <w:tc>
          <w:tcPr>
            <w:tcW w:w="708" w:type="dxa"/>
            <w:shd w:val="clear" w:color="auto" w:fill="auto"/>
            <w:vAlign w:val="center"/>
            <w:hideMark/>
          </w:tcPr>
          <w:p w14:paraId="312E4375" w14:textId="77777777" w:rsidR="00F82310" w:rsidRPr="00C813E4" w:rsidRDefault="00F82310" w:rsidP="00EB3797">
            <w:pPr>
              <w:spacing w:line="240" w:lineRule="exact"/>
              <w:rPr>
                <w:rFonts w:cs="Arial"/>
                <w:sz w:val="16"/>
                <w:szCs w:val="16"/>
              </w:rPr>
            </w:pPr>
          </w:p>
        </w:tc>
        <w:tc>
          <w:tcPr>
            <w:tcW w:w="1063" w:type="dxa"/>
          </w:tcPr>
          <w:p w14:paraId="56DEA93B" w14:textId="77777777" w:rsidR="00F82310" w:rsidRPr="00C813E4" w:rsidRDefault="00F82310" w:rsidP="00EB3797">
            <w:pPr>
              <w:spacing w:line="240" w:lineRule="exact"/>
              <w:jc w:val="center"/>
              <w:rPr>
                <w:rFonts w:cs="Arial"/>
                <w:sz w:val="16"/>
                <w:szCs w:val="16"/>
              </w:rPr>
            </w:pPr>
            <w:r w:rsidRPr="00C813E4">
              <w:rPr>
                <w:rFonts w:cs="Arial"/>
                <w:sz w:val="16"/>
                <w:szCs w:val="16"/>
              </w:rPr>
              <w:t>10</w:t>
            </w:r>
          </w:p>
        </w:tc>
      </w:tr>
      <w:tr w:rsidR="00F82310" w:rsidRPr="00C8635D" w14:paraId="2A7540A2" w14:textId="77777777" w:rsidTr="00EB3797">
        <w:trPr>
          <w:cantSplit/>
          <w:trHeight w:val="227"/>
        </w:trPr>
        <w:tc>
          <w:tcPr>
            <w:tcW w:w="866" w:type="dxa"/>
            <w:shd w:val="clear" w:color="auto" w:fill="auto"/>
            <w:hideMark/>
          </w:tcPr>
          <w:p w14:paraId="5D0F1C79" w14:textId="77777777" w:rsidR="00F82310" w:rsidRPr="00175088" w:rsidRDefault="00F82310" w:rsidP="00EB3797">
            <w:pPr>
              <w:keepNext/>
              <w:keepLines/>
              <w:spacing w:line="240" w:lineRule="exact"/>
              <w:rPr>
                <w:rFonts w:cs="Arial"/>
                <w:sz w:val="16"/>
                <w:szCs w:val="16"/>
              </w:rPr>
            </w:pPr>
            <w:r w:rsidRPr="00175088">
              <w:rPr>
                <w:rFonts w:cs="Arial"/>
                <w:sz w:val="16"/>
                <w:szCs w:val="16"/>
              </w:rPr>
              <w:t>W8.2.4</w:t>
            </w:r>
          </w:p>
        </w:tc>
        <w:tc>
          <w:tcPr>
            <w:tcW w:w="6304" w:type="dxa"/>
            <w:shd w:val="clear" w:color="000000" w:fill="FFFFFF"/>
            <w:hideMark/>
          </w:tcPr>
          <w:p w14:paraId="27C43EBA" w14:textId="77777777" w:rsidR="00F82310" w:rsidRPr="00175088" w:rsidRDefault="00F82310" w:rsidP="00EB3797">
            <w:pPr>
              <w:spacing w:line="240" w:lineRule="exact"/>
              <w:rPr>
                <w:rFonts w:cs="Arial"/>
                <w:sz w:val="16"/>
                <w:szCs w:val="16"/>
              </w:rPr>
            </w:pPr>
            <w:r w:rsidRPr="00175088">
              <w:rPr>
                <w:rFonts w:cs="Arial"/>
                <w:sz w:val="16"/>
                <w:szCs w:val="16"/>
              </w:rPr>
              <w:t xml:space="preserve">De Opdrachtnemer biedt de mogelijkheid om zijn </w:t>
            </w:r>
            <w:proofErr w:type="spellStart"/>
            <w:r w:rsidRPr="00175088">
              <w:rPr>
                <w:rFonts w:cs="Arial"/>
                <w:sz w:val="16"/>
                <w:szCs w:val="16"/>
              </w:rPr>
              <w:t>servicedesk</w:t>
            </w:r>
            <w:proofErr w:type="spellEnd"/>
            <w:r w:rsidRPr="00175088">
              <w:rPr>
                <w:rFonts w:cs="Arial"/>
                <w:sz w:val="16"/>
                <w:szCs w:val="16"/>
              </w:rPr>
              <w:t xml:space="preserve"> te koppelen met S2C of P2P systemen van de Deelnemer. In invulling van deze wens geschiedt via een Speciale Dienst.</w:t>
            </w:r>
          </w:p>
        </w:tc>
        <w:tc>
          <w:tcPr>
            <w:tcW w:w="708" w:type="dxa"/>
            <w:shd w:val="clear" w:color="auto" w:fill="auto"/>
            <w:vAlign w:val="center"/>
            <w:hideMark/>
          </w:tcPr>
          <w:p w14:paraId="2EA72735" w14:textId="77777777" w:rsidR="00F82310" w:rsidRPr="00175088" w:rsidRDefault="00F82310" w:rsidP="00EB3797">
            <w:pPr>
              <w:spacing w:line="240" w:lineRule="exact"/>
              <w:jc w:val="center"/>
              <w:rPr>
                <w:rFonts w:cs="Arial"/>
                <w:sz w:val="16"/>
                <w:szCs w:val="16"/>
              </w:rPr>
            </w:pPr>
          </w:p>
        </w:tc>
        <w:tc>
          <w:tcPr>
            <w:tcW w:w="1063" w:type="dxa"/>
          </w:tcPr>
          <w:p w14:paraId="5D97FA96" w14:textId="77777777" w:rsidR="00F82310" w:rsidRPr="00C8635D" w:rsidRDefault="00F82310" w:rsidP="00EB3797">
            <w:pPr>
              <w:spacing w:line="240" w:lineRule="exact"/>
              <w:jc w:val="center"/>
              <w:rPr>
                <w:rFonts w:cs="Arial"/>
                <w:sz w:val="16"/>
                <w:szCs w:val="16"/>
              </w:rPr>
            </w:pPr>
            <w:r w:rsidRPr="00175088">
              <w:rPr>
                <w:rFonts w:cs="Arial"/>
                <w:sz w:val="16"/>
                <w:szCs w:val="16"/>
              </w:rPr>
              <w:t>25</w:t>
            </w:r>
          </w:p>
        </w:tc>
      </w:tr>
    </w:tbl>
    <w:p w14:paraId="24854CDB" w14:textId="43B1FEEC" w:rsidR="00F82310" w:rsidRDefault="00F82310" w:rsidP="00192775"/>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3"/>
        <w:gridCol w:w="6378"/>
        <w:gridCol w:w="709"/>
        <w:gridCol w:w="921"/>
      </w:tblGrid>
      <w:tr w:rsidR="00F82310" w:rsidRPr="00DC6252" w14:paraId="3D26B5D5" w14:textId="77777777" w:rsidTr="00EB3797">
        <w:trPr>
          <w:cantSplit/>
          <w:trHeight w:val="284"/>
          <w:tblHeader/>
        </w:trPr>
        <w:tc>
          <w:tcPr>
            <w:tcW w:w="933" w:type="dxa"/>
            <w:shd w:val="clear" w:color="000000" w:fill="auto"/>
            <w:noWrap/>
            <w:vAlign w:val="center"/>
            <w:hideMark/>
          </w:tcPr>
          <w:p w14:paraId="630C8672" w14:textId="77777777" w:rsidR="00F82310" w:rsidRPr="00DC6252" w:rsidRDefault="00F82310" w:rsidP="00EB3797">
            <w:pPr>
              <w:keepNext/>
              <w:spacing w:line="240" w:lineRule="exact"/>
              <w:rPr>
                <w:rFonts w:cs="Arial"/>
                <w:b/>
                <w:sz w:val="16"/>
                <w:szCs w:val="16"/>
              </w:rPr>
            </w:pPr>
            <w:proofErr w:type="spellStart"/>
            <w:r w:rsidRPr="00DC6252">
              <w:rPr>
                <w:rFonts w:cs="Arial"/>
                <w:b/>
                <w:sz w:val="16"/>
                <w:szCs w:val="16"/>
              </w:rPr>
              <w:t>Nr</w:t>
            </w:r>
            <w:proofErr w:type="spellEnd"/>
          </w:p>
        </w:tc>
        <w:tc>
          <w:tcPr>
            <w:tcW w:w="6378" w:type="dxa"/>
            <w:shd w:val="clear" w:color="000000" w:fill="auto"/>
            <w:vAlign w:val="center"/>
            <w:hideMark/>
          </w:tcPr>
          <w:p w14:paraId="728EBAD9" w14:textId="77777777" w:rsidR="00F82310" w:rsidRPr="00DC6252" w:rsidRDefault="00F82310" w:rsidP="00EB3797">
            <w:pPr>
              <w:keepNext/>
              <w:spacing w:line="240" w:lineRule="exact"/>
              <w:rPr>
                <w:rFonts w:cs="Arial"/>
                <w:b/>
                <w:sz w:val="16"/>
                <w:szCs w:val="16"/>
              </w:rPr>
            </w:pPr>
            <w:r w:rsidRPr="00DC6252">
              <w:rPr>
                <w:rFonts w:cs="Arial"/>
                <w:b/>
                <w:sz w:val="16"/>
                <w:szCs w:val="16"/>
              </w:rPr>
              <w:t>Omschrijving</w:t>
            </w:r>
          </w:p>
        </w:tc>
        <w:tc>
          <w:tcPr>
            <w:tcW w:w="709" w:type="dxa"/>
            <w:shd w:val="clear" w:color="000000" w:fill="auto"/>
            <w:vAlign w:val="center"/>
            <w:hideMark/>
          </w:tcPr>
          <w:p w14:paraId="68A30533" w14:textId="77777777" w:rsidR="00F82310" w:rsidRPr="00DC6252" w:rsidRDefault="00F82310" w:rsidP="00EB3797">
            <w:pPr>
              <w:keepNext/>
              <w:spacing w:line="240" w:lineRule="exact"/>
              <w:jc w:val="center"/>
              <w:rPr>
                <w:rFonts w:cs="Arial"/>
                <w:b/>
                <w:sz w:val="16"/>
                <w:szCs w:val="16"/>
              </w:rPr>
            </w:pPr>
            <w:r w:rsidRPr="00DC6252">
              <w:rPr>
                <w:rFonts w:cs="Arial"/>
                <w:b/>
                <w:sz w:val="16"/>
                <w:szCs w:val="16"/>
              </w:rPr>
              <w:t>C/NC</w:t>
            </w:r>
          </w:p>
        </w:tc>
        <w:tc>
          <w:tcPr>
            <w:tcW w:w="921" w:type="dxa"/>
            <w:shd w:val="clear" w:color="000000" w:fill="auto"/>
          </w:tcPr>
          <w:p w14:paraId="510B64CC" w14:textId="77777777" w:rsidR="00F82310" w:rsidRPr="00DC6252" w:rsidRDefault="00F82310" w:rsidP="00EB3797">
            <w:pPr>
              <w:keepNext/>
              <w:spacing w:line="240" w:lineRule="exact"/>
              <w:jc w:val="center"/>
              <w:rPr>
                <w:rFonts w:cs="Arial"/>
                <w:b/>
                <w:sz w:val="16"/>
                <w:szCs w:val="16"/>
              </w:rPr>
            </w:pPr>
            <w:r w:rsidRPr="00DC6252">
              <w:rPr>
                <w:rFonts w:cs="Arial"/>
                <w:b/>
                <w:sz w:val="16"/>
                <w:szCs w:val="16"/>
              </w:rPr>
              <w:t>Punten</w:t>
            </w:r>
          </w:p>
        </w:tc>
      </w:tr>
      <w:tr w:rsidR="00F82310" w:rsidRPr="00DC6252" w14:paraId="6B6ED499" w14:textId="77777777" w:rsidTr="00EB3797">
        <w:trPr>
          <w:cantSplit/>
          <w:trHeight w:val="227"/>
        </w:trPr>
        <w:tc>
          <w:tcPr>
            <w:tcW w:w="933" w:type="dxa"/>
            <w:shd w:val="clear" w:color="auto" w:fill="auto"/>
            <w:hideMark/>
          </w:tcPr>
          <w:p w14:paraId="111A9069" w14:textId="77777777" w:rsidR="00F82310" w:rsidRPr="00DC6252" w:rsidRDefault="00F82310" w:rsidP="00EB3797">
            <w:pPr>
              <w:keepNext/>
              <w:spacing w:line="240" w:lineRule="exact"/>
              <w:rPr>
                <w:rFonts w:cs="Arial"/>
                <w:bCs/>
                <w:sz w:val="16"/>
                <w:szCs w:val="16"/>
              </w:rPr>
            </w:pPr>
            <w:r w:rsidRPr="00DC6252">
              <w:rPr>
                <w:rFonts w:cs="Arial"/>
                <w:bCs/>
                <w:sz w:val="16"/>
                <w:szCs w:val="16"/>
              </w:rPr>
              <w:t>W</w:t>
            </w:r>
            <w:r w:rsidRPr="00DC6252">
              <w:rPr>
                <w:rFonts w:cs="Calibri"/>
                <w:color w:val="000000"/>
                <w:sz w:val="16"/>
                <w:szCs w:val="16"/>
              </w:rPr>
              <w:t>11.</w:t>
            </w:r>
            <w:r>
              <w:rPr>
                <w:rFonts w:cs="Calibri"/>
                <w:color w:val="000000"/>
                <w:sz w:val="16"/>
                <w:szCs w:val="16"/>
              </w:rPr>
              <w:t>2.1</w:t>
            </w:r>
          </w:p>
        </w:tc>
        <w:tc>
          <w:tcPr>
            <w:tcW w:w="6378" w:type="dxa"/>
            <w:shd w:val="clear" w:color="000000" w:fill="FFFFFF"/>
            <w:hideMark/>
          </w:tcPr>
          <w:p w14:paraId="4322D26D" w14:textId="77777777" w:rsidR="00F82310" w:rsidRPr="00DC6252" w:rsidRDefault="00F82310" w:rsidP="00EB3797">
            <w:pPr>
              <w:keepNext/>
              <w:spacing w:line="240" w:lineRule="exact"/>
              <w:rPr>
                <w:rFonts w:cs="Arial"/>
                <w:sz w:val="16"/>
                <w:szCs w:val="16"/>
              </w:rPr>
            </w:pPr>
            <w:r w:rsidRPr="00DC6252">
              <w:rPr>
                <w:rFonts w:cs="Arial"/>
                <w:sz w:val="16"/>
                <w:szCs w:val="16"/>
              </w:rPr>
              <w:t xml:space="preserve">Geautoriseerde personen hebben vanuit het online portaal via single </w:t>
            </w:r>
            <w:proofErr w:type="spellStart"/>
            <w:r w:rsidRPr="00DC6252">
              <w:rPr>
                <w:rFonts w:cs="Arial"/>
                <w:sz w:val="16"/>
                <w:szCs w:val="16"/>
              </w:rPr>
              <w:t>sign</w:t>
            </w:r>
            <w:proofErr w:type="spellEnd"/>
            <w:r w:rsidRPr="00DC6252">
              <w:rPr>
                <w:rFonts w:cs="Arial"/>
                <w:sz w:val="16"/>
                <w:szCs w:val="16"/>
              </w:rPr>
              <w:t>-on toegang tot de rapportages conform vingerende privacy wetgeving (AVG)</w:t>
            </w:r>
          </w:p>
        </w:tc>
        <w:tc>
          <w:tcPr>
            <w:tcW w:w="709" w:type="dxa"/>
            <w:shd w:val="clear" w:color="auto" w:fill="auto"/>
            <w:vAlign w:val="center"/>
            <w:hideMark/>
          </w:tcPr>
          <w:p w14:paraId="29EF87F9" w14:textId="77777777" w:rsidR="00F82310" w:rsidRPr="00DC6252" w:rsidRDefault="00F82310" w:rsidP="00EB3797">
            <w:pPr>
              <w:keepNext/>
              <w:spacing w:line="240" w:lineRule="exact"/>
              <w:rPr>
                <w:rFonts w:cs="Arial"/>
                <w:sz w:val="16"/>
                <w:szCs w:val="16"/>
              </w:rPr>
            </w:pPr>
          </w:p>
        </w:tc>
        <w:tc>
          <w:tcPr>
            <w:tcW w:w="921" w:type="dxa"/>
          </w:tcPr>
          <w:p w14:paraId="65403645" w14:textId="6649F140" w:rsidR="00F82310" w:rsidRPr="00DC6252" w:rsidRDefault="0065145F" w:rsidP="00EB3797">
            <w:pPr>
              <w:keepNext/>
              <w:spacing w:line="240" w:lineRule="exact"/>
              <w:jc w:val="center"/>
              <w:rPr>
                <w:rFonts w:cs="Arial"/>
                <w:sz w:val="16"/>
                <w:szCs w:val="16"/>
              </w:rPr>
            </w:pPr>
            <w:r>
              <w:rPr>
                <w:rFonts w:cs="Arial"/>
                <w:sz w:val="16"/>
                <w:szCs w:val="16"/>
              </w:rPr>
              <w:t>15</w:t>
            </w:r>
          </w:p>
        </w:tc>
      </w:tr>
      <w:tr w:rsidR="00F82310" w14:paraId="41885F15" w14:textId="77777777" w:rsidTr="00EB3797">
        <w:trPr>
          <w:cantSplit/>
          <w:trHeight w:val="227"/>
        </w:trPr>
        <w:tc>
          <w:tcPr>
            <w:tcW w:w="933" w:type="dxa"/>
            <w:shd w:val="clear" w:color="auto" w:fill="auto"/>
            <w:hideMark/>
          </w:tcPr>
          <w:p w14:paraId="15DEE221" w14:textId="77777777" w:rsidR="00F82310" w:rsidRPr="00DC6252" w:rsidRDefault="00F82310" w:rsidP="00EB3797">
            <w:pPr>
              <w:spacing w:line="240" w:lineRule="exact"/>
              <w:rPr>
                <w:rFonts w:cs="Arial"/>
                <w:bCs/>
                <w:sz w:val="16"/>
                <w:szCs w:val="16"/>
              </w:rPr>
            </w:pPr>
            <w:r w:rsidRPr="00DC6252">
              <w:rPr>
                <w:rFonts w:cs="Arial"/>
                <w:bCs/>
                <w:sz w:val="16"/>
                <w:szCs w:val="16"/>
              </w:rPr>
              <w:t>W</w:t>
            </w:r>
            <w:r w:rsidRPr="00DC6252">
              <w:rPr>
                <w:rFonts w:cs="Calibri"/>
                <w:color w:val="000000"/>
                <w:sz w:val="16"/>
                <w:szCs w:val="16"/>
              </w:rPr>
              <w:t>11.</w:t>
            </w:r>
            <w:r w:rsidRPr="00DC6252">
              <w:rPr>
                <w:rFonts w:cs="Arial"/>
                <w:bCs/>
                <w:sz w:val="16"/>
                <w:szCs w:val="16"/>
              </w:rPr>
              <w:t>2</w:t>
            </w:r>
            <w:r>
              <w:rPr>
                <w:rFonts w:cs="Arial"/>
                <w:bCs/>
                <w:sz w:val="16"/>
                <w:szCs w:val="16"/>
              </w:rPr>
              <w:t>.2</w:t>
            </w:r>
          </w:p>
        </w:tc>
        <w:tc>
          <w:tcPr>
            <w:tcW w:w="6378" w:type="dxa"/>
            <w:shd w:val="clear" w:color="000000" w:fill="FFFFFF"/>
            <w:hideMark/>
          </w:tcPr>
          <w:p w14:paraId="2295B8DF" w14:textId="77777777" w:rsidR="00F82310" w:rsidRPr="00DC6252" w:rsidRDefault="00F82310" w:rsidP="00EB3797">
            <w:pPr>
              <w:spacing w:line="240" w:lineRule="exact"/>
              <w:rPr>
                <w:rFonts w:cs="Arial"/>
                <w:sz w:val="16"/>
                <w:szCs w:val="16"/>
              </w:rPr>
            </w:pPr>
            <w:r w:rsidRPr="00DC6252">
              <w:rPr>
                <w:rFonts w:cs="Arial"/>
                <w:sz w:val="16"/>
                <w:szCs w:val="16"/>
              </w:rPr>
              <w:t>Geautoriseerde personen kunnen online zelf rapportages samenstellen op basis van de rapportage-items en standaard</w:t>
            </w:r>
            <w:r>
              <w:rPr>
                <w:rFonts w:cs="Arial"/>
                <w:sz w:val="16"/>
                <w:szCs w:val="16"/>
              </w:rPr>
              <w:t>-</w:t>
            </w:r>
            <w:r w:rsidRPr="00DC6252">
              <w:rPr>
                <w:rFonts w:cs="Arial"/>
                <w:sz w:val="16"/>
                <w:szCs w:val="16"/>
              </w:rPr>
              <w:t>rapportage bouwblokken.</w:t>
            </w:r>
          </w:p>
        </w:tc>
        <w:tc>
          <w:tcPr>
            <w:tcW w:w="709" w:type="dxa"/>
            <w:shd w:val="clear" w:color="auto" w:fill="auto"/>
            <w:vAlign w:val="center"/>
            <w:hideMark/>
          </w:tcPr>
          <w:p w14:paraId="64E21548" w14:textId="77777777" w:rsidR="00F82310" w:rsidRPr="00DC6252" w:rsidRDefault="00F82310" w:rsidP="00EB3797">
            <w:pPr>
              <w:spacing w:line="240" w:lineRule="exact"/>
              <w:rPr>
                <w:rFonts w:cs="Arial"/>
                <w:sz w:val="16"/>
                <w:szCs w:val="16"/>
              </w:rPr>
            </w:pPr>
          </w:p>
        </w:tc>
        <w:tc>
          <w:tcPr>
            <w:tcW w:w="921" w:type="dxa"/>
          </w:tcPr>
          <w:p w14:paraId="505755EE" w14:textId="77777777" w:rsidR="00F82310" w:rsidRDefault="00F82310" w:rsidP="00EB3797">
            <w:pPr>
              <w:spacing w:line="240" w:lineRule="exact"/>
              <w:jc w:val="center"/>
              <w:rPr>
                <w:rFonts w:cs="Arial"/>
                <w:sz w:val="16"/>
                <w:szCs w:val="16"/>
              </w:rPr>
            </w:pPr>
            <w:r w:rsidRPr="00DC6252">
              <w:rPr>
                <w:rFonts w:cs="Arial"/>
                <w:sz w:val="16"/>
                <w:szCs w:val="16"/>
              </w:rPr>
              <w:t>15</w:t>
            </w:r>
          </w:p>
        </w:tc>
      </w:tr>
    </w:tbl>
    <w:p w14:paraId="1E8D6CCB" w14:textId="3FF71353" w:rsidR="00F82310" w:rsidRDefault="00F82310" w:rsidP="00192775"/>
    <w:tbl>
      <w:tblPr>
        <w:tblpPr w:leftFromText="141" w:rightFromText="141" w:vertAnchor="text" w:tblpX="55"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F82310" w:rsidRPr="00DC6252" w14:paraId="2258D72F" w14:textId="77777777" w:rsidTr="00EB3797">
        <w:trPr>
          <w:trHeight w:val="284"/>
          <w:tblHeader/>
        </w:trPr>
        <w:tc>
          <w:tcPr>
            <w:tcW w:w="1149" w:type="dxa"/>
            <w:shd w:val="clear" w:color="000000" w:fill="auto"/>
            <w:noWrap/>
            <w:vAlign w:val="center"/>
            <w:hideMark/>
          </w:tcPr>
          <w:p w14:paraId="18190612" w14:textId="77777777" w:rsidR="00F82310" w:rsidRPr="00DC6252" w:rsidRDefault="00F82310" w:rsidP="00EB3797">
            <w:pPr>
              <w:rPr>
                <w:rFonts w:cs="Arial"/>
                <w:b/>
                <w:color w:val="000000" w:themeColor="text1"/>
                <w:sz w:val="16"/>
                <w:szCs w:val="16"/>
              </w:rPr>
            </w:pPr>
            <w:r w:rsidRPr="00DC6252">
              <w:rPr>
                <w:rFonts w:cs="Arial"/>
                <w:b/>
                <w:color w:val="000000" w:themeColor="text1"/>
                <w:sz w:val="16"/>
                <w:szCs w:val="16"/>
              </w:rPr>
              <w:t>Nr</w:t>
            </w:r>
            <w:r>
              <w:rPr>
                <w:rFonts w:cs="Arial"/>
                <w:b/>
                <w:color w:val="000000" w:themeColor="text1"/>
                <w:sz w:val="16"/>
                <w:szCs w:val="16"/>
              </w:rPr>
              <w:t>.</w:t>
            </w:r>
          </w:p>
        </w:tc>
        <w:tc>
          <w:tcPr>
            <w:tcW w:w="6096" w:type="dxa"/>
            <w:shd w:val="clear" w:color="000000" w:fill="auto"/>
            <w:vAlign w:val="center"/>
            <w:hideMark/>
          </w:tcPr>
          <w:p w14:paraId="130A96CA" w14:textId="77777777" w:rsidR="00F82310" w:rsidRPr="00DC6252" w:rsidRDefault="00F82310" w:rsidP="00EB3797">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18478A58" w14:textId="77777777" w:rsidR="00F82310" w:rsidRPr="00DC6252" w:rsidRDefault="00F82310" w:rsidP="00EB3797">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0B9305F9" w14:textId="77777777" w:rsidR="00F82310" w:rsidRPr="00DC6252" w:rsidRDefault="00F82310" w:rsidP="00EB3797">
            <w:pPr>
              <w:rPr>
                <w:rFonts w:cs="Arial"/>
                <w:b/>
                <w:color w:val="000000" w:themeColor="text1"/>
                <w:sz w:val="16"/>
                <w:szCs w:val="16"/>
              </w:rPr>
            </w:pPr>
            <w:r w:rsidRPr="00DC6252">
              <w:rPr>
                <w:rFonts w:cs="Arial"/>
                <w:b/>
                <w:color w:val="000000" w:themeColor="text1"/>
                <w:sz w:val="16"/>
                <w:szCs w:val="16"/>
              </w:rPr>
              <w:t>Punten</w:t>
            </w:r>
          </w:p>
        </w:tc>
      </w:tr>
      <w:tr w:rsidR="00F82310" w:rsidRPr="00DC6252" w14:paraId="77A79C85" w14:textId="77777777" w:rsidTr="00EB3797">
        <w:trPr>
          <w:trHeight w:val="227"/>
        </w:trPr>
        <w:tc>
          <w:tcPr>
            <w:tcW w:w="1149" w:type="dxa"/>
            <w:shd w:val="clear" w:color="auto" w:fill="auto"/>
          </w:tcPr>
          <w:p w14:paraId="4543E29E" w14:textId="77777777" w:rsidR="00F82310" w:rsidRPr="00DC6252" w:rsidRDefault="00F82310" w:rsidP="00EB3797">
            <w:pPr>
              <w:keepNext/>
              <w:spacing w:line="240" w:lineRule="exact"/>
              <w:rPr>
                <w:rFonts w:cs="Arial"/>
                <w:bCs/>
                <w:sz w:val="16"/>
                <w:szCs w:val="16"/>
              </w:rPr>
            </w:pPr>
            <w:r w:rsidRPr="00DC6252">
              <w:rPr>
                <w:rFonts w:cs="Arial"/>
                <w:bCs/>
                <w:sz w:val="16"/>
                <w:szCs w:val="16"/>
              </w:rPr>
              <w:t>W.16.</w:t>
            </w:r>
            <w:r>
              <w:rPr>
                <w:rFonts w:cs="Arial"/>
                <w:bCs/>
                <w:sz w:val="16"/>
                <w:szCs w:val="16"/>
              </w:rPr>
              <w:t>1.1</w:t>
            </w:r>
          </w:p>
        </w:tc>
        <w:tc>
          <w:tcPr>
            <w:tcW w:w="6096" w:type="dxa"/>
            <w:shd w:val="clear" w:color="000000" w:fill="FFFFFF"/>
          </w:tcPr>
          <w:p w14:paraId="5859983F" w14:textId="77777777" w:rsidR="00F82310" w:rsidRPr="0042481B" w:rsidRDefault="00F82310" w:rsidP="00EB3797">
            <w:pPr>
              <w:rPr>
                <w:rFonts w:cstheme="minorHAnsi"/>
                <w:bCs/>
                <w:sz w:val="16"/>
                <w:szCs w:val="16"/>
              </w:rPr>
            </w:pPr>
            <w:r w:rsidRPr="0042481B">
              <w:rPr>
                <w:bCs/>
                <w:sz w:val="16"/>
                <w:szCs w:val="16"/>
              </w:rPr>
              <w:t>Opdrachtnemer verplicht zich ertoe dat hij tijdens het eerste contractjaar een minimale score behaald bij Ecovadis van</w:t>
            </w:r>
            <w:r w:rsidRPr="0042481B">
              <w:rPr>
                <w:sz w:val="16"/>
                <w:szCs w:val="16"/>
              </w:rPr>
              <w:t xml:space="preserve"> </w:t>
            </w:r>
            <w:hyperlink r:id="rId14" w:history="1">
              <w:r w:rsidRPr="0042481B">
                <w:rPr>
                  <w:rStyle w:val="Hyperlink"/>
                  <w:rFonts w:cstheme="minorHAnsi"/>
                  <w:sz w:val="16"/>
                  <w:szCs w:val="16"/>
                </w:rPr>
                <w:t>'Advanced'</w:t>
              </w:r>
            </w:hyperlink>
            <w:r w:rsidRPr="0042481B">
              <w:rPr>
                <w:sz w:val="16"/>
                <w:szCs w:val="16"/>
              </w:rPr>
              <w:t xml:space="preserve">. </w:t>
            </w:r>
            <w:r w:rsidRPr="0042481B">
              <w:rPr>
                <w:rFonts w:cstheme="minorHAnsi"/>
                <w:bCs/>
                <w:sz w:val="16"/>
                <w:szCs w:val="16"/>
              </w:rPr>
              <w:t xml:space="preserve">Doelstelling van de Opdrachtgever is om binnen de looptijd van de Raamovereenkomst deze score te verhogen naar een Ecovadis score van </w:t>
            </w:r>
            <w:hyperlink r:id="rId15" w:history="1">
              <w:r w:rsidRPr="0042481B">
                <w:rPr>
                  <w:rStyle w:val="Hyperlink"/>
                  <w:rFonts w:cstheme="minorHAnsi"/>
                  <w:bCs/>
                  <w:sz w:val="16"/>
                  <w:szCs w:val="16"/>
                </w:rPr>
                <w:t>‘Outstanding’</w:t>
              </w:r>
            </w:hyperlink>
            <w:r w:rsidRPr="0042481B">
              <w:rPr>
                <w:rFonts w:cstheme="minorHAnsi"/>
                <w:bCs/>
                <w:sz w:val="16"/>
                <w:szCs w:val="16"/>
              </w:rPr>
              <w:t>.</w:t>
            </w:r>
          </w:p>
          <w:p w14:paraId="0032825B" w14:textId="77777777" w:rsidR="00F82310" w:rsidRPr="0042481B" w:rsidRDefault="00F82310" w:rsidP="00EB3797">
            <w:pPr>
              <w:rPr>
                <w:rFonts w:cs="Arial"/>
                <w:sz w:val="16"/>
                <w:szCs w:val="16"/>
              </w:rPr>
            </w:pPr>
          </w:p>
          <w:p w14:paraId="341B969B" w14:textId="77777777" w:rsidR="00F82310" w:rsidRPr="0042481B" w:rsidRDefault="00F82310" w:rsidP="00EB3797">
            <w:pPr>
              <w:rPr>
                <w:rFonts w:cs="Arial"/>
                <w:sz w:val="16"/>
                <w:szCs w:val="16"/>
              </w:rPr>
            </w:pPr>
            <w:r w:rsidRPr="0042481B">
              <w:rPr>
                <w:rFonts w:cs="Arial"/>
                <w:sz w:val="16"/>
                <w:szCs w:val="16"/>
              </w:rPr>
              <w:t>Verificatie:</w:t>
            </w:r>
          </w:p>
          <w:p w14:paraId="216D90E0" w14:textId="77777777" w:rsidR="00F82310" w:rsidRDefault="00F82310" w:rsidP="00EB3797">
            <w:pPr>
              <w:rPr>
                <w:rFonts w:cs="Arial"/>
                <w:sz w:val="16"/>
                <w:szCs w:val="16"/>
              </w:rPr>
            </w:pPr>
            <w:r w:rsidRPr="0042481B">
              <w:rPr>
                <w:rFonts w:cs="Arial"/>
                <w:sz w:val="16"/>
                <w:szCs w:val="16"/>
              </w:rPr>
              <w:t>Bewijs EcoVadis score Opdrachtnemer, de scorecard moet voor Aanbestedende dienst direct inzichtelijk zijn via het EcoVadis platform vanaf de ingangsdatum van de Raamovereenkomst.</w:t>
            </w:r>
          </w:p>
          <w:p w14:paraId="035BAFAE" w14:textId="77777777" w:rsidR="00F82310" w:rsidRPr="00DC6252" w:rsidRDefault="00F82310" w:rsidP="00EB3797">
            <w:pPr>
              <w:rPr>
                <w:rFonts w:cs="Arial"/>
                <w:sz w:val="16"/>
                <w:szCs w:val="16"/>
              </w:rPr>
            </w:pPr>
          </w:p>
        </w:tc>
        <w:tc>
          <w:tcPr>
            <w:tcW w:w="850" w:type="dxa"/>
            <w:shd w:val="clear" w:color="auto" w:fill="auto"/>
            <w:vAlign w:val="center"/>
          </w:tcPr>
          <w:p w14:paraId="6F6F5291" w14:textId="77777777" w:rsidR="00F82310" w:rsidRPr="00DC6252" w:rsidRDefault="00F82310" w:rsidP="00EB3797">
            <w:pPr>
              <w:keepNext/>
              <w:spacing w:line="240" w:lineRule="exact"/>
              <w:rPr>
                <w:rFonts w:cs="Arial"/>
                <w:sz w:val="16"/>
                <w:szCs w:val="16"/>
              </w:rPr>
            </w:pPr>
          </w:p>
        </w:tc>
        <w:tc>
          <w:tcPr>
            <w:tcW w:w="846" w:type="dxa"/>
            <w:shd w:val="clear" w:color="auto" w:fill="auto"/>
            <w:vAlign w:val="center"/>
          </w:tcPr>
          <w:p w14:paraId="1CBF72E6" w14:textId="77777777" w:rsidR="00F82310" w:rsidRPr="00DC6252" w:rsidRDefault="00F82310" w:rsidP="00EB3797">
            <w:pPr>
              <w:jc w:val="center"/>
              <w:rPr>
                <w:sz w:val="16"/>
                <w:szCs w:val="16"/>
              </w:rPr>
            </w:pPr>
            <w:r>
              <w:rPr>
                <w:sz w:val="16"/>
                <w:szCs w:val="16"/>
              </w:rPr>
              <w:t>135</w:t>
            </w:r>
          </w:p>
        </w:tc>
      </w:tr>
      <w:tr w:rsidR="00F82310" w:rsidRPr="00DC6252" w14:paraId="7CDDC64A" w14:textId="77777777" w:rsidTr="00EB3797">
        <w:trPr>
          <w:trHeight w:val="227"/>
        </w:trPr>
        <w:tc>
          <w:tcPr>
            <w:tcW w:w="1149" w:type="dxa"/>
            <w:shd w:val="clear" w:color="auto" w:fill="auto"/>
          </w:tcPr>
          <w:p w14:paraId="742C98A5" w14:textId="77777777" w:rsidR="00F82310" w:rsidRPr="00DC6252" w:rsidRDefault="00F82310" w:rsidP="00EB3797">
            <w:pPr>
              <w:keepNext/>
              <w:spacing w:line="240" w:lineRule="exact"/>
              <w:rPr>
                <w:rFonts w:cs="Arial"/>
                <w:bCs/>
                <w:sz w:val="16"/>
                <w:szCs w:val="16"/>
              </w:rPr>
            </w:pPr>
            <w:r>
              <w:rPr>
                <w:rFonts w:cs="Arial"/>
                <w:bCs/>
                <w:sz w:val="16"/>
                <w:szCs w:val="16"/>
              </w:rPr>
              <w:t>W.16.1.2</w:t>
            </w:r>
          </w:p>
        </w:tc>
        <w:tc>
          <w:tcPr>
            <w:tcW w:w="6096" w:type="dxa"/>
            <w:shd w:val="clear" w:color="000000" w:fill="FFFFFF"/>
          </w:tcPr>
          <w:p w14:paraId="6DE8D55E" w14:textId="77777777" w:rsidR="00F82310" w:rsidRPr="002F5BC2" w:rsidRDefault="00F82310" w:rsidP="00EB3797">
            <w:pPr>
              <w:rPr>
                <w:rFonts w:cs="Calibri"/>
                <w:bCs/>
                <w:sz w:val="16"/>
                <w:szCs w:val="16"/>
              </w:rPr>
            </w:pPr>
            <w:r w:rsidRPr="002F5BC2">
              <w:rPr>
                <w:rFonts w:cs="Calibri"/>
                <w:bCs/>
                <w:sz w:val="16"/>
                <w:szCs w:val="16"/>
              </w:rPr>
              <w:t xml:space="preserve">Opdrachtnemer levert uiterlijk </w:t>
            </w:r>
            <w:r>
              <w:rPr>
                <w:rFonts w:cs="Calibri"/>
                <w:bCs/>
                <w:sz w:val="16"/>
                <w:szCs w:val="16"/>
              </w:rPr>
              <w:t>achttien</w:t>
            </w:r>
            <w:r w:rsidRPr="002F5BC2">
              <w:rPr>
                <w:rFonts w:cs="Calibri"/>
                <w:bCs/>
                <w:sz w:val="16"/>
                <w:szCs w:val="16"/>
              </w:rPr>
              <w:t xml:space="preserve"> (1</w:t>
            </w:r>
            <w:r>
              <w:rPr>
                <w:rFonts w:cs="Calibri"/>
                <w:bCs/>
                <w:sz w:val="16"/>
                <w:szCs w:val="16"/>
              </w:rPr>
              <w:t>8</w:t>
            </w:r>
            <w:r w:rsidRPr="002F5BC2">
              <w:rPr>
                <w:rFonts w:cs="Calibri"/>
                <w:bCs/>
                <w:sz w:val="16"/>
                <w:szCs w:val="16"/>
              </w:rPr>
              <w:t xml:space="preserve">) maanden na ingangsdatum van de Raamovereenkomst enkel Diensten van onderaannemers, combinanten en overige toeleveranciers (derden) met een </w:t>
            </w:r>
            <w:hyperlink r:id="rId16" w:history="1">
              <w:r w:rsidRPr="002F5BC2">
                <w:rPr>
                  <w:rFonts w:cs="Calibri"/>
                  <w:bCs/>
                  <w:color w:val="0000FF"/>
                  <w:sz w:val="16"/>
                  <w:szCs w:val="16"/>
                  <w:u w:val="single"/>
                </w:rPr>
                <w:t>Ecovadis</w:t>
              </w:r>
            </w:hyperlink>
            <w:r w:rsidRPr="002F5BC2">
              <w:rPr>
                <w:rFonts w:cs="Calibri"/>
                <w:bCs/>
                <w:sz w:val="16"/>
                <w:szCs w:val="16"/>
              </w:rPr>
              <w:t xml:space="preserve"> score van </w:t>
            </w:r>
            <w:hyperlink r:id="rId17" w:history="1">
              <w:r w:rsidRPr="002F5BC2">
                <w:rPr>
                  <w:rFonts w:cs="Calibri"/>
                  <w:bCs/>
                  <w:color w:val="0000FF"/>
                  <w:sz w:val="16"/>
                  <w:szCs w:val="16"/>
                  <w:u w:val="single"/>
                </w:rPr>
                <w:t>‘Advanced’</w:t>
              </w:r>
            </w:hyperlink>
            <w:r w:rsidRPr="002F5BC2">
              <w:rPr>
                <w:rFonts w:cs="Calibri"/>
                <w:bCs/>
                <w:sz w:val="16"/>
                <w:szCs w:val="16"/>
              </w:rPr>
              <w:t xml:space="preserve"> of hoger.</w:t>
            </w:r>
          </w:p>
          <w:p w14:paraId="184E78DA" w14:textId="77777777" w:rsidR="00F82310" w:rsidRPr="002F5BC2" w:rsidRDefault="00F82310" w:rsidP="00EB3797">
            <w:pPr>
              <w:rPr>
                <w:rFonts w:cs="Calibri"/>
                <w:bCs/>
                <w:sz w:val="16"/>
                <w:szCs w:val="16"/>
              </w:rPr>
            </w:pPr>
          </w:p>
          <w:p w14:paraId="157F06DC" w14:textId="77777777" w:rsidR="00F82310" w:rsidRPr="002F5BC2" w:rsidRDefault="00F82310" w:rsidP="00EB3797">
            <w:pPr>
              <w:rPr>
                <w:rFonts w:cs="Calibri"/>
                <w:bCs/>
                <w:sz w:val="16"/>
                <w:szCs w:val="16"/>
              </w:rPr>
            </w:pPr>
            <w:r w:rsidRPr="002F5BC2">
              <w:rPr>
                <w:rFonts w:cs="Calibri"/>
                <w:bCs/>
                <w:sz w:val="16"/>
                <w:szCs w:val="16"/>
              </w:rPr>
              <w:t xml:space="preserve">Opdrachtnemer draagt er voor zorg dat Opdrachtgever inzicht krijgt in de EcoVadis score van de door haar gebruikte onderaannemers, combinanten en overige toeleveranciers (derden). </w:t>
            </w:r>
          </w:p>
          <w:p w14:paraId="4536DA39" w14:textId="77777777" w:rsidR="00F82310" w:rsidRPr="002F5BC2" w:rsidRDefault="00F82310" w:rsidP="00EB3797">
            <w:pPr>
              <w:rPr>
                <w:rFonts w:cs="Calibri"/>
                <w:bCs/>
                <w:sz w:val="16"/>
                <w:szCs w:val="16"/>
              </w:rPr>
            </w:pPr>
          </w:p>
          <w:p w14:paraId="645E8E4D" w14:textId="77777777" w:rsidR="00F82310" w:rsidRPr="00BB674F" w:rsidRDefault="00F82310" w:rsidP="00EB3797">
            <w:pPr>
              <w:rPr>
                <w:rFonts w:cstheme="minorHAnsi"/>
                <w:bCs/>
                <w:sz w:val="16"/>
                <w:szCs w:val="16"/>
              </w:rPr>
            </w:pPr>
            <w:r w:rsidRPr="002F5BC2">
              <w:rPr>
                <w:rFonts w:cstheme="minorHAnsi"/>
                <w:bCs/>
                <w:sz w:val="16"/>
                <w:szCs w:val="16"/>
              </w:rPr>
              <w:lastRenderedPageBreak/>
              <w:t xml:space="preserve">Indien </w:t>
            </w:r>
            <w:r w:rsidRPr="002F5BC2">
              <w:rPr>
                <w:rFonts w:cs="Calibri"/>
                <w:bCs/>
                <w:sz w:val="16"/>
                <w:szCs w:val="16"/>
              </w:rPr>
              <w:t xml:space="preserve">onderaannemers, combinanten en overige toeleveranciers (derden) nog niet geregistreerd zijn bij EcoVadis draagt Opdrachtnemer hier zorg voor. Deze partijen registreren </w:t>
            </w:r>
            <w:r w:rsidRPr="002F5BC2">
              <w:rPr>
                <w:rFonts w:cstheme="minorHAnsi"/>
                <w:bCs/>
                <w:sz w:val="16"/>
                <w:szCs w:val="16"/>
              </w:rPr>
              <w:t>zich binnen 2 maanden na ingang van de overeenkomst bij Ecovadis, hebben de questionnaire van EcoVadis ingevuld, de questionnaire gedeeld met EcoVadis en Opdrachtgever inzicht gegeven in de EcoVadis Scorecard van Opdrachtnemer.</w:t>
            </w:r>
          </w:p>
          <w:p w14:paraId="1A8618C2" w14:textId="77777777" w:rsidR="00F82310" w:rsidRDefault="00F82310" w:rsidP="00EB3797">
            <w:pPr>
              <w:rPr>
                <w:rFonts w:cs="Calibri"/>
                <w:bCs/>
                <w:sz w:val="16"/>
                <w:szCs w:val="16"/>
              </w:rPr>
            </w:pPr>
          </w:p>
          <w:p w14:paraId="25709CD3" w14:textId="77777777" w:rsidR="00F82310" w:rsidRPr="0042481B" w:rsidRDefault="00F82310" w:rsidP="00EB3797">
            <w:pPr>
              <w:rPr>
                <w:rFonts w:cstheme="minorHAnsi"/>
                <w:bCs/>
                <w:sz w:val="16"/>
                <w:szCs w:val="16"/>
              </w:rPr>
            </w:pPr>
            <w:r w:rsidRPr="0042481B">
              <w:rPr>
                <w:rFonts w:cstheme="minorHAnsi"/>
                <w:bCs/>
                <w:sz w:val="16"/>
                <w:szCs w:val="16"/>
              </w:rPr>
              <w:t xml:space="preserve">Doelstelling van de Opdrachtgever is om binnen de looptijd van de Raamovereenkomst deze score te verhogen naar een Ecovadis score van </w:t>
            </w:r>
            <w:hyperlink r:id="rId18" w:history="1">
              <w:r w:rsidRPr="0042481B">
                <w:rPr>
                  <w:rStyle w:val="Hyperlink"/>
                  <w:rFonts w:cstheme="minorHAnsi"/>
                  <w:bCs/>
                  <w:sz w:val="16"/>
                  <w:szCs w:val="16"/>
                </w:rPr>
                <w:t>‘Outstanding’</w:t>
              </w:r>
            </w:hyperlink>
            <w:r w:rsidRPr="0042481B">
              <w:rPr>
                <w:rFonts w:cstheme="minorHAnsi"/>
                <w:bCs/>
                <w:sz w:val="16"/>
                <w:szCs w:val="16"/>
              </w:rPr>
              <w:t>.</w:t>
            </w:r>
          </w:p>
          <w:p w14:paraId="6C3D1607" w14:textId="77777777" w:rsidR="00F82310" w:rsidRPr="0042481B" w:rsidRDefault="00F82310" w:rsidP="00EB3797">
            <w:pPr>
              <w:rPr>
                <w:rFonts w:cstheme="minorHAnsi"/>
                <w:bCs/>
                <w:sz w:val="16"/>
                <w:szCs w:val="16"/>
              </w:rPr>
            </w:pPr>
          </w:p>
          <w:p w14:paraId="3735CAE0" w14:textId="77777777" w:rsidR="00F82310" w:rsidRPr="0042481B" w:rsidRDefault="00F82310" w:rsidP="00EB3797">
            <w:pPr>
              <w:rPr>
                <w:rFonts w:cstheme="minorHAnsi"/>
                <w:bCs/>
                <w:sz w:val="16"/>
                <w:szCs w:val="16"/>
              </w:rPr>
            </w:pPr>
            <w:r w:rsidRPr="0042481B">
              <w:rPr>
                <w:rFonts w:cstheme="minorHAnsi"/>
                <w:bCs/>
                <w:sz w:val="16"/>
                <w:szCs w:val="16"/>
              </w:rPr>
              <w:t>Verificatie:</w:t>
            </w:r>
          </w:p>
          <w:p w14:paraId="25B4B71D" w14:textId="77777777" w:rsidR="00F82310" w:rsidRDefault="00F82310" w:rsidP="00EB3797">
            <w:pPr>
              <w:rPr>
                <w:rFonts w:cstheme="minorHAnsi"/>
                <w:bCs/>
                <w:sz w:val="16"/>
                <w:szCs w:val="16"/>
              </w:rPr>
            </w:pPr>
            <w:r w:rsidRPr="0042481B">
              <w:rPr>
                <w:rFonts w:cstheme="minorHAnsi"/>
                <w:bCs/>
                <w:sz w:val="16"/>
                <w:szCs w:val="16"/>
              </w:rPr>
              <w:t xml:space="preserve">Bewijs EcoVadis score </w:t>
            </w:r>
            <w:r w:rsidRPr="0042481B">
              <w:rPr>
                <w:rFonts w:cs="Calibri"/>
                <w:bCs/>
                <w:sz w:val="16"/>
                <w:szCs w:val="16"/>
              </w:rPr>
              <w:t>onderaannemers, combinanten en overige toeleveranciers (derden)</w:t>
            </w:r>
            <w:r w:rsidRPr="0042481B">
              <w:rPr>
                <w:rFonts w:cstheme="minorHAnsi"/>
                <w:bCs/>
                <w:sz w:val="16"/>
                <w:szCs w:val="16"/>
              </w:rPr>
              <w:t>, de scorecard moet voor Aanbestedende dienst direct inzichtelijk zijn via het EcoVadis platform vanaf de ingangsdatum van de Raamovereenkomst.</w:t>
            </w:r>
          </w:p>
        </w:tc>
        <w:tc>
          <w:tcPr>
            <w:tcW w:w="850" w:type="dxa"/>
            <w:shd w:val="clear" w:color="auto" w:fill="auto"/>
            <w:vAlign w:val="center"/>
          </w:tcPr>
          <w:p w14:paraId="20E1A5CF" w14:textId="77777777" w:rsidR="00F82310" w:rsidRPr="00DC6252" w:rsidRDefault="00F82310" w:rsidP="00EB3797">
            <w:pPr>
              <w:keepNext/>
              <w:spacing w:line="240" w:lineRule="exact"/>
              <w:rPr>
                <w:rFonts w:cs="Arial"/>
                <w:sz w:val="16"/>
                <w:szCs w:val="16"/>
              </w:rPr>
            </w:pPr>
          </w:p>
        </w:tc>
        <w:tc>
          <w:tcPr>
            <w:tcW w:w="846" w:type="dxa"/>
            <w:shd w:val="clear" w:color="auto" w:fill="auto"/>
            <w:vAlign w:val="center"/>
          </w:tcPr>
          <w:p w14:paraId="0BA2BA9D" w14:textId="77777777" w:rsidR="00F82310" w:rsidRPr="00DC6252" w:rsidRDefault="00F82310" w:rsidP="00EB3797">
            <w:pPr>
              <w:jc w:val="center"/>
              <w:rPr>
                <w:sz w:val="16"/>
                <w:szCs w:val="16"/>
              </w:rPr>
            </w:pPr>
            <w:r>
              <w:rPr>
                <w:sz w:val="16"/>
                <w:szCs w:val="16"/>
              </w:rPr>
              <w:t>135</w:t>
            </w:r>
          </w:p>
        </w:tc>
      </w:tr>
    </w:tbl>
    <w:p w14:paraId="630CF9FE" w14:textId="77777777" w:rsidR="00F82310" w:rsidRPr="00DC6252" w:rsidRDefault="00F82310" w:rsidP="00F82310"/>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F82310" w:rsidRPr="00DC6252" w14:paraId="7B3B48DC" w14:textId="77777777" w:rsidTr="00EB3797">
        <w:trPr>
          <w:cantSplit/>
          <w:trHeight w:val="284"/>
          <w:tblHeader/>
        </w:trPr>
        <w:tc>
          <w:tcPr>
            <w:tcW w:w="1149" w:type="dxa"/>
            <w:shd w:val="clear" w:color="000000" w:fill="auto"/>
            <w:noWrap/>
            <w:vAlign w:val="center"/>
            <w:hideMark/>
          </w:tcPr>
          <w:p w14:paraId="398A69E8" w14:textId="77777777" w:rsidR="00F82310" w:rsidRPr="00DC6252" w:rsidRDefault="00F82310" w:rsidP="00EB3797">
            <w:pPr>
              <w:rPr>
                <w:rFonts w:cs="Arial"/>
                <w:b/>
                <w:color w:val="000000" w:themeColor="text1"/>
                <w:sz w:val="16"/>
                <w:szCs w:val="16"/>
              </w:rPr>
            </w:pPr>
            <w:proofErr w:type="spellStart"/>
            <w:r w:rsidRPr="00DC6252">
              <w:rPr>
                <w:rFonts w:cs="Arial"/>
                <w:b/>
                <w:color w:val="000000" w:themeColor="text1"/>
                <w:sz w:val="16"/>
                <w:szCs w:val="16"/>
              </w:rPr>
              <w:t>Nr</w:t>
            </w:r>
            <w:proofErr w:type="spellEnd"/>
          </w:p>
        </w:tc>
        <w:tc>
          <w:tcPr>
            <w:tcW w:w="6096" w:type="dxa"/>
            <w:shd w:val="clear" w:color="000000" w:fill="auto"/>
            <w:vAlign w:val="center"/>
            <w:hideMark/>
          </w:tcPr>
          <w:p w14:paraId="0E0DBF4D" w14:textId="77777777" w:rsidR="00F82310" w:rsidRPr="00DC6252" w:rsidRDefault="00F82310" w:rsidP="00EB3797">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4070B488" w14:textId="77777777" w:rsidR="00F82310" w:rsidRPr="00DC6252" w:rsidRDefault="00F82310" w:rsidP="00EB3797">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3ECA8ACA" w14:textId="77777777" w:rsidR="00F82310" w:rsidRPr="00DC6252" w:rsidRDefault="00F82310" w:rsidP="00EB3797">
            <w:pPr>
              <w:rPr>
                <w:rFonts w:cs="Arial"/>
                <w:b/>
                <w:color w:val="000000" w:themeColor="text1"/>
                <w:sz w:val="16"/>
                <w:szCs w:val="16"/>
              </w:rPr>
            </w:pPr>
            <w:r w:rsidRPr="00DC6252">
              <w:rPr>
                <w:rFonts w:cs="Arial"/>
                <w:b/>
                <w:color w:val="000000" w:themeColor="text1"/>
                <w:sz w:val="16"/>
                <w:szCs w:val="16"/>
              </w:rPr>
              <w:t>Punten</w:t>
            </w:r>
          </w:p>
        </w:tc>
      </w:tr>
      <w:tr w:rsidR="00F82310" w:rsidRPr="00DC6252" w14:paraId="1D99DB3C" w14:textId="77777777" w:rsidTr="00EB3797">
        <w:trPr>
          <w:cantSplit/>
          <w:trHeight w:val="227"/>
        </w:trPr>
        <w:tc>
          <w:tcPr>
            <w:tcW w:w="1149" w:type="dxa"/>
            <w:shd w:val="clear" w:color="auto" w:fill="auto"/>
          </w:tcPr>
          <w:p w14:paraId="2C672C30" w14:textId="77777777" w:rsidR="00F82310" w:rsidRPr="00DC6252" w:rsidRDefault="00F82310" w:rsidP="00EB3797">
            <w:pPr>
              <w:spacing w:line="240" w:lineRule="exact"/>
              <w:rPr>
                <w:rFonts w:cs="Arial"/>
                <w:bCs/>
                <w:sz w:val="16"/>
                <w:szCs w:val="16"/>
              </w:rPr>
            </w:pPr>
            <w:r w:rsidRPr="00DC6252">
              <w:rPr>
                <w:rFonts w:cs="Arial"/>
                <w:bCs/>
                <w:sz w:val="16"/>
                <w:szCs w:val="16"/>
              </w:rPr>
              <w:t>W.16.2.1</w:t>
            </w:r>
          </w:p>
        </w:tc>
        <w:tc>
          <w:tcPr>
            <w:tcW w:w="6096" w:type="dxa"/>
            <w:shd w:val="clear" w:color="000000" w:fill="FFFFFF"/>
          </w:tcPr>
          <w:p w14:paraId="0D17087B" w14:textId="77777777" w:rsidR="00F82310" w:rsidRPr="00DC6252" w:rsidRDefault="00F82310" w:rsidP="00EB3797">
            <w:pPr>
              <w:spacing w:after="160" w:line="259" w:lineRule="auto"/>
              <w:rPr>
                <w:sz w:val="16"/>
                <w:szCs w:val="16"/>
              </w:rPr>
            </w:pPr>
            <w:r>
              <w:rPr>
                <w:sz w:val="16"/>
                <w:szCs w:val="16"/>
              </w:rPr>
              <w:t>n.v.t.</w:t>
            </w:r>
            <w:r w:rsidRPr="00DC6252">
              <w:rPr>
                <w:sz w:val="16"/>
                <w:szCs w:val="16"/>
              </w:rPr>
              <w:t xml:space="preserve"> </w:t>
            </w:r>
          </w:p>
        </w:tc>
        <w:tc>
          <w:tcPr>
            <w:tcW w:w="850" w:type="dxa"/>
            <w:shd w:val="clear" w:color="auto" w:fill="auto"/>
            <w:vAlign w:val="center"/>
          </w:tcPr>
          <w:p w14:paraId="47ACFE65" w14:textId="440B97C6" w:rsidR="00F82310" w:rsidRPr="00DC6252" w:rsidRDefault="00EB3797" w:rsidP="00EB3797">
            <w:pPr>
              <w:spacing w:line="240" w:lineRule="exact"/>
              <w:rPr>
                <w:rFonts w:cs="Arial"/>
                <w:sz w:val="16"/>
                <w:szCs w:val="16"/>
              </w:rPr>
            </w:pPr>
            <w:r>
              <w:rPr>
                <w:sz w:val="16"/>
                <w:szCs w:val="16"/>
              </w:rPr>
              <w:t>n.v.t.</w:t>
            </w:r>
          </w:p>
        </w:tc>
        <w:tc>
          <w:tcPr>
            <w:tcW w:w="846" w:type="dxa"/>
            <w:shd w:val="clear" w:color="auto" w:fill="auto"/>
          </w:tcPr>
          <w:p w14:paraId="52A84CDF" w14:textId="07A46AF3" w:rsidR="00F82310" w:rsidRPr="00DC6252" w:rsidRDefault="00EB3797" w:rsidP="00EB3797">
            <w:pPr>
              <w:rPr>
                <w:sz w:val="16"/>
                <w:szCs w:val="16"/>
              </w:rPr>
            </w:pPr>
            <w:r>
              <w:rPr>
                <w:sz w:val="16"/>
                <w:szCs w:val="16"/>
              </w:rPr>
              <w:t>n.v.t.</w:t>
            </w:r>
          </w:p>
        </w:tc>
      </w:tr>
      <w:tr w:rsidR="00F82310" w:rsidRPr="00DC6252" w14:paraId="3E279CD8" w14:textId="77777777" w:rsidTr="00EB3797">
        <w:trPr>
          <w:cantSplit/>
          <w:trHeight w:val="227"/>
        </w:trPr>
        <w:tc>
          <w:tcPr>
            <w:tcW w:w="1149" w:type="dxa"/>
            <w:shd w:val="clear" w:color="auto" w:fill="auto"/>
            <w:hideMark/>
          </w:tcPr>
          <w:p w14:paraId="327C4691" w14:textId="77777777" w:rsidR="00F82310" w:rsidRPr="00DC6252" w:rsidRDefault="00F82310" w:rsidP="00EB3797">
            <w:pPr>
              <w:spacing w:line="240" w:lineRule="exact"/>
              <w:rPr>
                <w:rFonts w:cs="Arial"/>
                <w:bCs/>
                <w:sz w:val="16"/>
                <w:szCs w:val="16"/>
              </w:rPr>
            </w:pPr>
            <w:r w:rsidRPr="00DC6252">
              <w:rPr>
                <w:rFonts w:cs="Arial"/>
                <w:bCs/>
                <w:sz w:val="16"/>
                <w:szCs w:val="16"/>
              </w:rPr>
              <w:t>W.16.2.2</w:t>
            </w:r>
          </w:p>
        </w:tc>
        <w:tc>
          <w:tcPr>
            <w:tcW w:w="6096" w:type="dxa"/>
            <w:shd w:val="clear" w:color="000000" w:fill="FFFFFF"/>
            <w:hideMark/>
          </w:tcPr>
          <w:p w14:paraId="64AC043C" w14:textId="77777777" w:rsidR="00F82310" w:rsidRPr="00DC6252" w:rsidRDefault="00F82310" w:rsidP="00EB3797">
            <w:pPr>
              <w:spacing w:after="160" w:line="259" w:lineRule="auto"/>
              <w:rPr>
                <w:sz w:val="16"/>
                <w:szCs w:val="16"/>
              </w:rPr>
            </w:pPr>
            <w:r>
              <w:rPr>
                <w:sz w:val="16"/>
                <w:szCs w:val="16"/>
              </w:rPr>
              <w:t>n.v.t.</w:t>
            </w:r>
            <w:r w:rsidRPr="00DC6252">
              <w:rPr>
                <w:sz w:val="16"/>
                <w:szCs w:val="16"/>
              </w:rPr>
              <w:t xml:space="preserve"> </w:t>
            </w:r>
          </w:p>
        </w:tc>
        <w:tc>
          <w:tcPr>
            <w:tcW w:w="850" w:type="dxa"/>
            <w:shd w:val="clear" w:color="auto" w:fill="auto"/>
            <w:vAlign w:val="center"/>
          </w:tcPr>
          <w:p w14:paraId="362B70A7" w14:textId="6724A45A" w:rsidR="00F82310" w:rsidRPr="00DC6252" w:rsidRDefault="00EB3797" w:rsidP="00EB3797">
            <w:pPr>
              <w:spacing w:line="240" w:lineRule="exact"/>
              <w:rPr>
                <w:rFonts w:cs="Arial"/>
                <w:sz w:val="16"/>
                <w:szCs w:val="16"/>
              </w:rPr>
            </w:pPr>
            <w:r>
              <w:rPr>
                <w:sz w:val="16"/>
                <w:szCs w:val="16"/>
              </w:rPr>
              <w:t>n.v.t.</w:t>
            </w:r>
          </w:p>
        </w:tc>
        <w:tc>
          <w:tcPr>
            <w:tcW w:w="846" w:type="dxa"/>
            <w:shd w:val="clear" w:color="auto" w:fill="auto"/>
            <w:hideMark/>
          </w:tcPr>
          <w:p w14:paraId="3B8D7E00" w14:textId="653B6BFA" w:rsidR="00F82310" w:rsidRPr="00DC6252" w:rsidRDefault="00EB3797" w:rsidP="00EB3797">
            <w:pPr>
              <w:jc w:val="center"/>
              <w:rPr>
                <w:sz w:val="16"/>
                <w:szCs w:val="16"/>
              </w:rPr>
            </w:pPr>
            <w:r>
              <w:rPr>
                <w:sz w:val="16"/>
                <w:szCs w:val="16"/>
              </w:rPr>
              <w:t>n.v.t.</w:t>
            </w:r>
          </w:p>
        </w:tc>
      </w:tr>
      <w:tr w:rsidR="00F82310" w:rsidRPr="00D32817" w14:paraId="784AFA7A" w14:textId="77777777" w:rsidTr="00EB3797">
        <w:trPr>
          <w:trHeight w:val="227"/>
        </w:trPr>
        <w:tc>
          <w:tcPr>
            <w:tcW w:w="1149" w:type="dxa"/>
            <w:shd w:val="clear" w:color="auto" w:fill="auto"/>
          </w:tcPr>
          <w:p w14:paraId="10B8D1F4" w14:textId="77777777" w:rsidR="00F82310" w:rsidRPr="00D32817" w:rsidRDefault="00F82310" w:rsidP="00EB3797">
            <w:pPr>
              <w:spacing w:line="240" w:lineRule="exact"/>
              <w:rPr>
                <w:rFonts w:cs="Arial"/>
                <w:bCs/>
                <w:sz w:val="16"/>
                <w:szCs w:val="16"/>
              </w:rPr>
            </w:pPr>
            <w:r w:rsidRPr="00D32817">
              <w:rPr>
                <w:rFonts w:cs="Arial"/>
                <w:bCs/>
                <w:sz w:val="16"/>
                <w:szCs w:val="16"/>
              </w:rPr>
              <w:t>W.16.2.3</w:t>
            </w:r>
          </w:p>
        </w:tc>
        <w:tc>
          <w:tcPr>
            <w:tcW w:w="6096" w:type="dxa"/>
            <w:shd w:val="clear" w:color="000000" w:fill="FFFFFF"/>
          </w:tcPr>
          <w:p w14:paraId="6D82C23C" w14:textId="77777777" w:rsidR="00F82310" w:rsidRDefault="00300B89" w:rsidP="00300B89">
            <w:pPr>
              <w:contextualSpacing/>
              <w:rPr>
                <w:sz w:val="16"/>
                <w:szCs w:val="16"/>
              </w:rPr>
            </w:pPr>
            <w:r>
              <w:rPr>
                <w:sz w:val="16"/>
                <w:szCs w:val="16"/>
              </w:rPr>
              <w:t>n.v.t.</w:t>
            </w:r>
            <w:r w:rsidRPr="00DC6252">
              <w:rPr>
                <w:sz w:val="16"/>
                <w:szCs w:val="16"/>
              </w:rPr>
              <w:t xml:space="preserve"> </w:t>
            </w:r>
          </w:p>
          <w:p w14:paraId="3C43039C" w14:textId="72DEEEF9" w:rsidR="00300B89" w:rsidRPr="00D32817" w:rsidRDefault="00300B89" w:rsidP="00300B89">
            <w:pPr>
              <w:contextualSpacing/>
              <w:rPr>
                <w:sz w:val="16"/>
                <w:szCs w:val="16"/>
              </w:rPr>
            </w:pPr>
          </w:p>
        </w:tc>
        <w:tc>
          <w:tcPr>
            <w:tcW w:w="850" w:type="dxa"/>
            <w:shd w:val="clear" w:color="auto" w:fill="auto"/>
            <w:vAlign w:val="center"/>
          </w:tcPr>
          <w:p w14:paraId="71EE5687" w14:textId="6FB950E9" w:rsidR="00F82310" w:rsidRPr="00D32817" w:rsidRDefault="00300B89" w:rsidP="00EB3797">
            <w:pPr>
              <w:spacing w:line="240" w:lineRule="exact"/>
              <w:rPr>
                <w:rFonts w:cs="Arial"/>
                <w:sz w:val="16"/>
                <w:szCs w:val="16"/>
              </w:rPr>
            </w:pPr>
            <w:r>
              <w:rPr>
                <w:sz w:val="16"/>
                <w:szCs w:val="16"/>
              </w:rPr>
              <w:t>n.v.t.</w:t>
            </w:r>
          </w:p>
        </w:tc>
        <w:tc>
          <w:tcPr>
            <w:tcW w:w="846" w:type="dxa"/>
            <w:shd w:val="clear" w:color="auto" w:fill="auto"/>
          </w:tcPr>
          <w:p w14:paraId="5F7A7798" w14:textId="793AF85A" w:rsidR="00F82310" w:rsidRPr="00D32817" w:rsidRDefault="00300B89" w:rsidP="00EB3797">
            <w:pPr>
              <w:jc w:val="center"/>
              <w:rPr>
                <w:sz w:val="16"/>
                <w:szCs w:val="16"/>
              </w:rPr>
            </w:pPr>
            <w:r>
              <w:rPr>
                <w:sz w:val="16"/>
                <w:szCs w:val="16"/>
              </w:rPr>
              <w:t>n.v.t.</w:t>
            </w:r>
          </w:p>
        </w:tc>
      </w:tr>
      <w:tr w:rsidR="00F82310" w:rsidRPr="00D32817" w14:paraId="455E3006" w14:textId="77777777" w:rsidTr="00EB3797">
        <w:trPr>
          <w:cantSplit/>
          <w:trHeight w:val="227"/>
        </w:trPr>
        <w:tc>
          <w:tcPr>
            <w:tcW w:w="1149" w:type="dxa"/>
            <w:shd w:val="clear" w:color="auto" w:fill="auto"/>
          </w:tcPr>
          <w:p w14:paraId="2A7B29C8" w14:textId="77777777" w:rsidR="00F82310" w:rsidRPr="00D32817" w:rsidRDefault="00F82310" w:rsidP="00EB3797">
            <w:pPr>
              <w:spacing w:line="240" w:lineRule="exact"/>
              <w:rPr>
                <w:rFonts w:cs="Arial"/>
                <w:bCs/>
                <w:sz w:val="16"/>
                <w:szCs w:val="16"/>
              </w:rPr>
            </w:pPr>
            <w:r w:rsidRPr="00D32817">
              <w:rPr>
                <w:rFonts w:cs="Arial"/>
                <w:bCs/>
                <w:sz w:val="16"/>
                <w:szCs w:val="16"/>
              </w:rPr>
              <w:t>W.16.2.4</w:t>
            </w:r>
          </w:p>
        </w:tc>
        <w:tc>
          <w:tcPr>
            <w:tcW w:w="6096" w:type="dxa"/>
            <w:shd w:val="clear" w:color="000000" w:fill="FFFFFF"/>
          </w:tcPr>
          <w:p w14:paraId="357B67FE" w14:textId="2FF05A11" w:rsidR="00F82310" w:rsidRPr="00D32817" w:rsidRDefault="00300B89" w:rsidP="00EB3797">
            <w:pPr>
              <w:rPr>
                <w:sz w:val="16"/>
                <w:szCs w:val="16"/>
              </w:rPr>
            </w:pPr>
            <w:r>
              <w:rPr>
                <w:sz w:val="16"/>
                <w:szCs w:val="16"/>
              </w:rPr>
              <w:t>n.v.t.</w:t>
            </w:r>
            <w:r w:rsidRPr="00DC6252">
              <w:rPr>
                <w:sz w:val="16"/>
                <w:szCs w:val="16"/>
              </w:rPr>
              <w:t xml:space="preserve"> </w:t>
            </w:r>
          </w:p>
        </w:tc>
        <w:tc>
          <w:tcPr>
            <w:tcW w:w="850" w:type="dxa"/>
            <w:shd w:val="clear" w:color="auto" w:fill="auto"/>
            <w:vAlign w:val="center"/>
          </w:tcPr>
          <w:p w14:paraId="5A515BB4" w14:textId="06D958A6" w:rsidR="00F82310" w:rsidRPr="00D32817" w:rsidRDefault="00300B89" w:rsidP="00EB3797">
            <w:pPr>
              <w:spacing w:line="240" w:lineRule="exact"/>
              <w:rPr>
                <w:rFonts w:cs="Arial"/>
                <w:sz w:val="16"/>
                <w:szCs w:val="16"/>
              </w:rPr>
            </w:pPr>
            <w:r>
              <w:rPr>
                <w:sz w:val="16"/>
                <w:szCs w:val="16"/>
              </w:rPr>
              <w:t>n.v.t.</w:t>
            </w:r>
          </w:p>
        </w:tc>
        <w:tc>
          <w:tcPr>
            <w:tcW w:w="846" w:type="dxa"/>
            <w:shd w:val="clear" w:color="auto" w:fill="auto"/>
          </w:tcPr>
          <w:p w14:paraId="70205713" w14:textId="77777777" w:rsidR="00F82310" w:rsidRDefault="00300B89" w:rsidP="00EB3797">
            <w:pPr>
              <w:jc w:val="center"/>
              <w:rPr>
                <w:sz w:val="16"/>
                <w:szCs w:val="16"/>
              </w:rPr>
            </w:pPr>
            <w:r>
              <w:rPr>
                <w:sz w:val="16"/>
                <w:szCs w:val="16"/>
              </w:rPr>
              <w:t>n.v.t.</w:t>
            </w:r>
          </w:p>
          <w:p w14:paraId="7E37FFD3" w14:textId="18618462" w:rsidR="00300B89" w:rsidRPr="00D32817" w:rsidRDefault="00300B89" w:rsidP="00EB3797">
            <w:pPr>
              <w:jc w:val="center"/>
              <w:rPr>
                <w:sz w:val="16"/>
                <w:szCs w:val="16"/>
              </w:rPr>
            </w:pPr>
          </w:p>
        </w:tc>
      </w:tr>
      <w:tr w:rsidR="00F82310" w:rsidRPr="00D32817" w14:paraId="63D36BE0" w14:textId="77777777" w:rsidTr="00EB3797">
        <w:trPr>
          <w:trHeight w:val="227"/>
        </w:trPr>
        <w:tc>
          <w:tcPr>
            <w:tcW w:w="1149" w:type="dxa"/>
            <w:shd w:val="clear" w:color="auto" w:fill="auto"/>
          </w:tcPr>
          <w:p w14:paraId="49651F16" w14:textId="77777777" w:rsidR="00F82310" w:rsidRPr="00D32817" w:rsidRDefault="00F82310" w:rsidP="00EB3797">
            <w:pPr>
              <w:spacing w:line="240" w:lineRule="exact"/>
              <w:rPr>
                <w:rFonts w:cs="Arial"/>
                <w:bCs/>
                <w:sz w:val="16"/>
                <w:szCs w:val="16"/>
              </w:rPr>
            </w:pPr>
            <w:r w:rsidRPr="00D32817">
              <w:rPr>
                <w:rFonts w:cs="Arial"/>
                <w:bCs/>
                <w:sz w:val="16"/>
                <w:szCs w:val="16"/>
              </w:rPr>
              <w:t>W.16.2.5</w:t>
            </w:r>
          </w:p>
        </w:tc>
        <w:tc>
          <w:tcPr>
            <w:tcW w:w="6096" w:type="dxa"/>
            <w:shd w:val="clear" w:color="000000" w:fill="FFFFFF"/>
          </w:tcPr>
          <w:p w14:paraId="47665EB7" w14:textId="58D0D958" w:rsidR="00F82310" w:rsidRDefault="00F82310" w:rsidP="00EB3797">
            <w:pPr>
              <w:rPr>
                <w:sz w:val="16"/>
                <w:szCs w:val="16"/>
              </w:rPr>
            </w:pPr>
            <w:r w:rsidRPr="003E0A9C">
              <w:rPr>
                <w:rFonts w:cs="Arial"/>
                <w:sz w:val="16"/>
                <w:szCs w:val="16"/>
              </w:rPr>
              <w:t xml:space="preserve">Alle voertuigen </w:t>
            </w:r>
            <w:r w:rsidRPr="003E0A9C">
              <w:rPr>
                <w:sz w:val="16"/>
                <w:szCs w:val="16"/>
              </w:rPr>
              <w:t xml:space="preserve">in de </w:t>
            </w:r>
            <w:hyperlink r:id="rId19" w:history="1">
              <w:r w:rsidRPr="003E0A9C">
                <w:rPr>
                  <w:rStyle w:val="Hyperlink"/>
                  <w:sz w:val="16"/>
                  <w:szCs w:val="16"/>
                </w:rPr>
                <w:t>categorieën M1, M2 en N1</w:t>
              </w:r>
            </w:hyperlink>
            <w:r w:rsidRPr="003E0A9C">
              <w:rPr>
                <w:sz w:val="16"/>
                <w:szCs w:val="16"/>
              </w:rPr>
              <w:t xml:space="preserve"> </w:t>
            </w:r>
            <w:r w:rsidRPr="003E0A9C">
              <w:rPr>
                <w:rFonts w:cs="Arial"/>
                <w:sz w:val="16"/>
                <w:szCs w:val="16"/>
              </w:rPr>
              <w:t>die door Opdrachtnemer en eventueel onderaannemer</w:t>
            </w:r>
            <w:r>
              <w:rPr>
                <w:rFonts w:cs="Arial"/>
                <w:sz w:val="16"/>
                <w:szCs w:val="16"/>
              </w:rPr>
              <w:t>(s)</w:t>
            </w:r>
            <w:r w:rsidRPr="003E0A9C">
              <w:rPr>
                <w:rFonts w:cs="Arial"/>
                <w:sz w:val="16"/>
                <w:szCs w:val="16"/>
              </w:rPr>
              <w:t xml:space="preserve"> binnen Nederland worden ingezet ten behoeve van de Prestatie,</w:t>
            </w:r>
            <w:r w:rsidRPr="003E0A9C">
              <w:rPr>
                <w:sz w:val="16"/>
                <w:szCs w:val="16"/>
              </w:rPr>
              <w:t xml:space="preserve"> zijn</w:t>
            </w:r>
            <w:r>
              <w:rPr>
                <w:sz w:val="16"/>
                <w:szCs w:val="16"/>
              </w:rPr>
              <w:t xml:space="preserve"> </w:t>
            </w:r>
            <w:r>
              <w:rPr>
                <w:rFonts w:cs="Arial"/>
                <w:sz w:val="16"/>
                <w:szCs w:val="16"/>
              </w:rPr>
              <w:t xml:space="preserve">vanaf </w:t>
            </w:r>
            <w:r w:rsidR="00AF115C">
              <w:rPr>
                <w:rFonts w:cs="Arial"/>
                <w:sz w:val="16"/>
                <w:szCs w:val="16"/>
              </w:rPr>
              <w:t>12</w:t>
            </w:r>
            <w:r>
              <w:rPr>
                <w:rFonts w:cs="Arial"/>
                <w:sz w:val="16"/>
                <w:szCs w:val="16"/>
              </w:rPr>
              <w:t xml:space="preserve"> maanden na </w:t>
            </w:r>
            <w:r w:rsidRPr="00DC6252">
              <w:rPr>
                <w:rFonts w:cs="Arial"/>
                <w:sz w:val="16"/>
                <w:szCs w:val="16"/>
              </w:rPr>
              <w:t>ingangsdatum van de Raamovereenkomst</w:t>
            </w:r>
            <w:r w:rsidRPr="003E0A9C">
              <w:rPr>
                <w:sz w:val="16"/>
                <w:szCs w:val="16"/>
              </w:rPr>
              <w:t xml:space="preserve"> zero-emissievoertuigen, oftewel deze voertuigen hebben geen CO2-uitstoot.</w:t>
            </w:r>
            <w:r>
              <w:rPr>
                <w:sz w:val="16"/>
                <w:szCs w:val="16"/>
              </w:rPr>
              <w:t xml:space="preserve"> </w:t>
            </w:r>
          </w:p>
          <w:p w14:paraId="3D4C7683" w14:textId="77777777" w:rsidR="00F82310" w:rsidRDefault="00F82310" w:rsidP="00EB3797">
            <w:pPr>
              <w:rPr>
                <w:sz w:val="16"/>
                <w:szCs w:val="16"/>
              </w:rPr>
            </w:pPr>
          </w:p>
          <w:p w14:paraId="396B45E0" w14:textId="586AEB07" w:rsidR="00F82310" w:rsidRDefault="00F82310" w:rsidP="00EB3797">
            <w:pPr>
              <w:rPr>
                <w:rFonts w:cs="Arial"/>
                <w:sz w:val="16"/>
                <w:szCs w:val="16"/>
              </w:rPr>
            </w:pPr>
            <w:r>
              <w:rPr>
                <w:sz w:val="16"/>
                <w:szCs w:val="16"/>
              </w:rPr>
              <w:t xml:space="preserve">Voor voertuigen uit de overige categorieën </w:t>
            </w:r>
            <w:r w:rsidRPr="003E0A9C">
              <w:rPr>
                <w:rFonts w:cs="Arial"/>
                <w:sz w:val="16"/>
                <w:szCs w:val="16"/>
              </w:rPr>
              <w:t>die door Opdrachtnemer en eventueel onderaannemer</w:t>
            </w:r>
            <w:r>
              <w:rPr>
                <w:rFonts w:cs="Arial"/>
                <w:sz w:val="16"/>
                <w:szCs w:val="16"/>
              </w:rPr>
              <w:t>(s)</w:t>
            </w:r>
            <w:r w:rsidRPr="003E0A9C">
              <w:rPr>
                <w:rFonts w:cs="Arial"/>
                <w:sz w:val="16"/>
                <w:szCs w:val="16"/>
              </w:rPr>
              <w:t xml:space="preserve"> binnen Nederland worden ingezet ten behoeve van de Prestatie,</w:t>
            </w:r>
            <w:r>
              <w:rPr>
                <w:rFonts w:cs="Arial"/>
                <w:sz w:val="16"/>
                <w:szCs w:val="16"/>
              </w:rPr>
              <w:t xml:space="preserve"> </w:t>
            </w:r>
            <w:r>
              <w:rPr>
                <w:sz w:val="16"/>
                <w:szCs w:val="16"/>
              </w:rPr>
              <w:t>geldt dat deze</w:t>
            </w:r>
            <w:r w:rsidRPr="00DC6252">
              <w:rPr>
                <w:rFonts w:cs="Arial"/>
                <w:sz w:val="16"/>
                <w:szCs w:val="16"/>
              </w:rPr>
              <w:t xml:space="preserve"> </w:t>
            </w:r>
            <w:r>
              <w:rPr>
                <w:rFonts w:cs="Arial"/>
                <w:sz w:val="16"/>
                <w:szCs w:val="16"/>
              </w:rPr>
              <w:t xml:space="preserve">vanaf </w:t>
            </w:r>
            <w:r w:rsidRPr="00DC6252">
              <w:rPr>
                <w:rFonts w:cs="Arial"/>
                <w:sz w:val="16"/>
                <w:szCs w:val="16"/>
              </w:rPr>
              <w:t>ingangsdatum van de Raamovereenkomst CO2 neutraal</w:t>
            </w:r>
            <w:r>
              <w:rPr>
                <w:rFonts w:cs="Arial"/>
                <w:sz w:val="16"/>
                <w:szCs w:val="16"/>
              </w:rPr>
              <w:t xml:space="preserve"> zijn.</w:t>
            </w:r>
          </w:p>
          <w:p w14:paraId="63646463" w14:textId="77777777" w:rsidR="00F82310" w:rsidRDefault="00F82310" w:rsidP="00EB3797">
            <w:pPr>
              <w:rPr>
                <w:rFonts w:cs="Arial"/>
                <w:sz w:val="16"/>
                <w:szCs w:val="16"/>
              </w:rPr>
            </w:pPr>
          </w:p>
          <w:p w14:paraId="1D6C04C8" w14:textId="77777777" w:rsidR="00F82310" w:rsidRDefault="00F82310" w:rsidP="00EB3797">
            <w:pPr>
              <w:rPr>
                <w:sz w:val="16"/>
                <w:szCs w:val="16"/>
              </w:rPr>
            </w:pPr>
            <w:r w:rsidRPr="009F1A7D">
              <w:rPr>
                <w:sz w:val="16"/>
                <w:szCs w:val="16"/>
              </w:rPr>
              <w:t>Opdrachtnemer levert per kalenderjaar een overzicht aan van de voor de opdracht ingezette voertuigen per rit, waaruit duidelijk per voertuig blijkt of deze behoort tot één van de volgende typen voertuigen:</w:t>
            </w:r>
          </w:p>
          <w:p w14:paraId="540025D3" w14:textId="77777777" w:rsidR="00F82310" w:rsidRDefault="00F82310" w:rsidP="00F82310">
            <w:pPr>
              <w:pStyle w:val="Lijstalinea"/>
              <w:numPr>
                <w:ilvl w:val="0"/>
                <w:numId w:val="30"/>
              </w:numPr>
              <w:rPr>
                <w:sz w:val="16"/>
                <w:szCs w:val="16"/>
              </w:rPr>
            </w:pPr>
            <w:r w:rsidRPr="009F1A7D">
              <w:rPr>
                <w:sz w:val="16"/>
                <w:szCs w:val="16"/>
              </w:rPr>
              <w:t>zero-emissievoertuigen (</w:t>
            </w:r>
            <w:hyperlink r:id="rId20" w:history="1">
              <w:r w:rsidRPr="009F1A7D">
                <w:rPr>
                  <w:rStyle w:val="Hyperlink"/>
                  <w:sz w:val="16"/>
                  <w:szCs w:val="16"/>
                </w:rPr>
                <w:t>categorieën M1, M2 en N1</w:t>
              </w:r>
            </w:hyperlink>
            <w:r w:rsidRPr="009F1A7D">
              <w:rPr>
                <w:sz w:val="16"/>
                <w:szCs w:val="16"/>
              </w:rPr>
              <w:t>);</w:t>
            </w:r>
          </w:p>
          <w:p w14:paraId="24B80032" w14:textId="77777777" w:rsidR="00F82310" w:rsidRDefault="00F82310" w:rsidP="00F82310">
            <w:pPr>
              <w:pStyle w:val="Lijstalinea"/>
              <w:numPr>
                <w:ilvl w:val="0"/>
                <w:numId w:val="30"/>
              </w:numPr>
              <w:rPr>
                <w:sz w:val="16"/>
                <w:szCs w:val="16"/>
              </w:rPr>
            </w:pPr>
            <w:r w:rsidRPr="009F1A7D">
              <w:rPr>
                <w:sz w:val="16"/>
                <w:szCs w:val="16"/>
              </w:rPr>
              <w:t>schone voertuigen (voertuigen met een uitstoot van maximaal 50 gram CO2/km en maximaal 80% van de RDE limietwaarden);</w:t>
            </w:r>
          </w:p>
          <w:p w14:paraId="41EC5142" w14:textId="77777777" w:rsidR="00F82310" w:rsidRDefault="00F82310" w:rsidP="00F82310">
            <w:pPr>
              <w:pStyle w:val="Lijstalinea"/>
              <w:numPr>
                <w:ilvl w:val="0"/>
                <w:numId w:val="30"/>
              </w:numPr>
              <w:rPr>
                <w:sz w:val="16"/>
                <w:szCs w:val="16"/>
              </w:rPr>
            </w:pPr>
            <w:r w:rsidRPr="009F1A7D">
              <w:rPr>
                <w:sz w:val="16"/>
                <w:szCs w:val="16"/>
              </w:rPr>
              <w:t>overige voertuigen (overige voertuigcategorieën)</w:t>
            </w:r>
            <w:r>
              <w:rPr>
                <w:sz w:val="16"/>
                <w:szCs w:val="16"/>
              </w:rPr>
              <w:t>;</w:t>
            </w:r>
          </w:p>
          <w:p w14:paraId="21F63BAD" w14:textId="77777777" w:rsidR="00F82310" w:rsidRDefault="00F82310" w:rsidP="00EB3797">
            <w:pPr>
              <w:rPr>
                <w:sz w:val="16"/>
                <w:szCs w:val="16"/>
              </w:rPr>
            </w:pPr>
          </w:p>
          <w:p w14:paraId="7E5C287F" w14:textId="77777777" w:rsidR="00F82310" w:rsidRPr="009F1A7D" w:rsidRDefault="00F82310" w:rsidP="00EB3797">
            <w:pPr>
              <w:rPr>
                <w:sz w:val="16"/>
                <w:szCs w:val="16"/>
              </w:rPr>
            </w:pPr>
            <w:r>
              <w:rPr>
                <w:sz w:val="16"/>
                <w:szCs w:val="16"/>
              </w:rPr>
              <w:t>I</w:t>
            </w:r>
            <w:r w:rsidRPr="009F1A7D">
              <w:rPr>
                <w:sz w:val="16"/>
                <w:szCs w:val="16"/>
              </w:rPr>
              <w:t xml:space="preserve">ndien er gebruik gemaakt is van een door de Rijksoverheid </w:t>
            </w:r>
            <w:r>
              <w:rPr>
                <w:sz w:val="16"/>
                <w:szCs w:val="16"/>
              </w:rPr>
              <w:t>gecontracteerde</w:t>
            </w:r>
            <w:r w:rsidRPr="009F1A7D">
              <w:rPr>
                <w:sz w:val="16"/>
                <w:szCs w:val="16"/>
              </w:rPr>
              <w:t xml:space="preserve"> logistieke hub dient dit te worden vermeld.</w:t>
            </w:r>
          </w:p>
          <w:p w14:paraId="308A895F" w14:textId="77777777" w:rsidR="00F82310" w:rsidRDefault="00F82310" w:rsidP="00EB3797">
            <w:pPr>
              <w:rPr>
                <w:rFonts w:cs="Arial"/>
                <w:sz w:val="16"/>
                <w:szCs w:val="16"/>
              </w:rPr>
            </w:pPr>
          </w:p>
          <w:p w14:paraId="4DC4D774" w14:textId="77777777" w:rsidR="00F82310" w:rsidRPr="00297478" w:rsidRDefault="00F82310" w:rsidP="00EB3797">
            <w:pPr>
              <w:rPr>
                <w:i/>
                <w:iCs/>
                <w:sz w:val="16"/>
                <w:szCs w:val="16"/>
              </w:rPr>
            </w:pPr>
            <w:r w:rsidRPr="00297478">
              <w:rPr>
                <w:i/>
                <w:iCs/>
                <w:sz w:val="16"/>
                <w:szCs w:val="16"/>
              </w:rPr>
              <w:t>Verificatie:</w:t>
            </w:r>
          </w:p>
          <w:p w14:paraId="2B63BC47" w14:textId="77777777" w:rsidR="00AE25DC" w:rsidRPr="0040072B" w:rsidRDefault="00AE25DC" w:rsidP="00AE25DC">
            <w:pPr>
              <w:pStyle w:val="Lijstalinea"/>
              <w:numPr>
                <w:ilvl w:val="0"/>
                <w:numId w:val="29"/>
              </w:numPr>
              <w:spacing w:line="240" w:lineRule="auto"/>
              <w:rPr>
                <w:rFonts w:cstheme="minorHAnsi"/>
                <w:sz w:val="16"/>
                <w:szCs w:val="16"/>
              </w:rPr>
            </w:pPr>
            <w:r w:rsidRPr="0040072B">
              <w:rPr>
                <w:rFonts w:cstheme="minorHAnsi"/>
                <w:sz w:val="16"/>
                <w:szCs w:val="16"/>
              </w:rPr>
              <w:t xml:space="preserve">Overzicht van de voor de uitvoering van de opdracht ingezette voertuigen met daarin minimaal het merk, type, kentekennummer, de voertuigcategorie </w:t>
            </w:r>
            <w:r>
              <w:rPr>
                <w:rFonts w:cstheme="minorHAnsi"/>
                <w:sz w:val="16"/>
                <w:szCs w:val="16"/>
              </w:rPr>
              <w:t xml:space="preserve">(M1, M2, N1 en overig) </w:t>
            </w:r>
            <w:r w:rsidRPr="0040072B">
              <w:rPr>
                <w:rFonts w:cstheme="minorHAnsi"/>
                <w:sz w:val="16"/>
                <w:szCs w:val="16"/>
              </w:rPr>
              <w:t>en het type brandstof vermeld;</w:t>
            </w:r>
          </w:p>
          <w:p w14:paraId="138A6418" w14:textId="69F78B19" w:rsidR="00F82310" w:rsidRPr="00297478" w:rsidRDefault="00F82310" w:rsidP="00F82310">
            <w:pPr>
              <w:pStyle w:val="Lijstalinea"/>
              <w:numPr>
                <w:ilvl w:val="0"/>
                <w:numId w:val="29"/>
              </w:numPr>
              <w:rPr>
                <w:sz w:val="16"/>
                <w:szCs w:val="16"/>
              </w:rPr>
            </w:pPr>
            <w:r w:rsidRPr="00297478">
              <w:rPr>
                <w:sz w:val="16"/>
                <w:szCs w:val="16"/>
              </w:rPr>
              <w:t xml:space="preserve">Een orderbevestiging van een nieuw </w:t>
            </w:r>
            <w:r>
              <w:rPr>
                <w:sz w:val="16"/>
                <w:szCs w:val="16"/>
              </w:rPr>
              <w:t>verworven</w:t>
            </w:r>
            <w:r w:rsidRPr="00297478">
              <w:rPr>
                <w:sz w:val="16"/>
                <w:szCs w:val="16"/>
              </w:rPr>
              <w:t>, maar nog niet geleverd voertuig, volstaat ook.</w:t>
            </w:r>
          </w:p>
          <w:p w14:paraId="3F2EB639" w14:textId="77777777" w:rsidR="00F82310" w:rsidRDefault="00F82310" w:rsidP="00F82310">
            <w:pPr>
              <w:pStyle w:val="Lijstalinea"/>
              <w:numPr>
                <w:ilvl w:val="0"/>
                <w:numId w:val="29"/>
              </w:numPr>
              <w:rPr>
                <w:sz w:val="16"/>
                <w:szCs w:val="16"/>
              </w:rPr>
            </w:pPr>
            <w:r w:rsidRPr="00297478">
              <w:rPr>
                <w:sz w:val="16"/>
                <w:szCs w:val="16"/>
              </w:rPr>
              <w:t>Of aantoonbaar bewijs dat het volledige wagenpark aan de eis voldoet.</w:t>
            </w:r>
          </w:p>
          <w:p w14:paraId="7E1189D0" w14:textId="77777777" w:rsidR="00F82310" w:rsidRPr="00D32817" w:rsidRDefault="00F82310" w:rsidP="00EB3797">
            <w:pPr>
              <w:rPr>
                <w:sz w:val="16"/>
                <w:szCs w:val="16"/>
              </w:rPr>
            </w:pPr>
          </w:p>
        </w:tc>
        <w:tc>
          <w:tcPr>
            <w:tcW w:w="850" w:type="dxa"/>
            <w:shd w:val="clear" w:color="auto" w:fill="auto"/>
            <w:vAlign w:val="center"/>
          </w:tcPr>
          <w:p w14:paraId="01E0D9FE" w14:textId="77777777" w:rsidR="00F82310" w:rsidRPr="00D32817" w:rsidRDefault="00F82310" w:rsidP="00EB3797">
            <w:pPr>
              <w:spacing w:line="240" w:lineRule="exact"/>
              <w:rPr>
                <w:rFonts w:cs="Arial"/>
                <w:sz w:val="16"/>
                <w:szCs w:val="16"/>
              </w:rPr>
            </w:pPr>
          </w:p>
        </w:tc>
        <w:tc>
          <w:tcPr>
            <w:tcW w:w="846" w:type="dxa"/>
            <w:shd w:val="clear" w:color="auto" w:fill="auto"/>
          </w:tcPr>
          <w:p w14:paraId="2A178844" w14:textId="287A445B" w:rsidR="00F82310" w:rsidRPr="00D32817" w:rsidRDefault="00BB08FA" w:rsidP="00EB3797">
            <w:pPr>
              <w:jc w:val="center"/>
              <w:rPr>
                <w:sz w:val="16"/>
                <w:szCs w:val="16"/>
              </w:rPr>
            </w:pPr>
            <w:r>
              <w:rPr>
                <w:sz w:val="16"/>
                <w:szCs w:val="16"/>
              </w:rPr>
              <w:t>425</w:t>
            </w:r>
          </w:p>
        </w:tc>
      </w:tr>
      <w:tr w:rsidR="00F82310" w14:paraId="2C261195" w14:textId="77777777" w:rsidTr="00F82310">
        <w:trPr>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5AC3B443" w14:textId="77777777" w:rsidR="00F82310" w:rsidRPr="00D32817" w:rsidRDefault="00F82310" w:rsidP="00EB3797">
            <w:pPr>
              <w:spacing w:line="240" w:lineRule="exact"/>
              <w:rPr>
                <w:rFonts w:cs="Arial"/>
                <w:bCs/>
                <w:sz w:val="16"/>
                <w:szCs w:val="16"/>
              </w:rPr>
            </w:pPr>
            <w:r>
              <w:rPr>
                <w:rFonts w:cs="Arial"/>
                <w:bCs/>
                <w:sz w:val="16"/>
                <w:szCs w:val="16"/>
              </w:rPr>
              <w:t>W.16.2.6</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00D7BA57" w14:textId="0DD455E3" w:rsidR="00F82310" w:rsidRPr="003E0A9C" w:rsidRDefault="00BB08FA" w:rsidP="00EB3797">
            <w:pPr>
              <w:rPr>
                <w:rFonts w:cs="Arial"/>
                <w:sz w:val="16"/>
                <w:szCs w:val="16"/>
              </w:rPr>
            </w:pPr>
            <w:r>
              <w:rPr>
                <w:rFonts w:cs="Arial"/>
                <w:sz w:val="16"/>
                <w:szCs w:val="16"/>
              </w:rPr>
              <w:t>n.v.t.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1447D0" w14:textId="77777777" w:rsidR="00F82310" w:rsidRPr="00D32817" w:rsidRDefault="00F82310" w:rsidP="00EB3797">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7813D6D8" w14:textId="227B2C61" w:rsidR="00F82310" w:rsidRDefault="00BB08FA" w:rsidP="00EB3797">
            <w:pPr>
              <w:jc w:val="center"/>
              <w:rPr>
                <w:sz w:val="16"/>
                <w:szCs w:val="16"/>
              </w:rPr>
            </w:pPr>
            <w:r>
              <w:rPr>
                <w:sz w:val="16"/>
                <w:szCs w:val="16"/>
              </w:rPr>
              <w:t>n.v.t.</w:t>
            </w:r>
          </w:p>
        </w:tc>
      </w:tr>
    </w:tbl>
    <w:p w14:paraId="3A689BC3" w14:textId="77777777" w:rsidR="00F82310" w:rsidRPr="00DC6252" w:rsidRDefault="00F82310" w:rsidP="00F82310">
      <w:pPr>
        <w:spacing w:line="240" w:lineRule="auto"/>
        <w:rPr>
          <w:rFonts w:cs="Arial"/>
          <w:b/>
          <w:bCs/>
          <w:iCs/>
          <w:szCs w:val="28"/>
        </w:rPr>
      </w:pPr>
      <w:r>
        <w:rPr>
          <w:rFonts w:cstheme="minorBidi"/>
          <w:i/>
          <w:iCs/>
        </w:rPr>
        <w:t>Let op: Bij wensen W.16.2.3. en W.16.2.4.  mag de Inschrijver in Bijlage F – Invulformulier subgunningscriteria kwaliteit maximaal één wens conformeren. Indien de Inschrijver meer dan één wens conformeert, dan wordt alleen de wens met de hoogste punten bij de beoordeling betrokken.</w:t>
      </w:r>
    </w:p>
    <w:p w14:paraId="403648FF" w14:textId="465EFBB5" w:rsidR="00F82310" w:rsidRDefault="00F82310" w:rsidP="00192775"/>
    <w:tbl>
      <w:tblPr>
        <w:tblW w:w="9012"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917"/>
      </w:tblGrid>
      <w:tr w:rsidR="00F82310" w:rsidRPr="00D32817" w14:paraId="402D5340" w14:textId="77777777" w:rsidTr="00EB3797">
        <w:trPr>
          <w:cantSplit/>
          <w:trHeight w:val="243"/>
          <w:tblHeader/>
        </w:trPr>
        <w:tc>
          <w:tcPr>
            <w:tcW w:w="1149" w:type="dxa"/>
            <w:shd w:val="clear" w:color="auto" w:fill="auto"/>
          </w:tcPr>
          <w:p w14:paraId="45FD863A" w14:textId="77777777" w:rsidR="00F82310" w:rsidRPr="00D32817" w:rsidRDefault="00F82310" w:rsidP="00EB3797">
            <w:pPr>
              <w:spacing w:line="240" w:lineRule="exact"/>
              <w:rPr>
                <w:rFonts w:cs="Arial"/>
                <w:b/>
                <w:sz w:val="16"/>
                <w:szCs w:val="16"/>
              </w:rPr>
            </w:pPr>
            <w:r w:rsidRPr="00D32817">
              <w:rPr>
                <w:rFonts w:cs="Arial"/>
                <w:b/>
                <w:sz w:val="16"/>
                <w:szCs w:val="16"/>
              </w:rPr>
              <w:t>N</w:t>
            </w:r>
            <w:r>
              <w:rPr>
                <w:rFonts w:cs="Arial"/>
                <w:b/>
                <w:sz w:val="16"/>
                <w:szCs w:val="16"/>
              </w:rPr>
              <w:t>r.</w:t>
            </w:r>
          </w:p>
        </w:tc>
        <w:tc>
          <w:tcPr>
            <w:tcW w:w="6096" w:type="dxa"/>
            <w:shd w:val="clear" w:color="000000" w:fill="FFFFFF"/>
          </w:tcPr>
          <w:p w14:paraId="2A134BCB" w14:textId="77777777" w:rsidR="00F82310" w:rsidRPr="00D51253" w:rsidRDefault="00F82310" w:rsidP="00EB3797">
            <w:pPr>
              <w:rPr>
                <w:b/>
                <w:bCs/>
              </w:rPr>
            </w:pPr>
            <w:r w:rsidRPr="00D51253">
              <w:rPr>
                <w:b/>
                <w:bCs/>
              </w:rPr>
              <w:t>Omschrijving</w:t>
            </w:r>
          </w:p>
        </w:tc>
        <w:tc>
          <w:tcPr>
            <w:tcW w:w="850" w:type="dxa"/>
            <w:shd w:val="clear" w:color="auto" w:fill="auto"/>
          </w:tcPr>
          <w:p w14:paraId="414F73BA" w14:textId="77777777" w:rsidR="00F82310" w:rsidRPr="00D32817" w:rsidRDefault="00F82310" w:rsidP="00EB3797">
            <w:pPr>
              <w:spacing w:line="240" w:lineRule="exact"/>
              <w:rPr>
                <w:rFonts w:cs="Arial"/>
                <w:b/>
                <w:bCs/>
                <w:sz w:val="16"/>
                <w:szCs w:val="16"/>
              </w:rPr>
            </w:pPr>
            <w:r w:rsidRPr="00D32817">
              <w:rPr>
                <w:rFonts w:cs="Arial"/>
                <w:b/>
                <w:bCs/>
                <w:sz w:val="16"/>
                <w:szCs w:val="16"/>
              </w:rPr>
              <w:t>C/NC</w:t>
            </w:r>
          </w:p>
        </w:tc>
        <w:tc>
          <w:tcPr>
            <w:tcW w:w="917" w:type="dxa"/>
            <w:shd w:val="clear" w:color="auto" w:fill="auto"/>
          </w:tcPr>
          <w:p w14:paraId="20177D44" w14:textId="77777777" w:rsidR="00F82310" w:rsidRPr="00D32817" w:rsidRDefault="00F82310" w:rsidP="00EB3797">
            <w:pPr>
              <w:jc w:val="center"/>
              <w:rPr>
                <w:b/>
                <w:bCs/>
                <w:sz w:val="16"/>
                <w:szCs w:val="16"/>
              </w:rPr>
            </w:pPr>
            <w:r w:rsidRPr="00D32817">
              <w:rPr>
                <w:b/>
                <w:bCs/>
                <w:sz w:val="16"/>
                <w:szCs w:val="16"/>
              </w:rPr>
              <w:t>Punten</w:t>
            </w:r>
          </w:p>
        </w:tc>
      </w:tr>
      <w:tr w:rsidR="00F82310" w:rsidRPr="00644441" w14:paraId="17995C04" w14:textId="77777777" w:rsidTr="00EB3797">
        <w:trPr>
          <w:cantSplit/>
          <w:trHeight w:val="227"/>
        </w:trPr>
        <w:tc>
          <w:tcPr>
            <w:tcW w:w="1149" w:type="dxa"/>
            <w:shd w:val="clear" w:color="auto" w:fill="auto"/>
          </w:tcPr>
          <w:p w14:paraId="25DF84E9" w14:textId="77777777" w:rsidR="00F82310" w:rsidRPr="00D32817" w:rsidRDefault="00F82310" w:rsidP="00EB3797">
            <w:pPr>
              <w:spacing w:line="240" w:lineRule="exact"/>
              <w:rPr>
                <w:rFonts w:cs="Arial"/>
                <w:bCs/>
                <w:sz w:val="16"/>
                <w:szCs w:val="16"/>
              </w:rPr>
            </w:pPr>
            <w:r w:rsidRPr="00D32817">
              <w:rPr>
                <w:rFonts w:cs="Arial"/>
                <w:bCs/>
                <w:sz w:val="16"/>
                <w:szCs w:val="16"/>
              </w:rPr>
              <w:t>W.16.3.1</w:t>
            </w:r>
          </w:p>
        </w:tc>
        <w:tc>
          <w:tcPr>
            <w:tcW w:w="6096" w:type="dxa"/>
            <w:shd w:val="clear" w:color="000000" w:fill="FFFFFF"/>
            <w:vAlign w:val="center"/>
          </w:tcPr>
          <w:p w14:paraId="0AFA9D23" w14:textId="77777777" w:rsidR="00F82310" w:rsidRPr="00644441" w:rsidRDefault="00F82310" w:rsidP="00EB3797">
            <w:pPr>
              <w:spacing w:after="160" w:line="259" w:lineRule="auto"/>
              <w:rPr>
                <w:sz w:val="16"/>
                <w:szCs w:val="16"/>
              </w:rPr>
            </w:pPr>
            <w:r>
              <w:rPr>
                <w:sz w:val="16"/>
                <w:szCs w:val="16"/>
              </w:rPr>
              <w:t>n</w:t>
            </w:r>
            <w:r w:rsidRPr="00644441">
              <w:rPr>
                <w:sz w:val="16"/>
                <w:szCs w:val="16"/>
              </w:rPr>
              <w:t>.v.t.</w:t>
            </w:r>
          </w:p>
        </w:tc>
        <w:tc>
          <w:tcPr>
            <w:tcW w:w="850" w:type="dxa"/>
            <w:shd w:val="clear" w:color="auto" w:fill="auto"/>
            <w:vAlign w:val="center"/>
          </w:tcPr>
          <w:p w14:paraId="4B6B0DEC" w14:textId="052655F4" w:rsidR="00F82310" w:rsidRPr="00D32817" w:rsidRDefault="00F82310" w:rsidP="00EB3797">
            <w:pPr>
              <w:spacing w:line="240" w:lineRule="exact"/>
              <w:rPr>
                <w:rFonts w:cs="Arial"/>
                <w:sz w:val="16"/>
                <w:szCs w:val="16"/>
              </w:rPr>
            </w:pPr>
            <w:r>
              <w:rPr>
                <w:sz w:val="16"/>
                <w:szCs w:val="16"/>
              </w:rPr>
              <w:t>n</w:t>
            </w:r>
            <w:r w:rsidRPr="00644441">
              <w:rPr>
                <w:sz w:val="16"/>
                <w:szCs w:val="16"/>
              </w:rPr>
              <w:t>.v.t.</w:t>
            </w:r>
          </w:p>
        </w:tc>
        <w:tc>
          <w:tcPr>
            <w:tcW w:w="917" w:type="dxa"/>
            <w:shd w:val="clear" w:color="auto" w:fill="auto"/>
          </w:tcPr>
          <w:p w14:paraId="6501F824" w14:textId="2DEAF329" w:rsidR="00F82310" w:rsidRPr="00644441" w:rsidRDefault="00F82310" w:rsidP="00EB3797">
            <w:pPr>
              <w:rPr>
                <w:sz w:val="16"/>
                <w:szCs w:val="16"/>
                <w:highlight w:val="yellow"/>
              </w:rPr>
            </w:pPr>
            <w:r>
              <w:rPr>
                <w:sz w:val="16"/>
                <w:szCs w:val="16"/>
              </w:rPr>
              <w:t>n</w:t>
            </w:r>
            <w:r w:rsidRPr="00644441">
              <w:rPr>
                <w:sz w:val="16"/>
                <w:szCs w:val="16"/>
              </w:rPr>
              <w:t>.v.t.</w:t>
            </w:r>
          </w:p>
        </w:tc>
      </w:tr>
      <w:tr w:rsidR="00F82310" w:rsidRPr="00644441" w14:paraId="3A503018" w14:textId="77777777" w:rsidTr="00EB3797">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716BBE3F" w14:textId="77777777" w:rsidR="00F82310" w:rsidRPr="00D32817" w:rsidRDefault="00F82310" w:rsidP="00EB3797">
            <w:pPr>
              <w:spacing w:line="240" w:lineRule="exact"/>
              <w:rPr>
                <w:rFonts w:cs="Arial"/>
                <w:bCs/>
                <w:sz w:val="16"/>
                <w:szCs w:val="16"/>
              </w:rPr>
            </w:pPr>
            <w:r w:rsidRPr="00D32817">
              <w:rPr>
                <w:rFonts w:cs="Arial"/>
                <w:bCs/>
                <w:sz w:val="16"/>
                <w:szCs w:val="16"/>
              </w:rPr>
              <w:t>W.16.3.2</w:t>
            </w:r>
          </w:p>
        </w:tc>
        <w:tc>
          <w:tcPr>
            <w:tcW w:w="6096" w:type="dxa"/>
            <w:tcBorders>
              <w:top w:val="single" w:sz="4" w:space="0" w:color="auto"/>
              <w:left w:val="single" w:sz="4" w:space="0" w:color="auto"/>
              <w:bottom w:val="single" w:sz="4" w:space="0" w:color="auto"/>
              <w:right w:val="single" w:sz="4" w:space="0" w:color="auto"/>
            </w:tcBorders>
            <w:shd w:val="clear" w:color="000000" w:fill="FFFFFF"/>
            <w:vAlign w:val="center"/>
          </w:tcPr>
          <w:p w14:paraId="4D6E6AF3" w14:textId="77777777" w:rsidR="00F82310" w:rsidRPr="00644441" w:rsidRDefault="00F82310" w:rsidP="00EB3797">
            <w:pPr>
              <w:spacing w:after="160" w:line="259" w:lineRule="auto"/>
              <w:rPr>
                <w:sz w:val="16"/>
                <w:szCs w:val="16"/>
              </w:rPr>
            </w:pPr>
            <w:r w:rsidRPr="00644441">
              <w:rPr>
                <w:sz w:val="16"/>
                <w:szCs w:val="16"/>
              </w:rPr>
              <w:t>n.v.t.</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009D40E" w14:textId="57B33C0D" w:rsidR="00F82310" w:rsidRPr="00D32817" w:rsidRDefault="00F82310" w:rsidP="00EB3797">
            <w:pPr>
              <w:spacing w:line="240" w:lineRule="exact"/>
              <w:rPr>
                <w:rFonts w:cs="Arial"/>
                <w:sz w:val="16"/>
                <w:szCs w:val="16"/>
              </w:rPr>
            </w:pPr>
            <w:r>
              <w:rPr>
                <w:sz w:val="16"/>
                <w:szCs w:val="16"/>
              </w:rPr>
              <w:t>n</w:t>
            </w:r>
            <w:r w:rsidRPr="00644441">
              <w:rPr>
                <w:sz w:val="16"/>
                <w:szCs w:val="16"/>
              </w:rPr>
              <w:t>.v.t.</w:t>
            </w:r>
          </w:p>
        </w:tc>
        <w:tc>
          <w:tcPr>
            <w:tcW w:w="917" w:type="dxa"/>
            <w:tcBorders>
              <w:top w:val="single" w:sz="4" w:space="0" w:color="auto"/>
              <w:left w:val="single" w:sz="4" w:space="0" w:color="auto"/>
              <w:bottom w:val="single" w:sz="4" w:space="0" w:color="auto"/>
              <w:right w:val="single" w:sz="4" w:space="0" w:color="auto"/>
            </w:tcBorders>
            <w:shd w:val="clear" w:color="auto" w:fill="auto"/>
          </w:tcPr>
          <w:p w14:paraId="3418E684" w14:textId="54DA04F5" w:rsidR="00F82310" w:rsidRPr="00644441" w:rsidRDefault="00F82310" w:rsidP="00EB3797">
            <w:pPr>
              <w:jc w:val="center"/>
              <w:rPr>
                <w:sz w:val="16"/>
                <w:szCs w:val="16"/>
                <w:highlight w:val="yellow"/>
              </w:rPr>
            </w:pPr>
            <w:r>
              <w:rPr>
                <w:sz w:val="16"/>
                <w:szCs w:val="16"/>
              </w:rPr>
              <w:t>n</w:t>
            </w:r>
            <w:r w:rsidRPr="00644441">
              <w:rPr>
                <w:sz w:val="16"/>
                <w:szCs w:val="16"/>
              </w:rPr>
              <w:t>.v.t.</w:t>
            </w:r>
          </w:p>
        </w:tc>
      </w:tr>
      <w:tr w:rsidR="00F82310" w:rsidRPr="00D32817" w14:paraId="76028022" w14:textId="77777777" w:rsidTr="00EB3797">
        <w:trPr>
          <w:cantSplit/>
          <w:trHeight w:val="227"/>
        </w:trPr>
        <w:tc>
          <w:tcPr>
            <w:tcW w:w="1149" w:type="dxa"/>
            <w:shd w:val="clear" w:color="auto" w:fill="auto"/>
          </w:tcPr>
          <w:p w14:paraId="3151CFE7" w14:textId="77777777" w:rsidR="00F82310" w:rsidRPr="00D32817" w:rsidRDefault="00F82310" w:rsidP="00EB3797">
            <w:pPr>
              <w:spacing w:line="240" w:lineRule="exact"/>
              <w:rPr>
                <w:rFonts w:cs="Arial"/>
                <w:bCs/>
                <w:sz w:val="16"/>
                <w:szCs w:val="16"/>
              </w:rPr>
            </w:pPr>
            <w:r w:rsidRPr="00D32817">
              <w:rPr>
                <w:rFonts w:cs="Arial"/>
                <w:bCs/>
                <w:sz w:val="16"/>
                <w:szCs w:val="16"/>
              </w:rPr>
              <w:t>W.16.3.3</w:t>
            </w:r>
          </w:p>
        </w:tc>
        <w:tc>
          <w:tcPr>
            <w:tcW w:w="6096" w:type="dxa"/>
            <w:shd w:val="clear" w:color="000000" w:fill="FFFFFF"/>
            <w:vAlign w:val="center"/>
          </w:tcPr>
          <w:p w14:paraId="2AA199D3" w14:textId="77777777" w:rsidR="00F82310" w:rsidRPr="00D32817" w:rsidRDefault="00F82310" w:rsidP="00EB3797">
            <w:pPr>
              <w:rPr>
                <w:sz w:val="16"/>
                <w:szCs w:val="16"/>
              </w:rPr>
            </w:pPr>
            <w:r w:rsidRPr="00D32817">
              <w:rPr>
                <w:sz w:val="16"/>
                <w:szCs w:val="16"/>
              </w:rPr>
              <w:t>De gebruikte verpakkingen zijn geschikt voor hergebruik.</w:t>
            </w:r>
          </w:p>
          <w:p w14:paraId="14970361" w14:textId="77777777" w:rsidR="00F82310" w:rsidRPr="00D32817" w:rsidRDefault="00F82310" w:rsidP="00EB3797">
            <w:pPr>
              <w:rPr>
                <w:b/>
                <w:bCs/>
                <w:sz w:val="16"/>
                <w:szCs w:val="16"/>
              </w:rPr>
            </w:pPr>
          </w:p>
          <w:p w14:paraId="00695DE9" w14:textId="77777777" w:rsidR="00F82310" w:rsidRPr="00D32817" w:rsidRDefault="00F82310" w:rsidP="00EB3797">
            <w:pPr>
              <w:rPr>
                <w:sz w:val="16"/>
                <w:szCs w:val="16"/>
              </w:rPr>
            </w:pPr>
            <w:r w:rsidRPr="00D32817">
              <w:rPr>
                <w:i/>
                <w:iCs/>
                <w:sz w:val="16"/>
                <w:szCs w:val="16"/>
              </w:rPr>
              <w:t>Definitie hergebruikte producten of onderdelen:</w:t>
            </w:r>
            <w:r w:rsidRPr="00D32817">
              <w:rPr>
                <w:i/>
                <w:iCs/>
                <w:sz w:val="16"/>
                <w:szCs w:val="16"/>
              </w:rPr>
              <w:br/>
            </w:r>
            <w:r w:rsidRPr="00D32817">
              <w:rPr>
                <w:sz w:val="16"/>
                <w:szCs w:val="16"/>
              </w:rPr>
              <w:t>Producten of onderdelen die al in gebruik zijn geweest in dezelfde, oorspronkelijke vorm. Gerecyclede grondstoffen vallen niet onder deze definitie, aangezien deze via een omvormproces zijn verkregen; bij recycling wordt de oorspronkelijke vorm van het product niet behouden.</w:t>
            </w:r>
          </w:p>
        </w:tc>
        <w:tc>
          <w:tcPr>
            <w:tcW w:w="850" w:type="dxa"/>
            <w:shd w:val="clear" w:color="auto" w:fill="auto"/>
            <w:vAlign w:val="center"/>
          </w:tcPr>
          <w:p w14:paraId="65445390" w14:textId="77777777" w:rsidR="00F82310" w:rsidRPr="00D32817" w:rsidRDefault="00F82310" w:rsidP="00EB3797">
            <w:pPr>
              <w:spacing w:line="240" w:lineRule="exact"/>
              <w:rPr>
                <w:rFonts w:cs="Arial"/>
                <w:sz w:val="16"/>
                <w:szCs w:val="16"/>
              </w:rPr>
            </w:pPr>
          </w:p>
        </w:tc>
        <w:tc>
          <w:tcPr>
            <w:tcW w:w="917" w:type="dxa"/>
            <w:shd w:val="clear" w:color="auto" w:fill="auto"/>
          </w:tcPr>
          <w:p w14:paraId="0946A3B1" w14:textId="77777777" w:rsidR="00F82310" w:rsidRPr="00D32817" w:rsidRDefault="00F82310" w:rsidP="00EB3797">
            <w:pPr>
              <w:jc w:val="center"/>
              <w:rPr>
                <w:sz w:val="16"/>
                <w:szCs w:val="16"/>
              </w:rPr>
            </w:pPr>
            <w:r w:rsidRPr="00D32817">
              <w:rPr>
                <w:sz w:val="16"/>
                <w:szCs w:val="16"/>
              </w:rPr>
              <w:t>25</w:t>
            </w:r>
          </w:p>
        </w:tc>
      </w:tr>
      <w:tr w:rsidR="00F82310" w:rsidRPr="00D32817" w14:paraId="13E26556" w14:textId="77777777" w:rsidTr="00EB3797">
        <w:trPr>
          <w:cantSplit/>
          <w:trHeight w:val="227"/>
        </w:trPr>
        <w:tc>
          <w:tcPr>
            <w:tcW w:w="1149" w:type="dxa"/>
            <w:shd w:val="clear" w:color="auto" w:fill="auto"/>
          </w:tcPr>
          <w:p w14:paraId="58FA9974" w14:textId="77777777" w:rsidR="00F82310" w:rsidRPr="00D32817" w:rsidRDefault="00F82310" w:rsidP="00EB3797">
            <w:pPr>
              <w:spacing w:line="240" w:lineRule="exact"/>
              <w:rPr>
                <w:rFonts w:cs="Arial"/>
                <w:bCs/>
                <w:sz w:val="16"/>
                <w:szCs w:val="16"/>
              </w:rPr>
            </w:pPr>
            <w:r w:rsidRPr="00D32817">
              <w:rPr>
                <w:rFonts w:cs="Arial"/>
                <w:bCs/>
                <w:sz w:val="16"/>
                <w:szCs w:val="16"/>
              </w:rPr>
              <w:t>W.16.3.4</w:t>
            </w:r>
          </w:p>
        </w:tc>
        <w:tc>
          <w:tcPr>
            <w:tcW w:w="6096" w:type="dxa"/>
            <w:shd w:val="clear" w:color="000000" w:fill="FFFFFF"/>
            <w:vAlign w:val="center"/>
          </w:tcPr>
          <w:p w14:paraId="20DDCFC8" w14:textId="77777777" w:rsidR="00F82310" w:rsidRPr="00D32817" w:rsidRDefault="00F82310" w:rsidP="00EB3797">
            <w:pPr>
              <w:rPr>
                <w:sz w:val="16"/>
                <w:szCs w:val="16"/>
              </w:rPr>
            </w:pPr>
            <w:r w:rsidRPr="00D32817">
              <w:rPr>
                <w:sz w:val="16"/>
                <w:szCs w:val="16"/>
              </w:rPr>
              <w:t>De gebruikte verpakkingen zijn geschikt voor recycling en bestaan niet uit multilayers samengesteld materiaal.</w:t>
            </w:r>
          </w:p>
        </w:tc>
        <w:tc>
          <w:tcPr>
            <w:tcW w:w="850" w:type="dxa"/>
            <w:shd w:val="clear" w:color="auto" w:fill="auto"/>
            <w:vAlign w:val="center"/>
          </w:tcPr>
          <w:p w14:paraId="787900EC" w14:textId="77777777" w:rsidR="00F82310" w:rsidRPr="00D32817" w:rsidRDefault="00F82310" w:rsidP="00EB3797">
            <w:pPr>
              <w:spacing w:line="240" w:lineRule="exact"/>
              <w:rPr>
                <w:rFonts w:cs="Arial"/>
                <w:sz w:val="16"/>
                <w:szCs w:val="16"/>
              </w:rPr>
            </w:pPr>
          </w:p>
        </w:tc>
        <w:tc>
          <w:tcPr>
            <w:tcW w:w="917" w:type="dxa"/>
            <w:shd w:val="clear" w:color="auto" w:fill="auto"/>
          </w:tcPr>
          <w:p w14:paraId="552552B2" w14:textId="77777777" w:rsidR="00F82310" w:rsidRPr="00D32817" w:rsidRDefault="00F82310" w:rsidP="00EB3797">
            <w:pPr>
              <w:jc w:val="center"/>
              <w:rPr>
                <w:sz w:val="16"/>
                <w:szCs w:val="16"/>
              </w:rPr>
            </w:pPr>
            <w:r w:rsidRPr="00D32817">
              <w:rPr>
                <w:sz w:val="16"/>
                <w:szCs w:val="16"/>
              </w:rPr>
              <w:t>50</w:t>
            </w:r>
          </w:p>
        </w:tc>
      </w:tr>
      <w:tr w:rsidR="00F82310" w:rsidRPr="00AC1B0E" w14:paraId="7F004A4F" w14:textId="77777777" w:rsidTr="00EB3797">
        <w:trPr>
          <w:cantSplit/>
          <w:trHeight w:val="227"/>
        </w:trPr>
        <w:tc>
          <w:tcPr>
            <w:tcW w:w="1149" w:type="dxa"/>
            <w:shd w:val="clear" w:color="auto" w:fill="auto"/>
          </w:tcPr>
          <w:p w14:paraId="6F565294" w14:textId="77777777" w:rsidR="00F82310" w:rsidRPr="00D32817" w:rsidRDefault="00F82310" w:rsidP="00EB3797">
            <w:pPr>
              <w:spacing w:line="240" w:lineRule="exact"/>
              <w:rPr>
                <w:rFonts w:cs="Arial"/>
                <w:bCs/>
                <w:sz w:val="16"/>
                <w:szCs w:val="16"/>
              </w:rPr>
            </w:pPr>
            <w:r w:rsidRPr="00D32817">
              <w:rPr>
                <w:rFonts w:cs="Arial"/>
                <w:bCs/>
                <w:sz w:val="16"/>
                <w:szCs w:val="16"/>
              </w:rPr>
              <w:t>W.16.3.5</w:t>
            </w:r>
          </w:p>
        </w:tc>
        <w:tc>
          <w:tcPr>
            <w:tcW w:w="6096" w:type="dxa"/>
            <w:shd w:val="clear" w:color="000000" w:fill="FFFFFF"/>
            <w:vAlign w:val="center"/>
          </w:tcPr>
          <w:p w14:paraId="5DAAFCC3" w14:textId="77777777" w:rsidR="00F82310" w:rsidRPr="00D32817" w:rsidRDefault="00F82310" w:rsidP="00EB3797">
            <w:pPr>
              <w:rPr>
                <w:sz w:val="16"/>
                <w:szCs w:val="16"/>
              </w:rPr>
            </w:pPr>
            <w:r>
              <w:rPr>
                <w:sz w:val="16"/>
                <w:szCs w:val="16"/>
              </w:rPr>
              <w:t>n.v.t.</w:t>
            </w:r>
          </w:p>
        </w:tc>
        <w:tc>
          <w:tcPr>
            <w:tcW w:w="850" w:type="dxa"/>
            <w:shd w:val="clear" w:color="auto" w:fill="auto"/>
            <w:vAlign w:val="center"/>
          </w:tcPr>
          <w:p w14:paraId="03AFAE91" w14:textId="7D43A5FF" w:rsidR="00F82310" w:rsidRPr="00D32817" w:rsidRDefault="00F82310" w:rsidP="00EB3797">
            <w:pPr>
              <w:spacing w:line="240" w:lineRule="exact"/>
              <w:rPr>
                <w:rFonts w:cs="Arial"/>
                <w:sz w:val="16"/>
                <w:szCs w:val="16"/>
              </w:rPr>
            </w:pPr>
            <w:r>
              <w:rPr>
                <w:sz w:val="16"/>
                <w:szCs w:val="16"/>
              </w:rPr>
              <w:t>n</w:t>
            </w:r>
            <w:r w:rsidRPr="00644441">
              <w:rPr>
                <w:sz w:val="16"/>
                <w:szCs w:val="16"/>
              </w:rPr>
              <w:t>.v.t.</w:t>
            </w:r>
          </w:p>
        </w:tc>
        <w:tc>
          <w:tcPr>
            <w:tcW w:w="917" w:type="dxa"/>
            <w:shd w:val="clear" w:color="auto" w:fill="auto"/>
          </w:tcPr>
          <w:p w14:paraId="05C8AF78" w14:textId="241D0AD7" w:rsidR="00F82310" w:rsidRPr="00AC1B0E" w:rsidRDefault="00F82310" w:rsidP="00EB3797">
            <w:pPr>
              <w:jc w:val="center"/>
              <w:rPr>
                <w:sz w:val="16"/>
                <w:szCs w:val="16"/>
                <w:highlight w:val="yellow"/>
              </w:rPr>
            </w:pPr>
            <w:r>
              <w:rPr>
                <w:sz w:val="16"/>
                <w:szCs w:val="16"/>
              </w:rPr>
              <w:t>n</w:t>
            </w:r>
            <w:r w:rsidRPr="00644441">
              <w:rPr>
                <w:sz w:val="16"/>
                <w:szCs w:val="16"/>
              </w:rPr>
              <w:t>.v.t.</w:t>
            </w:r>
          </w:p>
        </w:tc>
      </w:tr>
      <w:tr w:rsidR="00F82310" w:rsidRPr="00AC1B0E" w14:paraId="374B1761" w14:textId="77777777" w:rsidTr="00EB3797">
        <w:trPr>
          <w:cantSplit/>
          <w:trHeight w:val="227"/>
        </w:trPr>
        <w:tc>
          <w:tcPr>
            <w:tcW w:w="1149" w:type="dxa"/>
            <w:shd w:val="clear" w:color="auto" w:fill="auto"/>
          </w:tcPr>
          <w:p w14:paraId="492FAFFC" w14:textId="77777777" w:rsidR="00F82310" w:rsidRPr="00D32817" w:rsidRDefault="00F82310" w:rsidP="00EB3797">
            <w:pPr>
              <w:spacing w:line="240" w:lineRule="exact"/>
              <w:rPr>
                <w:rFonts w:cs="Arial"/>
                <w:bCs/>
                <w:sz w:val="16"/>
                <w:szCs w:val="16"/>
              </w:rPr>
            </w:pPr>
            <w:r w:rsidRPr="00D32817">
              <w:rPr>
                <w:rFonts w:cs="Arial"/>
                <w:bCs/>
                <w:sz w:val="16"/>
                <w:szCs w:val="16"/>
              </w:rPr>
              <w:t>W.16.3.6</w:t>
            </w:r>
          </w:p>
        </w:tc>
        <w:tc>
          <w:tcPr>
            <w:tcW w:w="6096" w:type="dxa"/>
            <w:shd w:val="clear" w:color="000000" w:fill="FFFFFF"/>
            <w:vAlign w:val="center"/>
          </w:tcPr>
          <w:p w14:paraId="457F36FB" w14:textId="77777777" w:rsidR="00F82310" w:rsidRPr="00D32817" w:rsidRDefault="00F82310" w:rsidP="00EB3797">
            <w:pPr>
              <w:rPr>
                <w:sz w:val="16"/>
                <w:szCs w:val="16"/>
              </w:rPr>
            </w:pPr>
            <w:r>
              <w:rPr>
                <w:sz w:val="16"/>
                <w:szCs w:val="16"/>
              </w:rPr>
              <w:t>n.v.t.</w:t>
            </w:r>
          </w:p>
        </w:tc>
        <w:tc>
          <w:tcPr>
            <w:tcW w:w="850" w:type="dxa"/>
            <w:shd w:val="clear" w:color="auto" w:fill="auto"/>
            <w:vAlign w:val="center"/>
          </w:tcPr>
          <w:p w14:paraId="3C6D0C42" w14:textId="0633952A" w:rsidR="00F82310" w:rsidRPr="00DC6252" w:rsidRDefault="00F82310" w:rsidP="00EB3797">
            <w:pPr>
              <w:spacing w:line="240" w:lineRule="exact"/>
              <w:rPr>
                <w:rFonts w:cs="Arial"/>
              </w:rPr>
            </w:pPr>
            <w:r>
              <w:rPr>
                <w:sz w:val="16"/>
                <w:szCs w:val="16"/>
              </w:rPr>
              <w:t>n</w:t>
            </w:r>
            <w:r w:rsidRPr="00644441">
              <w:rPr>
                <w:sz w:val="16"/>
                <w:szCs w:val="16"/>
              </w:rPr>
              <w:t>.v.t.</w:t>
            </w:r>
          </w:p>
        </w:tc>
        <w:tc>
          <w:tcPr>
            <w:tcW w:w="917" w:type="dxa"/>
            <w:shd w:val="clear" w:color="auto" w:fill="auto"/>
          </w:tcPr>
          <w:p w14:paraId="3E7C07FC" w14:textId="6750B945" w:rsidR="00F82310" w:rsidRPr="00AC1B0E" w:rsidRDefault="00F82310" w:rsidP="00EB3797">
            <w:pPr>
              <w:jc w:val="center"/>
              <w:rPr>
                <w:highlight w:val="yellow"/>
              </w:rPr>
            </w:pPr>
            <w:r>
              <w:rPr>
                <w:sz w:val="16"/>
                <w:szCs w:val="16"/>
              </w:rPr>
              <w:t>n</w:t>
            </w:r>
            <w:r w:rsidRPr="00644441">
              <w:rPr>
                <w:sz w:val="16"/>
                <w:szCs w:val="16"/>
              </w:rPr>
              <w:t>.v.t.</w:t>
            </w:r>
          </w:p>
        </w:tc>
      </w:tr>
    </w:tbl>
    <w:p w14:paraId="44EB33C2" w14:textId="3EED0D52" w:rsidR="00F82310" w:rsidRDefault="00F82310" w:rsidP="00192775"/>
    <w:p w14:paraId="2724C75A" w14:textId="77777777" w:rsidR="00300B89" w:rsidRDefault="00300B89" w:rsidP="00192775"/>
    <w:tbl>
      <w:tblPr>
        <w:tblW w:w="894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49"/>
        <w:gridCol w:w="6096"/>
        <w:gridCol w:w="850"/>
        <w:gridCol w:w="846"/>
      </w:tblGrid>
      <w:tr w:rsidR="00300B89" w:rsidRPr="00DC6252" w14:paraId="31375079" w14:textId="77777777" w:rsidTr="005D2A92">
        <w:trPr>
          <w:cantSplit/>
          <w:trHeight w:val="284"/>
          <w:tblHeader/>
        </w:trPr>
        <w:tc>
          <w:tcPr>
            <w:tcW w:w="1149" w:type="dxa"/>
            <w:shd w:val="clear" w:color="000000" w:fill="auto"/>
            <w:noWrap/>
            <w:vAlign w:val="center"/>
            <w:hideMark/>
          </w:tcPr>
          <w:p w14:paraId="01F0F833" w14:textId="77777777" w:rsidR="00300B89" w:rsidRPr="00DC6252" w:rsidRDefault="00300B89" w:rsidP="005D2A92">
            <w:pPr>
              <w:rPr>
                <w:rFonts w:cs="Arial"/>
                <w:b/>
                <w:color w:val="000000" w:themeColor="text1"/>
                <w:sz w:val="16"/>
                <w:szCs w:val="16"/>
              </w:rPr>
            </w:pPr>
            <w:proofErr w:type="spellStart"/>
            <w:r w:rsidRPr="00DC6252">
              <w:rPr>
                <w:rFonts w:cs="Arial"/>
                <w:b/>
                <w:color w:val="000000" w:themeColor="text1"/>
                <w:sz w:val="16"/>
                <w:szCs w:val="16"/>
              </w:rPr>
              <w:t>Nr</w:t>
            </w:r>
            <w:proofErr w:type="spellEnd"/>
          </w:p>
        </w:tc>
        <w:tc>
          <w:tcPr>
            <w:tcW w:w="6096" w:type="dxa"/>
            <w:shd w:val="clear" w:color="000000" w:fill="auto"/>
            <w:vAlign w:val="center"/>
            <w:hideMark/>
          </w:tcPr>
          <w:p w14:paraId="146E7793" w14:textId="77777777" w:rsidR="00300B89" w:rsidRPr="00DC6252" w:rsidRDefault="00300B89" w:rsidP="005D2A92">
            <w:pPr>
              <w:rPr>
                <w:rFonts w:cs="Arial"/>
                <w:b/>
                <w:color w:val="000000" w:themeColor="text1"/>
                <w:sz w:val="16"/>
                <w:szCs w:val="16"/>
              </w:rPr>
            </w:pPr>
            <w:r w:rsidRPr="00DC6252">
              <w:rPr>
                <w:rFonts w:cs="Arial"/>
                <w:b/>
                <w:color w:val="000000" w:themeColor="text1"/>
                <w:sz w:val="16"/>
                <w:szCs w:val="16"/>
              </w:rPr>
              <w:t>Omschrijving</w:t>
            </w:r>
          </w:p>
        </w:tc>
        <w:tc>
          <w:tcPr>
            <w:tcW w:w="850" w:type="dxa"/>
            <w:shd w:val="clear" w:color="000000" w:fill="auto"/>
            <w:vAlign w:val="center"/>
          </w:tcPr>
          <w:p w14:paraId="6CEDFAF9" w14:textId="77777777" w:rsidR="00300B89" w:rsidRPr="00DC6252" w:rsidRDefault="00300B89" w:rsidP="005D2A92">
            <w:pPr>
              <w:jc w:val="center"/>
              <w:rPr>
                <w:rFonts w:cs="Arial"/>
                <w:b/>
                <w:color w:val="000000" w:themeColor="text1"/>
                <w:sz w:val="16"/>
                <w:szCs w:val="16"/>
              </w:rPr>
            </w:pPr>
            <w:r w:rsidRPr="00DC6252">
              <w:rPr>
                <w:rFonts w:cs="Arial"/>
                <w:b/>
                <w:color w:val="000000" w:themeColor="text1"/>
                <w:sz w:val="16"/>
                <w:szCs w:val="16"/>
              </w:rPr>
              <w:t>C/NC</w:t>
            </w:r>
          </w:p>
        </w:tc>
        <w:tc>
          <w:tcPr>
            <w:tcW w:w="846" w:type="dxa"/>
            <w:shd w:val="clear" w:color="000000" w:fill="auto"/>
            <w:vAlign w:val="center"/>
            <w:hideMark/>
          </w:tcPr>
          <w:p w14:paraId="00C218A0" w14:textId="77777777" w:rsidR="00300B89" w:rsidRPr="00DC6252" w:rsidRDefault="00300B89" w:rsidP="005D2A92">
            <w:pPr>
              <w:rPr>
                <w:rFonts w:cs="Arial"/>
                <w:b/>
                <w:color w:val="000000" w:themeColor="text1"/>
                <w:sz w:val="16"/>
                <w:szCs w:val="16"/>
              </w:rPr>
            </w:pPr>
            <w:r w:rsidRPr="00DC6252">
              <w:rPr>
                <w:rFonts w:cs="Arial"/>
                <w:b/>
                <w:color w:val="000000" w:themeColor="text1"/>
                <w:sz w:val="16"/>
                <w:szCs w:val="16"/>
              </w:rPr>
              <w:t>Punten</w:t>
            </w:r>
          </w:p>
        </w:tc>
      </w:tr>
      <w:tr w:rsidR="00300B89" w:rsidRPr="00DC6252" w14:paraId="0B714351" w14:textId="77777777" w:rsidTr="005D2A92">
        <w:trPr>
          <w:cantSplit/>
          <w:trHeight w:val="227"/>
        </w:trPr>
        <w:tc>
          <w:tcPr>
            <w:tcW w:w="1149" w:type="dxa"/>
            <w:shd w:val="clear" w:color="auto" w:fill="auto"/>
          </w:tcPr>
          <w:p w14:paraId="3216FB17" w14:textId="77777777" w:rsidR="00300B89" w:rsidRPr="00DC6252" w:rsidRDefault="00300B89" w:rsidP="005D2A92">
            <w:pPr>
              <w:spacing w:line="240" w:lineRule="exact"/>
              <w:rPr>
                <w:rFonts w:cs="Arial"/>
                <w:bCs/>
                <w:sz w:val="16"/>
                <w:szCs w:val="16"/>
              </w:rPr>
            </w:pPr>
            <w:r w:rsidRPr="00DC6252">
              <w:rPr>
                <w:rFonts w:cs="Arial"/>
                <w:bCs/>
                <w:sz w:val="16"/>
                <w:szCs w:val="16"/>
              </w:rPr>
              <w:t>W.16.</w:t>
            </w:r>
            <w:r>
              <w:rPr>
                <w:rFonts w:cs="Arial"/>
                <w:bCs/>
                <w:sz w:val="16"/>
                <w:szCs w:val="16"/>
              </w:rPr>
              <w:t>6</w:t>
            </w:r>
            <w:r w:rsidRPr="00DC6252">
              <w:rPr>
                <w:rFonts w:cs="Arial"/>
                <w:bCs/>
                <w:sz w:val="16"/>
                <w:szCs w:val="16"/>
              </w:rPr>
              <w:t>.1</w:t>
            </w:r>
          </w:p>
        </w:tc>
        <w:tc>
          <w:tcPr>
            <w:tcW w:w="6096" w:type="dxa"/>
            <w:shd w:val="clear" w:color="000000" w:fill="FFFFFF"/>
          </w:tcPr>
          <w:p w14:paraId="36AB6B20" w14:textId="77777777" w:rsidR="00300B89" w:rsidRPr="00995CD6" w:rsidRDefault="00300B89" w:rsidP="005D2A92">
            <w:pPr>
              <w:rPr>
                <w:sz w:val="16"/>
                <w:szCs w:val="16"/>
              </w:rPr>
            </w:pPr>
            <w:r w:rsidRPr="00995CD6">
              <w:rPr>
                <w:sz w:val="16"/>
                <w:szCs w:val="16"/>
              </w:rPr>
              <w:t>Naarmate de inschrijver voor de uitvoering van de opdracht een hoger percentage social return op de Loonsom aanbiedt, wordt de inschrijving hoger gewaardeerd.</w:t>
            </w:r>
          </w:p>
          <w:p w14:paraId="69396A93" w14:textId="77777777" w:rsidR="00300B89" w:rsidRPr="00995CD6" w:rsidRDefault="00300B89" w:rsidP="005D2A92">
            <w:pPr>
              <w:rPr>
                <w:sz w:val="16"/>
                <w:szCs w:val="16"/>
              </w:rPr>
            </w:pPr>
          </w:p>
          <w:p w14:paraId="5ABA778C" w14:textId="77777777" w:rsidR="00300B89" w:rsidRPr="00995CD6" w:rsidRDefault="00300B89" w:rsidP="005D2A92">
            <w:pPr>
              <w:rPr>
                <w:sz w:val="16"/>
                <w:szCs w:val="16"/>
              </w:rPr>
            </w:pPr>
            <w:r w:rsidRPr="00995CD6">
              <w:rPr>
                <w:sz w:val="16"/>
                <w:szCs w:val="16"/>
              </w:rPr>
              <w:t>Opdrachtnemer hanteert voor de uitvoering van de opdracht een norm van 6,0% social return op de Loonsom.</w:t>
            </w:r>
          </w:p>
          <w:p w14:paraId="3E891026" w14:textId="77777777" w:rsidR="00300B89" w:rsidRPr="00995CD6" w:rsidRDefault="00300B89" w:rsidP="005D2A92">
            <w:pPr>
              <w:rPr>
                <w:sz w:val="16"/>
                <w:szCs w:val="16"/>
              </w:rPr>
            </w:pPr>
          </w:p>
        </w:tc>
        <w:tc>
          <w:tcPr>
            <w:tcW w:w="850" w:type="dxa"/>
            <w:shd w:val="clear" w:color="auto" w:fill="auto"/>
            <w:vAlign w:val="center"/>
          </w:tcPr>
          <w:p w14:paraId="2B3D56ED" w14:textId="77777777" w:rsidR="00300B89" w:rsidRPr="00DC6252" w:rsidRDefault="00300B89" w:rsidP="005D2A92">
            <w:pPr>
              <w:spacing w:line="240" w:lineRule="exact"/>
              <w:rPr>
                <w:rFonts w:cs="Arial"/>
                <w:sz w:val="16"/>
                <w:szCs w:val="16"/>
              </w:rPr>
            </w:pPr>
          </w:p>
        </w:tc>
        <w:tc>
          <w:tcPr>
            <w:tcW w:w="846" w:type="dxa"/>
            <w:shd w:val="clear" w:color="auto" w:fill="auto"/>
          </w:tcPr>
          <w:p w14:paraId="6B3C82C2" w14:textId="77777777" w:rsidR="00300B89" w:rsidRPr="00DC6252" w:rsidRDefault="00300B89" w:rsidP="005D2A92">
            <w:pPr>
              <w:jc w:val="center"/>
              <w:rPr>
                <w:sz w:val="16"/>
                <w:szCs w:val="16"/>
              </w:rPr>
            </w:pPr>
            <w:r>
              <w:rPr>
                <w:sz w:val="16"/>
                <w:szCs w:val="16"/>
              </w:rPr>
              <w:t>25</w:t>
            </w:r>
          </w:p>
        </w:tc>
      </w:tr>
      <w:tr w:rsidR="00300B89" w:rsidRPr="00DC6252" w14:paraId="243FF2F9" w14:textId="77777777" w:rsidTr="005D2A92">
        <w:trPr>
          <w:cantSplit/>
          <w:trHeight w:val="227"/>
        </w:trPr>
        <w:tc>
          <w:tcPr>
            <w:tcW w:w="1149" w:type="dxa"/>
            <w:shd w:val="clear" w:color="auto" w:fill="auto"/>
          </w:tcPr>
          <w:p w14:paraId="13303134" w14:textId="77777777" w:rsidR="00300B89" w:rsidRPr="00DC6252" w:rsidRDefault="00300B89" w:rsidP="005D2A92">
            <w:pPr>
              <w:spacing w:line="240" w:lineRule="exact"/>
              <w:rPr>
                <w:rFonts w:cs="Arial"/>
                <w:bCs/>
                <w:sz w:val="16"/>
                <w:szCs w:val="16"/>
              </w:rPr>
            </w:pPr>
            <w:r>
              <w:rPr>
                <w:rFonts w:cs="Arial"/>
                <w:bCs/>
                <w:sz w:val="16"/>
                <w:szCs w:val="16"/>
              </w:rPr>
              <w:lastRenderedPageBreak/>
              <w:t>W.16.6.2</w:t>
            </w:r>
          </w:p>
        </w:tc>
        <w:tc>
          <w:tcPr>
            <w:tcW w:w="6096" w:type="dxa"/>
            <w:shd w:val="clear" w:color="000000" w:fill="FFFFFF"/>
          </w:tcPr>
          <w:p w14:paraId="3ADC42E6" w14:textId="77777777" w:rsidR="00300B89" w:rsidRPr="00995CD6" w:rsidRDefault="00300B89" w:rsidP="005D2A92">
            <w:pPr>
              <w:rPr>
                <w:sz w:val="16"/>
                <w:szCs w:val="16"/>
              </w:rPr>
            </w:pPr>
            <w:r w:rsidRPr="00995CD6">
              <w:rPr>
                <w:sz w:val="16"/>
                <w:szCs w:val="16"/>
              </w:rPr>
              <w:t>Naarmate de inschrijver voor de uitvoering van de opdracht een hoger percentage social return op de Loonsom aanbiedt, wordt de inschrijving hoger gewaardeerd.</w:t>
            </w:r>
          </w:p>
          <w:p w14:paraId="2EFF556F" w14:textId="77777777" w:rsidR="00300B89" w:rsidRPr="00995CD6" w:rsidRDefault="00300B89" w:rsidP="005D2A92">
            <w:pPr>
              <w:rPr>
                <w:sz w:val="16"/>
                <w:szCs w:val="16"/>
              </w:rPr>
            </w:pPr>
          </w:p>
          <w:p w14:paraId="147D6209" w14:textId="77777777" w:rsidR="00300B89" w:rsidRPr="00995CD6" w:rsidRDefault="00300B89" w:rsidP="005D2A92">
            <w:pPr>
              <w:rPr>
                <w:sz w:val="16"/>
                <w:szCs w:val="16"/>
              </w:rPr>
            </w:pPr>
            <w:r w:rsidRPr="00995CD6">
              <w:rPr>
                <w:sz w:val="16"/>
                <w:szCs w:val="16"/>
              </w:rPr>
              <w:t>Opdrachtnemer hanteert voor de uitvoering van de opdracht een norm van 7,0% social return op de Loonsom.</w:t>
            </w:r>
          </w:p>
          <w:p w14:paraId="2926BD86" w14:textId="77777777" w:rsidR="00300B89" w:rsidRPr="00995CD6" w:rsidRDefault="00300B89" w:rsidP="005D2A92">
            <w:pPr>
              <w:rPr>
                <w:sz w:val="16"/>
                <w:szCs w:val="16"/>
              </w:rPr>
            </w:pPr>
          </w:p>
        </w:tc>
        <w:tc>
          <w:tcPr>
            <w:tcW w:w="850" w:type="dxa"/>
            <w:shd w:val="clear" w:color="auto" w:fill="auto"/>
            <w:vAlign w:val="center"/>
          </w:tcPr>
          <w:p w14:paraId="4E4197BE" w14:textId="77777777" w:rsidR="00300B89" w:rsidRPr="00DC6252" w:rsidRDefault="00300B89" w:rsidP="005D2A92">
            <w:pPr>
              <w:spacing w:line="240" w:lineRule="exact"/>
              <w:rPr>
                <w:rFonts w:cs="Arial"/>
                <w:sz w:val="16"/>
                <w:szCs w:val="16"/>
              </w:rPr>
            </w:pPr>
          </w:p>
        </w:tc>
        <w:tc>
          <w:tcPr>
            <w:tcW w:w="846" w:type="dxa"/>
            <w:shd w:val="clear" w:color="auto" w:fill="auto"/>
          </w:tcPr>
          <w:p w14:paraId="45673A9A" w14:textId="77777777" w:rsidR="00300B89" w:rsidRPr="007420FD" w:rsidRDefault="00300B89" w:rsidP="005D2A92">
            <w:pPr>
              <w:jc w:val="center"/>
              <w:rPr>
                <w:sz w:val="16"/>
                <w:szCs w:val="16"/>
                <w:highlight w:val="yellow"/>
              </w:rPr>
            </w:pPr>
            <w:r>
              <w:rPr>
                <w:sz w:val="16"/>
                <w:szCs w:val="16"/>
              </w:rPr>
              <w:t>50</w:t>
            </w:r>
          </w:p>
        </w:tc>
      </w:tr>
      <w:tr w:rsidR="00300B89" w:rsidRPr="00DC6252" w14:paraId="37F57A26" w14:textId="77777777" w:rsidTr="005D2A92">
        <w:trPr>
          <w:cantSplit/>
          <w:trHeight w:val="227"/>
        </w:trPr>
        <w:tc>
          <w:tcPr>
            <w:tcW w:w="1149" w:type="dxa"/>
            <w:shd w:val="clear" w:color="auto" w:fill="auto"/>
          </w:tcPr>
          <w:p w14:paraId="445909CE" w14:textId="77777777" w:rsidR="00300B89" w:rsidRPr="00DC6252" w:rsidRDefault="00300B89" w:rsidP="005D2A92">
            <w:pPr>
              <w:spacing w:line="240" w:lineRule="exact"/>
              <w:rPr>
                <w:rFonts w:cs="Arial"/>
                <w:bCs/>
                <w:sz w:val="16"/>
                <w:szCs w:val="16"/>
              </w:rPr>
            </w:pPr>
            <w:bookmarkStart w:id="7" w:name="_Hlk84517586"/>
            <w:r>
              <w:rPr>
                <w:rFonts w:cs="Arial"/>
                <w:bCs/>
                <w:sz w:val="16"/>
                <w:szCs w:val="16"/>
              </w:rPr>
              <w:t>W.16.6.3</w:t>
            </w:r>
          </w:p>
        </w:tc>
        <w:tc>
          <w:tcPr>
            <w:tcW w:w="6096" w:type="dxa"/>
            <w:shd w:val="clear" w:color="000000" w:fill="FFFFFF"/>
          </w:tcPr>
          <w:p w14:paraId="26DA0B64" w14:textId="77777777" w:rsidR="00300B89" w:rsidRPr="00995CD6" w:rsidRDefault="00300B89" w:rsidP="005D2A92">
            <w:pPr>
              <w:rPr>
                <w:sz w:val="16"/>
                <w:szCs w:val="16"/>
              </w:rPr>
            </w:pPr>
            <w:r w:rsidRPr="00995CD6">
              <w:rPr>
                <w:sz w:val="16"/>
                <w:szCs w:val="16"/>
              </w:rPr>
              <w:t>Naarmate de inschrijver voor de uitvoering van de opdracht een hoger percentage social return op de Loonsom aanbiedt, wordt de inschrijving hoger gewaardeerd.</w:t>
            </w:r>
          </w:p>
          <w:p w14:paraId="15F3AFDB" w14:textId="77777777" w:rsidR="00300B89" w:rsidRPr="00995CD6" w:rsidRDefault="00300B89" w:rsidP="005D2A92">
            <w:pPr>
              <w:rPr>
                <w:sz w:val="16"/>
                <w:szCs w:val="16"/>
              </w:rPr>
            </w:pPr>
          </w:p>
          <w:p w14:paraId="40AE24B3" w14:textId="77777777" w:rsidR="00300B89" w:rsidRPr="00995CD6" w:rsidRDefault="00300B89" w:rsidP="005D2A92">
            <w:pPr>
              <w:rPr>
                <w:sz w:val="16"/>
                <w:szCs w:val="16"/>
              </w:rPr>
            </w:pPr>
            <w:r w:rsidRPr="00995CD6">
              <w:rPr>
                <w:sz w:val="16"/>
                <w:szCs w:val="16"/>
              </w:rPr>
              <w:t>Opdrachtnemer hanteert voor de uitvoering van de opdracht een norm van 8,0% social return op de Loonsom.</w:t>
            </w:r>
          </w:p>
          <w:p w14:paraId="73C2AD15" w14:textId="77777777" w:rsidR="00300B89" w:rsidRPr="00995CD6" w:rsidRDefault="00300B89" w:rsidP="005D2A92">
            <w:pPr>
              <w:rPr>
                <w:sz w:val="16"/>
                <w:szCs w:val="16"/>
              </w:rPr>
            </w:pPr>
          </w:p>
        </w:tc>
        <w:tc>
          <w:tcPr>
            <w:tcW w:w="850" w:type="dxa"/>
            <w:shd w:val="clear" w:color="auto" w:fill="auto"/>
            <w:vAlign w:val="center"/>
          </w:tcPr>
          <w:p w14:paraId="0E76F877" w14:textId="77777777" w:rsidR="00300B89" w:rsidRPr="00DC6252" w:rsidRDefault="00300B89" w:rsidP="005D2A92">
            <w:pPr>
              <w:spacing w:line="240" w:lineRule="exact"/>
              <w:rPr>
                <w:rFonts w:cs="Arial"/>
                <w:sz w:val="16"/>
                <w:szCs w:val="16"/>
              </w:rPr>
            </w:pPr>
          </w:p>
        </w:tc>
        <w:tc>
          <w:tcPr>
            <w:tcW w:w="846" w:type="dxa"/>
            <w:shd w:val="clear" w:color="auto" w:fill="auto"/>
          </w:tcPr>
          <w:p w14:paraId="0526AE32" w14:textId="77777777" w:rsidR="00300B89" w:rsidRPr="007420FD" w:rsidRDefault="00300B89" w:rsidP="005D2A92">
            <w:pPr>
              <w:jc w:val="center"/>
              <w:rPr>
                <w:sz w:val="16"/>
                <w:szCs w:val="16"/>
                <w:highlight w:val="yellow"/>
              </w:rPr>
            </w:pPr>
            <w:r>
              <w:rPr>
                <w:sz w:val="16"/>
                <w:szCs w:val="16"/>
              </w:rPr>
              <w:t>75</w:t>
            </w:r>
          </w:p>
        </w:tc>
      </w:tr>
      <w:tr w:rsidR="00300B89" w:rsidRPr="00DC6252" w14:paraId="1B11AB09" w14:textId="77777777" w:rsidTr="005D2A92">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5F5BD04E" w14:textId="77777777" w:rsidR="00300B89" w:rsidRPr="00DC6252" w:rsidRDefault="00300B89" w:rsidP="005D2A92">
            <w:pPr>
              <w:spacing w:line="240" w:lineRule="exact"/>
              <w:rPr>
                <w:rFonts w:cs="Arial"/>
                <w:bCs/>
                <w:sz w:val="16"/>
                <w:szCs w:val="16"/>
              </w:rPr>
            </w:pPr>
            <w:r>
              <w:rPr>
                <w:rFonts w:cs="Arial"/>
                <w:bCs/>
                <w:sz w:val="16"/>
                <w:szCs w:val="16"/>
              </w:rPr>
              <w:t>W.16.6.4</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60532BA2" w14:textId="77777777" w:rsidR="00300B89" w:rsidRPr="00995CD6" w:rsidRDefault="00300B89" w:rsidP="005D2A92">
            <w:pPr>
              <w:rPr>
                <w:sz w:val="16"/>
                <w:szCs w:val="16"/>
              </w:rPr>
            </w:pPr>
            <w:r w:rsidRPr="00995CD6">
              <w:rPr>
                <w:sz w:val="16"/>
                <w:szCs w:val="16"/>
              </w:rPr>
              <w:t>Naarmate de inschrijver voor de uitvoering van de opdracht een hoger percentage social return op de Loonsom aanbiedt, wordt de inschrijving hoger gewaardeerd.</w:t>
            </w:r>
          </w:p>
          <w:p w14:paraId="71BDC3E2" w14:textId="77777777" w:rsidR="00300B89" w:rsidRPr="00995CD6" w:rsidRDefault="00300B89" w:rsidP="005D2A92">
            <w:pPr>
              <w:rPr>
                <w:sz w:val="16"/>
                <w:szCs w:val="16"/>
              </w:rPr>
            </w:pPr>
          </w:p>
          <w:p w14:paraId="1810B3BC" w14:textId="77777777" w:rsidR="00300B89" w:rsidRPr="00995CD6" w:rsidRDefault="00300B89" w:rsidP="005D2A92">
            <w:pPr>
              <w:rPr>
                <w:sz w:val="16"/>
                <w:szCs w:val="16"/>
              </w:rPr>
            </w:pPr>
            <w:r w:rsidRPr="00995CD6">
              <w:rPr>
                <w:sz w:val="16"/>
                <w:szCs w:val="16"/>
              </w:rPr>
              <w:t>Opdrachtnemer hanteert voor de uitvoering van de opdracht een norm van 9,0% social return op de Loonsom.</w:t>
            </w:r>
          </w:p>
          <w:p w14:paraId="53CBE5DF" w14:textId="77777777" w:rsidR="00300B89" w:rsidRPr="00995CD6" w:rsidRDefault="00300B89" w:rsidP="005D2A92">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03E8D27" w14:textId="77777777" w:rsidR="00300B89" w:rsidRPr="00DC6252" w:rsidRDefault="00300B89" w:rsidP="005D2A92">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0AB9F5A6" w14:textId="77777777" w:rsidR="00300B89" w:rsidRPr="00995CD6" w:rsidRDefault="00300B89" w:rsidP="005D2A92">
            <w:pPr>
              <w:jc w:val="center"/>
              <w:rPr>
                <w:sz w:val="16"/>
                <w:szCs w:val="16"/>
              </w:rPr>
            </w:pPr>
            <w:r>
              <w:rPr>
                <w:sz w:val="16"/>
                <w:szCs w:val="16"/>
              </w:rPr>
              <w:t>100</w:t>
            </w:r>
          </w:p>
        </w:tc>
      </w:tr>
      <w:tr w:rsidR="00300B89" w:rsidRPr="00DC6252" w14:paraId="7EF0B028" w14:textId="77777777" w:rsidTr="005D2A92">
        <w:trPr>
          <w:cantSplit/>
          <w:trHeight w:val="227"/>
        </w:trPr>
        <w:tc>
          <w:tcPr>
            <w:tcW w:w="1149" w:type="dxa"/>
            <w:tcBorders>
              <w:top w:val="single" w:sz="4" w:space="0" w:color="auto"/>
              <w:left w:val="single" w:sz="4" w:space="0" w:color="auto"/>
              <w:bottom w:val="single" w:sz="4" w:space="0" w:color="auto"/>
              <w:right w:val="single" w:sz="4" w:space="0" w:color="auto"/>
            </w:tcBorders>
            <w:shd w:val="clear" w:color="auto" w:fill="auto"/>
          </w:tcPr>
          <w:p w14:paraId="0FDB47EC" w14:textId="77777777" w:rsidR="00300B89" w:rsidRPr="00DC6252" w:rsidRDefault="00300B89" w:rsidP="005D2A92">
            <w:pPr>
              <w:spacing w:line="240" w:lineRule="exact"/>
              <w:rPr>
                <w:rFonts w:cs="Arial"/>
                <w:bCs/>
                <w:sz w:val="16"/>
                <w:szCs w:val="16"/>
              </w:rPr>
            </w:pPr>
            <w:r>
              <w:rPr>
                <w:rFonts w:cs="Arial"/>
                <w:bCs/>
                <w:sz w:val="16"/>
                <w:szCs w:val="16"/>
              </w:rPr>
              <w:t>W.16.6.5</w:t>
            </w:r>
          </w:p>
        </w:tc>
        <w:tc>
          <w:tcPr>
            <w:tcW w:w="6096" w:type="dxa"/>
            <w:tcBorders>
              <w:top w:val="single" w:sz="4" w:space="0" w:color="auto"/>
              <w:left w:val="single" w:sz="4" w:space="0" w:color="auto"/>
              <w:bottom w:val="single" w:sz="4" w:space="0" w:color="auto"/>
              <w:right w:val="single" w:sz="4" w:space="0" w:color="auto"/>
            </w:tcBorders>
            <w:shd w:val="clear" w:color="000000" w:fill="FFFFFF"/>
          </w:tcPr>
          <w:p w14:paraId="6A62DF6E" w14:textId="77777777" w:rsidR="00300B89" w:rsidRPr="00995CD6" w:rsidRDefault="00300B89" w:rsidP="005D2A92">
            <w:pPr>
              <w:rPr>
                <w:sz w:val="16"/>
                <w:szCs w:val="16"/>
              </w:rPr>
            </w:pPr>
            <w:r w:rsidRPr="00995CD6">
              <w:rPr>
                <w:sz w:val="16"/>
                <w:szCs w:val="16"/>
              </w:rPr>
              <w:t>Naarmate de inschrijver voor de uitvoering van de opdracht een hoger percentage social return op de Loonsom aanbiedt, wordt de inschrijving hoger gewaardeerd.</w:t>
            </w:r>
          </w:p>
          <w:p w14:paraId="6E226FBA" w14:textId="77777777" w:rsidR="00300B89" w:rsidRPr="00995CD6" w:rsidRDefault="00300B89" w:rsidP="005D2A92">
            <w:pPr>
              <w:rPr>
                <w:sz w:val="16"/>
                <w:szCs w:val="16"/>
              </w:rPr>
            </w:pPr>
          </w:p>
          <w:p w14:paraId="3A251A92" w14:textId="77777777" w:rsidR="00300B89" w:rsidRPr="00995CD6" w:rsidRDefault="00300B89" w:rsidP="005D2A92">
            <w:pPr>
              <w:rPr>
                <w:sz w:val="16"/>
                <w:szCs w:val="16"/>
              </w:rPr>
            </w:pPr>
            <w:r w:rsidRPr="00995CD6">
              <w:rPr>
                <w:sz w:val="16"/>
                <w:szCs w:val="16"/>
              </w:rPr>
              <w:t>Opdrachtnemer hanteert voor de uitvoering van de opdracht een norm van 10,0% social return op de Loonsom.</w:t>
            </w:r>
          </w:p>
          <w:p w14:paraId="3C793160" w14:textId="77777777" w:rsidR="00300B89" w:rsidRPr="00995CD6" w:rsidRDefault="00300B89" w:rsidP="005D2A92">
            <w:pPr>
              <w:rPr>
                <w:sz w:val="16"/>
                <w:szCs w:val="16"/>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067FDA7" w14:textId="77777777" w:rsidR="00300B89" w:rsidRPr="00DC6252" w:rsidRDefault="00300B89" w:rsidP="005D2A92">
            <w:pPr>
              <w:spacing w:line="240" w:lineRule="exact"/>
              <w:rPr>
                <w:rFonts w:cs="Arial"/>
                <w:sz w:val="16"/>
                <w:szCs w:val="16"/>
              </w:rPr>
            </w:pPr>
          </w:p>
        </w:tc>
        <w:tc>
          <w:tcPr>
            <w:tcW w:w="846" w:type="dxa"/>
            <w:tcBorders>
              <w:top w:val="single" w:sz="4" w:space="0" w:color="auto"/>
              <w:left w:val="single" w:sz="4" w:space="0" w:color="auto"/>
              <w:bottom w:val="single" w:sz="4" w:space="0" w:color="auto"/>
              <w:right w:val="single" w:sz="4" w:space="0" w:color="auto"/>
            </w:tcBorders>
            <w:shd w:val="clear" w:color="auto" w:fill="auto"/>
          </w:tcPr>
          <w:p w14:paraId="007AB7FA" w14:textId="5EDD70C3" w:rsidR="00300B89" w:rsidRPr="00995CD6" w:rsidRDefault="00300B89" w:rsidP="005D2A92">
            <w:pPr>
              <w:jc w:val="center"/>
              <w:rPr>
                <w:sz w:val="16"/>
                <w:szCs w:val="16"/>
              </w:rPr>
            </w:pPr>
            <w:r>
              <w:rPr>
                <w:sz w:val="16"/>
                <w:szCs w:val="16"/>
              </w:rPr>
              <w:t>12</w:t>
            </w:r>
            <w:r w:rsidR="00506886">
              <w:rPr>
                <w:sz w:val="16"/>
                <w:szCs w:val="16"/>
              </w:rPr>
              <w:t>5</w:t>
            </w:r>
          </w:p>
        </w:tc>
      </w:tr>
      <w:bookmarkEnd w:id="7"/>
    </w:tbl>
    <w:p w14:paraId="06453B25" w14:textId="5B3CE193" w:rsidR="00F82310" w:rsidRDefault="00F82310" w:rsidP="00192775"/>
    <w:p w14:paraId="05FE8329" w14:textId="0A586FC6" w:rsidR="00300B89" w:rsidRDefault="00300B89" w:rsidP="00300B89">
      <w:pPr>
        <w:spacing w:line="240" w:lineRule="auto"/>
      </w:pPr>
      <w:r>
        <w:rPr>
          <w:rFonts w:cstheme="minorBidi"/>
          <w:i/>
          <w:iCs/>
        </w:rPr>
        <w:t>Let op: Bij wensen W.16.6.1. t/m W.16.6.5.  mag de Inschrijver in Bijlage F – Invulformulier subgunningscriteria kwaliteit maximaal één wens conformeren.</w:t>
      </w:r>
      <w:r w:rsidR="00323916">
        <w:rPr>
          <w:rFonts w:cstheme="minorBidi"/>
          <w:i/>
          <w:iCs/>
        </w:rPr>
        <w:t xml:space="preserve"> </w:t>
      </w:r>
      <w:bookmarkStart w:id="8" w:name="_Hlk85112361"/>
      <w:r w:rsidR="00323916" w:rsidRPr="00323916">
        <w:rPr>
          <w:rFonts w:cstheme="minorBidi"/>
          <w:i/>
          <w:iCs/>
        </w:rPr>
        <w:t>Bij het conformeren van meer dan één van deze wensen, wordt alleen het punten aantal van de geconformeerde wens met de meeste punten toegekend.</w:t>
      </w:r>
    </w:p>
    <w:bookmarkEnd w:id="8"/>
    <w:p w14:paraId="39C1968C" w14:textId="443B723A" w:rsidR="00F82310" w:rsidRDefault="00F82310" w:rsidP="00192775"/>
    <w:p w14:paraId="3799ECBE" w14:textId="76AC1583" w:rsidR="00F82310" w:rsidRDefault="00F82310" w:rsidP="00192775"/>
    <w:p w14:paraId="321999AA" w14:textId="5E43FA8A" w:rsidR="00192775" w:rsidRDefault="00917F63" w:rsidP="00917F63">
      <w:pPr>
        <w:pStyle w:val="Kop1"/>
        <w:numPr>
          <w:ilvl w:val="0"/>
          <w:numId w:val="0"/>
        </w:numPr>
        <w:ind w:left="432"/>
        <w:rPr>
          <w:b w:val="0"/>
        </w:rPr>
      </w:pPr>
      <w:bookmarkStart w:id="9" w:name="_Toc83306168"/>
      <w:bookmarkEnd w:id="6"/>
      <w:r>
        <w:t xml:space="preserve">Deel 3: </w:t>
      </w:r>
      <w:r w:rsidR="00192775" w:rsidRPr="00917F63">
        <w:t>Ondertekening</w:t>
      </w:r>
      <w:bookmarkEnd w:id="9"/>
    </w:p>
    <w:p w14:paraId="1B28E407" w14:textId="77777777" w:rsidR="00192775" w:rsidRDefault="00192775" w:rsidP="00192775"/>
    <w:tbl>
      <w:tblPr>
        <w:tblStyle w:val="Tabelraster"/>
        <w:tblW w:w="9067" w:type="dxa"/>
        <w:tblLook w:val="04A0" w:firstRow="1" w:lastRow="0" w:firstColumn="1" w:lastColumn="0" w:noHBand="0" w:noVBand="1"/>
      </w:tblPr>
      <w:tblGrid>
        <w:gridCol w:w="3176"/>
        <w:gridCol w:w="5891"/>
      </w:tblGrid>
      <w:tr w:rsidR="00192775" w:rsidRPr="006B4A05" w14:paraId="659C7119" w14:textId="77777777" w:rsidTr="00DF68CB">
        <w:trPr>
          <w:trHeight w:val="510"/>
        </w:trPr>
        <w:tc>
          <w:tcPr>
            <w:tcW w:w="3176" w:type="dxa"/>
            <w:vAlign w:val="center"/>
          </w:tcPr>
          <w:p w14:paraId="1D0BE6AD" w14:textId="77777777" w:rsidR="00192775" w:rsidRPr="006B4A05" w:rsidRDefault="00192775" w:rsidP="00192775">
            <w:pPr>
              <w:spacing w:line="240" w:lineRule="exact"/>
            </w:pPr>
            <w:r w:rsidRPr="006B4A05">
              <w:t>Naam organisatie</w:t>
            </w:r>
          </w:p>
        </w:tc>
        <w:tc>
          <w:tcPr>
            <w:tcW w:w="5891" w:type="dxa"/>
            <w:vAlign w:val="center"/>
          </w:tcPr>
          <w:p w14:paraId="6C9D3238"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B63186D" w14:textId="77777777" w:rsidTr="00DF68CB">
        <w:trPr>
          <w:trHeight w:val="510"/>
        </w:trPr>
        <w:tc>
          <w:tcPr>
            <w:tcW w:w="3176" w:type="dxa"/>
            <w:vAlign w:val="center"/>
          </w:tcPr>
          <w:p w14:paraId="3DABB582" w14:textId="77777777" w:rsidR="00192775" w:rsidRPr="006B4A05" w:rsidRDefault="00192775" w:rsidP="00192775">
            <w:pPr>
              <w:spacing w:line="240" w:lineRule="exact"/>
            </w:pPr>
            <w:r w:rsidRPr="006B4A05">
              <w:t>Naam ondertekeningbevoegd persoon</w:t>
            </w:r>
          </w:p>
        </w:tc>
        <w:tc>
          <w:tcPr>
            <w:tcW w:w="5891" w:type="dxa"/>
            <w:vAlign w:val="center"/>
          </w:tcPr>
          <w:p w14:paraId="7F5F058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76E586C9" w14:textId="77777777" w:rsidTr="00DF68CB">
        <w:trPr>
          <w:trHeight w:val="510"/>
        </w:trPr>
        <w:tc>
          <w:tcPr>
            <w:tcW w:w="3176" w:type="dxa"/>
            <w:vAlign w:val="center"/>
          </w:tcPr>
          <w:p w14:paraId="23AD0376" w14:textId="77777777" w:rsidR="00192775" w:rsidRPr="006B4A05" w:rsidRDefault="00192775" w:rsidP="00192775">
            <w:pPr>
              <w:spacing w:line="240" w:lineRule="exact"/>
            </w:pPr>
            <w:r w:rsidRPr="006B4A05">
              <w:t>Datum</w:t>
            </w:r>
          </w:p>
        </w:tc>
        <w:tc>
          <w:tcPr>
            <w:tcW w:w="5891" w:type="dxa"/>
            <w:vAlign w:val="center"/>
          </w:tcPr>
          <w:p w14:paraId="3F6A9511"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192775" w:rsidRPr="006B4A05" w14:paraId="688DEDF0" w14:textId="77777777" w:rsidTr="00DF68CB">
        <w:trPr>
          <w:trHeight w:val="510"/>
        </w:trPr>
        <w:tc>
          <w:tcPr>
            <w:tcW w:w="3176" w:type="dxa"/>
            <w:vAlign w:val="center"/>
          </w:tcPr>
          <w:p w14:paraId="5E70D683" w14:textId="77777777" w:rsidR="00192775" w:rsidRPr="006B4A05" w:rsidRDefault="00192775" w:rsidP="00192775">
            <w:pPr>
              <w:spacing w:line="240" w:lineRule="exact"/>
            </w:pPr>
            <w:r w:rsidRPr="006B4A05">
              <w:t>Handtekening</w:t>
            </w:r>
          </w:p>
        </w:tc>
        <w:tc>
          <w:tcPr>
            <w:tcW w:w="5891" w:type="dxa"/>
            <w:vAlign w:val="center"/>
          </w:tcPr>
          <w:p w14:paraId="29E2456B" w14:textId="77777777" w:rsidR="00192775" w:rsidRPr="006B4A05" w:rsidRDefault="00192775" w:rsidP="00192775">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611BC1A9" w14:textId="77777777" w:rsidR="00192775" w:rsidRPr="00C13D5F" w:rsidRDefault="00192775" w:rsidP="004C642E">
      <w:pPr>
        <w:rPr>
          <w:lang w:val="de-DE"/>
        </w:rPr>
      </w:pPr>
    </w:p>
    <w:sectPr w:rsidR="00192775" w:rsidRPr="00C13D5F" w:rsidSect="00EF50D3">
      <w:headerReference w:type="even" r:id="rId21"/>
      <w:headerReference w:type="default" r:id="rId22"/>
      <w:footerReference w:type="default" r:id="rId23"/>
      <w:headerReference w:type="first" r:id="rId24"/>
      <w:footerReference w:type="first" r:id="rId25"/>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A21D46" w14:textId="77777777" w:rsidR="00917F63" w:rsidRDefault="00917F63">
      <w:r>
        <w:separator/>
      </w:r>
    </w:p>
    <w:p w14:paraId="4349B1D0" w14:textId="77777777" w:rsidR="00917F63" w:rsidRDefault="00917F63"/>
    <w:p w14:paraId="7D3758EB" w14:textId="77777777" w:rsidR="00917F63" w:rsidRDefault="00917F63"/>
  </w:endnote>
  <w:endnote w:type="continuationSeparator" w:id="0">
    <w:p w14:paraId="77991398" w14:textId="77777777" w:rsidR="00917F63" w:rsidRDefault="00917F63">
      <w:r>
        <w:continuationSeparator/>
      </w:r>
    </w:p>
    <w:p w14:paraId="46919A44" w14:textId="77777777" w:rsidR="00917F63" w:rsidRDefault="00917F63"/>
    <w:p w14:paraId="5AD7F9D8" w14:textId="77777777" w:rsidR="00917F63" w:rsidRDefault="00917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grofont">
    <w:panose1 w:val="020B0503040100020103"/>
    <w:charset w:val="00"/>
    <w:family w:val="swiss"/>
    <w:pitch w:val="variable"/>
    <w:sig w:usb0="800000A7" w:usb1="00000040" w:usb2="00000000" w:usb3="00000000" w:csb0="00000001"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TimesNewRomanPSMT">
    <w:panose1 w:val="00000000000000000000"/>
    <w:charset w:val="00"/>
    <w:family w:val="roman"/>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926CA2" w14:textId="77777777" w:rsidR="00917F63" w:rsidRDefault="00917F63">
    <w:pPr>
      <w:pStyle w:val="Voettekst"/>
    </w:pPr>
  </w:p>
  <w:p w14:paraId="7D5E55CB" w14:textId="77777777" w:rsidR="00917F63" w:rsidRDefault="00917F63"/>
  <w:tbl>
    <w:tblPr>
      <w:tblW w:w="9900" w:type="dxa"/>
      <w:tblLayout w:type="fixed"/>
      <w:tblCellMar>
        <w:left w:w="0" w:type="dxa"/>
        <w:right w:w="0" w:type="dxa"/>
      </w:tblCellMar>
      <w:tblLook w:val="0000" w:firstRow="0" w:lastRow="0" w:firstColumn="0" w:lastColumn="0" w:noHBand="0" w:noVBand="0"/>
    </w:tblPr>
    <w:tblGrid>
      <w:gridCol w:w="7752"/>
      <w:gridCol w:w="2148"/>
    </w:tblGrid>
    <w:tr w:rsidR="00917F63" w14:paraId="03EB4026" w14:textId="77777777">
      <w:trPr>
        <w:trHeight w:hRule="exact" w:val="240"/>
      </w:trPr>
      <w:tc>
        <w:tcPr>
          <w:tcW w:w="7752" w:type="dxa"/>
          <w:shd w:val="clear" w:color="auto" w:fill="auto"/>
        </w:tcPr>
        <w:p w14:paraId="270E4FDF" w14:textId="77777777" w:rsidR="00917F63" w:rsidRDefault="00917F63" w:rsidP="002B153C">
          <w:r>
            <w:t>VERTROUWELIJK</w:t>
          </w:r>
        </w:p>
      </w:tc>
      <w:tc>
        <w:tcPr>
          <w:tcW w:w="2148" w:type="dxa"/>
        </w:tcPr>
        <w:p w14:paraId="6B1AF30E" w14:textId="77777777" w:rsidR="00917F63" w:rsidRDefault="00917F63"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r w:rsidR="00AE25DC">
            <w:fldChar w:fldCharType="begin"/>
          </w:r>
          <w:r w:rsidR="00AE25DC">
            <w:instrText xml:space="preserve"> NUMPAGES   \* MERGEFORMAT </w:instrText>
          </w:r>
          <w:r w:rsidR="00AE25DC">
            <w:fldChar w:fldCharType="separate"/>
          </w:r>
          <w:r>
            <w:t>10</w:t>
          </w:r>
          <w:r w:rsidR="00AE25DC">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615A0" w14:textId="77777777" w:rsidR="00917F63" w:rsidRPr="00BC3B53" w:rsidRDefault="00917F63" w:rsidP="008C356D">
    <w:pPr>
      <w:pStyle w:val="Voettekst"/>
      <w:spacing w:line="240" w:lineRule="auto"/>
      <w:rPr>
        <w:sz w:val="2"/>
        <w:szCs w:val="2"/>
      </w:rPr>
    </w:pPr>
  </w:p>
  <w:p w14:paraId="77A859FD" w14:textId="77777777" w:rsidR="00917F63" w:rsidRPr="00BC3B53" w:rsidRDefault="00917F63"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B6E7FC" w14:textId="77777777" w:rsidR="00917F63" w:rsidRPr="00BC3B53" w:rsidRDefault="00917F63" w:rsidP="008C356D">
    <w:pPr>
      <w:pStyle w:val="Voettekst"/>
      <w:spacing w:line="240" w:lineRule="auto"/>
      <w:rPr>
        <w:sz w:val="2"/>
        <w:szCs w:val="2"/>
      </w:rPr>
    </w:pPr>
  </w:p>
  <w:p w14:paraId="6BEE5A87" w14:textId="77777777" w:rsidR="00917F63" w:rsidRPr="00BC3B53" w:rsidRDefault="00917F63"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80A598" w14:textId="77777777" w:rsidR="00917F63" w:rsidRPr="00BC3B53" w:rsidRDefault="00917F63"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917F63" w14:paraId="547C9EC4" w14:textId="77777777">
      <w:trPr>
        <w:trHeight w:hRule="exact" w:val="240"/>
      </w:trPr>
      <w:tc>
        <w:tcPr>
          <w:tcW w:w="7601" w:type="dxa"/>
          <w:shd w:val="clear" w:color="auto" w:fill="auto"/>
        </w:tcPr>
        <w:p w14:paraId="1E5DAB29" w14:textId="5ABCE425" w:rsidR="00917F63" w:rsidRDefault="00917F63" w:rsidP="00862037">
          <w:pPr>
            <w:tabs>
              <w:tab w:val="left" w:pos="1620"/>
            </w:tabs>
          </w:pPr>
          <w:r>
            <w:tab/>
          </w:r>
        </w:p>
      </w:tc>
      <w:tc>
        <w:tcPr>
          <w:tcW w:w="2156" w:type="dxa"/>
        </w:tcPr>
        <w:p w14:paraId="0A7C0FF3" w14:textId="6587C921" w:rsidR="00917F63" w:rsidRPr="00645414" w:rsidRDefault="00917F63"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AE25DC">
            <w:t>7</w:t>
          </w:r>
          <w:r w:rsidRPr="00645414">
            <w:rPr>
              <w:noProof w:val="0"/>
            </w:rPr>
            <w:fldChar w:fldCharType="end"/>
          </w:r>
        </w:p>
      </w:tc>
    </w:tr>
  </w:tbl>
  <w:p w14:paraId="4BE3959A" w14:textId="77777777" w:rsidR="00917F63" w:rsidRPr="00BC3B53" w:rsidRDefault="00917F63" w:rsidP="00BC3B53">
    <w:pPr>
      <w:pStyle w:val="Voettekst"/>
      <w:spacing w:line="240" w:lineRule="auto"/>
      <w:rPr>
        <w:sz w:val="2"/>
        <w:szCs w:val="2"/>
      </w:rPr>
    </w:pPr>
  </w:p>
  <w:p w14:paraId="05E13634" w14:textId="3A97ABA4" w:rsidR="00917F63" w:rsidRPr="00E51527" w:rsidRDefault="00917F63" w:rsidP="002F156E">
    <w:pPr>
      <w:pStyle w:val="Voettekst"/>
    </w:pPr>
    <w:bookmarkStart w:id="10" w:name="_Toc148176410"/>
    <w:bookmarkEnd w:id="10"/>
    <w:r w:rsidRPr="0081293B">
      <w:rPr>
        <w:rStyle w:val="Paginanummer"/>
        <w:rFonts w:cs="Verdana"/>
        <w:sz w:val="16"/>
        <w:szCs w:val="16"/>
      </w:rPr>
      <w:t xml:space="preserve">Bijlage </w:t>
    </w:r>
    <w:r>
      <w:rPr>
        <w:rStyle w:val="Paginanummer"/>
        <w:rFonts w:cs="Verdana"/>
        <w:sz w:val="16"/>
        <w:szCs w:val="16"/>
      </w:rPr>
      <w:t>F</w:t>
    </w:r>
    <w:r w:rsidRPr="0081293B">
      <w:rPr>
        <w:rStyle w:val="Paginanummer"/>
        <w:rFonts w:cs="Verdana"/>
        <w:sz w:val="16"/>
        <w:szCs w:val="16"/>
      </w:rPr>
      <w:t xml:space="preserve"> – </w:t>
    </w:r>
    <w:r w:rsidRPr="003E7F51">
      <w:rPr>
        <w:rStyle w:val="Paginanummer"/>
        <w:rFonts w:cs="Verdana"/>
        <w:sz w:val="16"/>
        <w:szCs w:val="16"/>
      </w:rPr>
      <w:t xml:space="preserve">Invulformulier subgunningscriteria </w:t>
    </w:r>
    <w:r w:rsidRPr="000229A6">
      <w:rPr>
        <w:rStyle w:val="Paginanummer"/>
        <w:rFonts w:cs="Verdana"/>
        <w:sz w:val="16"/>
        <w:szCs w:val="16"/>
      </w:rPr>
      <w:t>kwaliteit IWR2021|WpHW|</w:t>
    </w:r>
    <w:r>
      <w:rPr>
        <w:rStyle w:val="Paginanummer"/>
        <w:rFonts w:cs="Verdana"/>
        <w:sz w:val="16"/>
        <w:szCs w:val="16"/>
      </w:rPr>
      <w:t>Diensten</w:t>
    </w:r>
    <w:r w:rsidRPr="000229A6">
      <w:rPr>
        <w:rStyle w:val="Paginanummer"/>
        <w:rFonts w:cs="Verdana"/>
        <w:sz w:val="16"/>
        <w:szCs w:val="16"/>
      </w:rPr>
      <w:t xml:space="preserve"> IUC 202006119-</w:t>
    </w:r>
    <w:r>
      <w:rPr>
        <w:rStyle w:val="Paginanummer"/>
        <w:rFonts w:cs="Verdana"/>
        <w:sz w:val="16"/>
        <w:szCs w:val="16"/>
      </w:rPr>
      <w:t>5</w:t>
    </w:r>
  </w:p>
  <w:p w14:paraId="1BA1A8B3" w14:textId="6D09D75A" w:rsidR="00917F63" w:rsidRDefault="00917F63">
    <w:r w:rsidRPr="00A9111A">
      <w:rPr>
        <w:rStyle w:val="Paginanummer"/>
        <w:rFonts w:cs="Verdana"/>
        <w:sz w:val="16"/>
        <w:szCs w:val="16"/>
      </w:rPr>
      <w:t xml:space="preserve">Versie </w:t>
    </w:r>
    <w:r>
      <w:rPr>
        <w:rStyle w:val="Paginanummer"/>
        <w:rFonts w:cs="Verdana"/>
        <w:sz w:val="16"/>
        <w:szCs w:val="16"/>
      </w:rPr>
      <w:t>1.</w:t>
    </w:r>
    <w:r w:rsidR="00D12159">
      <w:rPr>
        <w:rStyle w:val="Paginanummer"/>
        <w:rFonts w:cs="Verdana"/>
        <w:sz w:val="16"/>
        <w:szCs w:val="16"/>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917F63" w14:paraId="18A8D133" w14:textId="77777777">
      <w:trPr>
        <w:trHeight w:hRule="exact" w:val="240"/>
      </w:trPr>
      <w:tc>
        <w:tcPr>
          <w:tcW w:w="7601" w:type="dxa"/>
          <w:shd w:val="clear" w:color="auto" w:fill="auto"/>
        </w:tcPr>
        <w:p w14:paraId="7D3350C2" w14:textId="77777777" w:rsidR="00917F63" w:rsidRDefault="00917F63" w:rsidP="008C356D"/>
      </w:tc>
      <w:tc>
        <w:tcPr>
          <w:tcW w:w="2170" w:type="dxa"/>
        </w:tcPr>
        <w:p w14:paraId="34AE2AB2" w14:textId="77777777" w:rsidR="00917F63" w:rsidRPr="00ED539E" w:rsidRDefault="00917F63"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917F63" w:rsidRPr="00BC3B53" w:rsidRDefault="00917F63" w:rsidP="008C356D">
    <w:pPr>
      <w:pStyle w:val="Voettekst"/>
      <w:spacing w:line="240" w:lineRule="auto"/>
      <w:rPr>
        <w:sz w:val="2"/>
        <w:szCs w:val="2"/>
      </w:rPr>
    </w:pPr>
  </w:p>
  <w:p w14:paraId="63883279" w14:textId="77777777" w:rsidR="00917F63" w:rsidRPr="00BC3B53" w:rsidRDefault="00917F63" w:rsidP="00023E9A">
    <w:pPr>
      <w:pStyle w:val="Voettekst"/>
      <w:spacing w:line="240" w:lineRule="auto"/>
      <w:rPr>
        <w:sz w:val="2"/>
        <w:szCs w:val="2"/>
      </w:rPr>
    </w:pPr>
  </w:p>
  <w:p w14:paraId="7B0545A3" w14:textId="77777777" w:rsidR="00917F63" w:rsidRDefault="00917F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EAEED2" w14:textId="77777777" w:rsidR="00917F63" w:rsidRDefault="00917F63">
      <w:r>
        <w:separator/>
      </w:r>
    </w:p>
    <w:p w14:paraId="56D8CDD2" w14:textId="77777777" w:rsidR="00917F63" w:rsidRDefault="00917F63"/>
    <w:p w14:paraId="565CE1D5" w14:textId="77777777" w:rsidR="00917F63" w:rsidRDefault="00917F63"/>
  </w:footnote>
  <w:footnote w:type="continuationSeparator" w:id="0">
    <w:p w14:paraId="5E9DBBA7" w14:textId="77777777" w:rsidR="00917F63" w:rsidRDefault="00917F63">
      <w:r>
        <w:continuationSeparator/>
      </w:r>
    </w:p>
    <w:p w14:paraId="6434E8AE" w14:textId="77777777" w:rsidR="00917F63" w:rsidRDefault="00917F63"/>
    <w:p w14:paraId="5CCF5472" w14:textId="77777777" w:rsidR="00917F63" w:rsidRDefault="00917F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B3494" w14:textId="77777777" w:rsidR="00917F63" w:rsidRDefault="00917F63">
    <w:pPr>
      <w:pStyle w:val="Koptekst"/>
    </w:pPr>
  </w:p>
  <w:p w14:paraId="12DD00D0" w14:textId="77777777" w:rsidR="00917F63" w:rsidRDefault="00917F6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CC75E" w14:textId="77777777" w:rsidR="00917F63" w:rsidRDefault="00917F63" w:rsidP="003F1F6B">
    <w:pPr>
      <w:framePr w:w="2350" w:h="12750" w:hRule="exact" w:hSpace="180" w:wrap="around" w:vAnchor="page" w:hAnchor="text" w:x="7610" w:y="2967"/>
    </w:pPr>
  </w:p>
  <w:p w14:paraId="43396ACB" w14:textId="77777777" w:rsidR="00917F63" w:rsidRPr="00217880" w:rsidRDefault="00917F63"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20"/>
      <w:gridCol w:w="5173"/>
    </w:tblGrid>
    <w:tr w:rsidR="00917F63" w14:paraId="64A9244B" w14:textId="77777777">
      <w:trPr>
        <w:trHeight w:val="2636"/>
      </w:trPr>
      <w:tc>
        <w:tcPr>
          <w:tcW w:w="720" w:type="dxa"/>
          <w:shd w:val="clear" w:color="auto" w:fill="auto"/>
        </w:tcPr>
        <w:p w14:paraId="2BB6D552" w14:textId="77777777" w:rsidR="00917F63" w:rsidRDefault="00917F63"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917F63" w:rsidRDefault="00917F63" w:rsidP="00D0609E">
          <w:pPr>
            <w:framePr w:w="6340" w:h="2750" w:hRule="exact" w:hSpace="180" w:wrap="around" w:vAnchor="page" w:hAnchor="text" w:x="3873" w:y="-70"/>
            <w:spacing w:line="240" w:lineRule="auto"/>
          </w:pPr>
        </w:p>
      </w:tc>
    </w:tr>
  </w:tbl>
  <w:p w14:paraId="47E22BC2" w14:textId="77777777" w:rsidR="00917F63" w:rsidRDefault="00917F63" w:rsidP="00D0609E">
    <w:pPr>
      <w:framePr w:w="6340" w:h="2750" w:hRule="exact" w:hSpace="180" w:wrap="around" w:vAnchor="page" w:hAnchor="text" w:x="3873" w:y="-70"/>
    </w:pPr>
  </w:p>
  <w:p w14:paraId="4AB59B80" w14:textId="77777777" w:rsidR="00917F63" w:rsidRDefault="00917F63" w:rsidP="00EE4C2D">
    <w:pPr>
      <w:pStyle w:val="Koptekst"/>
    </w:pPr>
  </w:p>
  <w:p w14:paraId="341B582A" w14:textId="77777777" w:rsidR="00917F63" w:rsidRPr="00F0379C" w:rsidRDefault="00917F63"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5694AB" w14:textId="77777777" w:rsidR="00917F63" w:rsidRDefault="00917F63"/>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B727A" w14:textId="77777777" w:rsidR="00917F63" w:rsidRDefault="00917F63" w:rsidP="008C356D">
    <w:pPr>
      <w:pStyle w:val="Koptekst"/>
      <w:rPr>
        <w:rFonts w:cs="Verdana-Bold"/>
        <w:b/>
        <w:bCs/>
        <w:smallCaps/>
        <w:szCs w:val="18"/>
      </w:rPr>
    </w:pPr>
  </w:p>
  <w:p w14:paraId="3DC39A65" w14:textId="77777777" w:rsidR="00917F63" w:rsidRDefault="00917F63" w:rsidP="008C356D"/>
  <w:p w14:paraId="1406F9FF" w14:textId="77777777" w:rsidR="00917F63" w:rsidRPr="00740712" w:rsidRDefault="00917F63" w:rsidP="008C356D"/>
  <w:p w14:paraId="6AB1754A" w14:textId="77777777" w:rsidR="00917F63" w:rsidRPr="00217880" w:rsidRDefault="00917F63" w:rsidP="008C356D">
    <w:pPr>
      <w:spacing w:line="0" w:lineRule="atLeast"/>
      <w:rPr>
        <w:sz w:val="2"/>
        <w:szCs w:val="2"/>
      </w:rPr>
    </w:pPr>
  </w:p>
  <w:p w14:paraId="34ED86ED" w14:textId="77777777" w:rsidR="00917F63" w:rsidRPr="00217880" w:rsidRDefault="00917F63" w:rsidP="004F44C2">
    <w:pPr>
      <w:spacing w:line="0" w:lineRule="atLeast"/>
      <w:rPr>
        <w:sz w:val="2"/>
        <w:szCs w:val="2"/>
      </w:rPr>
    </w:pPr>
  </w:p>
  <w:p w14:paraId="175E1348" w14:textId="77777777" w:rsidR="00917F63" w:rsidRDefault="00917F6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CellMar>
        <w:left w:w="0" w:type="dxa"/>
        <w:right w:w="0" w:type="dxa"/>
      </w:tblCellMar>
      <w:tblLook w:val="0000" w:firstRow="0" w:lastRow="0" w:firstColumn="0" w:lastColumn="0" w:noHBand="0" w:noVBand="0"/>
    </w:tblPr>
    <w:tblGrid>
      <w:gridCol w:w="737"/>
      <w:gridCol w:w="5156"/>
    </w:tblGrid>
    <w:tr w:rsidR="00917F63" w14:paraId="784DC1DD" w14:textId="77777777">
      <w:trPr>
        <w:trHeight w:val="2636"/>
      </w:trPr>
      <w:tc>
        <w:tcPr>
          <w:tcW w:w="737" w:type="dxa"/>
          <w:shd w:val="clear" w:color="auto" w:fill="auto"/>
        </w:tcPr>
        <w:p w14:paraId="20617558" w14:textId="77777777" w:rsidR="00917F63" w:rsidRDefault="00917F63"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917F63" w:rsidRDefault="00917F63"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917F63" w:rsidRDefault="00917F63" w:rsidP="00D0609E">
    <w:pPr>
      <w:framePr w:w="6340" w:h="2750" w:hRule="exact" w:hSpace="180" w:wrap="around" w:vAnchor="page" w:hAnchor="text" w:x="3873" w:y="-140"/>
    </w:pPr>
  </w:p>
  <w:p w14:paraId="2F1A595E" w14:textId="77777777" w:rsidR="00917F63" w:rsidRDefault="00917F63" w:rsidP="009B0138">
    <w:pPr>
      <w:pStyle w:val="Koptekst"/>
    </w:pPr>
  </w:p>
  <w:p w14:paraId="20E33AB9" w14:textId="77777777" w:rsidR="00917F63" w:rsidRPr="00BC4AE3" w:rsidRDefault="00917F63" w:rsidP="00BC4AE3">
    <w:pPr>
      <w:pStyle w:val="Koptekst"/>
    </w:pPr>
  </w:p>
  <w:p w14:paraId="4850A14D" w14:textId="77777777" w:rsidR="00917F63" w:rsidRDefault="00917F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9034953"/>
    <w:multiLevelType w:val="hybridMultilevel"/>
    <w:tmpl w:val="C396CD12"/>
    <w:lvl w:ilvl="0" w:tplc="DBE2F68E">
      <w:start w:val="1"/>
      <w:numFmt w:val="bullet"/>
      <w:lvlText w:val=""/>
      <w:lvlJc w:val="left"/>
      <w:pPr>
        <w:tabs>
          <w:tab w:val="num" w:pos="720"/>
        </w:tabs>
        <w:ind w:left="720" w:hanging="360"/>
      </w:pPr>
      <w:rPr>
        <w:rFonts w:ascii="Symbol" w:hAnsi="Symbol" w:cs="Symbol" w:hint="default"/>
      </w:rPr>
    </w:lvl>
    <w:lvl w:ilvl="1" w:tplc="38D25C9E">
      <w:start w:val="1"/>
      <w:numFmt w:val="bullet"/>
      <w:lvlText w:val="o"/>
      <w:lvlJc w:val="left"/>
      <w:pPr>
        <w:tabs>
          <w:tab w:val="num" w:pos="1440"/>
        </w:tabs>
        <w:ind w:left="1440" w:hanging="360"/>
      </w:pPr>
      <w:rPr>
        <w:rFonts w:ascii="Courier New" w:hAnsi="Courier New" w:cs="Courier New" w:hint="default"/>
      </w:rPr>
    </w:lvl>
    <w:lvl w:ilvl="2" w:tplc="8F6C877A">
      <w:start w:val="1"/>
      <w:numFmt w:val="bullet"/>
      <w:lvlText w:val=""/>
      <w:lvlJc w:val="left"/>
      <w:pPr>
        <w:tabs>
          <w:tab w:val="num" w:pos="2160"/>
        </w:tabs>
        <w:ind w:left="2160" w:hanging="360"/>
      </w:pPr>
      <w:rPr>
        <w:rFonts w:ascii="Wingdings" w:hAnsi="Wingdings" w:cs="Wingdings" w:hint="default"/>
      </w:rPr>
    </w:lvl>
    <w:lvl w:ilvl="3" w:tplc="EFBA67B0">
      <w:start w:val="1"/>
      <w:numFmt w:val="bullet"/>
      <w:lvlText w:val=""/>
      <w:lvlJc w:val="left"/>
      <w:pPr>
        <w:tabs>
          <w:tab w:val="num" w:pos="2880"/>
        </w:tabs>
        <w:ind w:left="2880" w:hanging="360"/>
      </w:pPr>
      <w:rPr>
        <w:rFonts w:ascii="Symbol" w:hAnsi="Symbol" w:cs="Symbol" w:hint="default"/>
      </w:rPr>
    </w:lvl>
    <w:lvl w:ilvl="4" w:tplc="253E09F0">
      <w:start w:val="1"/>
      <w:numFmt w:val="bullet"/>
      <w:lvlText w:val="o"/>
      <w:lvlJc w:val="left"/>
      <w:pPr>
        <w:tabs>
          <w:tab w:val="num" w:pos="3600"/>
        </w:tabs>
        <w:ind w:left="3600" w:hanging="360"/>
      </w:pPr>
      <w:rPr>
        <w:rFonts w:ascii="Courier New" w:hAnsi="Courier New" w:cs="Courier New" w:hint="default"/>
      </w:rPr>
    </w:lvl>
    <w:lvl w:ilvl="5" w:tplc="7666B162">
      <w:start w:val="1"/>
      <w:numFmt w:val="bullet"/>
      <w:lvlText w:val=""/>
      <w:lvlJc w:val="left"/>
      <w:pPr>
        <w:tabs>
          <w:tab w:val="num" w:pos="4320"/>
        </w:tabs>
        <w:ind w:left="4320" w:hanging="360"/>
      </w:pPr>
      <w:rPr>
        <w:rFonts w:ascii="Wingdings" w:hAnsi="Wingdings" w:cs="Wingdings" w:hint="default"/>
      </w:rPr>
    </w:lvl>
    <w:lvl w:ilvl="6" w:tplc="737E1E28">
      <w:start w:val="1"/>
      <w:numFmt w:val="bullet"/>
      <w:lvlText w:val=""/>
      <w:lvlJc w:val="left"/>
      <w:pPr>
        <w:tabs>
          <w:tab w:val="num" w:pos="5040"/>
        </w:tabs>
        <w:ind w:left="5040" w:hanging="360"/>
      </w:pPr>
      <w:rPr>
        <w:rFonts w:ascii="Symbol" w:hAnsi="Symbol" w:cs="Symbol" w:hint="default"/>
      </w:rPr>
    </w:lvl>
    <w:lvl w:ilvl="7" w:tplc="2E96B188">
      <w:start w:val="1"/>
      <w:numFmt w:val="bullet"/>
      <w:lvlText w:val="o"/>
      <w:lvlJc w:val="left"/>
      <w:pPr>
        <w:tabs>
          <w:tab w:val="num" w:pos="5760"/>
        </w:tabs>
        <w:ind w:left="5760" w:hanging="360"/>
      </w:pPr>
      <w:rPr>
        <w:rFonts w:ascii="Courier New" w:hAnsi="Courier New" w:cs="Courier New" w:hint="default"/>
      </w:rPr>
    </w:lvl>
    <w:lvl w:ilvl="8" w:tplc="4340664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A1C82"/>
    <w:multiLevelType w:val="hybridMultilevel"/>
    <w:tmpl w:val="B2B091F8"/>
    <w:lvl w:ilvl="0" w:tplc="592666DE">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5" w15:restartNumberingAfterBreak="0">
    <w:nsid w:val="1DEC24BA"/>
    <w:multiLevelType w:val="hybridMultilevel"/>
    <w:tmpl w:val="5212D10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6A2871"/>
    <w:multiLevelType w:val="hybridMultilevel"/>
    <w:tmpl w:val="5D04CF28"/>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cs="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cs="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cs="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8" w15:restartNumberingAfterBreak="0">
    <w:nsid w:val="251F50EF"/>
    <w:multiLevelType w:val="hybridMultilevel"/>
    <w:tmpl w:val="2A682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9666D9"/>
    <w:multiLevelType w:val="hybridMultilevel"/>
    <w:tmpl w:val="DCA659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1" w15:restartNumberingAfterBreak="0">
    <w:nsid w:val="382D5C04"/>
    <w:multiLevelType w:val="multilevel"/>
    <w:tmpl w:val="31A856DA"/>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2" w15:restartNumberingAfterBreak="0">
    <w:nsid w:val="3E5055AD"/>
    <w:multiLevelType w:val="hybridMultilevel"/>
    <w:tmpl w:val="4E86E3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47802DB"/>
    <w:multiLevelType w:val="hybridMultilevel"/>
    <w:tmpl w:val="6CEAC2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5F05CB1"/>
    <w:multiLevelType w:val="hybridMultilevel"/>
    <w:tmpl w:val="7C380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6" w15:restartNumberingAfterBreak="0">
    <w:nsid w:val="4A073FF8"/>
    <w:multiLevelType w:val="hybridMultilevel"/>
    <w:tmpl w:val="8C9844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70119D"/>
    <w:multiLevelType w:val="hybridMultilevel"/>
    <w:tmpl w:val="86A041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2D79A0C"/>
    <w:multiLevelType w:val="hybridMultilevel"/>
    <w:tmpl w:val="636E065A"/>
    <w:lvl w:ilvl="0" w:tplc="527CC732">
      <w:start w:val="1"/>
      <w:numFmt w:val="bullet"/>
      <w:lvlText w:val=""/>
      <w:lvlJc w:val="left"/>
      <w:pPr>
        <w:tabs>
          <w:tab w:val="num" w:pos="720"/>
        </w:tabs>
        <w:ind w:left="720" w:hanging="360"/>
      </w:pPr>
      <w:rPr>
        <w:rFonts w:ascii="Symbol" w:hAnsi="Symbol" w:cs="Symbol" w:hint="default"/>
      </w:rPr>
    </w:lvl>
    <w:lvl w:ilvl="1" w:tplc="5C84CCF2">
      <w:start w:val="1"/>
      <w:numFmt w:val="bullet"/>
      <w:lvlText w:val="o"/>
      <w:lvlJc w:val="left"/>
      <w:pPr>
        <w:tabs>
          <w:tab w:val="num" w:pos="1440"/>
        </w:tabs>
        <w:ind w:left="1440" w:hanging="360"/>
      </w:pPr>
      <w:rPr>
        <w:rFonts w:ascii="Courier New" w:hAnsi="Courier New" w:cs="Courier New" w:hint="default"/>
      </w:rPr>
    </w:lvl>
    <w:lvl w:ilvl="2" w:tplc="E544059C">
      <w:start w:val="1"/>
      <w:numFmt w:val="bullet"/>
      <w:lvlText w:val=""/>
      <w:lvlJc w:val="left"/>
      <w:pPr>
        <w:tabs>
          <w:tab w:val="num" w:pos="2160"/>
        </w:tabs>
        <w:ind w:left="2160" w:hanging="360"/>
      </w:pPr>
      <w:rPr>
        <w:rFonts w:ascii="Wingdings" w:hAnsi="Wingdings" w:cs="Wingdings" w:hint="default"/>
      </w:rPr>
    </w:lvl>
    <w:lvl w:ilvl="3" w:tplc="8FC27CBE">
      <w:start w:val="1"/>
      <w:numFmt w:val="bullet"/>
      <w:lvlText w:val=""/>
      <w:lvlJc w:val="left"/>
      <w:pPr>
        <w:tabs>
          <w:tab w:val="num" w:pos="2880"/>
        </w:tabs>
        <w:ind w:left="2880" w:hanging="360"/>
      </w:pPr>
      <w:rPr>
        <w:rFonts w:ascii="Symbol" w:hAnsi="Symbol" w:cs="Symbol" w:hint="default"/>
      </w:rPr>
    </w:lvl>
    <w:lvl w:ilvl="4" w:tplc="0810AFA4">
      <w:start w:val="1"/>
      <w:numFmt w:val="bullet"/>
      <w:lvlText w:val="o"/>
      <w:lvlJc w:val="left"/>
      <w:pPr>
        <w:tabs>
          <w:tab w:val="num" w:pos="3600"/>
        </w:tabs>
        <w:ind w:left="3600" w:hanging="360"/>
      </w:pPr>
      <w:rPr>
        <w:rFonts w:ascii="Courier New" w:hAnsi="Courier New" w:cs="Courier New" w:hint="default"/>
      </w:rPr>
    </w:lvl>
    <w:lvl w:ilvl="5" w:tplc="A1E65D48">
      <w:start w:val="1"/>
      <w:numFmt w:val="bullet"/>
      <w:lvlText w:val=""/>
      <w:lvlJc w:val="left"/>
      <w:pPr>
        <w:tabs>
          <w:tab w:val="num" w:pos="4320"/>
        </w:tabs>
        <w:ind w:left="4320" w:hanging="360"/>
      </w:pPr>
      <w:rPr>
        <w:rFonts w:ascii="Wingdings" w:hAnsi="Wingdings" w:cs="Wingdings" w:hint="default"/>
      </w:rPr>
    </w:lvl>
    <w:lvl w:ilvl="6" w:tplc="05224AE4">
      <w:start w:val="1"/>
      <w:numFmt w:val="bullet"/>
      <w:lvlText w:val=""/>
      <w:lvlJc w:val="left"/>
      <w:pPr>
        <w:tabs>
          <w:tab w:val="num" w:pos="5040"/>
        </w:tabs>
        <w:ind w:left="5040" w:hanging="360"/>
      </w:pPr>
      <w:rPr>
        <w:rFonts w:ascii="Symbol" w:hAnsi="Symbol" w:cs="Symbol" w:hint="default"/>
      </w:rPr>
    </w:lvl>
    <w:lvl w:ilvl="7" w:tplc="8E4EC032">
      <w:start w:val="1"/>
      <w:numFmt w:val="bullet"/>
      <w:lvlText w:val="o"/>
      <w:lvlJc w:val="left"/>
      <w:pPr>
        <w:tabs>
          <w:tab w:val="num" w:pos="5760"/>
        </w:tabs>
        <w:ind w:left="5760" w:hanging="360"/>
      </w:pPr>
      <w:rPr>
        <w:rFonts w:ascii="Courier New" w:hAnsi="Courier New" w:cs="Courier New" w:hint="default"/>
      </w:rPr>
    </w:lvl>
    <w:lvl w:ilvl="8" w:tplc="B95A5160">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67A27CD5"/>
    <w:multiLevelType w:val="hybridMultilevel"/>
    <w:tmpl w:val="94E0E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750FB7"/>
    <w:multiLevelType w:val="hybridMultilevel"/>
    <w:tmpl w:val="2642F7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76367CD"/>
    <w:multiLevelType w:val="multilevel"/>
    <w:tmpl w:val="68B8E4C0"/>
    <w:lvl w:ilvl="0">
      <w:start w:val="1"/>
      <w:numFmt w:val="decimal"/>
      <w:pStyle w:val="Kop1"/>
      <w:lvlText w:val="%1."/>
      <w:lvlJc w:val="left"/>
      <w:pPr>
        <w:tabs>
          <w:tab w:val="num" w:pos="858"/>
        </w:tabs>
        <w:ind w:left="858" w:hanging="432"/>
      </w:pPr>
      <w:rPr>
        <w:rFonts w:ascii="Verdana" w:hAnsi="Verdana" w:hint="default"/>
        <w:b/>
        <w:i w:val="0"/>
        <w:sz w:val="28"/>
        <w:szCs w:val="28"/>
      </w:rPr>
    </w:lvl>
    <w:lvl w:ilvl="1">
      <w:start w:val="1"/>
      <w:numFmt w:val="decimal"/>
      <w:lvlText w:val="%1.%2."/>
      <w:lvlJc w:val="left"/>
      <w:pPr>
        <w:tabs>
          <w:tab w:val="num" w:pos="1711"/>
        </w:tabs>
        <w:ind w:left="1711" w:hanging="576"/>
      </w:pPr>
      <w:rPr>
        <w:rFonts w:ascii="Verdana" w:hAnsi="Verdana" w:hint="default"/>
        <w:b/>
        <w:i/>
        <w:sz w:val="20"/>
        <w:szCs w:val="20"/>
      </w:rPr>
    </w:lvl>
    <w:lvl w:ilvl="2">
      <w:start w:val="1"/>
      <w:numFmt w:val="decimal"/>
      <w:lvlText w:val="%1.%2.%3."/>
      <w:lvlJc w:val="left"/>
      <w:pPr>
        <w:tabs>
          <w:tab w:val="num" w:pos="1713"/>
        </w:tabs>
        <w:ind w:left="1713" w:hanging="720"/>
      </w:pPr>
      <w:rPr>
        <w:rFonts w:hint="default"/>
      </w:rPr>
    </w:lvl>
    <w:lvl w:ilvl="3">
      <w:start w:val="1"/>
      <w:numFmt w:val="decimal"/>
      <w:lvlText w:val="%1.%2.%3.%4."/>
      <w:lvlJc w:val="left"/>
      <w:pPr>
        <w:tabs>
          <w:tab w:val="num" w:pos="2141"/>
        </w:tabs>
        <w:ind w:left="2141"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434"/>
        </w:tabs>
        <w:ind w:left="1434"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578"/>
        </w:tabs>
        <w:ind w:left="1578"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722"/>
        </w:tabs>
        <w:ind w:left="1722" w:hanging="1296"/>
      </w:pPr>
      <w:rPr>
        <w:rFonts w:hint="default"/>
      </w:rPr>
    </w:lvl>
    <w:lvl w:ilvl="7">
      <w:start w:val="1"/>
      <w:numFmt w:val="decimal"/>
      <w:lvlText w:val="%1.%2.%3.%4.%5.%6.%7.%8"/>
      <w:lvlJc w:val="left"/>
      <w:pPr>
        <w:tabs>
          <w:tab w:val="num" w:pos="1866"/>
        </w:tabs>
        <w:ind w:left="1866" w:hanging="1440"/>
      </w:pPr>
      <w:rPr>
        <w:rFonts w:hint="default"/>
      </w:rPr>
    </w:lvl>
    <w:lvl w:ilvl="8">
      <w:start w:val="1"/>
      <w:numFmt w:val="decimal"/>
      <w:lvlText w:val="%1.%2.%3.%4.%5.%6.%7.%8.%9"/>
      <w:lvlJc w:val="left"/>
      <w:pPr>
        <w:tabs>
          <w:tab w:val="num" w:pos="2010"/>
        </w:tabs>
        <w:ind w:left="2010" w:hanging="1584"/>
      </w:pPr>
      <w:rPr>
        <w:rFonts w:hint="default"/>
      </w:rPr>
    </w:lvl>
  </w:abstractNum>
  <w:num w:numId="1">
    <w:abstractNumId w:val="2"/>
  </w:num>
  <w:num w:numId="2">
    <w:abstractNumId w:val="6"/>
  </w:num>
  <w:num w:numId="3">
    <w:abstractNumId w:val="4"/>
  </w:num>
  <w:num w:numId="4">
    <w:abstractNumId w:val="1"/>
  </w:num>
  <w:num w:numId="5">
    <w:abstractNumId w:val="11"/>
  </w:num>
  <w:num w:numId="6">
    <w:abstractNumId w:val="15"/>
  </w:num>
  <w:num w:numId="7">
    <w:abstractNumId w:val="21"/>
  </w:num>
  <w:num w:numId="8">
    <w:abstractNumId w:val="10"/>
  </w:num>
  <w:num w:numId="9">
    <w:abstractNumId w:val="22"/>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0"/>
  </w:num>
  <w:num w:numId="13">
    <w:abstractNumId w:val="18"/>
  </w:num>
  <w:num w:numId="14">
    <w:abstractNumId w:val="3"/>
  </w:num>
  <w:num w:numId="15">
    <w:abstractNumId w:val="8"/>
  </w:num>
  <w:num w:numId="16">
    <w:abstractNumId w:val="13"/>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4"/>
  </w:num>
  <w:num w:numId="28">
    <w:abstractNumId w:val="5"/>
  </w:num>
  <w:num w:numId="29">
    <w:abstractNumId w:val="19"/>
  </w:num>
  <w:num w:numId="30">
    <w:abstractNumId w:val="12"/>
  </w:num>
  <w:num w:numId="31">
    <w:abstractNumId w:val="9"/>
  </w:num>
  <w:num w:numId="32">
    <w:abstractNumId w:val="20"/>
  </w:num>
  <w:num w:numId="33">
    <w:abstractNumId w:val="17"/>
  </w:num>
  <w:num w:numId="34">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activeWritingStyle w:appName="MSWord" w:lang="en-GB"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9153"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0353"/>
    <w:rsid w:val="000038AD"/>
    <w:rsid w:val="00005E48"/>
    <w:rsid w:val="000117E7"/>
    <w:rsid w:val="00013018"/>
    <w:rsid w:val="00013862"/>
    <w:rsid w:val="0001588C"/>
    <w:rsid w:val="00016012"/>
    <w:rsid w:val="00020189"/>
    <w:rsid w:val="000206C0"/>
    <w:rsid w:val="00020EE4"/>
    <w:rsid w:val="000229A6"/>
    <w:rsid w:val="00023E9A"/>
    <w:rsid w:val="00025BF1"/>
    <w:rsid w:val="0003151C"/>
    <w:rsid w:val="00033271"/>
    <w:rsid w:val="00033CDD"/>
    <w:rsid w:val="00033D1B"/>
    <w:rsid w:val="00034A84"/>
    <w:rsid w:val="00035E67"/>
    <w:rsid w:val="00036259"/>
    <w:rsid w:val="000366F3"/>
    <w:rsid w:val="000430CA"/>
    <w:rsid w:val="00044137"/>
    <w:rsid w:val="00045639"/>
    <w:rsid w:val="00054FAA"/>
    <w:rsid w:val="00055072"/>
    <w:rsid w:val="00057AD9"/>
    <w:rsid w:val="0006024D"/>
    <w:rsid w:val="00060532"/>
    <w:rsid w:val="00063770"/>
    <w:rsid w:val="00066BB4"/>
    <w:rsid w:val="00066DE1"/>
    <w:rsid w:val="00071F28"/>
    <w:rsid w:val="000721CA"/>
    <w:rsid w:val="00074079"/>
    <w:rsid w:val="00075EEB"/>
    <w:rsid w:val="00076F00"/>
    <w:rsid w:val="00082A83"/>
    <w:rsid w:val="00092799"/>
    <w:rsid w:val="00092C5F"/>
    <w:rsid w:val="00095141"/>
    <w:rsid w:val="00096680"/>
    <w:rsid w:val="00097A7B"/>
    <w:rsid w:val="000A0296"/>
    <w:rsid w:val="000A060F"/>
    <w:rsid w:val="000A0F36"/>
    <w:rsid w:val="000A174A"/>
    <w:rsid w:val="000A3E0A"/>
    <w:rsid w:val="000A4E03"/>
    <w:rsid w:val="000A5CBC"/>
    <w:rsid w:val="000A65AC"/>
    <w:rsid w:val="000A6AE6"/>
    <w:rsid w:val="000A7124"/>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72BF"/>
    <w:rsid w:val="000E7366"/>
    <w:rsid w:val="000E7895"/>
    <w:rsid w:val="000F161D"/>
    <w:rsid w:val="000F3C47"/>
    <w:rsid w:val="000F6547"/>
    <w:rsid w:val="001029B1"/>
    <w:rsid w:val="0011171E"/>
    <w:rsid w:val="00115431"/>
    <w:rsid w:val="001202C5"/>
    <w:rsid w:val="00120EEC"/>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3F08"/>
    <w:rsid w:val="00155FAF"/>
    <w:rsid w:val="001569AB"/>
    <w:rsid w:val="00157821"/>
    <w:rsid w:val="00160C8A"/>
    <w:rsid w:val="00162406"/>
    <w:rsid w:val="00164644"/>
    <w:rsid w:val="00165932"/>
    <w:rsid w:val="0016725C"/>
    <w:rsid w:val="001673F2"/>
    <w:rsid w:val="001726F3"/>
    <w:rsid w:val="00173C51"/>
    <w:rsid w:val="00174BA5"/>
    <w:rsid w:val="00174CC2"/>
    <w:rsid w:val="00174F10"/>
    <w:rsid w:val="0017582C"/>
    <w:rsid w:val="00176CC6"/>
    <w:rsid w:val="0017787C"/>
    <w:rsid w:val="00181BE4"/>
    <w:rsid w:val="00182C89"/>
    <w:rsid w:val="00183A52"/>
    <w:rsid w:val="001853A8"/>
    <w:rsid w:val="00185576"/>
    <w:rsid w:val="00185951"/>
    <w:rsid w:val="00192775"/>
    <w:rsid w:val="00194925"/>
    <w:rsid w:val="00196B8B"/>
    <w:rsid w:val="001A0A6C"/>
    <w:rsid w:val="001A11C5"/>
    <w:rsid w:val="001A2BEA"/>
    <w:rsid w:val="001A4A5C"/>
    <w:rsid w:val="001A5156"/>
    <w:rsid w:val="001A6D93"/>
    <w:rsid w:val="001A7F67"/>
    <w:rsid w:val="001B34F0"/>
    <w:rsid w:val="001B4D31"/>
    <w:rsid w:val="001B4EAE"/>
    <w:rsid w:val="001B5182"/>
    <w:rsid w:val="001B5265"/>
    <w:rsid w:val="001B5F24"/>
    <w:rsid w:val="001B6F4B"/>
    <w:rsid w:val="001B7531"/>
    <w:rsid w:val="001C20EB"/>
    <w:rsid w:val="001C32EC"/>
    <w:rsid w:val="001C38BD"/>
    <w:rsid w:val="001C4D5A"/>
    <w:rsid w:val="001D0BE9"/>
    <w:rsid w:val="001D1A4E"/>
    <w:rsid w:val="001D2273"/>
    <w:rsid w:val="001D615E"/>
    <w:rsid w:val="001E34C6"/>
    <w:rsid w:val="001E3F5F"/>
    <w:rsid w:val="001E5581"/>
    <w:rsid w:val="001E6709"/>
    <w:rsid w:val="001E6B2B"/>
    <w:rsid w:val="001F3993"/>
    <w:rsid w:val="001F3C70"/>
    <w:rsid w:val="001F493C"/>
    <w:rsid w:val="00200D88"/>
    <w:rsid w:val="00200DBE"/>
    <w:rsid w:val="002014B9"/>
    <w:rsid w:val="00201F68"/>
    <w:rsid w:val="002104DC"/>
    <w:rsid w:val="00212B9A"/>
    <w:rsid w:val="00212F2A"/>
    <w:rsid w:val="00214F2B"/>
    <w:rsid w:val="00221D69"/>
    <w:rsid w:val="00222D66"/>
    <w:rsid w:val="00223E1F"/>
    <w:rsid w:val="00224A8A"/>
    <w:rsid w:val="00225956"/>
    <w:rsid w:val="0022634D"/>
    <w:rsid w:val="002309A8"/>
    <w:rsid w:val="00235FC0"/>
    <w:rsid w:val="00236CFE"/>
    <w:rsid w:val="00240C5D"/>
    <w:rsid w:val="0024180C"/>
    <w:rsid w:val="00241874"/>
    <w:rsid w:val="0024203C"/>
    <w:rsid w:val="002428E3"/>
    <w:rsid w:val="0024615E"/>
    <w:rsid w:val="0025620F"/>
    <w:rsid w:val="00260BAF"/>
    <w:rsid w:val="002650F7"/>
    <w:rsid w:val="0026595D"/>
    <w:rsid w:val="00273F3B"/>
    <w:rsid w:val="00274DB7"/>
    <w:rsid w:val="00275984"/>
    <w:rsid w:val="002774C7"/>
    <w:rsid w:val="00280F74"/>
    <w:rsid w:val="00281DB7"/>
    <w:rsid w:val="0028275C"/>
    <w:rsid w:val="0028464B"/>
    <w:rsid w:val="002854E8"/>
    <w:rsid w:val="00286998"/>
    <w:rsid w:val="00286FC2"/>
    <w:rsid w:val="00291AB7"/>
    <w:rsid w:val="00292289"/>
    <w:rsid w:val="0029422B"/>
    <w:rsid w:val="00296E3C"/>
    <w:rsid w:val="002A0722"/>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43E5"/>
    <w:rsid w:val="002C629C"/>
    <w:rsid w:val="002C7464"/>
    <w:rsid w:val="002D001A"/>
    <w:rsid w:val="002D28E2"/>
    <w:rsid w:val="002D317B"/>
    <w:rsid w:val="002D3587"/>
    <w:rsid w:val="002D3E9C"/>
    <w:rsid w:val="002D44D5"/>
    <w:rsid w:val="002D502D"/>
    <w:rsid w:val="002D5FE5"/>
    <w:rsid w:val="002E0F69"/>
    <w:rsid w:val="002E334A"/>
    <w:rsid w:val="002F156E"/>
    <w:rsid w:val="002F171A"/>
    <w:rsid w:val="002F2FF2"/>
    <w:rsid w:val="002F5147"/>
    <w:rsid w:val="002F54DC"/>
    <w:rsid w:val="002F7ABD"/>
    <w:rsid w:val="00300B89"/>
    <w:rsid w:val="00303513"/>
    <w:rsid w:val="003068A7"/>
    <w:rsid w:val="00306AE8"/>
    <w:rsid w:val="00307F54"/>
    <w:rsid w:val="00312597"/>
    <w:rsid w:val="00313255"/>
    <w:rsid w:val="0031610C"/>
    <w:rsid w:val="003165F6"/>
    <w:rsid w:val="00316B0D"/>
    <w:rsid w:val="003176B4"/>
    <w:rsid w:val="00323916"/>
    <w:rsid w:val="0033029D"/>
    <w:rsid w:val="00334154"/>
    <w:rsid w:val="003372C4"/>
    <w:rsid w:val="00337FB8"/>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52A"/>
    <w:rsid w:val="00364D9D"/>
    <w:rsid w:val="00366251"/>
    <w:rsid w:val="003700DF"/>
    <w:rsid w:val="00371048"/>
    <w:rsid w:val="0037396C"/>
    <w:rsid w:val="0037421D"/>
    <w:rsid w:val="00375378"/>
    <w:rsid w:val="00375D33"/>
    <w:rsid w:val="00376093"/>
    <w:rsid w:val="00376382"/>
    <w:rsid w:val="0037644C"/>
    <w:rsid w:val="00380580"/>
    <w:rsid w:val="00382F6F"/>
    <w:rsid w:val="003836E1"/>
    <w:rsid w:val="00383ABC"/>
    <w:rsid w:val="00383DA1"/>
    <w:rsid w:val="00385F30"/>
    <w:rsid w:val="00387202"/>
    <w:rsid w:val="003878F8"/>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1801"/>
    <w:rsid w:val="003C2CCB"/>
    <w:rsid w:val="003D194E"/>
    <w:rsid w:val="003D39EC"/>
    <w:rsid w:val="003D59EB"/>
    <w:rsid w:val="003D7886"/>
    <w:rsid w:val="003E11D0"/>
    <w:rsid w:val="003E132F"/>
    <w:rsid w:val="003E1687"/>
    <w:rsid w:val="003E3982"/>
    <w:rsid w:val="003E3DD5"/>
    <w:rsid w:val="003E6A23"/>
    <w:rsid w:val="003E777A"/>
    <w:rsid w:val="003F07C6"/>
    <w:rsid w:val="003F1F6B"/>
    <w:rsid w:val="003F3757"/>
    <w:rsid w:val="003F44B7"/>
    <w:rsid w:val="003F61FF"/>
    <w:rsid w:val="004008E9"/>
    <w:rsid w:val="00410E8E"/>
    <w:rsid w:val="004121E7"/>
    <w:rsid w:val="00413D48"/>
    <w:rsid w:val="0041553C"/>
    <w:rsid w:val="004166DF"/>
    <w:rsid w:val="0042048A"/>
    <w:rsid w:val="004222F3"/>
    <w:rsid w:val="00423317"/>
    <w:rsid w:val="00424C4D"/>
    <w:rsid w:val="004314BF"/>
    <w:rsid w:val="00435F1B"/>
    <w:rsid w:val="00441AC2"/>
    <w:rsid w:val="00442230"/>
    <w:rsid w:val="0044249B"/>
    <w:rsid w:val="00443198"/>
    <w:rsid w:val="0045023C"/>
    <w:rsid w:val="00451A5B"/>
    <w:rsid w:val="00452AC7"/>
    <w:rsid w:val="00452BCD"/>
    <w:rsid w:val="00452CEA"/>
    <w:rsid w:val="00452EC3"/>
    <w:rsid w:val="0045324C"/>
    <w:rsid w:val="00454BAB"/>
    <w:rsid w:val="00454BB6"/>
    <w:rsid w:val="00457D0F"/>
    <w:rsid w:val="00464960"/>
    <w:rsid w:val="00465B52"/>
    <w:rsid w:val="0046708E"/>
    <w:rsid w:val="004675F8"/>
    <w:rsid w:val="00470FAC"/>
    <w:rsid w:val="00471AA1"/>
    <w:rsid w:val="004721CC"/>
    <w:rsid w:val="00472A65"/>
    <w:rsid w:val="00473F90"/>
    <w:rsid w:val="00474463"/>
    <w:rsid w:val="0047480D"/>
    <w:rsid w:val="00474B75"/>
    <w:rsid w:val="004766E3"/>
    <w:rsid w:val="00483EC5"/>
    <w:rsid w:val="00483F0B"/>
    <w:rsid w:val="004847B7"/>
    <w:rsid w:val="00484C4C"/>
    <w:rsid w:val="004856F5"/>
    <w:rsid w:val="00486112"/>
    <w:rsid w:val="004861D5"/>
    <w:rsid w:val="0048646B"/>
    <w:rsid w:val="00486A97"/>
    <w:rsid w:val="004927EE"/>
    <w:rsid w:val="00494ACB"/>
    <w:rsid w:val="00495409"/>
    <w:rsid w:val="00496319"/>
    <w:rsid w:val="00497279"/>
    <w:rsid w:val="004A4BF3"/>
    <w:rsid w:val="004A6044"/>
    <w:rsid w:val="004B2B2F"/>
    <w:rsid w:val="004B5465"/>
    <w:rsid w:val="004B70F0"/>
    <w:rsid w:val="004C13E9"/>
    <w:rsid w:val="004C360A"/>
    <w:rsid w:val="004C642E"/>
    <w:rsid w:val="004D505E"/>
    <w:rsid w:val="004D5B9D"/>
    <w:rsid w:val="004D6416"/>
    <w:rsid w:val="004D6F59"/>
    <w:rsid w:val="004D72CA"/>
    <w:rsid w:val="004E2242"/>
    <w:rsid w:val="004E372F"/>
    <w:rsid w:val="004E76A4"/>
    <w:rsid w:val="004F1CBE"/>
    <w:rsid w:val="004F42FF"/>
    <w:rsid w:val="004F44C2"/>
    <w:rsid w:val="00502CB7"/>
    <w:rsid w:val="00503111"/>
    <w:rsid w:val="00504789"/>
    <w:rsid w:val="00505262"/>
    <w:rsid w:val="00506886"/>
    <w:rsid w:val="00511F36"/>
    <w:rsid w:val="005124F1"/>
    <w:rsid w:val="00513B63"/>
    <w:rsid w:val="00516022"/>
    <w:rsid w:val="005175C3"/>
    <w:rsid w:val="00517A0E"/>
    <w:rsid w:val="00521CEE"/>
    <w:rsid w:val="00521DE7"/>
    <w:rsid w:val="0052496A"/>
    <w:rsid w:val="00531225"/>
    <w:rsid w:val="00537AE6"/>
    <w:rsid w:val="005402D3"/>
    <w:rsid w:val="005403C8"/>
    <w:rsid w:val="005429DC"/>
    <w:rsid w:val="005468ED"/>
    <w:rsid w:val="00550EA8"/>
    <w:rsid w:val="005538CD"/>
    <w:rsid w:val="005559C9"/>
    <w:rsid w:val="005565F9"/>
    <w:rsid w:val="00556707"/>
    <w:rsid w:val="00560A24"/>
    <w:rsid w:val="00566F10"/>
    <w:rsid w:val="0057283E"/>
    <w:rsid w:val="00573041"/>
    <w:rsid w:val="00573998"/>
    <w:rsid w:val="00575B80"/>
    <w:rsid w:val="005815D1"/>
    <w:rsid w:val="005819CE"/>
    <w:rsid w:val="005825BF"/>
    <w:rsid w:val="0058298D"/>
    <w:rsid w:val="00584AA2"/>
    <w:rsid w:val="00584F5F"/>
    <w:rsid w:val="00592C89"/>
    <w:rsid w:val="0059360C"/>
    <w:rsid w:val="00593983"/>
    <w:rsid w:val="00593C2B"/>
    <w:rsid w:val="005946E1"/>
    <w:rsid w:val="00595231"/>
    <w:rsid w:val="00596166"/>
    <w:rsid w:val="00597F64"/>
    <w:rsid w:val="005A11F6"/>
    <w:rsid w:val="005A207F"/>
    <w:rsid w:val="005A25BD"/>
    <w:rsid w:val="005A2F35"/>
    <w:rsid w:val="005A499B"/>
    <w:rsid w:val="005A5B80"/>
    <w:rsid w:val="005A63D8"/>
    <w:rsid w:val="005A63EF"/>
    <w:rsid w:val="005A7F18"/>
    <w:rsid w:val="005B463E"/>
    <w:rsid w:val="005B4C51"/>
    <w:rsid w:val="005B6F34"/>
    <w:rsid w:val="005B779D"/>
    <w:rsid w:val="005C30C2"/>
    <w:rsid w:val="005C34E1"/>
    <w:rsid w:val="005C3FE0"/>
    <w:rsid w:val="005C54DB"/>
    <w:rsid w:val="005C740C"/>
    <w:rsid w:val="005D02AA"/>
    <w:rsid w:val="005D0DD1"/>
    <w:rsid w:val="005D5235"/>
    <w:rsid w:val="005D625B"/>
    <w:rsid w:val="005E1816"/>
    <w:rsid w:val="005E33FF"/>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39A5"/>
    <w:rsid w:val="006245A8"/>
    <w:rsid w:val="0062461A"/>
    <w:rsid w:val="00625CD0"/>
    <w:rsid w:val="0062627D"/>
    <w:rsid w:val="00627432"/>
    <w:rsid w:val="00630FF0"/>
    <w:rsid w:val="0063432D"/>
    <w:rsid w:val="00634CDB"/>
    <w:rsid w:val="00636E8C"/>
    <w:rsid w:val="00640AD4"/>
    <w:rsid w:val="006423D1"/>
    <w:rsid w:val="006448E4"/>
    <w:rsid w:val="00645414"/>
    <w:rsid w:val="0065145F"/>
    <w:rsid w:val="0065177F"/>
    <w:rsid w:val="00651BB3"/>
    <w:rsid w:val="006529A4"/>
    <w:rsid w:val="00653606"/>
    <w:rsid w:val="00654ABE"/>
    <w:rsid w:val="00656A2D"/>
    <w:rsid w:val="00657ADC"/>
    <w:rsid w:val="00661591"/>
    <w:rsid w:val="00662743"/>
    <w:rsid w:val="0066632F"/>
    <w:rsid w:val="006701C9"/>
    <w:rsid w:val="006743F5"/>
    <w:rsid w:val="00674A89"/>
    <w:rsid w:val="00674C2A"/>
    <w:rsid w:val="00674F3D"/>
    <w:rsid w:val="0067640F"/>
    <w:rsid w:val="0067675C"/>
    <w:rsid w:val="00676F95"/>
    <w:rsid w:val="00680265"/>
    <w:rsid w:val="006811A9"/>
    <w:rsid w:val="0068473B"/>
    <w:rsid w:val="00684E9D"/>
    <w:rsid w:val="00684EE9"/>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5AC"/>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E7F2B"/>
    <w:rsid w:val="006F038F"/>
    <w:rsid w:val="006F0F93"/>
    <w:rsid w:val="006F2164"/>
    <w:rsid w:val="006F299B"/>
    <w:rsid w:val="006F31F2"/>
    <w:rsid w:val="007001E7"/>
    <w:rsid w:val="00700DFE"/>
    <w:rsid w:val="00702CE0"/>
    <w:rsid w:val="00704CAD"/>
    <w:rsid w:val="00711D79"/>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A7B"/>
    <w:rsid w:val="00766D90"/>
    <w:rsid w:val="007709EF"/>
    <w:rsid w:val="0077512A"/>
    <w:rsid w:val="0077519F"/>
    <w:rsid w:val="007756B7"/>
    <w:rsid w:val="0078114D"/>
    <w:rsid w:val="00783559"/>
    <w:rsid w:val="007837EB"/>
    <w:rsid w:val="0079081A"/>
    <w:rsid w:val="00795B20"/>
    <w:rsid w:val="00797AA5"/>
    <w:rsid w:val="007A26BD"/>
    <w:rsid w:val="007A4105"/>
    <w:rsid w:val="007A681A"/>
    <w:rsid w:val="007B2C24"/>
    <w:rsid w:val="007B32EB"/>
    <w:rsid w:val="007B37D1"/>
    <w:rsid w:val="007B4503"/>
    <w:rsid w:val="007B4D65"/>
    <w:rsid w:val="007C406E"/>
    <w:rsid w:val="007C4165"/>
    <w:rsid w:val="007C4C24"/>
    <w:rsid w:val="007C5183"/>
    <w:rsid w:val="007C6344"/>
    <w:rsid w:val="007C7573"/>
    <w:rsid w:val="007D2788"/>
    <w:rsid w:val="007D2C30"/>
    <w:rsid w:val="007D3C37"/>
    <w:rsid w:val="007D48F1"/>
    <w:rsid w:val="007D5569"/>
    <w:rsid w:val="007E2B20"/>
    <w:rsid w:val="007F0023"/>
    <w:rsid w:val="007F0669"/>
    <w:rsid w:val="007F275A"/>
    <w:rsid w:val="007F36A2"/>
    <w:rsid w:val="007F43E8"/>
    <w:rsid w:val="007F5331"/>
    <w:rsid w:val="00800CCA"/>
    <w:rsid w:val="00805FE2"/>
    <w:rsid w:val="00806120"/>
    <w:rsid w:val="00806E84"/>
    <w:rsid w:val="00810C93"/>
    <w:rsid w:val="00812028"/>
    <w:rsid w:val="00812B90"/>
    <w:rsid w:val="00812DD8"/>
    <w:rsid w:val="00813082"/>
    <w:rsid w:val="00813F41"/>
    <w:rsid w:val="00813FFC"/>
    <w:rsid w:val="00814523"/>
    <w:rsid w:val="00814D03"/>
    <w:rsid w:val="00817751"/>
    <w:rsid w:val="0082131C"/>
    <w:rsid w:val="008215B8"/>
    <w:rsid w:val="00821FC1"/>
    <w:rsid w:val="00824687"/>
    <w:rsid w:val="00826117"/>
    <w:rsid w:val="00826AB4"/>
    <w:rsid w:val="00826B41"/>
    <w:rsid w:val="0083178B"/>
    <w:rsid w:val="008317AE"/>
    <w:rsid w:val="0083194C"/>
    <w:rsid w:val="00833695"/>
    <w:rsid w:val="008336B7"/>
    <w:rsid w:val="00833A8E"/>
    <w:rsid w:val="0084152A"/>
    <w:rsid w:val="00842CD8"/>
    <w:rsid w:val="008431FA"/>
    <w:rsid w:val="00852F46"/>
    <w:rsid w:val="00852F97"/>
    <w:rsid w:val="008547BA"/>
    <w:rsid w:val="008553C7"/>
    <w:rsid w:val="00855A67"/>
    <w:rsid w:val="00855B9E"/>
    <w:rsid w:val="00857FEB"/>
    <w:rsid w:val="008601AF"/>
    <w:rsid w:val="00861437"/>
    <w:rsid w:val="00862037"/>
    <w:rsid w:val="00863157"/>
    <w:rsid w:val="008645C4"/>
    <w:rsid w:val="00871825"/>
    <w:rsid w:val="0087224E"/>
    <w:rsid w:val="00872271"/>
    <w:rsid w:val="008733B9"/>
    <w:rsid w:val="0087526B"/>
    <w:rsid w:val="00876564"/>
    <w:rsid w:val="00882D06"/>
    <w:rsid w:val="00883137"/>
    <w:rsid w:val="008848DF"/>
    <w:rsid w:val="00884DD9"/>
    <w:rsid w:val="008858E2"/>
    <w:rsid w:val="0089174E"/>
    <w:rsid w:val="00892F3F"/>
    <w:rsid w:val="00893DED"/>
    <w:rsid w:val="00893F15"/>
    <w:rsid w:val="0089553C"/>
    <w:rsid w:val="008958A5"/>
    <w:rsid w:val="008974AB"/>
    <w:rsid w:val="008A1F5D"/>
    <w:rsid w:val="008A28F5"/>
    <w:rsid w:val="008A3E8F"/>
    <w:rsid w:val="008A5AF9"/>
    <w:rsid w:val="008B1198"/>
    <w:rsid w:val="008B3471"/>
    <w:rsid w:val="008B3929"/>
    <w:rsid w:val="008B4125"/>
    <w:rsid w:val="008B4CB3"/>
    <w:rsid w:val="008B5CF3"/>
    <w:rsid w:val="008B6D35"/>
    <w:rsid w:val="008B7B24"/>
    <w:rsid w:val="008C356D"/>
    <w:rsid w:val="008C4795"/>
    <w:rsid w:val="008C5C3B"/>
    <w:rsid w:val="008C631E"/>
    <w:rsid w:val="008D029D"/>
    <w:rsid w:val="008D2F6F"/>
    <w:rsid w:val="008D5E5C"/>
    <w:rsid w:val="008D68EA"/>
    <w:rsid w:val="008E0B3F"/>
    <w:rsid w:val="008E1451"/>
    <w:rsid w:val="008E20AC"/>
    <w:rsid w:val="008E49AD"/>
    <w:rsid w:val="008E52D1"/>
    <w:rsid w:val="008E6869"/>
    <w:rsid w:val="008E698E"/>
    <w:rsid w:val="008E78E3"/>
    <w:rsid w:val="008F09EC"/>
    <w:rsid w:val="008F1511"/>
    <w:rsid w:val="008F1985"/>
    <w:rsid w:val="008F2584"/>
    <w:rsid w:val="008F3246"/>
    <w:rsid w:val="008F3C1B"/>
    <w:rsid w:val="008F508C"/>
    <w:rsid w:val="008F7298"/>
    <w:rsid w:val="0090271B"/>
    <w:rsid w:val="00904F2F"/>
    <w:rsid w:val="00910642"/>
    <w:rsid w:val="00910DDF"/>
    <w:rsid w:val="0091758B"/>
    <w:rsid w:val="00917F63"/>
    <w:rsid w:val="00923EF7"/>
    <w:rsid w:val="009264D9"/>
    <w:rsid w:val="00930B13"/>
    <w:rsid w:val="009311C8"/>
    <w:rsid w:val="00933376"/>
    <w:rsid w:val="00933A2F"/>
    <w:rsid w:val="0094031D"/>
    <w:rsid w:val="00945168"/>
    <w:rsid w:val="00945942"/>
    <w:rsid w:val="009474C9"/>
    <w:rsid w:val="0095408A"/>
    <w:rsid w:val="00956ACD"/>
    <w:rsid w:val="00962F3F"/>
    <w:rsid w:val="00966AFC"/>
    <w:rsid w:val="009671EE"/>
    <w:rsid w:val="009716D8"/>
    <w:rsid w:val="009718F9"/>
    <w:rsid w:val="0097216B"/>
    <w:rsid w:val="00972FB9"/>
    <w:rsid w:val="00975112"/>
    <w:rsid w:val="00975742"/>
    <w:rsid w:val="00975CE3"/>
    <w:rsid w:val="0098082A"/>
    <w:rsid w:val="00981768"/>
    <w:rsid w:val="00981819"/>
    <w:rsid w:val="00983E8F"/>
    <w:rsid w:val="00987641"/>
    <w:rsid w:val="00990CD0"/>
    <w:rsid w:val="009947AD"/>
    <w:rsid w:val="009949C4"/>
    <w:rsid w:val="00994FDA"/>
    <w:rsid w:val="00995D3F"/>
    <w:rsid w:val="0099652B"/>
    <w:rsid w:val="009A1024"/>
    <w:rsid w:val="009A1BFD"/>
    <w:rsid w:val="009A28FD"/>
    <w:rsid w:val="009A31BF"/>
    <w:rsid w:val="009A34F7"/>
    <w:rsid w:val="009A3B71"/>
    <w:rsid w:val="009A3E5F"/>
    <w:rsid w:val="009A48DD"/>
    <w:rsid w:val="009A61BC"/>
    <w:rsid w:val="009B0138"/>
    <w:rsid w:val="009B0FE9"/>
    <w:rsid w:val="009B129C"/>
    <w:rsid w:val="009B172A"/>
    <w:rsid w:val="009B173A"/>
    <w:rsid w:val="009B4241"/>
    <w:rsid w:val="009B5E2D"/>
    <w:rsid w:val="009B6196"/>
    <w:rsid w:val="009C24A3"/>
    <w:rsid w:val="009C2843"/>
    <w:rsid w:val="009C2BB0"/>
    <w:rsid w:val="009C3EC0"/>
    <w:rsid w:val="009C3F20"/>
    <w:rsid w:val="009C7CA1"/>
    <w:rsid w:val="009D043D"/>
    <w:rsid w:val="009D4C1E"/>
    <w:rsid w:val="009D68AE"/>
    <w:rsid w:val="009D7AFD"/>
    <w:rsid w:val="009E093E"/>
    <w:rsid w:val="009E1707"/>
    <w:rsid w:val="009E1D8C"/>
    <w:rsid w:val="009E2753"/>
    <w:rsid w:val="009F006E"/>
    <w:rsid w:val="009F09C8"/>
    <w:rsid w:val="009F1A93"/>
    <w:rsid w:val="009F1D5A"/>
    <w:rsid w:val="009F2F14"/>
    <w:rsid w:val="009F3259"/>
    <w:rsid w:val="00A002E9"/>
    <w:rsid w:val="00A0424D"/>
    <w:rsid w:val="00A056DE"/>
    <w:rsid w:val="00A11087"/>
    <w:rsid w:val="00A1153B"/>
    <w:rsid w:val="00A124E6"/>
    <w:rsid w:val="00A12878"/>
    <w:rsid w:val="00A128AD"/>
    <w:rsid w:val="00A13A6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2139"/>
    <w:rsid w:val="00A530CD"/>
    <w:rsid w:val="00A5415F"/>
    <w:rsid w:val="00A5544C"/>
    <w:rsid w:val="00A56946"/>
    <w:rsid w:val="00A6170E"/>
    <w:rsid w:val="00A6278D"/>
    <w:rsid w:val="00A63130"/>
    <w:rsid w:val="00A63B8C"/>
    <w:rsid w:val="00A715F8"/>
    <w:rsid w:val="00A732EB"/>
    <w:rsid w:val="00A75FED"/>
    <w:rsid w:val="00A77F6F"/>
    <w:rsid w:val="00A831FD"/>
    <w:rsid w:val="00A83352"/>
    <w:rsid w:val="00A843D1"/>
    <w:rsid w:val="00A850A2"/>
    <w:rsid w:val="00A8511B"/>
    <w:rsid w:val="00A85A5E"/>
    <w:rsid w:val="00A86418"/>
    <w:rsid w:val="00A86541"/>
    <w:rsid w:val="00A87050"/>
    <w:rsid w:val="00A87D50"/>
    <w:rsid w:val="00A90218"/>
    <w:rsid w:val="00A9111A"/>
    <w:rsid w:val="00A9152E"/>
    <w:rsid w:val="00A91FA3"/>
    <w:rsid w:val="00A927D3"/>
    <w:rsid w:val="00A957A1"/>
    <w:rsid w:val="00AA7FC9"/>
    <w:rsid w:val="00AB0C6F"/>
    <w:rsid w:val="00AB1C76"/>
    <w:rsid w:val="00AB237D"/>
    <w:rsid w:val="00AB43A0"/>
    <w:rsid w:val="00AB502F"/>
    <w:rsid w:val="00AB55D3"/>
    <w:rsid w:val="00AB55D9"/>
    <w:rsid w:val="00AB5933"/>
    <w:rsid w:val="00AB7F2A"/>
    <w:rsid w:val="00AC3216"/>
    <w:rsid w:val="00AD103A"/>
    <w:rsid w:val="00AE013D"/>
    <w:rsid w:val="00AE11B7"/>
    <w:rsid w:val="00AE259F"/>
    <w:rsid w:val="00AE25DC"/>
    <w:rsid w:val="00AE3845"/>
    <w:rsid w:val="00AE4EF6"/>
    <w:rsid w:val="00AE75D9"/>
    <w:rsid w:val="00AE77C3"/>
    <w:rsid w:val="00AE7A18"/>
    <w:rsid w:val="00AE7F68"/>
    <w:rsid w:val="00AF115C"/>
    <w:rsid w:val="00AF2321"/>
    <w:rsid w:val="00AF45EF"/>
    <w:rsid w:val="00AF52F6"/>
    <w:rsid w:val="00AF5381"/>
    <w:rsid w:val="00AF7237"/>
    <w:rsid w:val="00B0043A"/>
    <w:rsid w:val="00B00D75"/>
    <w:rsid w:val="00B0375B"/>
    <w:rsid w:val="00B04B2F"/>
    <w:rsid w:val="00B070CB"/>
    <w:rsid w:val="00B12456"/>
    <w:rsid w:val="00B1246E"/>
    <w:rsid w:val="00B13B9D"/>
    <w:rsid w:val="00B141D5"/>
    <w:rsid w:val="00B14B9B"/>
    <w:rsid w:val="00B14C5A"/>
    <w:rsid w:val="00B20697"/>
    <w:rsid w:val="00B20F8A"/>
    <w:rsid w:val="00B2266B"/>
    <w:rsid w:val="00B22EC5"/>
    <w:rsid w:val="00B25018"/>
    <w:rsid w:val="00B25919"/>
    <w:rsid w:val="00B259C8"/>
    <w:rsid w:val="00B26CCF"/>
    <w:rsid w:val="00B30D98"/>
    <w:rsid w:val="00B30FC2"/>
    <w:rsid w:val="00B31D11"/>
    <w:rsid w:val="00B31D60"/>
    <w:rsid w:val="00B331A2"/>
    <w:rsid w:val="00B34A4D"/>
    <w:rsid w:val="00B3526C"/>
    <w:rsid w:val="00B35B4C"/>
    <w:rsid w:val="00B36F3A"/>
    <w:rsid w:val="00B37572"/>
    <w:rsid w:val="00B40518"/>
    <w:rsid w:val="00B4103E"/>
    <w:rsid w:val="00B425F0"/>
    <w:rsid w:val="00B42DFA"/>
    <w:rsid w:val="00B435F9"/>
    <w:rsid w:val="00B45EA6"/>
    <w:rsid w:val="00B5015C"/>
    <w:rsid w:val="00B52C77"/>
    <w:rsid w:val="00B531DD"/>
    <w:rsid w:val="00B5368E"/>
    <w:rsid w:val="00B543EA"/>
    <w:rsid w:val="00B55014"/>
    <w:rsid w:val="00B55A27"/>
    <w:rsid w:val="00B56FD5"/>
    <w:rsid w:val="00B6114C"/>
    <w:rsid w:val="00B61C57"/>
    <w:rsid w:val="00B62232"/>
    <w:rsid w:val="00B6460E"/>
    <w:rsid w:val="00B664A3"/>
    <w:rsid w:val="00B66E8B"/>
    <w:rsid w:val="00B67635"/>
    <w:rsid w:val="00B7051C"/>
    <w:rsid w:val="00B7056D"/>
    <w:rsid w:val="00B70BF3"/>
    <w:rsid w:val="00B71DC2"/>
    <w:rsid w:val="00B71EF6"/>
    <w:rsid w:val="00B72712"/>
    <w:rsid w:val="00B73A64"/>
    <w:rsid w:val="00B74331"/>
    <w:rsid w:val="00B80957"/>
    <w:rsid w:val="00B82645"/>
    <w:rsid w:val="00B846A3"/>
    <w:rsid w:val="00B915CE"/>
    <w:rsid w:val="00B91CFC"/>
    <w:rsid w:val="00B930B3"/>
    <w:rsid w:val="00B93893"/>
    <w:rsid w:val="00BA1805"/>
    <w:rsid w:val="00BA5B39"/>
    <w:rsid w:val="00BA7E0A"/>
    <w:rsid w:val="00BB08FA"/>
    <w:rsid w:val="00BB2D8E"/>
    <w:rsid w:val="00BB3DB5"/>
    <w:rsid w:val="00BC1193"/>
    <w:rsid w:val="00BC3B53"/>
    <w:rsid w:val="00BC3B96"/>
    <w:rsid w:val="00BC3EE1"/>
    <w:rsid w:val="00BC4A3F"/>
    <w:rsid w:val="00BC4AE3"/>
    <w:rsid w:val="00BC5B28"/>
    <w:rsid w:val="00BD65C5"/>
    <w:rsid w:val="00BE0A2E"/>
    <w:rsid w:val="00BE14C7"/>
    <w:rsid w:val="00BE1DC0"/>
    <w:rsid w:val="00BE1ED2"/>
    <w:rsid w:val="00BE24D2"/>
    <w:rsid w:val="00BE294A"/>
    <w:rsid w:val="00BE38A3"/>
    <w:rsid w:val="00BE3F88"/>
    <w:rsid w:val="00BE4756"/>
    <w:rsid w:val="00BE5ED9"/>
    <w:rsid w:val="00BE633B"/>
    <w:rsid w:val="00BE77C0"/>
    <w:rsid w:val="00BE7B41"/>
    <w:rsid w:val="00BF074A"/>
    <w:rsid w:val="00BF137A"/>
    <w:rsid w:val="00BF73B9"/>
    <w:rsid w:val="00C030E5"/>
    <w:rsid w:val="00C12443"/>
    <w:rsid w:val="00C13D5F"/>
    <w:rsid w:val="00C15161"/>
    <w:rsid w:val="00C15A91"/>
    <w:rsid w:val="00C206F1"/>
    <w:rsid w:val="00C217E1"/>
    <w:rsid w:val="00C219B1"/>
    <w:rsid w:val="00C21D30"/>
    <w:rsid w:val="00C22245"/>
    <w:rsid w:val="00C25FE3"/>
    <w:rsid w:val="00C260C7"/>
    <w:rsid w:val="00C27EA4"/>
    <w:rsid w:val="00C30E6E"/>
    <w:rsid w:val="00C32966"/>
    <w:rsid w:val="00C3695D"/>
    <w:rsid w:val="00C36BD3"/>
    <w:rsid w:val="00C3776B"/>
    <w:rsid w:val="00C379BC"/>
    <w:rsid w:val="00C4015B"/>
    <w:rsid w:val="00C40C60"/>
    <w:rsid w:val="00C5258E"/>
    <w:rsid w:val="00C619A7"/>
    <w:rsid w:val="00C64E29"/>
    <w:rsid w:val="00C65C40"/>
    <w:rsid w:val="00C66393"/>
    <w:rsid w:val="00C72DBB"/>
    <w:rsid w:val="00C73D5F"/>
    <w:rsid w:val="00C7428B"/>
    <w:rsid w:val="00C761B1"/>
    <w:rsid w:val="00C80F65"/>
    <w:rsid w:val="00C83B8E"/>
    <w:rsid w:val="00C848EC"/>
    <w:rsid w:val="00C864AD"/>
    <w:rsid w:val="00C871DC"/>
    <w:rsid w:val="00C87DC1"/>
    <w:rsid w:val="00C95438"/>
    <w:rsid w:val="00C97C80"/>
    <w:rsid w:val="00CA017E"/>
    <w:rsid w:val="00CA0F00"/>
    <w:rsid w:val="00CA2462"/>
    <w:rsid w:val="00CA42D7"/>
    <w:rsid w:val="00CA46D6"/>
    <w:rsid w:val="00CA47D3"/>
    <w:rsid w:val="00CA4D50"/>
    <w:rsid w:val="00CA6533"/>
    <w:rsid w:val="00CA685D"/>
    <w:rsid w:val="00CA6A25"/>
    <w:rsid w:val="00CA6A3F"/>
    <w:rsid w:val="00CA7C99"/>
    <w:rsid w:val="00CB729C"/>
    <w:rsid w:val="00CC16D5"/>
    <w:rsid w:val="00CC32ED"/>
    <w:rsid w:val="00CC3820"/>
    <w:rsid w:val="00CC3FBE"/>
    <w:rsid w:val="00CC6290"/>
    <w:rsid w:val="00CD233D"/>
    <w:rsid w:val="00CD362D"/>
    <w:rsid w:val="00CD3C9D"/>
    <w:rsid w:val="00CE101D"/>
    <w:rsid w:val="00CE1C84"/>
    <w:rsid w:val="00CE2946"/>
    <w:rsid w:val="00CE36E8"/>
    <w:rsid w:val="00CE3A2E"/>
    <w:rsid w:val="00CE4F3F"/>
    <w:rsid w:val="00CE5055"/>
    <w:rsid w:val="00CE6F08"/>
    <w:rsid w:val="00CE7724"/>
    <w:rsid w:val="00CF053F"/>
    <w:rsid w:val="00CF1A17"/>
    <w:rsid w:val="00CF4834"/>
    <w:rsid w:val="00D0609E"/>
    <w:rsid w:val="00D073F7"/>
    <w:rsid w:val="00D078E1"/>
    <w:rsid w:val="00D100E9"/>
    <w:rsid w:val="00D12159"/>
    <w:rsid w:val="00D13D59"/>
    <w:rsid w:val="00D17180"/>
    <w:rsid w:val="00D205AA"/>
    <w:rsid w:val="00D21858"/>
    <w:rsid w:val="00D21D7B"/>
    <w:rsid w:val="00D21E4B"/>
    <w:rsid w:val="00D231B2"/>
    <w:rsid w:val="00D23522"/>
    <w:rsid w:val="00D25EED"/>
    <w:rsid w:val="00D264D6"/>
    <w:rsid w:val="00D30506"/>
    <w:rsid w:val="00D311CA"/>
    <w:rsid w:val="00D31BBE"/>
    <w:rsid w:val="00D32ABE"/>
    <w:rsid w:val="00D33BF0"/>
    <w:rsid w:val="00D37597"/>
    <w:rsid w:val="00D4204D"/>
    <w:rsid w:val="00D4377A"/>
    <w:rsid w:val="00D44442"/>
    <w:rsid w:val="00D516BE"/>
    <w:rsid w:val="00D52413"/>
    <w:rsid w:val="00D52A38"/>
    <w:rsid w:val="00D5423B"/>
    <w:rsid w:val="00D54F4E"/>
    <w:rsid w:val="00D56587"/>
    <w:rsid w:val="00D60BA4"/>
    <w:rsid w:val="00D62310"/>
    <w:rsid w:val="00D62419"/>
    <w:rsid w:val="00D64C3E"/>
    <w:rsid w:val="00D64EA2"/>
    <w:rsid w:val="00D71194"/>
    <w:rsid w:val="00D73D2E"/>
    <w:rsid w:val="00D7570D"/>
    <w:rsid w:val="00D75ECA"/>
    <w:rsid w:val="00D77870"/>
    <w:rsid w:val="00D80977"/>
    <w:rsid w:val="00D80CCE"/>
    <w:rsid w:val="00D82D04"/>
    <w:rsid w:val="00D85C51"/>
    <w:rsid w:val="00D87809"/>
    <w:rsid w:val="00D87D03"/>
    <w:rsid w:val="00D9145D"/>
    <w:rsid w:val="00D946D7"/>
    <w:rsid w:val="00D95C88"/>
    <w:rsid w:val="00D97B2E"/>
    <w:rsid w:val="00DA6931"/>
    <w:rsid w:val="00DA763F"/>
    <w:rsid w:val="00DB36FE"/>
    <w:rsid w:val="00DB3AFD"/>
    <w:rsid w:val="00DB533A"/>
    <w:rsid w:val="00DB590C"/>
    <w:rsid w:val="00DB6307"/>
    <w:rsid w:val="00DC1191"/>
    <w:rsid w:val="00DC5309"/>
    <w:rsid w:val="00DC67DC"/>
    <w:rsid w:val="00DC6849"/>
    <w:rsid w:val="00DC6CA2"/>
    <w:rsid w:val="00DD1D67"/>
    <w:rsid w:val="00DD1DCD"/>
    <w:rsid w:val="00DD338F"/>
    <w:rsid w:val="00DD66F2"/>
    <w:rsid w:val="00DE08EF"/>
    <w:rsid w:val="00DE1524"/>
    <w:rsid w:val="00DE3BF9"/>
    <w:rsid w:val="00DE3FE0"/>
    <w:rsid w:val="00DE4047"/>
    <w:rsid w:val="00DE4376"/>
    <w:rsid w:val="00DE578A"/>
    <w:rsid w:val="00DE64B3"/>
    <w:rsid w:val="00DF03BA"/>
    <w:rsid w:val="00DF2583"/>
    <w:rsid w:val="00DF54D9"/>
    <w:rsid w:val="00DF5A21"/>
    <w:rsid w:val="00DF68CB"/>
    <w:rsid w:val="00DF7283"/>
    <w:rsid w:val="00E016C1"/>
    <w:rsid w:val="00E01A59"/>
    <w:rsid w:val="00E025F9"/>
    <w:rsid w:val="00E0380C"/>
    <w:rsid w:val="00E03BB4"/>
    <w:rsid w:val="00E04A15"/>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626B"/>
    <w:rsid w:val="00E3731D"/>
    <w:rsid w:val="00E416C4"/>
    <w:rsid w:val="00E42D97"/>
    <w:rsid w:val="00E46C03"/>
    <w:rsid w:val="00E51469"/>
    <w:rsid w:val="00E524EB"/>
    <w:rsid w:val="00E54C8E"/>
    <w:rsid w:val="00E54D5C"/>
    <w:rsid w:val="00E576B9"/>
    <w:rsid w:val="00E60CEB"/>
    <w:rsid w:val="00E6123B"/>
    <w:rsid w:val="00E634E3"/>
    <w:rsid w:val="00E653D8"/>
    <w:rsid w:val="00E66F1F"/>
    <w:rsid w:val="00E717C4"/>
    <w:rsid w:val="00E74C37"/>
    <w:rsid w:val="00E754F5"/>
    <w:rsid w:val="00E76431"/>
    <w:rsid w:val="00E76BD4"/>
    <w:rsid w:val="00E77F89"/>
    <w:rsid w:val="00E80125"/>
    <w:rsid w:val="00E80E71"/>
    <w:rsid w:val="00E84AD0"/>
    <w:rsid w:val="00E850D3"/>
    <w:rsid w:val="00E853D6"/>
    <w:rsid w:val="00E876B9"/>
    <w:rsid w:val="00E917AE"/>
    <w:rsid w:val="00E92943"/>
    <w:rsid w:val="00E93DB6"/>
    <w:rsid w:val="00E9430D"/>
    <w:rsid w:val="00E97867"/>
    <w:rsid w:val="00EA0D05"/>
    <w:rsid w:val="00EA1E8B"/>
    <w:rsid w:val="00EA7809"/>
    <w:rsid w:val="00EB3797"/>
    <w:rsid w:val="00EB399B"/>
    <w:rsid w:val="00EB6D14"/>
    <w:rsid w:val="00EC0DFF"/>
    <w:rsid w:val="00EC1990"/>
    <w:rsid w:val="00EC21CA"/>
    <w:rsid w:val="00EC237D"/>
    <w:rsid w:val="00EC4D0E"/>
    <w:rsid w:val="00EC4E2B"/>
    <w:rsid w:val="00ED072A"/>
    <w:rsid w:val="00ED287B"/>
    <w:rsid w:val="00ED4686"/>
    <w:rsid w:val="00ED539E"/>
    <w:rsid w:val="00EE43B5"/>
    <w:rsid w:val="00EE4A1F"/>
    <w:rsid w:val="00EE4C2D"/>
    <w:rsid w:val="00EE5FE7"/>
    <w:rsid w:val="00EE76A8"/>
    <w:rsid w:val="00EF1B5A"/>
    <w:rsid w:val="00EF24FB"/>
    <w:rsid w:val="00EF2CCA"/>
    <w:rsid w:val="00EF3139"/>
    <w:rsid w:val="00EF38F4"/>
    <w:rsid w:val="00EF4322"/>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10B4"/>
    <w:rsid w:val="00F21BEF"/>
    <w:rsid w:val="00F22749"/>
    <w:rsid w:val="00F262D6"/>
    <w:rsid w:val="00F26502"/>
    <w:rsid w:val="00F2732D"/>
    <w:rsid w:val="00F30509"/>
    <w:rsid w:val="00F3218D"/>
    <w:rsid w:val="00F364EF"/>
    <w:rsid w:val="00F37CCD"/>
    <w:rsid w:val="00F40EB1"/>
    <w:rsid w:val="00F41A6F"/>
    <w:rsid w:val="00F44176"/>
    <w:rsid w:val="00F4530B"/>
    <w:rsid w:val="00F45A25"/>
    <w:rsid w:val="00F50F86"/>
    <w:rsid w:val="00F52F93"/>
    <w:rsid w:val="00F53F91"/>
    <w:rsid w:val="00F54130"/>
    <w:rsid w:val="00F5763A"/>
    <w:rsid w:val="00F61569"/>
    <w:rsid w:val="00F61A72"/>
    <w:rsid w:val="00F61FD6"/>
    <w:rsid w:val="00F62B67"/>
    <w:rsid w:val="00F66F13"/>
    <w:rsid w:val="00F7150D"/>
    <w:rsid w:val="00F74073"/>
    <w:rsid w:val="00F74120"/>
    <w:rsid w:val="00F75603"/>
    <w:rsid w:val="00F75EDA"/>
    <w:rsid w:val="00F77DEA"/>
    <w:rsid w:val="00F82310"/>
    <w:rsid w:val="00F82450"/>
    <w:rsid w:val="00F82FDE"/>
    <w:rsid w:val="00F845B4"/>
    <w:rsid w:val="00F84626"/>
    <w:rsid w:val="00F8713B"/>
    <w:rsid w:val="00F90D1A"/>
    <w:rsid w:val="00F92418"/>
    <w:rsid w:val="00F93F9E"/>
    <w:rsid w:val="00F95C60"/>
    <w:rsid w:val="00F969F7"/>
    <w:rsid w:val="00F97CB4"/>
    <w:rsid w:val="00FA2CD7"/>
    <w:rsid w:val="00FB06ED"/>
    <w:rsid w:val="00FB44A8"/>
    <w:rsid w:val="00FB78B1"/>
    <w:rsid w:val="00FC2094"/>
    <w:rsid w:val="00FC3165"/>
    <w:rsid w:val="00FC364C"/>
    <w:rsid w:val="00FC36AB"/>
    <w:rsid w:val="00FC4300"/>
    <w:rsid w:val="00FC43CE"/>
    <w:rsid w:val="00FC4F7E"/>
    <w:rsid w:val="00FC544F"/>
    <w:rsid w:val="00FC6B03"/>
    <w:rsid w:val="00FC7F66"/>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fill="f" fillcolor="white" stroke="f">
      <v:fill color="white" on="f"/>
      <v:stroke on="f"/>
    </o:shapedefaults>
    <o:shapelayout v:ext="edit">
      <o:idmap v:ext="edit" data="1"/>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215B8"/>
    <w:pPr>
      <w:spacing w:line="240" w:lineRule="atLeast"/>
    </w:pPr>
    <w:rPr>
      <w:rFonts w:ascii="Verdana" w:hAnsi="Verdana"/>
      <w:sz w:val="18"/>
      <w:szCs w:val="24"/>
    </w:rPr>
  </w:style>
  <w:style w:type="paragraph" w:styleId="Kop1">
    <w:name w:val="heading 1"/>
    <w:aliases w:val="Hoofdkop,Hoofdkop1,Hoofdkop2,Hoofdkop11,Hoofdkop3,Hoofdkop12,Hoofdkop21,Hoofdkop111,Hoofdkop4,Hoofdkop13,Hoofdkop22,Hoofdkop112,Hoofdkop31,Hoofdkop121,Hoofdkop211,Hoofdkop1111,Hoofdkop5,Hoofdkop14,Hoofdkop23,Hoofdkop113,Hoofdkop32,Hoofdkop122"/>
    <w:basedOn w:val="Standaard"/>
    <w:next w:val="Standaard"/>
    <w:link w:val="Kop1Char"/>
    <w:autoRedefine/>
    <w:qFormat/>
    <w:rsid w:val="00812B90"/>
    <w:pPr>
      <w:keepNext/>
      <w:numPr>
        <w:numId w:val="9"/>
      </w:numPr>
      <w:spacing w:before="240" w:after="60" w:line="240" w:lineRule="auto"/>
      <w:outlineLvl w:val="0"/>
    </w:pPr>
    <w:rPr>
      <w:rFonts w:cs="Arial"/>
      <w:b/>
      <w:bCs/>
      <w:kern w:val="32"/>
      <w:sz w:val="24"/>
      <w:szCs w:val="32"/>
    </w:rPr>
  </w:style>
  <w:style w:type="paragraph" w:styleId="Kop2">
    <w:name w:val="heading 2"/>
    <w:aliases w:val="2scr,Gewonekop,Gewonekop1,Gewonekop2,Paragraaf"/>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Subkop,h3,Subparagraaf"/>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aliases w:val="subsubkop"/>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aliases w:val="Kop 5: Bijlage Kop"/>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aliases w:val="appendix"/>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link w:val="VoettekstChar"/>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link w:val="VoetnoottekstChar"/>
    <w:uiPriority w:val="99"/>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uiPriority w:val="99"/>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uiPriority w:val="39"/>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8"/>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8"/>
      </w:numPr>
      <w:spacing w:after="120"/>
    </w:pPr>
  </w:style>
  <w:style w:type="paragraph" w:customStyle="1" w:styleId="Eis111">
    <w:name w:val="Eis 1.1.1"/>
    <w:basedOn w:val="Eis11"/>
    <w:autoRedefine/>
    <w:rsid w:val="00F82FDE"/>
    <w:pPr>
      <w:numPr>
        <w:ilvl w:val="2"/>
      </w:numPr>
    </w:pPr>
  </w:style>
  <w:style w:type="character" w:customStyle="1" w:styleId="Kop1Char">
    <w:name w:val="Kop 1 Char"/>
    <w:aliases w:val="Hoofdkop Char,Hoofdkop1 Char,Hoofdkop2 Char,Hoofdkop11 Char,Hoofdkop3 Char,Hoofdkop12 Char,Hoofdkop21 Char,Hoofdkop111 Char,Hoofdkop4 Char,Hoofdkop13 Char,Hoofdkop22 Char,Hoofdkop112 Char,Hoofdkop31 Char,Hoofdkop121 Char,Hoofdkop211 Char"/>
    <w:link w:val="Kop1"/>
    <w:rsid w:val="00812B90"/>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7"/>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aliases w:val="Paragraaf zonder nummering,Kop 1.1,List - Number,Bulletlijst NS,List Paragraph11,List Paragraph2,List Paragraph Char Char,lp1,Number_1,SGLText List Paragraph,new,b1,Colorful List - Accent 11,Normal Sentence,List Paragraph1,Bulleted List1"/>
    <w:basedOn w:val="Standaard"/>
    <w:link w:val="LijstalineaChar"/>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Gewonekop Char,Gewonekop1 Char,Gewonekop2 Char,Paragraaf Char"/>
    <w:basedOn w:val="Standaardalinea-lettertype"/>
    <w:link w:val="Kop2"/>
    <w:rsid w:val="00C27EA4"/>
    <w:rPr>
      <w:rFonts w:ascii="Verdana" w:hAnsi="Verdana" w:cs="Arial"/>
      <w:b/>
      <w:bCs/>
      <w:iCs/>
      <w:sz w:val="18"/>
      <w:szCs w:val="28"/>
    </w:rPr>
  </w:style>
  <w:style w:type="paragraph" w:customStyle="1" w:styleId="Kop1zondernummering">
    <w:name w:val="Kop 1 zonder nummering"/>
    <w:basedOn w:val="Standaard"/>
    <w:next w:val="Standaard"/>
    <w:rsid w:val="00192775"/>
    <w:pPr>
      <w:spacing w:line="240" w:lineRule="auto"/>
    </w:pPr>
    <w:rPr>
      <w:b/>
      <w:snapToGrid w:val="0"/>
      <w:sz w:val="28"/>
      <w:szCs w:val="18"/>
    </w:rPr>
  </w:style>
  <w:style w:type="character" w:customStyle="1" w:styleId="LijstalineaChar">
    <w:name w:val="Lijstalinea Char"/>
    <w:aliases w:val="Paragraaf zonder nummering Char,Kop 1.1 Char,List - Number Char,Bulletlijst NS Char,List Paragraph11 Char,List Paragraph2 Char,List Paragraph Char Char Char,lp1 Char,Number_1 Char,SGLText List Paragraph Char,new Char,b1 Char"/>
    <w:basedOn w:val="Standaardalinea-lettertype"/>
    <w:link w:val="Lijstalinea"/>
    <w:uiPriority w:val="34"/>
    <w:qFormat/>
    <w:locked/>
    <w:rsid w:val="00192775"/>
    <w:rPr>
      <w:rFonts w:ascii="Verdana" w:hAnsi="Verdana"/>
      <w:sz w:val="18"/>
      <w:szCs w:val="24"/>
    </w:rPr>
  </w:style>
  <w:style w:type="character" w:customStyle="1" w:styleId="TekstopmerkingChar">
    <w:name w:val="Tekst opmerking Char"/>
    <w:basedOn w:val="Standaardalinea-lettertype"/>
    <w:link w:val="Tekstopmerking"/>
    <w:uiPriority w:val="99"/>
    <w:semiHidden/>
    <w:rsid w:val="00174BA5"/>
    <w:rPr>
      <w:rFonts w:ascii="Agrofont" w:hAnsi="Agrofont"/>
      <w:kern w:val="14"/>
      <w:lang w:eastAsia="en-US"/>
    </w:rPr>
  </w:style>
  <w:style w:type="character" w:customStyle="1" w:styleId="VoetnoottekstChar">
    <w:name w:val="Voetnoottekst Char"/>
    <w:basedOn w:val="Standaardalinea-lettertype"/>
    <w:link w:val="Voetnoottekst"/>
    <w:uiPriority w:val="99"/>
    <w:semiHidden/>
    <w:rsid w:val="003D194E"/>
    <w:rPr>
      <w:rFonts w:ascii="Verdana" w:hAnsi="Verdana"/>
      <w:kern w:val="14"/>
      <w:sz w:val="16"/>
      <w:lang w:eastAsia="en-US"/>
    </w:rPr>
  </w:style>
  <w:style w:type="character" w:customStyle="1" w:styleId="VoettekstChar">
    <w:name w:val="Voettekst Char"/>
    <w:basedOn w:val="Standaardalinea-lettertype"/>
    <w:link w:val="Voettekst"/>
    <w:rsid w:val="002F156E"/>
    <w:rPr>
      <w:rFonts w:ascii="Verdana" w:hAnsi="Verdana"/>
      <w:sz w:val="18"/>
      <w:szCs w:val="24"/>
    </w:rPr>
  </w:style>
  <w:style w:type="character" w:styleId="Onopgelostemelding">
    <w:name w:val="Unresolved Mention"/>
    <w:basedOn w:val="Standaardalinea-lettertype"/>
    <w:uiPriority w:val="99"/>
    <w:semiHidden/>
    <w:unhideWhenUsed/>
    <w:rsid w:val="00F823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81952370">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support.ecovadis.com/hc/en-us/articles/360016080291-How-do-I-interprete-the-scoring-scal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upport.ecovadis.com/hc/en-us/articles/360016080291-How-do-I-interprete-the-scoring-scale-" TargetMode="Externa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https://ecovadis.com/nl/" TargetMode="External"/><Relationship Id="rId20" Type="http://schemas.openxmlformats.org/officeDocument/2006/relationships/hyperlink" Target="https://www.transportpolicy.net/standard/eu-vehicle-defini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s://support.ecovadis.com/hc/en-us/articles/360016080291-How-do-I-interprete-the-scoring-scale-" TargetMode="External"/><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hyperlink" Target="https://www.transportpolicy.net/standard/eu-vehicle-definitions/"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support.ecovadis.com/hc/en-us/articles/360016080291-How-do-I-interprete-the-scoring-scale-" TargetMode="External"/><Relationship Id="rId22" Type="http://schemas.openxmlformats.org/officeDocument/2006/relationships/header" Target="header5.xml"/><Relationship Id="rId27"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8AEB12-FE53-459A-8900-7EA970132F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1411</Words>
  <Characters>9628</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vt:lpstr>
    </vt:vector>
  </TitlesOfParts>
  <Company>Ministerie van Economische Zaken</Company>
  <LinksUpToDate>false</LinksUpToDate>
  <CharactersWithSpaces>11017</CharactersWithSpaces>
  <SharedDoc>false</SharedDoc>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marcel.vanderbeek@rvo.nl</dc:creator>
  <cp:lastModifiedBy>Rodenhuis, J.S. (Johan)</cp:lastModifiedBy>
  <cp:revision>29</cp:revision>
  <cp:lastPrinted>2020-12-24T20:18:00Z</cp:lastPrinted>
  <dcterms:created xsi:type="dcterms:W3CDTF">2021-04-02T11:56:00Z</dcterms:created>
  <dcterms:modified xsi:type="dcterms:W3CDTF">2021-10-26T14:24:00Z</dcterms:modified>
</cp:coreProperties>
</file>