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70A21C" w14:textId="77777777" w:rsidR="009D456D" w:rsidRDefault="009D456D" w:rsidP="00241548">
      <w:pPr>
        <w:rPr>
          <w:b/>
        </w:rPr>
      </w:pPr>
      <w:r>
        <w:rPr>
          <w:b/>
          <w:noProof/>
          <w:lang w:eastAsia="nl-NL"/>
        </w:rPr>
        <w:drawing>
          <wp:anchor distT="0" distB="0" distL="114300" distR="114300" simplePos="0" relativeHeight="251658240" behindDoc="1" locked="1" layoutInCell="1" allowOverlap="1" wp14:anchorId="287E7A6F" wp14:editId="172BB045">
            <wp:simplePos x="0" y="0"/>
            <wp:positionH relativeFrom="column">
              <wp:posOffset>3180080</wp:posOffset>
            </wp:positionH>
            <wp:positionV relativeFrom="paragraph">
              <wp:posOffset>-933450</wp:posOffset>
            </wp:positionV>
            <wp:extent cx="2343150" cy="1581150"/>
            <wp:effectExtent l="0" t="0" r="0" b="0"/>
            <wp:wrapNone/>
            <wp:docPr id="1" name="Afbeelding 1" descr="RO_IM_RW_Woordbeeld_Briefinpri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O_IM_RW_Woordbeeld_Briefinprin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080D46" w14:textId="77777777" w:rsidR="009D456D" w:rsidRDefault="009D456D" w:rsidP="00241548">
      <w:pPr>
        <w:rPr>
          <w:b/>
        </w:rPr>
      </w:pPr>
    </w:p>
    <w:p w14:paraId="4AF20F12" w14:textId="77777777" w:rsidR="009D456D" w:rsidRDefault="009D456D" w:rsidP="00241548">
      <w:pPr>
        <w:rPr>
          <w:b/>
        </w:rPr>
      </w:pPr>
    </w:p>
    <w:p w14:paraId="4338FACF" w14:textId="77777777" w:rsidR="009D456D" w:rsidRDefault="009D456D" w:rsidP="00241548">
      <w:pPr>
        <w:rPr>
          <w:b/>
        </w:rPr>
      </w:pPr>
    </w:p>
    <w:p w14:paraId="7BFAA5CC" w14:textId="77777777" w:rsidR="009D456D" w:rsidRDefault="009D456D" w:rsidP="00241548">
      <w:pPr>
        <w:rPr>
          <w:b/>
        </w:rPr>
      </w:pPr>
    </w:p>
    <w:p w14:paraId="59B771B4" w14:textId="77777777" w:rsidR="009D456D" w:rsidRDefault="009D456D" w:rsidP="00241548">
      <w:pPr>
        <w:rPr>
          <w:b/>
        </w:rPr>
      </w:pPr>
    </w:p>
    <w:p w14:paraId="6D91E420" w14:textId="77777777" w:rsidR="009D456D" w:rsidRDefault="009D456D" w:rsidP="00241548">
      <w:pPr>
        <w:rPr>
          <w:b/>
        </w:rPr>
      </w:pPr>
    </w:p>
    <w:p w14:paraId="10E98262" w14:textId="77777777" w:rsidR="009D456D" w:rsidRDefault="009D456D" w:rsidP="00241548">
      <w:pPr>
        <w:rPr>
          <w:b/>
        </w:rPr>
      </w:pPr>
    </w:p>
    <w:p w14:paraId="693BACA9" w14:textId="77777777" w:rsidR="009D456D" w:rsidRDefault="009D456D" w:rsidP="00241548">
      <w:pPr>
        <w:rPr>
          <w:b/>
        </w:rPr>
      </w:pPr>
    </w:p>
    <w:p w14:paraId="315BBF0A" w14:textId="77777777" w:rsidR="00241548" w:rsidRPr="009D456D" w:rsidRDefault="00FA4C0F" w:rsidP="00241548">
      <w:pPr>
        <w:rPr>
          <w:b/>
          <w:sz w:val="24"/>
          <w:szCs w:val="24"/>
        </w:rPr>
      </w:pPr>
      <w:r w:rsidRPr="009D456D">
        <w:rPr>
          <w:b/>
          <w:sz w:val="24"/>
          <w:szCs w:val="24"/>
        </w:rPr>
        <w:t>Vragen markt</w:t>
      </w:r>
      <w:r w:rsidR="00263A00">
        <w:rPr>
          <w:b/>
          <w:sz w:val="24"/>
          <w:szCs w:val="24"/>
        </w:rPr>
        <w:t xml:space="preserve">consultatie </w:t>
      </w:r>
      <w:r w:rsidR="00887977">
        <w:rPr>
          <w:b/>
          <w:sz w:val="24"/>
          <w:szCs w:val="24"/>
        </w:rPr>
        <w:t xml:space="preserve">cateringconcept </w:t>
      </w:r>
      <w:r w:rsidRPr="009D456D">
        <w:rPr>
          <w:b/>
          <w:sz w:val="24"/>
          <w:szCs w:val="24"/>
        </w:rPr>
        <w:t>RWS</w:t>
      </w:r>
    </w:p>
    <w:p w14:paraId="27BCAED6" w14:textId="77777777" w:rsidR="00FA4C0F" w:rsidRDefault="00FA4C0F" w:rsidP="00241548"/>
    <w:p w14:paraId="0C8C172B" w14:textId="77777777" w:rsidR="00FA4C0F" w:rsidRDefault="00FA4C0F" w:rsidP="00241548"/>
    <w:p w14:paraId="756194C6" w14:textId="77777777" w:rsidR="009D456D" w:rsidRDefault="009D456D" w:rsidP="00241548"/>
    <w:p w14:paraId="3B956D0F" w14:textId="77777777" w:rsidR="009D456D" w:rsidRPr="008D554C" w:rsidRDefault="009D456D" w:rsidP="00241548"/>
    <w:p w14:paraId="6E85BF79" w14:textId="494049F2" w:rsidR="00FA4C0F" w:rsidRPr="008A25B2" w:rsidRDefault="002F4AD6" w:rsidP="00FA4C0F">
      <w:pPr>
        <w:pStyle w:val="Lijstalinea"/>
        <w:numPr>
          <w:ilvl w:val="0"/>
          <w:numId w:val="30"/>
        </w:numPr>
      </w:pPr>
      <w:r w:rsidRPr="008A25B2">
        <w:t>Welke producten</w:t>
      </w:r>
      <w:r w:rsidR="009D456D" w:rsidRPr="008A25B2">
        <w:t xml:space="preserve"> </w:t>
      </w:r>
      <w:r w:rsidR="001D4BD3">
        <w:t xml:space="preserve">voor een lokaal en vers aanbod </w:t>
      </w:r>
      <w:r w:rsidR="009D456D" w:rsidRPr="008A25B2">
        <w:t xml:space="preserve">kunnen volgens u goed ondergebracht worden </w:t>
      </w:r>
      <w:r w:rsidRPr="008A25B2">
        <w:t xml:space="preserve">in een assortiment voor selfservice, </w:t>
      </w:r>
      <w:r w:rsidR="009D456D" w:rsidRPr="008A25B2">
        <w:t>onder het begrip circulaire catering</w:t>
      </w:r>
      <w:r w:rsidR="00CC2EDF" w:rsidRPr="008A25B2">
        <w:t>?</w:t>
      </w:r>
      <w:r w:rsidR="00996CBE" w:rsidRPr="008A25B2">
        <w:t xml:space="preserve"> Voldoet </w:t>
      </w:r>
      <w:r w:rsidR="00E75108">
        <w:t xml:space="preserve">in dat kader </w:t>
      </w:r>
      <w:r w:rsidR="00996CBE" w:rsidRPr="008A25B2">
        <w:t>de scope zoals aangegeven</w:t>
      </w:r>
      <w:r w:rsidR="00E75108">
        <w:t xml:space="preserve"> in</w:t>
      </w:r>
      <w:r w:rsidR="00996CBE" w:rsidRPr="008A25B2">
        <w:t xml:space="preserve"> het marktconsultatiedocument?</w:t>
      </w:r>
    </w:p>
    <w:p w14:paraId="1C0F7BCC" w14:textId="77777777" w:rsidR="0084738F" w:rsidRPr="008A25B2" w:rsidRDefault="0084738F" w:rsidP="0084738F">
      <w:pPr>
        <w:pStyle w:val="Lijstalinea"/>
        <w:numPr>
          <w:ilvl w:val="0"/>
          <w:numId w:val="0"/>
        </w:numPr>
        <w:ind w:left="720"/>
      </w:pPr>
    </w:p>
    <w:p w14:paraId="190CF7E2" w14:textId="77777777" w:rsidR="009D456D" w:rsidRPr="008A25B2" w:rsidRDefault="009D456D" w:rsidP="00CC2EDF">
      <w:pPr>
        <w:pStyle w:val="Lijstalinea"/>
        <w:numPr>
          <w:ilvl w:val="0"/>
          <w:numId w:val="0"/>
        </w:numPr>
        <w:ind w:left="720"/>
      </w:pPr>
    </w:p>
    <w:p w14:paraId="218E6A7A" w14:textId="7E7BBB9B" w:rsidR="0084738F" w:rsidRPr="008A25B2" w:rsidRDefault="00CC2EDF" w:rsidP="00CC2EDF">
      <w:pPr>
        <w:pStyle w:val="Lijstalinea"/>
        <w:numPr>
          <w:ilvl w:val="0"/>
          <w:numId w:val="30"/>
        </w:numPr>
      </w:pPr>
      <w:r w:rsidRPr="008A25B2">
        <w:t>Heeft u ervaring met</w:t>
      </w:r>
      <w:r w:rsidR="00E75108">
        <w:t xml:space="preserve"> het</w:t>
      </w:r>
      <w:r w:rsidRPr="008A25B2">
        <w:t xml:space="preserve"> uitvoeren van </w:t>
      </w:r>
      <w:r w:rsidR="002F4AD6" w:rsidRPr="008A25B2">
        <w:t>selfservice concepten</w:t>
      </w:r>
      <w:r w:rsidR="009D456D" w:rsidRPr="008A25B2">
        <w:t>? Zo ja, kunt u daar een beschrijving</w:t>
      </w:r>
      <w:r w:rsidR="008A25B2" w:rsidRPr="008A25B2">
        <w:t>/referentie</w:t>
      </w:r>
      <w:r w:rsidR="001D4BD3">
        <w:t>(</w:t>
      </w:r>
      <w:r w:rsidR="008A25B2" w:rsidRPr="008A25B2">
        <w:t>s</w:t>
      </w:r>
      <w:r w:rsidR="001D4BD3">
        <w:t>)</w:t>
      </w:r>
      <w:r w:rsidR="009D456D" w:rsidRPr="008A25B2">
        <w:t xml:space="preserve"> van geven?</w:t>
      </w:r>
    </w:p>
    <w:p w14:paraId="6F9787D5" w14:textId="77777777" w:rsidR="0084738F" w:rsidRPr="008A25B2" w:rsidRDefault="0084738F" w:rsidP="0084738F">
      <w:pPr>
        <w:pStyle w:val="Lijstalinea"/>
        <w:numPr>
          <w:ilvl w:val="0"/>
          <w:numId w:val="0"/>
        </w:numPr>
        <w:ind w:left="720"/>
      </w:pPr>
    </w:p>
    <w:p w14:paraId="2342FB74" w14:textId="77777777" w:rsidR="0084738F" w:rsidRPr="008A25B2" w:rsidRDefault="0084738F" w:rsidP="0084738F">
      <w:pPr>
        <w:pStyle w:val="Lijstalinea"/>
        <w:numPr>
          <w:ilvl w:val="0"/>
          <w:numId w:val="0"/>
        </w:numPr>
        <w:ind w:left="720"/>
      </w:pPr>
    </w:p>
    <w:p w14:paraId="5BB55B65" w14:textId="468A7D75" w:rsidR="0084738F" w:rsidRPr="008A25B2" w:rsidRDefault="00E8669D" w:rsidP="00E8669D">
      <w:pPr>
        <w:pStyle w:val="Lijstalinea"/>
        <w:numPr>
          <w:ilvl w:val="0"/>
          <w:numId w:val="30"/>
        </w:numPr>
      </w:pPr>
      <w:r w:rsidRPr="008A25B2">
        <w:t xml:space="preserve">Hoe past </w:t>
      </w:r>
      <w:r w:rsidR="008A25B2" w:rsidRPr="008A25B2">
        <w:t xml:space="preserve">uw aanbod </w:t>
      </w:r>
      <w:r w:rsidR="001D4BD3">
        <w:t xml:space="preserve">voor een lokaal en vers aanbod </w:t>
      </w:r>
      <w:r w:rsidR="008A25B2" w:rsidRPr="008A25B2">
        <w:t>van</w:t>
      </w:r>
      <w:r w:rsidRPr="008A25B2">
        <w:t xml:space="preserve"> product</w:t>
      </w:r>
      <w:r w:rsidR="008A25B2" w:rsidRPr="008A25B2">
        <w:t>en en uw cateringconcept</w:t>
      </w:r>
      <w:r w:rsidRPr="008A25B2">
        <w:t xml:space="preserve"> binnen </w:t>
      </w:r>
      <w:r w:rsidR="008A25B2" w:rsidRPr="008A25B2">
        <w:t xml:space="preserve">de </w:t>
      </w:r>
      <w:r w:rsidR="00E75108">
        <w:t xml:space="preserve">(duurzame) </w:t>
      </w:r>
      <w:r w:rsidR="008A25B2" w:rsidRPr="008A25B2">
        <w:t>doelstellingen van Rijkswaterstaat zoals opgenomen in het marktconsultatiedocument</w:t>
      </w:r>
      <w:r w:rsidRPr="008A25B2">
        <w:t xml:space="preserve">? </w:t>
      </w:r>
    </w:p>
    <w:p w14:paraId="57800BC1" w14:textId="77777777" w:rsidR="00351F66" w:rsidRPr="008A25B2" w:rsidRDefault="00351F66" w:rsidP="00351F66">
      <w:pPr>
        <w:pStyle w:val="Lijstalinea"/>
        <w:numPr>
          <w:ilvl w:val="0"/>
          <w:numId w:val="0"/>
        </w:numPr>
        <w:ind w:left="720"/>
      </w:pPr>
    </w:p>
    <w:p w14:paraId="664FD1B0" w14:textId="77777777" w:rsidR="00351F66" w:rsidRPr="008A25B2" w:rsidRDefault="00351F66" w:rsidP="00351F66">
      <w:pPr>
        <w:pStyle w:val="Lijstalinea"/>
        <w:numPr>
          <w:ilvl w:val="0"/>
          <w:numId w:val="0"/>
        </w:numPr>
        <w:ind w:left="720"/>
      </w:pPr>
    </w:p>
    <w:p w14:paraId="1F2C4054" w14:textId="77777777" w:rsidR="005F1F40" w:rsidRPr="008A25B2" w:rsidRDefault="005F1F40" w:rsidP="00351F66">
      <w:pPr>
        <w:pStyle w:val="Lijstalinea"/>
        <w:numPr>
          <w:ilvl w:val="0"/>
          <w:numId w:val="30"/>
        </w:numPr>
      </w:pPr>
      <w:r w:rsidRPr="008A25B2">
        <w:t xml:space="preserve">Hoe </w:t>
      </w:r>
      <w:r w:rsidR="00351F66" w:rsidRPr="008A25B2">
        <w:t>gaat u om met trends en ontwikkelingen</w:t>
      </w:r>
      <w:r w:rsidR="00996CBE" w:rsidRPr="008A25B2">
        <w:t xml:space="preserve"> en hoe verwerkt u dit in uw aanbod</w:t>
      </w:r>
      <w:r w:rsidR="00351F66" w:rsidRPr="008A25B2">
        <w:t>?</w:t>
      </w:r>
    </w:p>
    <w:p w14:paraId="7FACA5DC" w14:textId="77777777" w:rsidR="00A925E5" w:rsidRPr="008A25B2" w:rsidRDefault="00A925E5" w:rsidP="00A925E5">
      <w:pPr>
        <w:pStyle w:val="Lijstalinea"/>
        <w:numPr>
          <w:ilvl w:val="0"/>
          <w:numId w:val="0"/>
        </w:numPr>
        <w:ind w:left="720"/>
      </w:pPr>
    </w:p>
    <w:p w14:paraId="1D63F6D7" w14:textId="77777777" w:rsidR="008A25B2" w:rsidRPr="008A25B2" w:rsidRDefault="008A25B2" w:rsidP="00996CBE"/>
    <w:p w14:paraId="1F014AC8" w14:textId="06DE4C3F" w:rsidR="00996CBE" w:rsidRDefault="00996CBE" w:rsidP="00996CBE">
      <w:pPr>
        <w:pStyle w:val="Lijstalinea"/>
        <w:numPr>
          <w:ilvl w:val="0"/>
          <w:numId w:val="30"/>
        </w:numPr>
      </w:pPr>
      <w:r w:rsidRPr="008A25B2">
        <w:t>Welke kansen ziet u om duurzaamheid te bevorderen bij dit project? Welke maatregelen t.a.v. duurzaamheid treft u binnen uw eigen bedrijf en in hoeverre is uw cateringconcept duurzaam?</w:t>
      </w:r>
    </w:p>
    <w:p w14:paraId="191FC59C" w14:textId="32801537" w:rsidR="001D4BD3" w:rsidRDefault="001D4BD3" w:rsidP="001B4163">
      <w:pPr>
        <w:pStyle w:val="Lijstalinea"/>
        <w:numPr>
          <w:ilvl w:val="0"/>
          <w:numId w:val="0"/>
        </w:numPr>
        <w:ind w:left="720"/>
      </w:pPr>
    </w:p>
    <w:p w14:paraId="76BA9C92" w14:textId="77777777" w:rsidR="001B4163" w:rsidRPr="008A25B2" w:rsidRDefault="001B4163" w:rsidP="001B4163">
      <w:pPr>
        <w:pStyle w:val="Lijstalinea"/>
        <w:numPr>
          <w:ilvl w:val="0"/>
          <w:numId w:val="0"/>
        </w:numPr>
        <w:ind w:left="720"/>
      </w:pPr>
    </w:p>
    <w:p w14:paraId="0F9EA8BC" w14:textId="444938D7" w:rsidR="00ED2479" w:rsidRPr="008A25B2" w:rsidRDefault="001D4BD3" w:rsidP="001B4163">
      <w:pPr>
        <w:pStyle w:val="Lijstalinea"/>
        <w:numPr>
          <w:ilvl w:val="0"/>
          <w:numId w:val="30"/>
        </w:numPr>
      </w:pPr>
      <w:r>
        <w:t xml:space="preserve">Hoe </w:t>
      </w:r>
      <w:r w:rsidR="001B4163">
        <w:t>gaat u binnen uw bedrijf en binnen uw productieketen om met de internationale sociale voorwaarden (ISV)?</w:t>
      </w:r>
    </w:p>
    <w:p w14:paraId="54BBF21D" w14:textId="77777777" w:rsidR="008A25B2" w:rsidRPr="008A25B2" w:rsidRDefault="008A25B2" w:rsidP="00ED2479">
      <w:pPr>
        <w:ind w:left="360"/>
      </w:pPr>
    </w:p>
    <w:p w14:paraId="494416C1" w14:textId="77777777" w:rsidR="00996CBE" w:rsidRPr="008A25B2" w:rsidRDefault="00996CBE" w:rsidP="00996CBE">
      <w:pPr>
        <w:pStyle w:val="Lijstalinea"/>
        <w:numPr>
          <w:ilvl w:val="0"/>
          <w:numId w:val="30"/>
        </w:numPr>
      </w:pPr>
      <w:r w:rsidRPr="008A25B2">
        <w:t xml:space="preserve">Wat heeft u vanuit RWS nodig om een goede offerte te kunnen indienen en wat heeft u vanuit RWS nodig </w:t>
      </w:r>
      <w:r w:rsidR="008A25B2" w:rsidRPr="008A25B2">
        <w:t xml:space="preserve">om goed te kunnen samenwerken </w:t>
      </w:r>
      <w:r w:rsidRPr="008A25B2">
        <w:t>tijdens de looptijd van het contract?</w:t>
      </w:r>
    </w:p>
    <w:p w14:paraId="5429CA3F" w14:textId="77777777" w:rsidR="00996CBE" w:rsidRPr="008A25B2" w:rsidRDefault="00996CBE" w:rsidP="00996CBE">
      <w:pPr>
        <w:pStyle w:val="Lijstalinea"/>
        <w:numPr>
          <w:ilvl w:val="0"/>
          <w:numId w:val="0"/>
        </w:numPr>
        <w:ind w:left="227"/>
      </w:pPr>
    </w:p>
    <w:p w14:paraId="298B1FE6" w14:textId="77777777" w:rsidR="008A25B2" w:rsidRPr="008A25B2" w:rsidRDefault="008A25B2" w:rsidP="00996CBE">
      <w:pPr>
        <w:pStyle w:val="Lijstalinea"/>
        <w:numPr>
          <w:ilvl w:val="0"/>
          <w:numId w:val="0"/>
        </w:numPr>
        <w:ind w:left="227"/>
      </w:pPr>
    </w:p>
    <w:p w14:paraId="59538209" w14:textId="77777777" w:rsidR="00996CBE" w:rsidRPr="008A25B2" w:rsidRDefault="00996CBE" w:rsidP="00996CBE">
      <w:pPr>
        <w:pStyle w:val="Lijstalinea"/>
        <w:numPr>
          <w:ilvl w:val="0"/>
          <w:numId w:val="30"/>
        </w:numPr>
      </w:pPr>
      <w:r w:rsidRPr="008A25B2">
        <w:t>Bent u bereid een presentatie te geven over uw concept? En zo</w:t>
      </w:r>
      <w:r w:rsidR="00E75108">
        <w:t xml:space="preserve"> </w:t>
      </w:r>
      <w:r w:rsidRPr="008A25B2">
        <w:t>ja, wat wilt u in die presentatie aan bod laten komen?</w:t>
      </w:r>
    </w:p>
    <w:p w14:paraId="73B0780C" w14:textId="0E831F7E" w:rsidR="008A25B2" w:rsidRDefault="008A25B2" w:rsidP="008A25B2"/>
    <w:p w14:paraId="575BE0DD" w14:textId="77777777" w:rsidR="001D4BD3" w:rsidRPr="008A25B2" w:rsidRDefault="001D4BD3" w:rsidP="008A25B2"/>
    <w:p w14:paraId="37527320" w14:textId="77777777" w:rsidR="007D67E8" w:rsidRDefault="008A25B2" w:rsidP="008A25B2">
      <w:pPr>
        <w:pStyle w:val="Lijstalinea"/>
        <w:numPr>
          <w:ilvl w:val="0"/>
          <w:numId w:val="30"/>
        </w:numPr>
      </w:pPr>
      <w:r w:rsidRPr="008A25B2">
        <w:t xml:space="preserve">Welke contractvorm (en waarom) acht u geschikt bij het cateringconcept? </w:t>
      </w:r>
    </w:p>
    <w:p w14:paraId="78591144" w14:textId="064ACD55" w:rsidR="007D67E8" w:rsidRDefault="007D67E8" w:rsidP="001B4163">
      <w:pPr>
        <w:pStyle w:val="Lijstalinea"/>
        <w:numPr>
          <w:ilvl w:val="0"/>
          <w:numId w:val="0"/>
        </w:numPr>
        <w:ind w:left="227"/>
      </w:pPr>
    </w:p>
    <w:p w14:paraId="7EB3E35B" w14:textId="77777777" w:rsidR="007D67E8" w:rsidRDefault="007D67E8" w:rsidP="001B4163">
      <w:pPr>
        <w:pStyle w:val="Lijstalinea"/>
        <w:numPr>
          <w:ilvl w:val="0"/>
          <w:numId w:val="0"/>
        </w:numPr>
        <w:ind w:left="227"/>
      </w:pPr>
    </w:p>
    <w:p w14:paraId="53FA49F6" w14:textId="1AA1414A" w:rsidR="008A25B2" w:rsidRPr="008A25B2" w:rsidRDefault="008A25B2" w:rsidP="008A25B2">
      <w:pPr>
        <w:pStyle w:val="Lijstalinea"/>
        <w:numPr>
          <w:ilvl w:val="0"/>
          <w:numId w:val="30"/>
        </w:numPr>
      </w:pPr>
      <w:r w:rsidRPr="008A25B2">
        <w:t>Is het voor u mogelijk uw assortiment voor eigen rekening en risico aan te bieden en welke aspecten spelen daarbij een rol?</w:t>
      </w:r>
    </w:p>
    <w:p w14:paraId="43F447E5" w14:textId="14BE994B" w:rsidR="00ED2479" w:rsidRDefault="00ED2479" w:rsidP="00ED2479">
      <w:pPr>
        <w:ind w:left="360"/>
      </w:pPr>
      <w:bookmarkStart w:id="0" w:name="_GoBack"/>
      <w:bookmarkEnd w:id="0"/>
    </w:p>
    <w:p w14:paraId="6F0BA03E" w14:textId="77777777" w:rsidR="007D67E8" w:rsidRPr="008A25B2" w:rsidRDefault="007D67E8" w:rsidP="00ED2479">
      <w:pPr>
        <w:ind w:left="360"/>
      </w:pPr>
    </w:p>
    <w:p w14:paraId="0D76FAC1" w14:textId="77777777" w:rsidR="00FA4C0F" w:rsidRPr="008A25B2" w:rsidRDefault="008A25B2" w:rsidP="008A25B2">
      <w:pPr>
        <w:pStyle w:val="Lijstalinea"/>
        <w:numPr>
          <w:ilvl w:val="0"/>
          <w:numId w:val="30"/>
        </w:numPr>
      </w:pPr>
      <w:r w:rsidRPr="008A25B2">
        <w:t>Heeft u nog overige opmerkingen en bent u geïnteresseerd om mee te doen met de meervoudig onderhandse aanbesteding?</w:t>
      </w:r>
    </w:p>
    <w:sectPr w:rsidR="00FA4C0F" w:rsidRPr="008A25B2" w:rsidSect="0073653F">
      <w:headerReference w:type="default" r:id="rId9"/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D8D2BB" w14:textId="77777777" w:rsidR="004B12BC" w:rsidRDefault="004B12BC" w:rsidP="0088501B">
      <w:r>
        <w:separator/>
      </w:r>
    </w:p>
  </w:endnote>
  <w:endnote w:type="continuationSeparator" w:id="0">
    <w:p w14:paraId="5A8BB362" w14:textId="77777777" w:rsidR="004B12BC" w:rsidRDefault="004B12BC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07"/>
      <w:gridCol w:w="8165"/>
    </w:tblGrid>
    <w:tr w:rsidR="009D456D" w14:paraId="568E8CF5" w14:textId="77777777">
      <w:tc>
        <w:tcPr>
          <w:tcW w:w="500" w:type="pct"/>
          <w:tcBorders>
            <w:top w:val="single" w:sz="4" w:space="0" w:color="005B95" w:themeColor="accent2" w:themeShade="BF"/>
          </w:tcBorders>
          <w:shd w:val="clear" w:color="auto" w:fill="005B95" w:themeFill="accent2" w:themeFillShade="BF"/>
        </w:tcPr>
        <w:p w14:paraId="3E829395" w14:textId="2B9CF806" w:rsidR="009D456D" w:rsidRDefault="009D456D">
          <w:pPr>
            <w:pStyle w:val="Voettekst"/>
            <w:jc w:val="right"/>
            <w:rPr>
              <w:b/>
              <w:bCs/>
              <w:color w:val="FFFFFF" w:themeColor="background1"/>
            </w:rPr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 w:rsidR="001B4163" w:rsidRPr="001B4163">
            <w:rPr>
              <w:noProof/>
              <w:color w:val="FFFFFF" w:themeColor="background1"/>
            </w:rPr>
            <w:t>1</w:t>
          </w:r>
          <w:r>
            <w:rPr>
              <w:color w:val="FFFFFF" w:themeColor="background1"/>
            </w:rPr>
            <w:fldChar w:fldCharType="end"/>
          </w:r>
        </w:p>
      </w:tc>
      <w:tc>
        <w:tcPr>
          <w:tcW w:w="4500" w:type="pct"/>
          <w:tcBorders>
            <w:top w:val="single" w:sz="4" w:space="0" w:color="auto"/>
          </w:tcBorders>
        </w:tcPr>
        <w:p w14:paraId="32648D54" w14:textId="77777777" w:rsidR="009D456D" w:rsidRDefault="00554179">
          <w:pPr>
            <w:pStyle w:val="Voettekst"/>
          </w:pPr>
          <w:r>
            <w:t xml:space="preserve">Marktconsultatie </w:t>
          </w:r>
          <w:r w:rsidR="00351F66">
            <w:t xml:space="preserve">selfservice locatie Eindhoven </w:t>
          </w:r>
          <w:r w:rsidR="009D456D">
            <w:t xml:space="preserve">| </w:t>
          </w:r>
          <w:sdt>
            <w:sdtPr>
              <w:alias w:val="Bedrijf"/>
              <w:id w:val="75914618"/>
              <w:placeholder>
                <w:docPart w:val="611C78D72AAE40E69D9B4368FEB1C475"/>
              </w:placeholder>
              <w:dataBinding w:prefixMappings="xmlns:ns0='http://schemas.openxmlformats.org/officeDocument/2006/extended-properties'" w:xpath="/ns0:Properties[1]/ns0:Company[1]" w:storeItemID="{6668398D-A668-4E3E-A5EB-62B293D839F1}"/>
              <w:text/>
            </w:sdtPr>
            <w:sdtEndPr/>
            <w:sdtContent>
              <w:r w:rsidR="009D456D">
                <w:t>Rijkswaterstaat</w:t>
              </w:r>
            </w:sdtContent>
          </w:sdt>
        </w:p>
      </w:tc>
    </w:tr>
  </w:tbl>
  <w:p w14:paraId="35C26ABF" w14:textId="77777777" w:rsidR="009D456D" w:rsidRDefault="009D456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CB5D54" w14:textId="77777777" w:rsidR="004B12BC" w:rsidRDefault="004B12BC" w:rsidP="0088501B">
      <w:r>
        <w:separator/>
      </w:r>
    </w:p>
  </w:footnote>
  <w:footnote w:type="continuationSeparator" w:id="0">
    <w:p w14:paraId="00A9A820" w14:textId="77777777" w:rsidR="004B12BC" w:rsidRDefault="004B12BC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6E5107" w14:textId="77777777" w:rsidR="008A25B2" w:rsidRDefault="008A25B2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41B15637" wp14:editId="4B4564A8">
          <wp:simplePos x="0" y="0"/>
          <wp:positionH relativeFrom="margin">
            <wp:posOffset>2409246</wp:posOffset>
          </wp:positionH>
          <wp:positionV relativeFrom="page">
            <wp:align>top</wp:align>
          </wp:positionV>
          <wp:extent cx="466725" cy="1581150"/>
          <wp:effectExtent l="0" t="0" r="9525" b="0"/>
          <wp:wrapSquare wrapText="bothSides"/>
          <wp:docPr id="4" name="Rijksli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ijksli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581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6F82458"/>
    <w:multiLevelType w:val="multilevel"/>
    <w:tmpl w:val="6A8E5BD4"/>
    <w:numStyleLink w:val="Stijl2"/>
  </w:abstractNum>
  <w:abstractNum w:abstractNumId="15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6" w15:restartNumberingAfterBreak="0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CB79D8"/>
    <w:multiLevelType w:val="multilevel"/>
    <w:tmpl w:val="06962652"/>
    <w:numStyleLink w:val="Lijststijl"/>
  </w:abstractNum>
  <w:abstractNum w:abstractNumId="18" w15:restartNumberingAfterBreak="0">
    <w:nsid w:val="31E853D2"/>
    <w:multiLevelType w:val="multilevel"/>
    <w:tmpl w:val="06962652"/>
    <w:numStyleLink w:val="Lijststijl"/>
  </w:abstractNum>
  <w:abstractNum w:abstractNumId="19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6A6389A"/>
    <w:multiLevelType w:val="multilevel"/>
    <w:tmpl w:val="6A8E5BD4"/>
    <w:numStyleLink w:val="Stijl2"/>
  </w:abstractNum>
  <w:abstractNum w:abstractNumId="21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DB631B"/>
    <w:multiLevelType w:val="multilevel"/>
    <w:tmpl w:val="06962652"/>
    <w:numStyleLink w:val="Lijststijl"/>
  </w:abstractNum>
  <w:abstractNum w:abstractNumId="23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5" w15:restartNumberingAfterBreak="0">
    <w:nsid w:val="577C6942"/>
    <w:multiLevelType w:val="hybridMultilevel"/>
    <w:tmpl w:val="3BF247A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AF5D0D"/>
    <w:multiLevelType w:val="multilevel"/>
    <w:tmpl w:val="06962652"/>
    <w:numStyleLink w:val="Lijststijl"/>
  </w:abstractNum>
  <w:abstractNum w:abstractNumId="27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360DF5"/>
    <w:multiLevelType w:val="hybridMultilevel"/>
    <w:tmpl w:val="5F3276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6"/>
  </w:num>
  <w:num w:numId="4">
    <w:abstractNumId w:val="10"/>
  </w:num>
  <w:num w:numId="5">
    <w:abstractNumId w:val="14"/>
  </w:num>
  <w:num w:numId="6">
    <w:abstractNumId w:val="17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7"/>
  </w:num>
  <w:num w:numId="14">
    <w:abstractNumId w:val="3"/>
  </w:num>
  <w:num w:numId="15">
    <w:abstractNumId w:val="15"/>
  </w:num>
  <w:num w:numId="16">
    <w:abstractNumId w:val="21"/>
  </w:num>
  <w:num w:numId="17">
    <w:abstractNumId w:val="8"/>
  </w:num>
  <w:num w:numId="18">
    <w:abstractNumId w:val="18"/>
  </w:num>
  <w:num w:numId="19">
    <w:abstractNumId w:val="29"/>
  </w:num>
  <w:num w:numId="20">
    <w:abstractNumId w:val="12"/>
  </w:num>
  <w:num w:numId="21">
    <w:abstractNumId w:val="20"/>
  </w:num>
  <w:num w:numId="22">
    <w:abstractNumId w:val="22"/>
  </w:num>
  <w:num w:numId="23">
    <w:abstractNumId w:val="16"/>
  </w:num>
  <w:num w:numId="24">
    <w:abstractNumId w:val="24"/>
  </w:num>
  <w:num w:numId="25">
    <w:abstractNumId w:val="23"/>
  </w:num>
  <w:num w:numId="26">
    <w:abstractNumId w:val="6"/>
  </w:num>
  <w:num w:numId="27">
    <w:abstractNumId w:val="13"/>
  </w:num>
  <w:num w:numId="28">
    <w:abstractNumId w:val="19"/>
  </w:num>
  <w:num w:numId="29">
    <w:abstractNumId w:val="4"/>
  </w:num>
  <w:num w:numId="30">
    <w:abstractNumId w:val="25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C0F"/>
    <w:rsid w:val="000E1F3B"/>
    <w:rsid w:val="00117B9B"/>
    <w:rsid w:val="00192908"/>
    <w:rsid w:val="001B4163"/>
    <w:rsid w:val="001D4BD3"/>
    <w:rsid w:val="001D6F03"/>
    <w:rsid w:val="00241548"/>
    <w:rsid w:val="002445C4"/>
    <w:rsid w:val="002449D1"/>
    <w:rsid w:val="00263A00"/>
    <w:rsid w:val="002A6578"/>
    <w:rsid w:val="002B1092"/>
    <w:rsid w:val="002C7572"/>
    <w:rsid w:val="002E0FD2"/>
    <w:rsid w:val="002F4AD6"/>
    <w:rsid w:val="00330135"/>
    <w:rsid w:val="00351F66"/>
    <w:rsid w:val="00363E07"/>
    <w:rsid w:val="0038549E"/>
    <w:rsid w:val="003C4BF2"/>
    <w:rsid w:val="0040142D"/>
    <w:rsid w:val="0040571B"/>
    <w:rsid w:val="00450447"/>
    <w:rsid w:val="004B0EA1"/>
    <w:rsid w:val="004B12BC"/>
    <w:rsid w:val="004D766D"/>
    <w:rsid w:val="0051559F"/>
    <w:rsid w:val="00554179"/>
    <w:rsid w:val="005924CD"/>
    <w:rsid w:val="005A4FBE"/>
    <w:rsid w:val="005D2CF1"/>
    <w:rsid w:val="005E046F"/>
    <w:rsid w:val="005F1F40"/>
    <w:rsid w:val="006006F5"/>
    <w:rsid w:val="00643439"/>
    <w:rsid w:val="00662207"/>
    <w:rsid w:val="006D2E66"/>
    <w:rsid w:val="006F42D7"/>
    <w:rsid w:val="0073653F"/>
    <w:rsid w:val="007A2BBA"/>
    <w:rsid w:val="007D67E8"/>
    <w:rsid w:val="007F4AEA"/>
    <w:rsid w:val="0084738F"/>
    <w:rsid w:val="0088501B"/>
    <w:rsid w:val="00887977"/>
    <w:rsid w:val="008A25B2"/>
    <w:rsid w:val="008D554C"/>
    <w:rsid w:val="008E3581"/>
    <w:rsid w:val="00905289"/>
    <w:rsid w:val="00996CBE"/>
    <w:rsid w:val="009C5CF5"/>
    <w:rsid w:val="009D456D"/>
    <w:rsid w:val="00A32591"/>
    <w:rsid w:val="00A77ABF"/>
    <w:rsid w:val="00A863E9"/>
    <w:rsid w:val="00A925E5"/>
    <w:rsid w:val="00B022C4"/>
    <w:rsid w:val="00B559E9"/>
    <w:rsid w:val="00B72222"/>
    <w:rsid w:val="00B80650"/>
    <w:rsid w:val="00BE253D"/>
    <w:rsid w:val="00BF213F"/>
    <w:rsid w:val="00C36FAA"/>
    <w:rsid w:val="00CA55CC"/>
    <w:rsid w:val="00CC2EDF"/>
    <w:rsid w:val="00DA3555"/>
    <w:rsid w:val="00E75108"/>
    <w:rsid w:val="00E8669D"/>
    <w:rsid w:val="00ED1BDD"/>
    <w:rsid w:val="00ED2479"/>
    <w:rsid w:val="00ED7AB9"/>
    <w:rsid w:val="00EE5BBE"/>
    <w:rsid w:val="00F65492"/>
    <w:rsid w:val="00FA4C0F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4DF1D"/>
  <w15:docId w15:val="{244596C7-48FC-4BEA-809C-32D8C5E4E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73653F"/>
    <w:pPr>
      <w:ind w:left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73653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9D456D"/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9D456D"/>
    <w:rPr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9D456D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D247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D2479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D247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D247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D247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11C78D72AAE40E69D9B4368FEB1C47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FBA759E-0076-4503-A3CA-D44C7CEF9D3C}"/>
      </w:docPartPr>
      <w:docPartBody>
        <w:p w:rsidR="00402376" w:rsidRDefault="00914040" w:rsidP="00914040">
          <w:pPr>
            <w:pStyle w:val="611C78D72AAE40E69D9B4368FEB1C475"/>
          </w:pPr>
          <w:r>
            <w:t>[Geef de naam van het bedrijf op]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040"/>
    <w:rsid w:val="00402376"/>
    <w:rsid w:val="00914040"/>
    <w:rsid w:val="00B87B4D"/>
    <w:rsid w:val="00CB5FD6"/>
    <w:rsid w:val="00DA7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611C78D72AAE40E69D9B4368FEB1C475">
    <w:name w:val="611C78D72AAE40E69D9B4368FEB1C475"/>
    <w:rsid w:val="0091404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Rijkswaterstaat">
  <a:themeElements>
    <a:clrScheme name="Rijkswaterstaat">
      <a:dk1>
        <a:srgbClr val="4F81BD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D74E8B-7E04-442B-BED1-42FAD8337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1361</Characters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2022-01-11T09:18:00Z</dcterms:created>
  <dcterms:modified xsi:type="dcterms:W3CDTF">2022-01-11T09:18:00Z</dcterms:modified>
</cp:coreProperties>
</file>