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452ACC" w14:textId="77777777" w:rsidR="00142BCD" w:rsidRDefault="00142BCD" w:rsidP="001F50B8">
      <w:pPr>
        <w:ind w:left="-851"/>
        <w:rPr>
          <w:lang w:val="en-GB"/>
        </w:rPr>
      </w:pPr>
    </w:p>
    <w:p w14:paraId="3887A76E" w14:textId="77777777" w:rsidR="00905394" w:rsidRDefault="00905394" w:rsidP="00645EC4">
      <w:pPr>
        <w:pStyle w:val="Kopzondernummering"/>
      </w:pPr>
    </w:p>
    <w:p w14:paraId="472F0033" w14:textId="77777777" w:rsidR="00905394" w:rsidRPr="00905394" w:rsidRDefault="00905394" w:rsidP="00905394"/>
    <w:p w14:paraId="71278B2D" w14:textId="77777777" w:rsidR="00905394" w:rsidRPr="00905394" w:rsidRDefault="001109E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298D11" wp14:editId="7C15B052">
                <wp:simplePos x="0" y="0"/>
                <wp:positionH relativeFrom="column">
                  <wp:posOffset>-835025</wp:posOffset>
                </wp:positionH>
                <wp:positionV relativeFrom="paragraph">
                  <wp:posOffset>79375</wp:posOffset>
                </wp:positionV>
                <wp:extent cx="5076825" cy="2714625"/>
                <wp:effectExtent l="3175" t="3175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F5B1E9" w14:textId="77777777" w:rsidR="00F74EE0" w:rsidRPr="002D69B4" w:rsidRDefault="00F74EE0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51B700B3" w14:textId="77777777" w:rsidR="00194D90" w:rsidRDefault="00194D90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bookmarkStart w:id="0" w:name="_GoBack"/>
                            <w:bookmarkEnd w:id="0"/>
                            <w:r w:rsidRPr="000944B2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952775" w:rsidRPr="000944B2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Specificatie referentieopdracht</w:t>
                            </w:r>
                          </w:p>
                          <w:p w14:paraId="74A2B0AF" w14:textId="77777777" w:rsidR="00194D90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14:paraId="20612BBA" w14:textId="77777777" w:rsidR="000D6FA0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14:paraId="4AD745AD" w14:textId="5CB1DED4" w:rsidR="00F74EE0" w:rsidRDefault="0084047B" w:rsidP="00F74EE0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Waarderingsgeschenken t.b.v. IND, COA, DT&amp;V</w:t>
                            </w:r>
                          </w:p>
                          <w:p w14:paraId="3F98E626" w14:textId="77777777" w:rsidR="00194D90" w:rsidRDefault="00194D90" w:rsidP="00F74EE0">
                            <w:pPr>
                              <w:pStyle w:val="Geenafstand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7C213A6" w14:textId="3BC997EE" w:rsidR="00BC75D5" w:rsidRPr="00BC75D5" w:rsidRDefault="00BC75D5" w:rsidP="00F74EE0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 w:rsidRPr="00BC75D5">
                              <w:rPr>
                                <w:sz w:val="32"/>
                                <w:szCs w:val="32"/>
                              </w:rPr>
                              <w:t>Kenmerk</w:t>
                            </w:r>
                            <w:r w:rsidR="0084047B">
                              <w:rPr>
                                <w:sz w:val="32"/>
                                <w:szCs w:val="32"/>
                              </w:rPr>
                              <w:t xml:space="preserve"> IUC/DJI/IENEA/NO/2021-2</w:t>
                            </w:r>
                          </w:p>
                          <w:p w14:paraId="1B78AAF6" w14:textId="77777777" w:rsidR="00BC75D5" w:rsidRPr="00BC75D5" w:rsidRDefault="00BC75D5" w:rsidP="00F74EE0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 w:rsidRPr="00BC75D5">
                              <w:rPr>
                                <w:sz w:val="32"/>
                                <w:szCs w:val="32"/>
                              </w:rPr>
                              <w:t>Versienummer</w:t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  <w:t>XXXXXXX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298D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5.75pt;margin-top:6.25pt;width:399.75pt;height:2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VBgsAIAAKo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" filled="f" stroked="f" strokecolor="#09f">
                <v:textbox inset="0,0,0,0">
                  <w:txbxContent>
                    <w:p w14:paraId="29F5B1E9" w14:textId="77777777" w:rsidR="00F74EE0" w:rsidRPr="002D69B4" w:rsidRDefault="00F74EE0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51B700B3" w14:textId="77777777" w:rsidR="00194D90" w:rsidRDefault="00194D90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bookmarkStart w:id="1" w:name="_GoBack"/>
                      <w:bookmarkEnd w:id="1"/>
                      <w:r w:rsidRPr="000944B2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952775" w:rsidRPr="000944B2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Specificatie referentieopdracht</w:t>
                      </w:r>
                    </w:p>
                    <w:p w14:paraId="74A2B0AF" w14:textId="77777777" w:rsidR="00194D90" w:rsidRDefault="00194D90" w:rsidP="00F74EE0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14:paraId="20612BBA" w14:textId="77777777" w:rsidR="000D6FA0" w:rsidRDefault="00194D90" w:rsidP="00F74EE0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14:paraId="4AD745AD" w14:textId="5CB1DED4" w:rsidR="00F74EE0" w:rsidRDefault="0084047B" w:rsidP="00F74EE0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Waarderingsgeschenken t.b.v. IND, COA, DT&amp;V</w:t>
                      </w:r>
                    </w:p>
                    <w:p w14:paraId="3F98E626" w14:textId="77777777" w:rsidR="00194D90" w:rsidRDefault="00194D90" w:rsidP="00F74EE0">
                      <w:pPr>
                        <w:pStyle w:val="Geenafstand"/>
                        <w:rPr>
                          <w:sz w:val="28"/>
                          <w:szCs w:val="28"/>
                        </w:rPr>
                      </w:pPr>
                    </w:p>
                    <w:p w14:paraId="67C213A6" w14:textId="3BC997EE" w:rsidR="00BC75D5" w:rsidRPr="00BC75D5" w:rsidRDefault="00BC75D5" w:rsidP="00F74EE0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 w:rsidRPr="00BC75D5">
                        <w:rPr>
                          <w:sz w:val="32"/>
                          <w:szCs w:val="32"/>
                        </w:rPr>
                        <w:t>Kenmerk</w:t>
                      </w:r>
                      <w:r w:rsidR="0084047B">
                        <w:rPr>
                          <w:sz w:val="32"/>
                          <w:szCs w:val="32"/>
                        </w:rPr>
                        <w:t xml:space="preserve"> IUC/DJI/IENEA/NO/2021-2</w:t>
                      </w:r>
                    </w:p>
                    <w:p w14:paraId="1B78AAF6" w14:textId="77777777" w:rsidR="00BC75D5" w:rsidRPr="00BC75D5" w:rsidRDefault="00BC75D5" w:rsidP="00F74EE0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 w:rsidRPr="00BC75D5">
                        <w:rPr>
                          <w:sz w:val="32"/>
                          <w:szCs w:val="32"/>
                        </w:rPr>
                        <w:t>Versienummer</w:t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  <w:t>XXXXXXX</w:t>
                      </w:r>
                    </w:p>
                  </w:txbxContent>
                </v:textbox>
              </v:shape>
            </w:pict>
          </mc:Fallback>
        </mc:AlternateContent>
      </w:r>
    </w:p>
    <w:p w14:paraId="151337B5" w14:textId="77777777" w:rsidR="00905394" w:rsidRPr="00905394" w:rsidRDefault="00905394" w:rsidP="00905394"/>
    <w:p w14:paraId="1D4CE60F" w14:textId="77777777" w:rsidR="00905394" w:rsidRPr="00905394" w:rsidRDefault="00905394" w:rsidP="00905394"/>
    <w:p w14:paraId="2A2295FB" w14:textId="77777777" w:rsidR="00905394" w:rsidRPr="00905394" w:rsidRDefault="00905394" w:rsidP="00905394"/>
    <w:p w14:paraId="0BE0916F" w14:textId="77777777" w:rsidR="00905394" w:rsidRPr="00905394" w:rsidRDefault="00905394" w:rsidP="00905394"/>
    <w:p w14:paraId="4137FB3C" w14:textId="77777777" w:rsidR="00905394" w:rsidRPr="00905394" w:rsidRDefault="00905394" w:rsidP="00905394"/>
    <w:p w14:paraId="1BADF135" w14:textId="77777777" w:rsidR="00905394" w:rsidRPr="00905394" w:rsidRDefault="00905394" w:rsidP="00905394"/>
    <w:p w14:paraId="7B0B51DF" w14:textId="77777777" w:rsidR="00905394" w:rsidRPr="00905394" w:rsidRDefault="00905394" w:rsidP="00905394">
      <w:pPr>
        <w:jc w:val="right"/>
      </w:pPr>
    </w:p>
    <w:p w14:paraId="7C50CD1F" w14:textId="77777777" w:rsidR="00905394" w:rsidRPr="00905394" w:rsidRDefault="00905394" w:rsidP="00905394"/>
    <w:p w14:paraId="42DA1ADE" w14:textId="77777777" w:rsidR="00BC75D5" w:rsidRDefault="00BC75D5" w:rsidP="0089074F">
      <w:pPr>
        <w:pStyle w:val="Kopzondernummering"/>
        <w:ind w:left="-993" w:firstLine="993"/>
      </w:pPr>
      <w:bookmarkStart w:id="2" w:name="_Toc209500354"/>
      <w:bookmarkStart w:id="3" w:name="_Toc209580557"/>
    </w:p>
    <w:p w14:paraId="4445932F" w14:textId="77777777" w:rsidR="00BC75D5" w:rsidRDefault="00BC75D5" w:rsidP="0089074F">
      <w:pPr>
        <w:pStyle w:val="Kopzondernummering"/>
        <w:ind w:left="-993" w:firstLine="993"/>
      </w:pPr>
    </w:p>
    <w:p w14:paraId="3C2C586D" w14:textId="77777777" w:rsidR="00BC75D5" w:rsidRDefault="00BC75D5" w:rsidP="0089074F">
      <w:pPr>
        <w:pStyle w:val="Kopzondernummering"/>
        <w:ind w:left="-993" w:firstLine="993"/>
      </w:pPr>
    </w:p>
    <w:p w14:paraId="0C492C16" w14:textId="77777777" w:rsidR="00BC75D5" w:rsidRDefault="00BC75D5" w:rsidP="0089074F">
      <w:pPr>
        <w:pStyle w:val="Kopzondernummering"/>
        <w:ind w:left="-993" w:firstLine="993"/>
      </w:pPr>
    </w:p>
    <w:p w14:paraId="6E2CFD57" w14:textId="77777777" w:rsidR="00BC75D5" w:rsidRDefault="00BC75D5" w:rsidP="0089074F">
      <w:pPr>
        <w:pStyle w:val="Kopzondernummering"/>
        <w:ind w:left="-993" w:firstLine="993"/>
      </w:pPr>
    </w:p>
    <w:p w14:paraId="4EFFD908" w14:textId="77777777" w:rsidR="00BC75D5" w:rsidRDefault="00BC75D5" w:rsidP="0089074F">
      <w:pPr>
        <w:pStyle w:val="Kopzondernummering"/>
        <w:ind w:left="-993" w:firstLine="993"/>
      </w:pPr>
    </w:p>
    <w:p w14:paraId="4835ED6F" w14:textId="77777777" w:rsidR="00BC75D5" w:rsidRDefault="00BC75D5" w:rsidP="0089074F">
      <w:pPr>
        <w:pStyle w:val="Kopzondernummering"/>
        <w:ind w:left="-993" w:firstLine="993"/>
      </w:pPr>
    </w:p>
    <w:p w14:paraId="57E299E2" w14:textId="77777777" w:rsidR="00BC75D5" w:rsidRDefault="00BC75D5" w:rsidP="0089074F">
      <w:pPr>
        <w:pStyle w:val="Kopzondernummering"/>
        <w:ind w:left="-993" w:firstLine="993"/>
      </w:pPr>
    </w:p>
    <w:p w14:paraId="2B3655C9" w14:textId="77777777" w:rsidR="00BC75D5" w:rsidRDefault="00BC75D5" w:rsidP="0089074F">
      <w:pPr>
        <w:pStyle w:val="Kopzondernummering"/>
        <w:ind w:left="-993" w:firstLine="993"/>
      </w:pPr>
    </w:p>
    <w:p w14:paraId="5E85BBF6" w14:textId="77777777" w:rsidR="00BC75D5" w:rsidRDefault="00BC75D5" w:rsidP="0089074F">
      <w:pPr>
        <w:pStyle w:val="Kopzondernummering"/>
        <w:ind w:left="-993" w:firstLine="993"/>
      </w:pPr>
    </w:p>
    <w:p w14:paraId="4B88B232" w14:textId="77777777" w:rsidR="00BC75D5" w:rsidRDefault="00BC75D5" w:rsidP="0089074F">
      <w:pPr>
        <w:pStyle w:val="Kopzondernummering"/>
        <w:ind w:left="-993" w:firstLine="993"/>
      </w:pPr>
    </w:p>
    <w:p w14:paraId="5628FC3C" w14:textId="77777777" w:rsidR="00BC75D5" w:rsidRDefault="00BC75D5" w:rsidP="0089074F">
      <w:pPr>
        <w:pStyle w:val="Kopzondernummering"/>
        <w:ind w:left="-993" w:firstLine="993"/>
      </w:pPr>
    </w:p>
    <w:p w14:paraId="7D615BFD" w14:textId="77777777" w:rsidR="00BC75D5" w:rsidRDefault="00BC75D5" w:rsidP="0089074F">
      <w:pPr>
        <w:pStyle w:val="Kopzondernummering"/>
        <w:ind w:left="-993" w:firstLine="993"/>
      </w:pPr>
    </w:p>
    <w:p w14:paraId="1B130315" w14:textId="77777777" w:rsidR="00BC75D5" w:rsidRDefault="00BC75D5" w:rsidP="0089074F">
      <w:pPr>
        <w:pStyle w:val="Kopzondernummering"/>
        <w:ind w:left="-993" w:firstLine="993"/>
      </w:pPr>
    </w:p>
    <w:p w14:paraId="4369EE02" w14:textId="77777777" w:rsidR="00BC75D5" w:rsidRDefault="00BC75D5" w:rsidP="0089074F">
      <w:pPr>
        <w:pStyle w:val="Kopzondernummering"/>
        <w:ind w:left="-993" w:firstLine="993"/>
      </w:pPr>
    </w:p>
    <w:p w14:paraId="51DC911A" w14:textId="77777777" w:rsidR="00BC75D5" w:rsidRDefault="00BC75D5" w:rsidP="0089074F">
      <w:pPr>
        <w:pStyle w:val="Kopzondernummering"/>
        <w:ind w:left="-993" w:firstLine="993"/>
      </w:pPr>
    </w:p>
    <w:p w14:paraId="15B76C23" w14:textId="77777777" w:rsidR="00BC75D5" w:rsidRDefault="00BC75D5" w:rsidP="0089074F">
      <w:pPr>
        <w:pStyle w:val="Kopzondernummering"/>
        <w:ind w:left="-993" w:firstLine="993"/>
      </w:pPr>
    </w:p>
    <w:p w14:paraId="38BC3E73" w14:textId="77777777" w:rsidR="00BC75D5" w:rsidRDefault="00BC75D5" w:rsidP="0089074F">
      <w:pPr>
        <w:pStyle w:val="Kopzondernummering"/>
        <w:ind w:left="-993" w:firstLine="993"/>
      </w:pPr>
    </w:p>
    <w:p w14:paraId="28B4A369" w14:textId="77777777" w:rsidR="00BC75D5" w:rsidRDefault="00BC75D5" w:rsidP="0089074F">
      <w:pPr>
        <w:pStyle w:val="Kopzondernummering"/>
        <w:ind w:left="-993" w:firstLine="993"/>
      </w:pPr>
    </w:p>
    <w:p w14:paraId="34EDC09F" w14:textId="77777777" w:rsidR="00BC75D5" w:rsidRDefault="00BC75D5" w:rsidP="0089074F">
      <w:pPr>
        <w:pStyle w:val="Kopzondernummering"/>
        <w:ind w:left="-993" w:firstLine="993"/>
      </w:pPr>
    </w:p>
    <w:p w14:paraId="2003668F" w14:textId="77777777" w:rsidR="00BC75D5" w:rsidRDefault="00BC75D5" w:rsidP="0089074F">
      <w:pPr>
        <w:pStyle w:val="Kopzondernummering"/>
        <w:ind w:left="-993" w:firstLine="993"/>
      </w:pPr>
    </w:p>
    <w:p w14:paraId="3D824AC6" w14:textId="77777777" w:rsidR="00BC75D5" w:rsidRDefault="00BC75D5" w:rsidP="0089074F">
      <w:pPr>
        <w:pStyle w:val="Kopzondernummering"/>
        <w:ind w:left="-993" w:firstLine="993"/>
      </w:pPr>
    </w:p>
    <w:p w14:paraId="4A7B6B11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7BC73C8B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256AAABE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0824F373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0C9C2DA4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5E8F9C28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bookmarkEnd w:id="2"/>
    <w:bookmarkEnd w:id="3"/>
    <w:p w14:paraId="4666917C" w14:textId="77777777" w:rsidR="00BC75D5" w:rsidRDefault="00BC75D5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14:paraId="67E80B8D" w14:textId="77777777" w:rsidR="00227FC7" w:rsidRPr="00952775" w:rsidRDefault="00227FC7" w:rsidP="00227FC7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 w:rsidRPr="00952775">
        <w:rPr>
          <w:rFonts w:eastAsia="MS Mincho"/>
          <w:b/>
          <w:sz w:val="20"/>
          <w:szCs w:val="20"/>
        </w:rPr>
        <w:lastRenderedPageBreak/>
        <w:t>Per referentieopdracht dient u één formulier in te vullen.</w:t>
      </w:r>
    </w:p>
    <w:p w14:paraId="4C100154" w14:textId="77777777" w:rsidR="00227FC7" w:rsidRPr="00952775" w:rsidRDefault="00227FC7" w:rsidP="00227FC7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227FC7" w:rsidRPr="00952775" w14:paraId="049BD2D6" w14:textId="77777777" w:rsidTr="001F50B8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14:paraId="1D0FDCF1" w14:textId="737BC5A9" w:rsidR="00227FC7" w:rsidRPr="00952775" w:rsidRDefault="00227FC7" w:rsidP="0084047B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bookmarkStart w:id="4" w:name="_Toc430424057"/>
            <w:r w:rsidRPr="00952775">
              <w:rPr>
                <w:rFonts w:eastAsia="MS Mincho"/>
                <w:b/>
                <w:kern w:val="28"/>
                <w:sz w:val="24"/>
              </w:rPr>
              <w:t>Referentie</w:t>
            </w:r>
            <w:bookmarkEnd w:id="4"/>
            <w:r w:rsidRPr="00952775">
              <w:rPr>
                <w:rFonts w:eastAsia="MS Mincho"/>
                <w:b/>
                <w:kern w:val="28"/>
                <w:sz w:val="24"/>
              </w:rPr>
              <w:t xml:space="preserve">opdracht i.h.k.v. </w:t>
            </w:r>
            <w:r w:rsidR="0084047B">
              <w:rPr>
                <w:rFonts w:eastAsia="MS Mincho"/>
                <w:b/>
                <w:kern w:val="28"/>
                <w:sz w:val="24"/>
              </w:rPr>
              <w:t>Waarderingsgeschenken</w:t>
            </w:r>
          </w:p>
        </w:tc>
      </w:tr>
      <w:tr w:rsidR="00952775" w:rsidRPr="00952775" w14:paraId="30F022B3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68F40194" w14:textId="77777777" w:rsidR="00952775" w:rsidRPr="00952775" w:rsidRDefault="00952775" w:rsidP="00227FC7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14:paraId="1CC25E94" w14:textId="77777777" w:rsidR="004D5C90" w:rsidRDefault="004D5C90" w:rsidP="004D5C90">
            <w:pPr>
              <w:pStyle w:val="Lijstalinea"/>
              <w:numPr>
                <w:ilvl w:val="0"/>
                <w:numId w:val="41"/>
              </w:numPr>
              <w:spacing w:line="0" w:lineRule="atLeast"/>
              <w:ind w:left="426" w:hanging="426"/>
            </w:pPr>
            <w:r w:rsidRPr="00AA7BF2">
              <w:t xml:space="preserve">Ervaring heeft </w:t>
            </w:r>
            <w:r>
              <w:t xml:space="preserve">met het gelijktijdig verzenden van minimaal 500 pakketten </w:t>
            </w:r>
            <w:r w:rsidRPr="00AA7BF2">
              <w:t>op Geografisch gespreide afleveradressen binnen één opdracht</w:t>
            </w:r>
            <w:r>
              <w:t xml:space="preserve">.  </w:t>
            </w:r>
          </w:p>
          <w:p w14:paraId="4820E4A3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i/>
                <w:szCs w:val="20"/>
              </w:rPr>
              <w:t>Aankruisen wat van toepassing is</w:t>
            </w:r>
          </w:p>
        </w:tc>
      </w:tr>
      <w:tr w:rsidR="00952775" w:rsidRPr="00952775" w14:paraId="6BD351B6" w14:textId="77777777" w:rsidTr="00F46D66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076FEC92" w14:textId="77777777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952775" w:rsidRPr="00952775" w14:paraId="49CBB12A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24F2A78F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14:paraId="0C12D6EB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2802D659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26587027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14:paraId="29D33E1E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5CA32695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0FE5D8D2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14:paraId="7FBBA483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6431478D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7A0BF8AB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14:paraId="384FB075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77137A1E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5192DE43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14:paraId="0A659BB7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75878" w:rsidRPr="00952775" w14:paraId="339A5C78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4140CB68" w14:textId="77777777" w:rsidR="00875878" w:rsidRPr="00952775" w:rsidRDefault="00875878" w:rsidP="00227FC7">
            <w:pPr>
              <w:tabs>
                <w:tab w:val="left" w:pos="1843"/>
              </w:tabs>
            </w:pPr>
            <w:r>
              <w:t>Emailadres</w:t>
            </w:r>
          </w:p>
        </w:tc>
        <w:tc>
          <w:tcPr>
            <w:tcW w:w="5107" w:type="dxa"/>
          </w:tcPr>
          <w:p w14:paraId="6DC82E05" w14:textId="77777777" w:rsidR="00875878" w:rsidRPr="00952775" w:rsidRDefault="00875878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26329AD4" w14:textId="77777777" w:rsidTr="004B4632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14:paraId="43DA3BBD" w14:textId="77777777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952775" w:rsidRPr="00952775" w14:paraId="2B777347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7E6A7055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14:paraId="54646B5B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7AE1765A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208E2FE1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14:paraId="09CF905A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6CF0F1C4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36865A99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14:paraId="5B4E7BD1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952775" w:rsidRPr="00952775" w14:paraId="7B200145" w14:textId="77777777" w:rsidTr="009E564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7277DB2B" w14:textId="77777777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952775" w:rsidRPr="00952775" w14:paraId="526E42B3" w14:textId="77777777" w:rsidTr="00952775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14:paraId="15DDAFA0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14:paraId="74A754D4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3192AE2B" w14:textId="77777777" w:rsidTr="00952775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14:paraId="6B01A644" w14:textId="77777777" w:rsidR="00952775" w:rsidRPr="00952775" w:rsidRDefault="00952775" w:rsidP="00EA0723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3954655B" w14:textId="77777777" w:rsidR="00CB6129" w:rsidRDefault="00CB6129" w:rsidP="00EA0723">
            <w:pPr>
              <w:tabs>
                <w:tab w:val="left" w:pos="1843"/>
              </w:tabs>
              <w:spacing w:line="0" w:lineRule="atLeast"/>
            </w:pPr>
          </w:p>
          <w:p w14:paraId="75C12833" w14:textId="33AA7359" w:rsidR="00CB6129" w:rsidRDefault="00EA0723" w:rsidP="00EA0723">
            <w:pPr>
              <w:tabs>
                <w:tab w:val="left" w:pos="1843"/>
              </w:tabs>
              <w:spacing w:line="0" w:lineRule="atLeast"/>
            </w:pPr>
            <w:r>
              <w:t>1. beschr</w:t>
            </w:r>
            <w:r w:rsidR="0084047B">
              <w:t xml:space="preserve">ijving </w:t>
            </w:r>
            <w:r w:rsidR="00C52199">
              <w:t>van de opdracht in het kader van de L</w:t>
            </w:r>
            <w:r>
              <w:t>evering</w:t>
            </w:r>
            <w:r w:rsidR="00C52199">
              <w:t xml:space="preserve"> en </w:t>
            </w:r>
            <w:r>
              <w:t xml:space="preserve">welke </w:t>
            </w:r>
            <w:r w:rsidR="00C52199">
              <w:t xml:space="preserve">activiteiten </w:t>
            </w:r>
            <w:r>
              <w:t>minimaal verricht zijn</w:t>
            </w:r>
            <w:r w:rsidR="00C52199">
              <w:t xml:space="preserve"> om de opdracht succesvol te hebben afgerond.</w:t>
            </w:r>
          </w:p>
          <w:p w14:paraId="0E302C0F" w14:textId="77777777" w:rsidR="00EA0723" w:rsidRDefault="00EA0723" w:rsidP="00EA0723">
            <w:pPr>
              <w:tabs>
                <w:tab w:val="left" w:pos="1843"/>
              </w:tabs>
              <w:spacing w:line="0" w:lineRule="atLeast"/>
            </w:pPr>
          </w:p>
          <w:p w14:paraId="6916F4EB" w14:textId="125A7C50" w:rsidR="00EA0723" w:rsidRDefault="004D5C90" w:rsidP="00EA0723">
            <w:pPr>
              <w:tabs>
                <w:tab w:val="left" w:pos="1843"/>
              </w:tabs>
              <w:spacing w:line="0" w:lineRule="atLeast"/>
            </w:pPr>
            <w:r>
              <w:t>2. aantal</w:t>
            </w:r>
            <w:r w:rsidR="00EA0723">
              <w:t xml:space="preserve"> </w:t>
            </w:r>
            <w:r>
              <w:t xml:space="preserve">pakketten </w:t>
            </w:r>
            <w:r w:rsidR="00C52199">
              <w:t>en welke geografische ligging de opdracht behelst.</w:t>
            </w:r>
          </w:p>
          <w:p w14:paraId="30BEC16D" w14:textId="77777777" w:rsidR="00EA0723" w:rsidRDefault="00EA0723" w:rsidP="00EA0723">
            <w:pPr>
              <w:tabs>
                <w:tab w:val="left" w:pos="1843"/>
              </w:tabs>
              <w:spacing w:line="0" w:lineRule="atLeast"/>
            </w:pPr>
          </w:p>
          <w:p w14:paraId="210F3536" w14:textId="193F1388" w:rsidR="00952775" w:rsidRPr="00952775" w:rsidRDefault="00952775" w:rsidP="00EA0723">
            <w:pPr>
              <w:tabs>
                <w:tab w:val="left" w:pos="1843"/>
              </w:tabs>
              <w:spacing w:line="0" w:lineRule="atLeast"/>
            </w:pPr>
          </w:p>
        </w:tc>
        <w:tc>
          <w:tcPr>
            <w:tcW w:w="5107" w:type="dxa"/>
          </w:tcPr>
          <w:p w14:paraId="5F791E73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49206B5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31181AEE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04CDF9C0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CF2F3B1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3F7BCF4D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0BCC9C82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39CF168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6E5F5E0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6F167D12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58403088" w14:textId="47F54988" w:rsidR="00EA0723" w:rsidRPr="00952775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2A5F69BB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63307C83" w14:textId="77777777" w:rsidR="00CB6129" w:rsidRDefault="00952775" w:rsidP="00CB6129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</w:t>
            </w:r>
          </w:p>
          <w:p w14:paraId="5625A613" w14:textId="3773EAD7" w:rsidR="00952775" w:rsidRPr="00952775" w:rsidRDefault="00952775" w:rsidP="00CB6129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</w:t>
            </w:r>
            <w:r w:rsidR="00C52199">
              <w:rPr>
                <w:szCs w:val="18"/>
              </w:rPr>
              <w:t xml:space="preserve">lijkheid voor de </w:t>
            </w:r>
            <w:r w:rsidR="004D5C90">
              <w:rPr>
                <w:szCs w:val="18"/>
              </w:rPr>
              <w:t>L</w:t>
            </w:r>
            <w:r w:rsidR="00CB6129">
              <w:rPr>
                <w:szCs w:val="18"/>
              </w:rPr>
              <w:t>evering</w:t>
            </w:r>
            <w:r w:rsidR="00AC71D7">
              <w:rPr>
                <w:szCs w:val="18"/>
              </w:rPr>
              <w:t xml:space="preserve"> en indien van toepassing als hoofd- of onderaannemer, samenwerkingsverband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107" w:type="dxa"/>
          </w:tcPr>
          <w:p w14:paraId="7D6103BC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DD94587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34CF3D4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A32F72A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040D65C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426C4191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4E1C2FB7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2967F424" w14:textId="77777777" w:rsidR="00CB6129" w:rsidRDefault="00CB6129" w:rsidP="00227FC7">
      <w:pPr>
        <w:pStyle w:val="Toelichting"/>
        <w:rPr>
          <w:rFonts w:ascii="Verdana" w:hAnsi="Verdana"/>
          <w:sz w:val="18"/>
          <w:szCs w:val="18"/>
        </w:rPr>
      </w:pPr>
    </w:p>
    <w:p w14:paraId="140DCE51" w14:textId="77777777" w:rsidR="00CB6129" w:rsidRDefault="00CB612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70B0A69B" w14:textId="77777777"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lastRenderedPageBreak/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14:paraId="521582D2" w14:textId="77777777" w:rsidTr="0049119A">
        <w:tc>
          <w:tcPr>
            <w:tcW w:w="3403" w:type="dxa"/>
          </w:tcPr>
          <w:p w14:paraId="43F47674" w14:textId="77777777"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14:paraId="14711A95" w14:textId="77777777" w:rsidR="00227FC7" w:rsidRDefault="00227FC7" w:rsidP="00846C23"/>
        </w:tc>
      </w:tr>
      <w:tr w:rsidR="00227FC7" w14:paraId="4C053C91" w14:textId="77777777" w:rsidTr="0049119A">
        <w:tc>
          <w:tcPr>
            <w:tcW w:w="3403" w:type="dxa"/>
          </w:tcPr>
          <w:p w14:paraId="1E489113" w14:textId="77777777"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14:paraId="60F2571F" w14:textId="77777777" w:rsidR="00227FC7" w:rsidRDefault="00227FC7" w:rsidP="00846C23"/>
        </w:tc>
      </w:tr>
      <w:tr w:rsidR="00227FC7" w14:paraId="77392B74" w14:textId="77777777" w:rsidTr="0049119A">
        <w:tc>
          <w:tcPr>
            <w:tcW w:w="3403" w:type="dxa"/>
            <w:tcBorders>
              <w:bottom w:val="nil"/>
            </w:tcBorders>
          </w:tcPr>
          <w:p w14:paraId="7FF16DA0" w14:textId="77777777" w:rsidR="00227FC7" w:rsidRDefault="00227FC7" w:rsidP="00846C23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14:paraId="6C0782FE" w14:textId="77777777" w:rsidR="00227FC7" w:rsidRDefault="00227FC7" w:rsidP="00846C23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227FC7" w14:paraId="1FE895CD" w14:textId="77777777" w:rsidTr="0049119A">
        <w:trPr>
          <w:trHeight w:val="1760"/>
        </w:trPr>
        <w:tc>
          <w:tcPr>
            <w:tcW w:w="3403" w:type="dxa"/>
          </w:tcPr>
          <w:p w14:paraId="6744F19B" w14:textId="77777777"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14:paraId="5AF5B9DF" w14:textId="77777777" w:rsidR="00227FC7" w:rsidRDefault="00227FC7" w:rsidP="00846C23"/>
        </w:tc>
      </w:tr>
      <w:tr w:rsidR="00227FC7" w14:paraId="09C8C87E" w14:textId="77777777" w:rsidTr="0049119A">
        <w:tc>
          <w:tcPr>
            <w:tcW w:w="3403" w:type="dxa"/>
          </w:tcPr>
          <w:p w14:paraId="38C7A1A1" w14:textId="77777777"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14:paraId="5D907441" w14:textId="77777777" w:rsidR="00227FC7" w:rsidRDefault="00227FC7" w:rsidP="00846C23"/>
        </w:tc>
      </w:tr>
    </w:tbl>
    <w:p w14:paraId="76C04C4F" w14:textId="77777777"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14:paraId="6A764679" w14:textId="77777777" w:rsidTr="0049119A">
        <w:tc>
          <w:tcPr>
            <w:tcW w:w="3403" w:type="dxa"/>
          </w:tcPr>
          <w:p w14:paraId="4A3C57ED" w14:textId="77777777"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14:paraId="0806083A" w14:textId="77777777" w:rsidR="00227FC7" w:rsidRDefault="00227FC7" w:rsidP="00846C23"/>
        </w:tc>
      </w:tr>
      <w:tr w:rsidR="00227FC7" w14:paraId="7288B9E8" w14:textId="77777777" w:rsidTr="0049119A">
        <w:tc>
          <w:tcPr>
            <w:tcW w:w="3403" w:type="dxa"/>
          </w:tcPr>
          <w:p w14:paraId="567A9301" w14:textId="77777777"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14:paraId="376681A7" w14:textId="77777777" w:rsidR="00227FC7" w:rsidRDefault="00227FC7" w:rsidP="00846C23"/>
        </w:tc>
      </w:tr>
      <w:tr w:rsidR="00227FC7" w14:paraId="12C33527" w14:textId="77777777" w:rsidTr="0049119A">
        <w:tc>
          <w:tcPr>
            <w:tcW w:w="3403" w:type="dxa"/>
          </w:tcPr>
          <w:p w14:paraId="0250FC1C" w14:textId="77777777" w:rsidR="00227FC7" w:rsidRDefault="00227FC7" w:rsidP="00846C23">
            <w:r>
              <w:t>Bedrijf:</w:t>
            </w:r>
          </w:p>
        </w:tc>
        <w:tc>
          <w:tcPr>
            <w:tcW w:w="6237" w:type="dxa"/>
          </w:tcPr>
          <w:p w14:paraId="77E47757" w14:textId="77777777" w:rsidR="00227FC7" w:rsidRDefault="00227FC7" w:rsidP="00846C23"/>
        </w:tc>
      </w:tr>
      <w:tr w:rsidR="00227FC7" w14:paraId="27C63797" w14:textId="77777777" w:rsidTr="0049119A">
        <w:trPr>
          <w:trHeight w:val="1779"/>
        </w:trPr>
        <w:tc>
          <w:tcPr>
            <w:tcW w:w="3403" w:type="dxa"/>
          </w:tcPr>
          <w:p w14:paraId="65DADCFA" w14:textId="77777777"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14:paraId="185C4B6C" w14:textId="77777777" w:rsidR="00227FC7" w:rsidRDefault="00227FC7" w:rsidP="00846C23"/>
        </w:tc>
      </w:tr>
      <w:tr w:rsidR="00227FC7" w14:paraId="7B6F8F6F" w14:textId="77777777" w:rsidTr="0049119A">
        <w:tc>
          <w:tcPr>
            <w:tcW w:w="3403" w:type="dxa"/>
          </w:tcPr>
          <w:p w14:paraId="7A4F6F06" w14:textId="77777777"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14:paraId="54632AD8" w14:textId="77777777" w:rsidR="00227FC7" w:rsidRDefault="00227FC7" w:rsidP="00846C23"/>
        </w:tc>
      </w:tr>
    </w:tbl>
    <w:p w14:paraId="01DE95E8" w14:textId="77777777" w:rsidR="00227FC7" w:rsidRDefault="00227FC7" w:rsidP="00C7256F"/>
    <w:sectPr w:rsidR="00227FC7" w:rsidSect="00227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81E952" w14:textId="77777777" w:rsidR="00D72223" w:rsidRDefault="00D72223">
      <w:r>
        <w:separator/>
      </w:r>
    </w:p>
    <w:p w14:paraId="69E0B6B8" w14:textId="77777777" w:rsidR="00D72223" w:rsidRDefault="00D72223"/>
    <w:p w14:paraId="6CCE9911" w14:textId="77777777" w:rsidR="00D72223" w:rsidRDefault="00D72223"/>
    <w:p w14:paraId="4CD3146A" w14:textId="77777777" w:rsidR="00A22467" w:rsidRDefault="00A22467"/>
  </w:endnote>
  <w:endnote w:type="continuationSeparator" w:id="0">
    <w:p w14:paraId="4E0D8FB1" w14:textId="77777777" w:rsidR="00D72223" w:rsidRDefault="00D72223">
      <w:r>
        <w:continuationSeparator/>
      </w:r>
    </w:p>
    <w:p w14:paraId="794E4B32" w14:textId="77777777" w:rsidR="00D72223" w:rsidRDefault="00D72223"/>
    <w:p w14:paraId="4BA7AB75" w14:textId="77777777" w:rsidR="00D72223" w:rsidRDefault="00D72223"/>
    <w:p w14:paraId="7A698FBA" w14:textId="77777777" w:rsidR="00A22467" w:rsidRDefault="00A224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Utopia Bold">
    <w:altName w:val="Times New Roman"/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C7D61" w14:textId="77777777" w:rsidR="00492A5E" w:rsidRDefault="00492A5E">
    <w:pPr>
      <w:pStyle w:val="Voettekst"/>
    </w:pPr>
  </w:p>
  <w:p w14:paraId="63D2B958" w14:textId="77777777"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 w14:paraId="64B0854C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261D4D45" w14:textId="77777777" w:rsidR="00492A5E" w:rsidRDefault="00492A5E" w:rsidP="00C26079">
          <w:r>
            <w:t>VERTROUWELIJK</w:t>
          </w:r>
        </w:p>
      </w:tc>
      <w:tc>
        <w:tcPr>
          <w:tcW w:w="2148" w:type="dxa"/>
        </w:tcPr>
        <w:p w14:paraId="4D2A23E9" w14:textId="77777777"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0944B2">
            <w:fldChar w:fldCharType="begin"/>
          </w:r>
          <w:r w:rsidR="000944B2">
            <w:instrText xml:space="preserve"> NUMPAGES   \* MERGEFORMAT </w:instrText>
          </w:r>
          <w:r w:rsidR="000944B2">
            <w:fldChar w:fldCharType="separate"/>
          </w:r>
          <w:r w:rsidR="00D72223">
            <w:t>4</w:t>
          </w:r>
          <w:r w:rsidR="000944B2">
            <w:fldChar w:fldCharType="end"/>
          </w:r>
        </w:p>
      </w:tc>
    </w:tr>
  </w:tbl>
  <w:p w14:paraId="62F6A4C6" w14:textId="77777777"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 w14:paraId="07E63846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2B1C3CE9" w14:textId="77777777" w:rsidR="00492A5E" w:rsidRDefault="00492A5E" w:rsidP="00C26079">
          <w:r>
            <w:t>VERTROUWELIJK</w:t>
          </w:r>
        </w:p>
      </w:tc>
      <w:tc>
        <w:tcPr>
          <w:tcW w:w="2148" w:type="dxa"/>
        </w:tcPr>
        <w:p w14:paraId="75598F95" w14:textId="77777777"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0944B2">
            <w:fldChar w:fldCharType="begin"/>
          </w:r>
          <w:r w:rsidR="000944B2">
            <w:instrText xml:space="preserve"> NUMPAGES   \* MERGEFORMAT </w:instrText>
          </w:r>
          <w:r w:rsidR="000944B2">
            <w:fldChar w:fldCharType="separate"/>
          </w:r>
          <w:r w:rsidR="00D72223">
            <w:t>4</w:t>
          </w:r>
          <w:r w:rsidR="000944B2">
            <w:fldChar w:fldCharType="end"/>
          </w:r>
        </w:p>
      </w:tc>
    </w:tr>
  </w:tbl>
  <w:p w14:paraId="260993B2" w14:textId="77777777" w:rsidR="00A22467" w:rsidRDefault="00A22467"/>
  <w:p w14:paraId="5873EB54" w14:textId="77777777" w:rsidR="00A22467" w:rsidRDefault="00A22467"/>
  <w:p w14:paraId="7217E348" w14:textId="77777777"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14:paraId="5E31FD24" w14:textId="77777777" w:rsidTr="005B4F97">
      <w:trPr>
        <w:trHeight w:hRule="exact" w:val="240"/>
      </w:trPr>
      <w:tc>
        <w:tcPr>
          <w:tcW w:w="6260" w:type="dxa"/>
          <w:shd w:val="clear" w:color="auto" w:fill="auto"/>
        </w:tcPr>
        <w:p w14:paraId="0FAB913E" w14:textId="77777777"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14:paraId="43EFB650" w14:textId="7158EFFD"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0944B2">
            <w:t>3</w:t>
          </w:r>
          <w:r w:rsidR="00D72223">
            <w:fldChar w:fldCharType="end"/>
          </w:r>
          <w:r w:rsidRPr="006B1455">
            <w:t xml:space="preserve"> van </w:t>
          </w:r>
          <w:r w:rsidR="000944B2">
            <w:fldChar w:fldCharType="begin"/>
          </w:r>
          <w:r w:rsidR="000944B2">
            <w:instrText xml:space="preserve"> NUMPAGES   \* MERGEFORMAT </w:instrText>
          </w:r>
          <w:r w:rsidR="000944B2">
            <w:fldChar w:fldCharType="separate"/>
          </w:r>
          <w:r w:rsidR="000944B2">
            <w:t>3</w:t>
          </w:r>
          <w:r w:rsidR="000944B2">
            <w:fldChar w:fldCharType="end"/>
          </w:r>
        </w:p>
      </w:tc>
    </w:tr>
  </w:tbl>
  <w:p w14:paraId="3EC9455D" w14:textId="77777777" w:rsidR="00A22467" w:rsidRDefault="00A22467"/>
  <w:p w14:paraId="4A76E138" w14:textId="77777777" w:rsidR="00A22467" w:rsidRDefault="00A224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8DAF9" w14:textId="77777777"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6DD1F4" w14:textId="77777777" w:rsidR="00D72223" w:rsidRPr="00B35331" w:rsidRDefault="00D72223" w:rsidP="00B35331">
      <w:pPr>
        <w:pStyle w:val="Voettekst"/>
      </w:pPr>
    </w:p>
    <w:p w14:paraId="531C419A" w14:textId="77777777" w:rsidR="00A22467" w:rsidRDefault="00A22467"/>
  </w:footnote>
  <w:footnote w:type="continuationSeparator" w:id="0">
    <w:p w14:paraId="671F435F" w14:textId="77777777" w:rsidR="00D72223" w:rsidRDefault="00D72223">
      <w:r>
        <w:continuationSeparator/>
      </w:r>
    </w:p>
    <w:p w14:paraId="35688DDF" w14:textId="77777777" w:rsidR="00D72223" w:rsidRDefault="00D72223"/>
    <w:p w14:paraId="07176F3E" w14:textId="77777777" w:rsidR="00D72223" w:rsidRDefault="00D72223"/>
    <w:p w14:paraId="29135F16" w14:textId="77777777" w:rsidR="00A22467" w:rsidRDefault="00A224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07E20" w14:textId="77777777" w:rsidR="00492A5E" w:rsidRDefault="00492A5E">
    <w:pPr>
      <w:pStyle w:val="Koptekst"/>
    </w:pPr>
  </w:p>
  <w:p w14:paraId="5C1368FD" w14:textId="77777777" w:rsidR="00492A5E" w:rsidRDefault="00492A5E"/>
  <w:p w14:paraId="6FAFAA2B" w14:textId="77777777" w:rsidR="00492A5E" w:rsidRDefault="00492A5E"/>
  <w:p w14:paraId="412021EA" w14:textId="77777777" w:rsidR="00A22467" w:rsidRDefault="00A22467"/>
  <w:p w14:paraId="08C1F63D" w14:textId="77777777" w:rsidR="00A22467" w:rsidRDefault="00A22467"/>
  <w:p w14:paraId="141028AD" w14:textId="77777777"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2F71C5" w14:textId="77777777"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92A5E" w:rsidRPr="00275984" w14:paraId="5A5322EF" w14:textId="77777777" w:rsidTr="002E14E1">
      <w:trPr>
        <w:trHeight w:val="400"/>
      </w:trPr>
      <w:tc>
        <w:tcPr>
          <w:tcW w:w="7520" w:type="dxa"/>
          <w:shd w:val="clear" w:color="auto" w:fill="auto"/>
        </w:tcPr>
        <w:p w14:paraId="032C6CB6" w14:textId="29918D0E" w:rsidR="00492A5E" w:rsidRPr="002E14E1" w:rsidRDefault="00492A5E" w:rsidP="0084047B">
          <w:pPr>
            <w:adjustRightInd w:val="0"/>
            <w:spacing w:line="180" w:lineRule="exact"/>
            <w:rPr>
              <w:sz w:val="13"/>
            </w:rPr>
          </w:pPr>
          <w:r w:rsidRPr="00A41EFC">
            <w:rPr>
              <w:rStyle w:val="Huisstijl-Koptekst"/>
            </w:rPr>
            <w:t xml:space="preserve"> </w:t>
          </w:r>
          <w:r w:rsidR="00EA0D09">
            <w:rPr>
              <w:rStyle w:val="Huisstijl-Koptekst"/>
            </w:rPr>
            <w:t>B</w:t>
          </w:r>
          <w:r w:rsidR="0089074F">
            <w:rPr>
              <w:rStyle w:val="Huisstijl-Koptekst"/>
            </w:rPr>
            <w:t xml:space="preserve">ijlage </w:t>
          </w:r>
          <w:r w:rsidR="00194D90">
            <w:rPr>
              <w:rStyle w:val="Huisstijl-Koptekst"/>
            </w:rPr>
            <w:t>3</w:t>
          </w:r>
          <w:r w:rsidR="005F4A65">
            <w:rPr>
              <w:rStyle w:val="Huisstijl-Koptekst"/>
            </w:rPr>
            <w:t xml:space="preserve"> |</w:t>
          </w:r>
          <w:r w:rsidR="00227FC7">
            <w:rPr>
              <w:rStyle w:val="Huisstijl-Koptekst"/>
            </w:rPr>
            <w:t xml:space="preserve"> Specificatie </w:t>
          </w:r>
          <w:r w:rsidR="00227FC7" w:rsidRPr="0084047B">
            <w:rPr>
              <w:rStyle w:val="Huisstijl-Koptekst"/>
            </w:rPr>
            <w:t>referentieopdracht</w:t>
          </w:r>
          <w:r w:rsidRPr="0084047B">
            <w:rPr>
              <w:rStyle w:val="Huisstijl-Koptekst"/>
            </w:rPr>
            <w:t xml:space="preserve"> | </w:t>
          </w:r>
          <w:r w:rsidR="00952775" w:rsidRPr="0084047B">
            <w:rPr>
              <w:rStyle w:val="Huisstijl-Koptekst"/>
            </w:rPr>
            <w:t>Europese aanbesteding</w:t>
          </w:r>
          <w:r w:rsidR="0084047B" w:rsidRPr="0084047B">
            <w:rPr>
              <w:rStyle w:val="Huisstijl-Koptekst"/>
            </w:rPr>
            <w:t xml:space="preserve"> Waarderingsgeschenken t.b.v. IND, COA, DT&amp;V IUC/DJI/IENEA/NO/2021-2</w:t>
          </w:r>
          <w:r w:rsidR="00952775" w:rsidRPr="0084047B">
            <w:rPr>
              <w:rStyle w:val="Huisstijl-Koptekst"/>
            </w:rPr>
            <w:t xml:space="preserve"> | </w:t>
          </w:r>
          <w:r w:rsidR="00BC75D5" w:rsidRPr="0084047B">
            <w:rPr>
              <w:rStyle w:val="Huisstijl-Koptekst"/>
            </w:rPr>
            <w:t>versienummer</w:t>
          </w:r>
          <w:r w:rsidR="00BC75D5">
            <w:rPr>
              <w:rStyle w:val="Huisstijl-Koptekst"/>
            </w:rPr>
            <w:t xml:space="preserve"> </w:t>
          </w:r>
          <w:r w:rsidR="0084047B">
            <w:rPr>
              <w:rStyle w:val="Huisstijl-Koptekst"/>
            </w:rPr>
            <w:t>1.0</w:t>
          </w:r>
        </w:p>
      </w:tc>
    </w:tr>
  </w:tbl>
  <w:p w14:paraId="42701A18" w14:textId="77777777" w:rsidR="00A22467" w:rsidRDefault="00A224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2BAE1" w14:textId="77777777" w:rsidR="00492A5E" w:rsidRDefault="001109E6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01C9176" wp14:editId="73053601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492A5E" w14:paraId="5ADA8D00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14:paraId="5AF953E2" w14:textId="77777777" w:rsidR="00492A5E" w:rsidRDefault="00931C50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6839E06" wp14:editId="52520DE4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14:paraId="2A13F63F" w14:textId="77777777" w:rsidR="00492A5E" w:rsidRDefault="00044CD2" w:rsidP="006E263E">
                                <w:pPr>
                                  <w:spacing w:line="240" w:lineRule="auto"/>
                                </w:pPr>
                                <w:bookmarkStart w:id="5" w:name="woordmerk_bk"/>
                                <w:r w:rsidRPr="00044CD2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0EBC922" wp14:editId="608FE701">
                                      <wp:extent cx="2340869" cy="1583439"/>
                                      <wp:effectExtent l="0" t="0" r="0" b="0"/>
                                      <wp:docPr id="1" name="Afbeelding 1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40869" cy="158343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5"/>
                              </w:p>
                            </w:tc>
                          </w:tr>
                        </w:tbl>
                        <w:p w14:paraId="0D602919" w14:textId="77777777" w:rsidR="00492A5E" w:rsidRDefault="00492A5E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1C9176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492A5E" w14:paraId="5ADA8D00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14:paraId="5AF953E2" w14:textId="77777777" w:rsidR="00492A5E" w:rsidRDefault="00931C50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6839E06" wp14:editId="52520DE4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14:paraId="2A13F63F" w14:textId="77777777" w:rsidR="00492A5E" w:rsidRDefault="00044CD2" w:rsidP="006E263E">
                          <w:pPr>
                            <w:spacing w:line="240" w:lineRule="auto"/>
                          </w:pPr>
                          <w:bookmarkStart w:id="6" w:name="woordmerk_bk"/>
                          <w:r w:rsidRPr="00044CD2">
                            <w:rPr>
                              <w:noProof/>
                            </w:rPr>
                            <w:drawing>
                              <wp:inline distT="0" distB="0" distL="0" distR="0" wp14:anchorId="30EBC922" wp14:editId="608FE701">
                                <wp:extent cx="2340869" cy="1583439"/>
                                <wp:effectExtent l="0" t="0" r="0" b="0"/>
                                <wp:docPr id="1" name="Afbeelding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40869" cy="15834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6"/>
                        </w:p>
                      </w:tc>
                    </w:tr>
                  </w:tbl>
                  <w:p w14:paraId="0D602919" w14:textId="77777777" w:rsidR="00492A5E" w:rsidRDefault="00492A5E" w:rsidP="006E263E"/>
                </w:txbxContent>
              </v:textbox>
              <w10:wrap anchory="page"/>
            </v:shape>
          </w:pict>
        </mc:Fallback>
      </mc:AlternateContent>
    </w:r>
  </w:p>
  <w:p w14:paraId="79681291" w14:textId="77777777" w:rsidR="00492A5E" w:rsidRDefault="00492A5E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5C8423B"/>
    <w:multiLevelType w:val="hybridMultilevel"/>
    <w:tmpl w:val="16CCD5A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8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1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2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5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7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8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1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3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4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6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8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0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4"/>
  </w:num>
  <w:num w:numId="6">
    <w:abstractNumId w:val="36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4"/>
  </w:num>
  <w:num w:numId="16">
    <w:abstractNumId w:val="29"/>
  </w:num>
  <w:num w:numId="17">
    <w:abstractNumId w:val="15"/>
  </w:num>
  <w:num w:numId="18">
    <w:abstractNumId w:val="26"/>
  </w:num>
  <w:num w:numId="19">
    <w:abstractNumId w:val="28"/>
  </w:num>
  <w:num w:numId="20">
    <w:abstractNumId w:val="25"/>
  </w:num>
  <w:num w:numId="21">
    <w:abstractNumId w:val="31"/>
  </w:num>
  <w:num w:numId="22">
    <w:abstractNumId w:val="22"/>
  </w:num>
  <w:num w:numId="23">
    <w:abstractNumId w:val="17"/>
  </w:num>
  <w:num w:numId="24">
    <w:abstractNumId w:val="18"/>
  </w:num>
  <w:num w:numId="25">
    <w:abstractNumId w:val="27"/>
  </w:num>
  <w:num w:numId="26">
    <w:abstractNumId w:val="37"/>
  </w:num>
  <w:num w:numId="27">
    <w:abstractNumId w:val="33"/>
  </w:num>
  <w:num w:numId="28">
    <w:abstractNumId w:val="16"/>
  </w:num>
  <w:num w:numId="29">
    <w:abstractNumId w:val="32"/>
  </w:num>
  <w:num w:numId="30">
    <w:abstractNumId w:val="19"/>
  </w:num>
  <w:num w:numId="31">
    <w:abstractNumId w:val="38"/>
  </w:num>
  <w:num w:numId="32">
    <w:abstractNumId w:val="35"/>
  </w:num>
  <w:num w:numId="33">
    <w:abstractNumId w:val="24"/>
  </w:num>
  <w:num w:numId="34">
    <w:abstractNumId w:val="30"/>
  </w:num>
  <w:num w:numId="35">
    <w:abstractNumId w:val="21"/>
  </w:num>
  <w:num w:numId="36">
    <w:abstractNumId w:val="20"/>
  </w:num>
  <w:num w:numId="37">
    <w:abstractNumId w:val="12"/>
  </w:num>
  <w:num w:numId="38">
    <w:abstractNumId w:val="39"/>
  </w:num>
  <w:num w:numId="39">
    <w:abstractNumId w:val="23"/>
  </w:num>
  <w:num w:numId="40">
    <w:abstractNumId w:val="40"/>
  </w:num>
  <w:num w:numId="41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36865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20189"/>
    <w:rsid w:val="00020EE4"/>
    <w:rsid w:val="00026447"/>
    <w:rsid w:val="00033426"/>
    <w:rsid w:val="00034A84"/>
    <w:rsid w:val="00035E67"/>
    <w:rsid w:val="00044809"/>
    <w:rsid w:val="00044CD2"/>
    <w:rsid w:val="00057B03"/>
    <w:rsid w:val="0006027D"/>
    <w:rsid w:val="00071538"/>
    <w:rsid w:val="00071F28"/>
    <w:rsid w:val="00081825"/>
    <w:rsid w:val="00082BB1"/>
    <w:rsid w:val="000944B2"/>
    <w:rsid w:val="00094B45"/>
    <w:rsid w:val="00096680"/>
    <w:rsid w:val="000A01F6"/>
    <w:rsid w:val="000A7488"/>
    <w:rsid w:val="000B2A0F"/>
    <w:rsid w:val="000B7281"/>
    <w:rsid w:val="000C3F40"/>
    <w:rsid w:val="000C43A2"/>
    <w:rsid w:val="000D6FA0"/>
    <w:rsid w:val="000D7BB7"/>
    <w:rsid w:val="000F1A72"/>
    <w:rsid w:val="000F2632"/>
    <w:rsid w:val="001109E6"/>
    <w:rsid w:val="00123082"/>
    <w:rsid w:val="00123704"/>
    <w:rsid w:val="001270C7"/>
    <w:rsid w:val="001429A1"/>
    <w:rsid w:val="00142BCD"/>
    <w:rsid w:val="0014786A"/>
    <w:rsid w:val="001516A4"/>
    <w:rsid w:val="001802CA"/>
    <w:rsid w:val="00185428"/>
    <w:rsid w:val="00185576"/>
    <w:rsid w:val="00185951"/>
    <w:rsid w:val="00194D90"/>
    <w:rsid w:val="001A2505"/>
    <w:rsid w:val="001B7D7E"/>
    <w:rsid w:val="001C47F8"/>
    <w:rsid w:val="001C793E"/>
    <w:rsid w:val="001D5178"/>
    <w:rsid w:val="001E34C6"/>
    <w:rsid w:val="001E5581"/>
    <w:rsid w:val="001F50B8"/>
    <w:rsid w:val="00215347"/>
    <w:rsid w:val="00216ADD"/>
    <w:rsid w:val="00227FC7"/>
    <w:rsid w:val="002428E3"/>
    <w:rsid w:val="00260BAF"/>
    <w:rsid w:val="002650F7"/>
    <w:rsid w:val="00280F74"/>
    <w:rsid w:val="00286998"/>
    <w:rsid w:val="002B153C"/>
    <w:rsid w:val="002D317B"/>
    <w:rsid w:val="002E0F69"/>
    <w:rsid w:val="002E14E1"/>
    <w:rsid w:val="002E7C26"/>
    <w:rsid w:val="002F35DC"/>
    <w:rsid w:val="00312597"/>
    <w:rsid w:val="00342938"/>
    <w:rsid w:val="0034778A"/>
    <w:rsid w:val="00353D56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74F5"/>
    <w:rsid w:val="003B58E3"/>
    <w:rsid w:val="003B7612"/>
    <w:rsid w:val="003B7EE7"/>
    <w:rsid w:val="003C18C0"/>
    <w:rsid w:val="003D39EC"/>
    <w:rsid w:val="003E3DD5"/>
    <w:rsid w:val="003F44B7"/>
    <w:rsid w:val="00413D48"/>
    <w:rsid w:val="004213B0"/>
    <w:rsid w:val="00422FEE"/>
    <w:rsid w:val="004344A0"/>
    <w:rsid w:val="00441AC2"/>
    <w:rsid w:val="00444592"/>
    <w:rsid w:val="004520E4"/>
    <w:rsid w:val="00452BCD"/>
    <w:rsid w:val="00456B63"/>
    <w:rsid w:val="00483F0B"/>
    <w:rsid w:val="0049119A"/>
    <w:rsid w:val="00492A5E"/>
    <w:rsid w:val="004B02EC"/>
    <w:rsid w:val="004B4632"/>
    <w:rsid w:val="004B4977"/>
    <w:rsid w:val="004B5465"/>
    <w:rsid w:val="004D5C90"/>
    <w:rsid w:val="004E13BE"/>
    <w:rsid w:val="004E32F0"/>
    <w:rsid w:val="00516022"/>
    <w:rsid w:val="00521CEE"/>
    <w:rsid w:val="00524434"/>
    <w:rsid w:val="00534880"/>
    <w:rsid w:val="0056454C"/>
    <w:rsid w:val="00573041"/>
    <w:rsid w:val="005903FB"/>
    <w:rsid w:val="005A03A3"/>
    <w:rsid w:val="005B4F97"/>
    <w:rsid w:val="005B77E3"/>
    <w:rsid w:val="005C164B"/>
    <w:rsid w:val="005C1A3A"/>
    <w:rsid w:val="005C3FE0"/>
    <w:rsid w:val="005C740C"/>
    <w:rsid w:val="005D0300"/>
    <w:rsid w:val="005F0E31"/>
    <w:rsid w:val="005F2F08"/>
    <w:rsid w:val="005F4A65"/>
    <w:rsid w:val="00604859"/>
    <w:rsid w:val="006048F4"/>
    <w:rsid w:val="0060660A"/>
    <w:rsid w:val="00612294"/>
    <w:rsid w:val="00617A44"/>
    <w:rsid w:val="00621FF5"/>
    <w:rsid w:val="00625CD0"/>
    <w:rsid w:val="00635DE3"/>
    <w:rsid w:val="00645EC4"/>
    <w:rsid w:val="006469F6"/>
    <w:rsid w:val="006614C4"/>
    <w:rsid w:val="00661591"/>
    <w:rsid w:val="0066632F"/>
    <w:rsid w:val="006665E1"/>
    <w:rsid w:val="00667BAB"/>
    <w:rsid w:val="006B03AF"/>
    <w:rsid w:val="006C2535"/>
    <w:rsid w:val="006D4B0D"/>
    <w:rsid w:val="006D60B4"/>
    <w:rsid w:val="006D75E1"/>
    <w:rsid w:val="006E263E"/>
    <w:rsid w:val="006E3546"/>
    <w:rsid w:val="006E7216"/>
    <w:rsid w:val="006F0F93"/>
    <w:rsid w:val="006F35FA"/>
    <w:rsid w:val="00703AEF"/>
    <w:rsid w:val="00715237"/>
    <w:rsid w:val="00715F39"/>
    <w:rsid w:val="007254A5"/>
    <w:rsid w:val="00725748"/>
    <w:rsid w:val="0073720D"/>
    <w:rsid w:val="007402E0"/>
    <w:rsid w:val="00742AB9"/>
    <w:rsid w:val="00754FBF"/>
    <w:rsid w:val="0076016D"/>
    <w:rsid w:val="00775344"/>
    <w:rsid w:val="007777DF"/>
    <w:rsid w:val="00783559"/>
    <w:rsid w:val="007A4105"/>
    <w:rsid w:val="007A474C"/>
    <w:rsid w:val="007B0280"/>
    <w:rsid w:val="007C406E"/>
    <w:rsid w:val="007F428E"/>
    <w:rsid w:val="008009F9"/>
    <w:rsid w:val="00812028"/>
    <w:rsid w:val="00814D03"/>
    <w:rsid w:val="00816074"/>
    <w:rsid w:val="0083178B"/>
    <w:rsid w:val="00833695"/>
    <w:rsid w:val="0084047B"/>
    <w:rsid w:val="00842CD8"/>
    <w:rsid w:val="008553C7"/>
    <w:rsid w:val="00857FEB"/>
    <w:rsid w:val="00860B95"/>
    <w:rsid w:val="008616E0"/>
    <w:rsid w:val="00862050"/>
    <w:rsid w:val="008646B0"/>
    <w:rsid w:val="008666D2"/>
    <w:rsid w:val="00875878"/>
    <w:rsid w:val="0089074F"/>
    <w:rsid w:val="00891692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905394"/>
    <w:rsid w:val="00910642"/>
    <w:rsid w:val="00917821"/>
    <w:rsid w:val="009311C8"/>
    <w:rsid w:val="00931C50"/>
    <w:rsid w:val="00933376"/>
    <w:rsid w:val="009336FC"/>
    <w:rsid w:val="00942355"/>
    <w:rsid w:val="00952775"/>
    <w:rsid w:val="0095748C"/>
    <w:rsid w:val="00961FA7"/>
    <w:rsid w:val="009668DE"/>
    <w:rsid w:val="009718F9"/>
    <w:rsid w:val="00975112"/>
    <w:rsid w:val="00975202"/>
    <w:rsid w:val="009753D7"/>
    <w:rsid w:val="00983333"/>
    <w:rsid w:val="00991B5F"/>
    <w:rsid w:val="00997B83"/>
    <w:rsid w:val="009A3B71"/>
    <w:rsid w:val="009A3CA0"/>
    <w:rsid w:val="009A61BC"/>
    <w:rsid w:val="009A676D"/>
    <w:rsid w:val="009B424D"/>
    <w:rsid w:val="009C1AC6"/>
    <w:rsid w:val="009C4F04"/>
    <w:rsid w:val="009E042D"/>
    <w:rsid w:val="009E4779"/>
    <w:rsid w:val="009E6427"/>
    <w:rsid w:val="009F3851"/>
    <w:rsid w:val="00A12458"/>
    <w:rsid w:val="00A22467"/>
    <w:rsid w:val="00A27328"/>
    <w:rsid w:val="00A30E68"/>
    <w:rsid w:val="00A34AA0"/>
    <w:rsid w:val="00A41EFC"/>
    <w:rsid w:val="00A56946"/>
    <w:rsid w:val="00A578D8"/>
    <w:rsid w:val="00A61759"/>
    <w:rsid w:val="00A65FF9"/>
    <w:rsid w:val="00A94A09"/>
    <w:rsid w:val="00AB762B"/>
    <w:rsid w:val="00AB78E0"/>
    <w:rsid w:val="00AC0810"/>
    <w:rsid w:val="00AC49D8"/>
    <w:rsid w:val="00AC523C"/>
    <w:rsid w:val="00AC71D7"/>
    <w:rsid w:val="00AD3A3C"/>
    <w:rsid w:val="00AE11B7"/>
    <w:rsid w:val="00AF0612"/>
    <w:rsid w:val="00B06C4D"/>
    <w:rsid w:val="00B1313D"/>
    <w:rsid w:val="00B26CCF"/>
    <w:rsid w:val="00B316B9"/>
    <w:rsid w:val="00B35331"/>
    <w:rsid w:val="00B423F8"/>
    <w:rsid w:val="00B46041"/>
    <w:rsid w:val="00B51544"/>
    <w:rsid w:val="00B531DD"/>
    <w:rsid w:val="00B60860"/>
    <w:rsid w:val="00B71DC2"/>
    <w:rsid w:val="00B73546"/>
    <w:rsid w:val="00B74DD5"/>
    <w:rsid w:val="00B74F88"/>
    <w:rsid w:val="00B76A6E"/>
    <w:rsid w:val="00B93893"/>
    <w:rsid w:val="00BB1670"/>
    <w:rsid w:val="00BC12A3"/>
    <w:rsid w:val="00BC3B53"/>
    <w:rsid w:val="00BC56F5"/>
    <w:rsid w:val="00BC75D5"/>
    <w:rsid w:val="00BE2D55"/>
    <w:rsid w:val="00BF37A3"/>
    <w:rsid w:val="00C06691"/>
    <w:rsid w:val="00C12E90"/>
    <w:rsid w:val="00C206F1"/>
    <w:rsid w:val="00C26079"/>
    <w:rsid w:val="00C35A91"/>
    <w:rsid w:val="00C40C60"/>
    <w:rsid w:val="00C52199"/>
    <w:rsid w:val="00C53426"/>
    <w:rsid w:val="00C63108"/>
    <w:rsid w:val="00C6537C"/>
    <w:rsid w:val="00C7256F"/>
    <w:rsid w:val="00C876B7"/>
    <w:rsid w:val="00C90846"/>
    <w:rsid w:val="00C97238"/>
    <w:rsid w:val="00CA0A69"/>
    <w:rsid w:val="00CA0E76"/>
    <w:rsid w:val="00CA47D3"/>
    <w:rsid w:val="00CB5A73"/>
    <w:rsid w:val="00CB6129"/>
    <w:rsid w:val="00CD604A"/>
    <w:rsid w:val="00CD6791"/>
    <w:rsid w:val="00CD700D"/>
    <w:rsid w:val="00CE2EA9"/>
    <w:rsid w:val="00CE74D9"/>
    <w:rsid w:val="00CF053F"/>
    <w:rsid w:val="00CF7C8B"/>
    <w:rsid w:val="00D078E1"/>
    <w:rsid w:val="00D12A7F"/>
    <w:rsid w:val="00D23522"/>
    <w:rsid w:val="00D279AE"/>
    <w:rsid w:val="00D405AB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80CCE"/>
    <w:rsid w:val="00DE578A"/>
    <w:rsid w:val="00DF1D1E"/>
    <w:rsid w:val="00DF2583"/>
    <w:rsid w:val="00DF54D9"/>
    <w:rsid w:val="00E03D32"/>
    <w:rsid w:val="00E10DC6"/>
    <w:rsid w:val="00E11F8E"/>
    <w:rsid w:val="00E145EA"/>
    <w:rsid w:val="00E364EF"/>
    <w:rsid w:val="00E426A4"/>
    <w:rsid w:val="00E42D22"/>
    <w:rsid w:val="00E50A17"/>
    <w:rsid w:val="00E634E3"/>
    <w:rsid w:val="00E659A6"/>
    <w:rsid w:val="00EA0723"/>
    <w:rsid w:val="00EA0D09"/>
    <w:rsid w:val="00EA75C1"/>
    <w:rsid w:val="00EB7550"/>
    <w:rsid w:val="00EC237D"/>
    <w:rsid w:val="00EE1A75"/>
    <w:rsid w:val="00EE4A1F"/>
    <w:rsid w:val="00EF1B5A"/>
    <w:rsid w:val="00EF2CCA"/>
    <w:rsid w:val="00F03E1B"/>
    <w:rsid w:val="00F16EBD"/>
    <w:rsid w:val="00F2608D"/>
    <w:rsid w:val="00F36803"/>
    <w:rsid w:val="00F46AA1"/>
    <w:rsid w:val="00F53F91"/>
    <w:rsid w:val="00F57321"/>
    <w:rsid w:val="00F61A72"/>
    <w:rsid w:val="00F66F13"/>
    <w:rsid w:val="00F74073"/>
    <w:rsid w:val="00F74EE0"/>
    <w:rsid w:val="00F77453"/>
    <w:rsid w:val="00FA1759"/>
    <w:rsid w:val="00FB06ED"/>
    <w:rsid w:val="00FB3E02"/>
    <w:rsid w:val="00FB76DB"/>
    <w:rsid w:val="00FC36AB"/>
    <w:rsid w:val="00FD1727"/>
    <w:rsid w:val="00FD2798"/>
    <w:rsid w:val="00FE3396"/>
    <w:rsid w:val="00FE4F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478276F7"/>
  <w15:docId w15:val="{1C90AF01-4FF3-466B-89E0-6AD60A8D6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qFormat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qFormat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71538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71538"/>
    <w:rPr>
      <w:rFonts w:ascii="Verdana" w:hAnsi="Verdana"/>
      <w:b/>
      <w:bCs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84047B"/>
    <w:rPr>
      <w:rFonts w:ascii="Verdana" w:eastAsia="MS Mincho" w:hAnsi="Verdana"/>
      <w:sz w:val="18"/>
      <w:szCs w:val="24"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84047B"/>
    <w:pPr>
      <w:ind w:left="720"/>
      <w:contextualSpacing/>
    </w:pPr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2E2328-02CB-44C1-B25A-18D3E4E31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195</Words>
  <Characters>1077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1270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Ozir, Natasia</cp:lastModifiedBy>
  <cp:revision>3</cp:revision>
  <cp:lastPrinted>2008-09-19T14:31:00Z</cp:lastPrinted>
  <dcterms:created xsi:type="dcterms:W3CDTF">2021-07-30T06:20:00Z</dcterms:created>
  <dcterms:modified xsi:type="dcterms:W3CDTF">2021-07-30T06:21:00Z</dcterms:modified>
</cp:coreProperties>
</file>