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bookmarkStart w:id="0" w:name="_GoBack"/>
      <w:bookmarkEnd w:id="0"/>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6527D1" w:rsidRDefault="006527D1" w:rsidP="00F74EE0">
                            <w:pPr>
                              <w:pStyle w:val="Geenafstand"/>
                              <w:rPr>
                                <w:b/>
                                <w:sz w:val="32"/>
                                <w:szCs w:val="32"/>
                              </w:rPr>
                            </w:pPr>
                            <w:r>
                              <w:rPr>
                                <w:b/>
                                <w:sz w:val="32"/>
                                <w:szCs w:val="32"/>
                              </w:rPr>
                              <w:t>Bijlage 1 Inschrijfformulier</w:t>
                            </w:r>
                          </w:p>
                          <w:p w:rsidR="006527D1" w:rsidRPr="002D69B4" w:rsidRDefault="006527D1" w:rsidP="00F74EE0">
                            <w:pPr>
                              <w:pStyle w:val="Geenafstand"/>
                              <w:rPr>
                                <w:b/>
                                <w:color w:val="00B0F0"/>
                                <w:sz w:val="32"/>
                                <w:szCs w:val="32"/>
                              </w:rPr>
                            </w:pPr>
                          </w:p>
                          <w:p w:rsidR="006527D1" w:rsidRPr="002D69B4" w:rsidRDefault="006527D1" w:rsidP="00F74EE0">
                            <w:pPr>
                              <w:pStyle w:val="Geenafstand"/>
                              <w:rPr>
                                <w:color w:val="00B0F0"/>
                                <w:sz w:val="64"/>
                                <w:szCs w:val="64"/>
                              </w:rPr>
                            </w:pPr>
                            <w:r w:rsidRPr="002D69B4">
                              <w:rPr>
                                <w:color w:val="00B0F0"/>
                                <w:sz w:val="64"/>
                                <w:szCs w:val="64"/>
                              </w:rPr>
                              <w:t>Europese aanbesteding</w:t>
                            </w:r>
                          </w:p>
                          <w:p w:rsidR="006527D1" w:rsidRDefault="006527D1" w:rsidP="00F74EE0">
                            <w:pPr>
                              <w:pStyle w:val="Geenafstand"/>
                              <w:rPr>
                                <w:sz w:val="48"/>
                                <w:szCs w:val="48"/>
                              </w:rPr>
                            </w:pPr>
                            <w:r>
                              <w:rPr>
                                <w:sz w:val="48"/>
                                <w:szCs w:val="48"/>
                              </w:rPr>
                              <w:t>Inhuur van Arbeidsparticipanten t.b.v</w:t>
                            </w:r>
                            <w:r w:rsidR="003A7DE3">
                              <w:rPr>
                                <w:sz w:val="48"/>
                                <w:szCs w:val="48"/>
                              </w:rPr>
                              <w:t>.</w:t>
                            </w:r>
                            <w:r>
                              <w:rPr>
                                <w:sz w:val="48"/>
                                <w:szCs w:val="48"/>
                              </w:rPr>
                              <w:t xml:space="preserve"> de rijksoverheid</w:t>
                            </w:r>
                            <w:r w:rsidRPr="002D69B4">
                              <w:rPr>
                                <w:sz w:val="48"/>
                                <w:szCs w:val="48"/>
                              </w:rPr>
                              <w:t xml:space="preserve"> </w:t>
                            </w:r>
                          </w:p>
                          <w:p w:rsidR="006527D1" w:rsidRDefault="006527D1" w:rsidP="00F772E9">
                            <w:pPr>
                              <w:pStyle w:val="Geenafstand"/>
                              <w:rPr>
                                <w:sz w:val="32"/>
                                <w:szCs w:val="32"/>
                              </w:rPr>
                            </w:pPr>
                          </w:p>
                          <w:p w:rsidR="006527D1" w:rsidRDefault="006527D1" w:rsidP="00F772E9">
                            <w:pPr>
                              <w:pStyle w:val="Geenafstand"/>
                              <w:rPr>
                                <w:sz w:val="32"/>
                                <w:szCs w:val="32"/>
                              </w:rPr>
                            </w:pPr>
                          </w:p>
                          <w:p w:rsidR="006527D1" w:rsidRDefault="006527D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6847BB">
                              <w:rPr>
                                <w:sz w:val="32"/>
                                <w:szCs w:val="32"/>
                              </w:rPr>
                              <w:t>SSC DJI\INKEA\MHT\2021-1</w:t>
                            </w:r>
                          </w:p>
                          <w:p w:rsidR="006527D1" w:rsidRPr="00684E02" w:rsidRDefault="006527D1" w:rsidP="00F74EE0">
                            <w:pPr>
                              <w:pStyle w:val="Geenafstand"/>
                              <w:rPr>
                                <w:sz w:val="20"/>
                                <w:szCs w:val="20"/>
                              </w:rPr>
                            </w:pPr>
                            <w:r>
                              <w:rPr>
                                <w:sz w:val="32"/>
                                <w:szCs w:val="32"/>
                              </w:rPr>
                              <w:t>Versienummer</w:t>
                            </w:r>
                            <w:r>
                              <w:rPr>
                                <w:sz w:val="32"/>
                                <w:szCs w:val="32"/>
                              </w:rPr>
                              <w:tab/>
                            </w:r>
                            <w:r>
                              <w:rPr>
                                <w:sz w:val="32"/>
                                <w:szCs w:val="32"/>
                              </w:rPr>
                              <w:tab/>
                              <w:t>1</w:t>
                            </w:r>
                            <w:r w:rsidR="0052617A">
                              <w:rPr>
                                <w:sz w:val="32"/>
                                <w:szCs w:val="32"/>
                              </w:rPr>
                              <w:t>.</w:t>
                            </w:r>
                            <w:r w:rsidR="008770E5">
                              <w:rPr>
                                <w:sz w:val="32"/>
                                <w:szCs w:val="32"/>
                              </w:rPr>
                              <w:t>1</w:t>
                            </w:r>
                            <w:r w:rsidR="00684E02">
                              <w:rPr>
                                <w:sz w:val="32"/>
                                <w:szCs w:val="32"/>
                              </w:rPr>
                              <w:t xml:space="preserve"> </w:t>
                            </w:r>
                            <w:r w:rsidR="00684E02">
                              <w:rPr>
                                <w:sz w:val="20"/>
                                <w:szCs w:val="20"/>
                              </w:rPr>
                              <w:t>1</w:t>
                            </w:r>
                            <w:r w:rsidR="00911441">
                              <w:rPr>
                                <w:sz w:val="20"/>
                                <w:szCs w:val="20"/>
                              </w:rPr>
                              <w:t>5</w:t>
                            </w:r>
                            <w:r w:rsidR="00684E02">
                              <w:rPr>
                                <w:sz w:val="20"/>
                                <w:szCs w:val="20"/>
                              </w:rPr>
                              <w:t xml:space="preserve"> ju</w:t>
                            </w:r>
                            <w:r w:rsidR="00911441">
                              <w:rPr>
                                <w:sz w:val="20"/>
                                <w:szCs w:val="20"/>
                              </w:rPr>
                              <w:t>l</w:t>
                            </w:r>
                            <w:r w:rsidR="00684E02">
                              <w:rPr>
                                <w:sz w:val="20"/>
                                <w:szCs w:val="20"/>
                              </w:rPr>
                              <w:t>i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6527D1" w:rsidRDefault="006527D1" w:rsidP="00F74EE0">
                      <w:pPr>
                        <w:pStyle w:val="Geenafstand"/>
                        <w:rPr>
                          <w:b/>
                          <w:sz w:val="32"/>
                          <w:szCs w:val="32"/>
                        </w:rPr>
                      </w:pPr>
                      <w:r>
                        <w:rPr>
                          <w:b/>
                          <w:sz w:val="32"/>
                          <w:szCs w:val="32"/>
                        </w:rPr>
                        <w:t>Bijlage 1 Inschrijfformulier</w:t>
                      </w:r>
                    </w:p>
                    <w:p w:rsidR="006527D1" w:rsidRPr="002D69B4" w:rsidRDefault="006527D1" w:rsidP="00F74EE0">
                      <w:pPr>
                        <w:pStyle w:val="Geenafstand"/>
                        <w:rPr>
                          <w:b/>
                          <w:color w:val="00B0F0"/>
                          <w:sz w:val="32"/>
                          <w:szCs w:val="32"/>
                        </w:rPr>
                      </w:pPr>
                    </w:p>
                    <w:p w:rsidR="006527D1" w:rsidRPr="002D69B4" w:rsidRDefault="006527D1" w:rsidP="00F74EE0">
                      <w:pPr>
                        <w:pStyle w:val="Geenafstand"/>
                        <w:rPr>
                          <w:color w:val="00B0F0"/>
                          <w:sz w:val="64"/>
                          <w:szCs w:val="64"/>
                        </w:rPr>
                      </w:pPr>
                      <w:r w:rsidRPr="002D69B4">
                        <w:rPr>
                          <w:color w:val="00B0F0"/>
                          <w:sz w:val="64"/>
                          <w:szCs w:val="64"/>
                        </w:rPr>
                        <w:t>Europese aanbesteding</w:t>
                      </w:r>
                    </w:p>
                    <w:p w:rsidR="006527D1" w:rsidRDefault="006527D1" w:rsidP="00F74EE0">
                      <w:pPr>
                        <w:pStyle w:val="Geenafstand"/>
                        <w:rPr>
                          <w:sz w:val="48"/>
                          <w:szCs w:val="48"/>
                        </w:rPr>
                      </w:pPr>
                      <w:r>
                        <w:rPr>
                          <w:sz w:val="48"/>
                          <w:szCs w:val="48"/>
                        </w:rPr>
                        <w:t>Inhuur van Arbeidsparticipanten t.b.v</w:t>
                      </w:r>
                      <w:r w:rsidR="003A7DE3">
                        <w:rPr>
                          <w:sz w:val="48"/>
                          <w:szCs w:val="48"/>
                        </w:rPr>
                        <w:t>.</w:t>
                      </w:r>
                      <w:r>
                        <w:rPr>
                          <w:sz w:val="48"/>
                          <w:szCs w:val="48"/>
                        </w:rPr>
                        <w:t xml:space="preserve"> de rijksoverheid</w:t>
                      </w:r>
                      <w:r w:rsidRPr="002D69B4">
                        <w:rPr>
                          <w:sz w:val="48"/>
                          <w:szCs w:val="48"/>
                        </w:rPr>
                        <w:t xml:space="preserve"> </w:t>
                      </w:r>
                    </w:p>
                    <w:p w:rsidR="006527D1" w:rsidRDefault="006527D1" w:rsidP="00F772E9">
                      <w:pPr>
                        <w:pStyle w:val="Geenafstand"/>
                        <w:rPr>
                          <w:sz w:val="32"/>
                          <w:szCs w:val="32"/>
                        </w:rPr>
                      </w:pPr>
                    </w:p>
                    <w:p w:rsidR="006527D1" w:rsidRDefault="006527D1" w:rsidP="00F772E9">
                      <w:pPr>
                        <w:pStyle w:val="Geenafstand"/>
                        <w:rPr>
                          <w:sz w:val="32"/>
                          <w:szCs w:val="32"/>
                        </w:rPr>
                      </w:pPr>
                    </w:p>
                    <w:p w:rsidR="006527D1" w:rsidRDefault="006527D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6847BB">
                        <w:rPr>
                          <w:sz w:val="32"/>
                          <w:szCs w:val="32"/>
                        </w:rPr>
                        <w:t>SSC DJI\INKEA\MHT\2021-1</w:t>
                      </w:r>
                    </w:p>
                    <w:p w:rsidR="006527D1" w:rsidRPr="00684E02" w:rsidRDefault="006527D1" w:rsidP="00F74EE0">
                      <w:pPr>
                        <w:pStyle w:val="Geenafstand"/>
                        <w:rPr>
                          <w:sz w:val="20"/>
                          <w:szCs w:val="20"/>
                        </w:rPr>
                      </w:pPr>
                      <w:r>
                        <w:rPr>
                          <w:sz w:val="32"/>
                          <w:szCs w:val="32"/>
                        </w:rPr>
                        <w:t>Versienummer</w:t>
                      </w:r>
                      <w:r>
                        <w:rPr>
                          <w:sz w:val="32"/>
                          <w:szCs w:val="32"/>
                        </w:rPr>
                        <w:tab/>
                      </w:r>
                      <w:r>
                        <w:rPr>
                          <w:sz w:val="32"/>
                          <w:szCs w:val="32"/>
                        </w:rPr>
                        <w:tab/>
                        <w:t>1</w:t>
                      </w:r>
                      <w:r w:rsidR="0052617A">
                        <w:rPr>
                          <w:sz w:val="32"/>
                          <w:szCs w:val="32"/>
                        </w:rPr>
                        <w:t>.</w:t>
                      </w:r>
                      <w:r w:rsidR="008770E5">
                        <w:rPr>
                          <w:sz w:val="32"/>
                          <w:szCs w:val="32"/>
                        </w:rPr>
                        <w:t>1</w:t>
                      </w:r>
                      <w:r w:rsidR="00684E02">
                        <w:rPr>
                          <w:sz w:val="32"/>
                          <w:szCs w:val="32"/>
                        </w:rPr>
                        <w:t xml:space="preserve"> </w:t>
                      </w:r>
                      <w:r w:rsidR="00684E02">
                        <w:rPr>
                          <w:sz w:val="20"/>
                          <w:szCs w:val="20"/>
                        </w:rPr>
                        <w:t>1</w:t>
                      </w:r>
                      <w:r w:rsidR="00911441">
                        <w:rPr>
                          <w:sz w:val="20"/>
                          <w:szCs w:val="20"/>
                        </w:rPr>
                        <w:t>5</w:t>
                      </w:r>
                      <w:r w:rsidR="00684E02">
                        <w:rPr>
                          <w:sz w:val="20"/>
                          <w:szCs w:val="20"/>
                        </w:rPr>
                        <w:t xml:space="preserve"> ju</w:t>
                      </w:r>
                      <w:r w:rsidR="00911441">
                        <w:rPr>
                          <w:sz w:val="20"/>
                          <w:szCs w:val="20"/>
                        </w:rPr>
                        <w:t>l</w:t>
                      </w:r>
                      <w:r w:rsidR="00684E02">
                        <w:rPr>
                          <w:sz w:val="20"/>
                          <w:szCs w:val="20"/>
                        </w:rPr>
                        <w:t>i 2021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13609F">
        <w:rPr>
          <w:b/>
        </w:rPr>
        <w:t xml:space="preserve">Inhuur van Arbeidsparticipanten t.b.v. de rijksoverheid </w:t>
      </w:r>
      <w:r w:rsidR="00BC5F6C">
        <w:rPr>
          <w:b/>
        </w:rPr>
        <w:t xml:space="preserve"> </w:t>
      </w:r>
      <w:r w:rsidR="0013609F" w:rsidRPr="0013609F">
        <w:rPr>
          <w:b/>
        </w:rPr>
        <w:t>SSC DJI\INKEA\MHT\2021-1</w:t>
      </w:r>
      <w:r w:rsidR="0013609F">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xml:space="preserve">, daaronder begrepen de eventuele gewijzigde concept </w:t>
      </w:r>
      <w:r w:rsidR="00E7600E">
        <w:t>Raamo</w:t>
      </w:r>
      <w:r w:rsidR="005F1676">
        <w:t>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aanbrengen in</w:t>
      </w:r>
      <w:r w:rsidR="00E7600E">
        <w:t xml:space="preserve"> de</w:t>
      </w:r>
      <w:r w:rsidRPr="00647533">
        <w:t xml:space="preserve">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Pr="00E7600E"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minimaal </w:t>
      </w:r>
      <w:r w:rsidR="006B3759" w:rsidRPr="00E7600E">
        <w:t>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w:t>
      </w:r>
      <w:r w:rsidR="006B3759" w:rsidRPr="00E7600E">
        <w:t>eerste volzin.</w:t>
      </w:r>
    </w:p>
    <w:p w:rsidR="00D227D8" w:rsidRPr="00E7600E" w:rsidRDefault="00D227D8" w:rsidP="00C05140">
      <w:pPr>
        <w:spacing w:line="0" w:lineRule="atLeast"/>
        <w:ind w:left="-1134" w:right="496"/>
      </w:pPr>
    </w:p>
    <w:p w:rsidR="006E53DE" w:rsidRPr="00E7600E" w:rsidRDefault="006E53DE" w:rsidP="00C05140">
      <w:pPr>
        <w:pStyle w:val="Lijstalinea"/>
        <w:numPr>
          <w:ilvl w:val="0"/>
          <w:numId w:val="40"/>
        </w:numPr>
        <w:spacing w:line="0" w:lineRule="atLeast"/>
        <w:ind w:left="-1134" w:right="496" w:hanging="284"/>
      </w:pPr>
      <w:r w:rsidRPr="00E7600E">
        <w:t>hij verklaart da</w:t>
      </w:r>
      <w:r w:rsidR="00FF1F87" w:rsidRPr="00E7600E">
        <w:t xml:space="preserve">t de </w:t>
      </w:r>
      <w:r w:rsidR="00EF3382" w:rsidRPr="00E7600E">
        <w:t xml:space="preserve">door </w:t>
      </w:r>
      <w:r w:rsidR="00FF1F87" w:rsidRPr="00E7600E">
        <w:t>hem ingediende specificatie referentieopdracht</w:t>
      </w:r>
      <w:r w:rsidR="00F5448F" w:rsidRPr="00E7600E">
        <w:t>(en)</w:t>
      </w:r>
      <w:r w:rsidR="00FF1F87" w:rsidRPr="00E7600E">
        <w:t xml:space="preserve"> (bijlage 3) correct is </w:t>
      </w:r>
      <w:r w:rsidR="00F5448F" w:rsidRPr="00E7600E">
        <w:t xml:space="preserve">(zijn) </w:t>
      </w:r>
      <w:r w:rsidR="00FF1F87" w:rsidRPr="00E7600E">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in het Programma van Wensen (bijlage 6).</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 xml:space="preserve">ij akkoord gaat met de door hem ingediende en ingevulde </w:t>
      </w:r>
      <w:r w:rsidR="00CA53DD">
        <w:t xml:space="preserve">Opgave bureaumarge </w:t>
      </w:r>
      <w:r w:rsidR="009F4A80">
        <w:t>(bijlage 7).</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pPr>
      <w:r w:rsidRPr="00B73915">
        <w:t xml:space="preserve">de te </w:t>
      </w:r>
      <w:r w:rsidRPr="00CA53DD">
        <w:t>leveren dienstverlening</w:t>
      </w:r>
      <w:r w:rsidR="00C5618A" w:rsidRPr="00CA53DD">
        <w:t>,</w:t>
      </w:r>
      <w:r w:rsidRPr="00CA53DD">
        <w:t xml:space="preserve"> dat</w:t>
      </w:r>
      <w:r w:rsidRPr="00B73915">
        <w:t xml:space="preserve"> onderwerp is van deze aanbesteding</w:t>
      </w:r>
      <w:r w:rsidR="00C5618A">
        <w:t>, zal voldoen</w:t>
      </w:r>
      <w:r w:rsidRPr="00B73915">
        <w:t xml:space="preserve"> aan de door de Inschrijver ingediende beantwoording </w:t>
      </w:r>
      <w:r w:rsidR="00EB5A4F">
        <w:t xml:space="preserve">op de eisen en </w:t>
      </w:r>
      <w:r w:rsidRPr="00B73915">
        <w:t xml:space="preserve">wensen die zijn opgenomen </w:t>
      </w:r>
      <w:r w:rsidRPr="00EB5A4F">
        <w:t xml:space="preserve">in </w:t>
      </w:r>
      <w:r w:rsidR="00EB5A4F" w:rsidRPr="00EB5A4F">
        <w:t>b</w:t>
      </w:r>
      <w:r w:rsidRPr="00EB5A4F">
        <w:t xml:space="preserve">ijlage 5 </w:t>
      </w:r>
      <w:r w:rsidR="00EB5A4F" w:rsidRPr="00EB5A4F">
        <w:t>‘</w:t>
      </w:r>
      <w:r w:rsidRPr="00EB5A4F">
        <w:t xml:space="preserve">Programma van </w:t>
      </w:r>
      <w:r w:rsidRPr="00CA53DD">
        <w:t>Eisen</w:t>
      </w:r>
      <w:r w:rsidR="00EB5A4F" w:rsidRPr="00CA53DD">
        <w:t>’ en bijlage 6 ‘Programma van</w:t>
      </w:r>
      <w:r w:rsidRPr="00CA53DD">
        <w:t xml:space="preserve"> Wensen</w:t>
      </w:r>
      <w:r w:rsidR="00EB5A4F" w:rsidRPr="00CA53DD">
        <w:t>’</w:t>
      </w:r>
      <w:r w:rsidRPr="00CA53DD">
        <w:t>.</w:t>
      </w:r>
    </w:p>
    <w:p w:rsidR="001409DF" w:rsidRDefault="001409DF" w:rsidP="00C05140">
      <w:pPr>
        <w:spacing w:line="0" w:lineRule="atLeast"/>
        <w:ind w:left="-1134" w:right="496"/>
      </w:pPr>
    </w:p>
    <w:p w:rsidR="0063186E" w:rsidRPr="00A15F68" w:rsidRDefault="0063186E" w:rsidP="00C05140">
      <w:pPr>
        <w:pStyle w:val="Lijstalinea"/>
        <w:numPr>
          <w:ilvl w:val="0"/>
          <w:numId w:val="40"/>
        </w:numPr>
        <w:spacing w:line="0" w:lineRule="atLeast"/>
        <w:ind w:left="-1134" w:right="496" w:hanging="284"/>
      </w:pPr>
      <w:r w:rsidRPr="00A15F68">
        <w:t xml:space="preserve">hij de </w:t>
      </w:r>
      <w:r w:rsidR="008668BD" w:rsidRPr="00A15F68">
        <w:t>Ver</w:t>
      </w:r>
      <w:r w:rsidRPr="00A15F68">
        <w:t xml:space="preserve">werkersovereenkomst die als bijlage </w:t>
      </w:r>
      <w:r w:rsidR="00A15F68" w:rsidRPr="00A15F68">
        <w:t>13</w:t>
      </w:r>
      <w:r w:rsidRPr="00A15F68">
        <w:t xml:space="preserve"> van het Beschrijvend document is opgenomen </w:t>
      </w:r>
      <w:r w:rsidR="00D227D8" w:rsidRPr="00A15F68">
        <w:t>zal</w:t>
      </w:r>
      <w:r w:rsidRPr="00A15F68">
        <w:t xml:space="preserve"> </w:t>
      </w:r>
      <w:r w:rsidR="00A15F68" w:rsidRPr="00A15F68">
        <w:t>aangaan met Deelnemers indien dit op grond van de A</w:t>
      </w:r>
      <w:r w:rsidR="00A15F68" w:rsidRPr="00A15F68">
        <w:rPr>
          <w:iCs/>
        </w:rPr>
        <w:t>lgemene verordening</w:t>
      </w:r>
      <w:r w:rsidR="00A15F68" w:rsidRPr="00A15F68">
        <w:t xml:space="preserve"> gegevensbescherming vereist is</w:t>
      </w:r>
      <w:r w:rsidRPr="00A15F68">
        <w:t>.</w:t>
      </w:r>
    </w:p>
    <w:p w:rsidR="00D227D8" w:rsidRDefault="00D227D8" w:rsidP="00C05140">
      <w:pPr>
        <w:spacing w:line="0" w:lineRule="atLeast"/>
        <w:ind w:left="-1134" w:right="496"/>
      </w:pPr>
    </w:p>
    <w:p w:rsidR="00D227D8" w:rsidRPr="00EF698F" w:rsidRDefault="00D227D8" w:rsidP="00C05140">
      <w:pPr>
        <w:pStyle w:val="Lijstalinea"/>
        <w:numPr>
          <w:ilvl w:val="0"/>
          <w:numId w:val="40"/>
        </w:numPr>
        <w:spacing w:line="0" w:lineRule="atLeast"/>
        <w:ind w:left="-1134" w:right="496" w:hanging="284"/>
      </w:pPr>
      <w:r w:rsidRPr="00EF698F">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911441" w:rsidRPr="00232AB3">
        <w:rPr>
          <w:b/>
          <w:sz w:val="24"/>
        </w:rPr>
        <w:t>Akkoordverklaring</w:t>
      </w:r>
      <w:r w:rsidR="00081CB5" w:rsidRPr="00232AB3">
        <w:rPr>
          <w:b/>
          <w:sz w:val="24"/>
        </w:rPr>
        <w:t xml:space="preserve">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w:t>
      </w:r>
      <w:r w:rsidR="001E636A">
        <w:rPr>
          <w:b/>
          <w:szCs w:val="18"/>
        </w:rPr>
        <w:t>C</w:t>
      </w:r>
      <w:r w:rsidR="00376CD8">
        <w:rPr>
          <w:b/>
          <w:szCs w:val="18"/>
        </w:rPr>
        <w:t>ombinatie (</w:t>
      </w:r>
      <w:r w:rsidRPr="001C797A">
        <w:rPr>
          <w:b/>
          <w:szCs w:val="18"/>
        </w:rPr>
        <w:t>samenwerkingsverband</w:t>
      </w:r>
      <w:r w:rsidR="00376CD8">
        <w:rPr>
          <w:b/>
          <w:szCs w:val="18"/>
        </w:rPr>
        <w:t>)</w:t>
      </w:r>
      <w:r w:rsidRPr="001C797A">
        <w:rPr>
          <w:b/>
          <w:szCs w:val="18"/>
        </w:rPr>
        <w:t xml:space="preserve"> </w:t>
      </w:r>
      <w:r>
        <w:rPr>
          <w:b/>
          <w:szCs w:val="18"/>
        </w:rPr>
        <w:t xml:space="preserve">verklaren alle leden van </w:t>
      </w:r>
      <w:r w:rsidR="00376CD8">
        <w:rPr>
          <w:b/>
          <w:szCs w:val="18"/>
        </w:rPr>
        <w:t xml:space="preserve">de </w:t>
      </w:r>
      <w:r>
        <w:rPr>
          <w:b/>
          <w:szCs w:val="18"/>
        </w:rPr>
        <w:t>dat:</w:t>
      </w:r>
    </w:p>
    <w:p w:rsidR="006C4EC9" w:rsidRPr="00232AB3" w:rsidRDefault="006C4EC9" w:rsidP="00C05140">
      <w:pPr>
        <w:spacing w:line="0" w:lineRule="atLeast"/>
        <w:ind w:left="-1134" w:right="496"/>
      </w:pPr>
    </w:p>
    <w:p w:rsidR="00081CB5" w:rsidRPr="00232AB3" w:rsidRDefault="006C4EC9" w:rsidP="00376CD8">
      <w:pPr>
        <w:pStyle w:val="Lijstalinea"/>
        <w:numPr>
          <w:ilvl w:val="0"/>
          <w:numId w:val="42"/>
        </w:numPr>
        <w:spacing w:line="0" w:lineRule="atLeast"/>
        <w:ind w:right="496"/>
      </w:pPr>
      <w:r>
        <w:t>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376CD8">
        <w:t xml:space="preserve"> en Deelnemers</w:t>
      </w:r>
      <w:r w:rsidR="00081CB5" w:rsidRPr="00232AB3">
        <w:t xml:space="preserve"> voortvloeiende uit</w:t>
      </w:r>
      <w:r w:rsidR="00376CD8">
        <w:t xml:space="preserve"> en </w:t>
      </w:r>
      <w:r w:rsidR="00081CB5" w:rsidRPr="00232AB3">
        <w:t>samenhangende met de Opdracht, bij een eventuele gunning.</w:t>
      </w:r>
    </w:p>
    <w:p w:rsidR="00081CB5" w:rsidRPr="00232AB3" w:rsidRDefault="00081CB5" w:rsidP="00C05140">
      <w:pPr>
        <w:spacing w:line="0" w:lineRule="atLeast"/>
        <w:ind w:left="-1134" w:right="496"/>
      </w:pPr>
    </w:p>
    <w:p w:rsidR="00081CB5" w:rsidRPr="00711BA5" w:rsidRDefault="00B7493F" w:rsidP="00376CD8">
      <w:pPr>
        <w:pStyle w:val="Lijstalinea"/>
        <w:numPr>
          <w:ilvl w:val="0"/>
          <w:numId w:val="42"/>
        </w:numPr>
        <w:spacing w:line="0" w:lineRule="atLeast"/>
        <w:ind w:right="496"/>
      </w:pPr>
      <w:r w:rsidRPr="00711BA5">
        <w:t>d</w:t>
      </w:r>
      <w:r w:rsidR="006C4EC9" w:rsidRPr="00711BA5">
        <w:t xml:space="preserve">eze </w:t>
      </w:r>
      <w:r w:rsidR="00081CB5" w:rsidRPr="00711BA5">
        <w:t>Inschrijv</w:t>
      </w:r>
      <w:r w:rsidR="006C4EC9" w:rsidRPr="00711BA5">
        <w:t>ing</w:t>
      </w:r>
      <w:r w:rsidR="00081CB5" w:rsidRPr="00711BA5">
        <w:t xml:space="preserve"> als </w:t>
      </w:r>
      <w:r w:rsidR="00A83EAC">
        <w:t>Combinatie</w:t>
      </w:r>
      <w:r w:rsidR="006C4EC9" w:rsidRPr="00711BA5">
        <w:t xml:space="preserve"> </w:t>
      </w:r>
      <w:r w:rsidR="00081CB5" w:rsidRPr="00711BA5">
        <w:t xml:space="preserve">voor Opdrachtgever </w:t>
      </w:r>
      <w:r w:rsidR="00376CD8">
        <w:t xml:space="preserve">en Deelnemers </w:t>
      </w:r>
      <w:r w:rsidR="00081CB5" w:rsidRPr="00711BA5">
        <w:t xml:space="preserve">geen nadelige invloed </w:t>
      </w:r>
      <w:r w:rsidRPr="00711BA5">
        <w:t xml:space="preserve">zal </w:t>
      </w:r>
      <w:r w:rsidR="00081CB5" w:rsidRPr="00711BA5">
        <w:t>hebben op de dienstverlening</w:t>
      </w:r>
      <w:r w:rsidRPr="00711BA5">
        <w:t xml:space="preserve"> en dat</w:t>
      </w:r>
      <w:r w:rsidR="00081CB5" w:rsidRPr="00711BA5">
        <w:t xml:space="preserve"> </w:t>
      </w:r>
      <w:r w:rsidR="00455551" w:rsidRPr="00711BA5">
        <w:t>Opdrachtgever</w:t>
      </w:r>
      <w:r w:rsidR="00455551">
        <w:t xml:space="preserve"> </w:t>
      </w:r>
      <w:r w:rsidR="00376CD8">
        <w:t xml:space="preserve">en Deelnemers </w:t>
      </w:r>
      <w:r w:rsidR="00081CB5" w:rsidRPr="00711BA5">
        <w:t xml:space="preserve">met één aanspreekpunt en een eenduidige dienstverlening en facturatie te maken </w:t>
      </w:r>
      <w:r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A83EAC" w:rsidP="00376CD8">
      <w:pPr>
        <w:pStyle w:val="Lijstalinea"/>
        <w:numPr>
          <w:ilvl w:val="0"/>
          <w:numId w:val="42"/>
        </w:numPr>
        <w:spacing w:line="0" w:lineRule="atLeast"/>
        <w:ind w:right="496"/>
      </w:pPr>
      <w:r>
        <w:t>de Combinatie</w:t>
      </w:r>
      <w:r w:rsidR="004972F2">
        <w:t xml:space="preserve">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D321BF" w:rsidP="00A83EAC">
      <w:pPr>
        <w:pStyle w:val="Lijstalinea"/>
        <w:shd w:val="clear" w:color="auto" w:fill="CCECFF"/>
        <w:spacing w:line="0" w:lineRule="atLeast"/>
        <w:ind w:left="-709" w:right="496" w:hanging="425"/>
        <w:rPr>
          <w:b/>
        </w:rPr>
      </w:pPr>
      <w:sdt>
        <w:sdtPr>
          <w:rPr>
            <w:b/>
          </w:rPr>
          <w:id w:val="1869405252"/>
          <w14:checkbox>
            <w14:checked w14:val="0"/>
            <w14:checkedState w14:val="2612" w14:font="MS Gothic"/>
            <w14:uncheckedState w14:val="2610" w14:font="MS Gothic"/>
          </w14:checkbox>
        </w:sdtPr>
        <w:sdtEndPr/>
        <w:sdtContent>
          <w:r w:rsidR="00376CD8">
            <w:rPr>
              <w:rFonts w:ascii="MS Gothic" w:eastAsia="MS Gothic" w:hAnsi="MS Gothic" w:hint="eastAsia"/>
              <w:b/>
            </w:rPr>
            <w:t>☐</w:t>
          </w:r>
        </w:sdtContent>
      </w:sdt>
      <w:r w:rsidR="005F50F9">
        <w:rPr>
          <w:b/>
        </w:rPr>
        <w:t xml:space="preserve"> </w:t>
      </w:r>
      <w:r w:rsidR="00A83EAC">
        <w:rPr>
          <w:b/>
        </w:rPr>
        <w:tab/>
      </w:r>
      <w:r w:rsidR="00FF1F87">
        <w:rPr>
          <w:b/>
        </w:rPr>
        <w:t>Gelieve aan</w:t>
      </w:r>
      <w:r w:rsidR="00376CD8">
        <w:rPr>
          <w:b/>
        </w:rPr>
        <w:t xml:space="preserve"> te </w:t>
      </w:r>
      <w:r w:rsidR="00FF1F87">
        <w:rPr>
          <w:b/>
        </w:rPr>
        <w:t>vinken</w:t>
      </w:r>
      <w:r w:rsidR="00A83EAC">
        <w:rPr>
          <w:b/>
        </w:rPr>
        <w:t xml:space="preserve">, in </w:t>
      </w:r>
      <w:r w:rsidR="00A67BF7">
        <w:rPr>
          <w:b/>
        </w:rPr>
        <w:t>het</w:t>
      </w:r>
      <w:r w:rsidR="00A83EAC">
        <w:rPr>
          <w:b/>
        </w:rPr>
        <w:t xml:space="preserve"> in Word aan te vinken vierkantje,</w:t>
      </w:r>
      <w:r w:rsidR="00FF1F87">
        <w:rPr>
          <w:b/>
        </w:rPr>
        <w:t xml:space="preserve"> indien deel 2</w:t>
      </w:r>
      <w:r w:rsidR="00FF1F87" w:rsidRPr="00FE5D38">
        <w:rPr>
          <w:b/>
        </w:rPr>
        <w:t xml:space="preserve"> </w:t>
      </w:r>
      <w:r w:rsidR="00FF1F87" w:rsidRPr="00A83EAC">
        <w:rPr>
          <w:b/>
          <w:u w:val="single"/>
        </w:rPr>
        <w:t>niet</w:t>
      </w:r>
      <w:r w:rsidR="00FF1F87" w:rsidRPr="00FE5D38">
        <w:rPr>
          <w:b/>
        </w:rPr>
        <w:t xml:space="preserve"> van toepassing is</w:t>
      </w:r>
    </w:p>
    <w:p w:rsidR="00FF1F87" w:rsidRDefault="00FF1F87" w:rsidP="00C05140">
      <w:pPr>
        <w:spacing w:line="0" w:lineRule="atLeast"/>
        <w:ind w:left="-1134" w:right="496"/>
      </w:pPr>
    </w:p>
    <w:p w:rsidR="00A83EAC" w:rsidRDefault="00A83EAC" w:rsidP="00C05140">
      <w:pPr>
        <w:spacing w:line="0" w:lineRule="atLeast"/>
        <w:ind w:left="-1134" w:right="496"/>
      </w:pPr>
    </w:p>
    <w:tbl>
      <w:tblPr>
        <w:tblStyle w:val="Tabelraster"/>
        <w:tblW w:w="0" w:type="auto"/>
        <w:tblInd w:w="-885" w:type="dxa"/>
        <w:shd w:val="clear" w:color="auto" w:fill="0000FF"/>
        <w:tblLook w:val="04A0" w:firstRow="1" w:lastRow="0" w:firstColumn="1" w:lastColumn="0" w:noHBand="0" w:noVBand="1"/>
      </w:tblPr>
      <w:tblGrid>
        <w:gridCol w:w="8223"/>
      </w:tblGrid>
      <w:tr w:rsidR="00A83EAC" w:rsidRPr="00A83EAC" w:rsidTr="00A83EAC">
        <w:tc>
          <w:tcPr>
            <w:tcW w:w="8223" w:type="dxa"/>
            <w:shd w:val="clear" w:color="auto" w:fill="0000FF"/>
          </w:tcPr>
          <w:p w:rsidR="00A83EAC" w:rsidRPr="00A83EAC" w:rsidRDefault="00A83EAC" w:rsidP="00C05140">
            <w:pPr>
              <w:spacing w:line="0" w:lineRule="atLeast"/>
              <w:ind w:right="496"/>
              <w:rPr>
                <w:b/>
                <w:color w:val="FFFFFF" w:themeColor="background1"/>
              </w:rPr>
            </w:pPr>
            <w:r w:rsidRPr="00A83EAC">
              <w:rPr>
                <w:b/>
                <w:color w:val="FFFFFF" w:themeColor="background1"/>
              </w:rPr>
              <w:t>Leden van de Combinatie (samenwerkingsverband)</w:t>
            </w:r>
            <w:r w:rsidR="00133EA7">
              <w:rPr>
                <w:b/>
                <w:color w:val="FFFFFF" w:themeColor="background1"/>
              </w:rPr>
              <w:t xml:space="preserve"> inclusief de penvoerder</w:t>
            </w:r>
            <w:r w:rsidRPr="00A83EAC">
              <w:rPr>
                <w:b/>
                <w:color w:val="FFFFFF" w:themeColor="background1"/>
              </w:rPr>
              <w:t>, zijnde de Combinanten</w:t>
            </w:r>
          </w:p>
        </w:tc>
      </w:tr>
    </w:tbl>
    <w:p w:rsidR="00376CD8" w:rsidRPr="00376CD8" w:rsidRDefault="00376CD8" w:rsidP="00376CD8"/>
    <w:tbl>
      <w:tblPr>
        <w:tblW w:w="822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954"/>
      </w:tblGrid>
      <w:tr w:rsidR="00376CD8" w:rsidRPr="00232AB3" w:rsidTr="005202EE">
        <w:tc>
          <w:tcPr>
            <w:tcW w:w="2269" w:type="dxa"/>
            <w:tcBorders>
              <w:right w:val="dashed" w:sz="4" w:space="0" w:color="auto"/>
            </w:tcBorders>
            <w:shd w:val="clear" w:color="auto" w:fill="CCECFF"/>
          </w:tcPr>
          <w:p w:rsidR="00376CD8" w:rsidRDefault="00376CD8" w:rsidP="005013DE">
            <w:pPr>
              <w:spacing w:line="0" w:lineRule="atLeast"/>
            </w:pPr>
            <w:r w:rsidRPr="00376CD8">
              <w:t>Naam onderneming</w:t>
            </w:r>
            <w:r>
              <w:t>:</w:t>
            </w:r>
          </w:p>
          <w:p w:rsidR="00137B76" w:rsidRPr="00137B76" w:rsidRDefault="00133EA7" w:rsidP="005013DE">
            <w:pPr>
              <w:spacing w:line="0" w:lineRule="atLeast"/>
              <w:rPr>
                <w:b/>
              </w:rPr>
            </w:pPr>
            <w:r>
              <w:rPr>
                <w:b/>
              </w:rPr>
              <w:t>DE PENVOERDER</w:t>
            </w:r>
          </w:p>
        </w:tc>
        <w:tc>
          <w:tcPr>
            <w:tcW w:w="5954" w:type="dxa"/>
            <w:tcBorders>
              <w:left w:val="dashed" w:sz="4" w:space="0" w:color="auto"/>
            </w:tcBorders>
          </w:tcPr>
          <w:p w:rsidR="00376CD8" w:rsidRPr="00232AB3" w:rsidRDefault="00376CD8" w:rsidP="005013DE">
            <w:pPr>
              <w:spacing w:line="0" w:lineRule="atLeast"/>
            </w:pPr>
          </w:p>
        </w:tc>
      </w:tr>
      <w:tr w:rsidR="00C73C30" w:rsidRPr="00232AB3" w:rsidTr="005202EE">
        <w:tc>
          <w:tcPr>
            <w:tcW w:w="2269" w:type="dxa"/>
            <w:tcBorders>
              <w:top w:val="single" w:sz="4" w:space="0" w:color="auto"/>
              <w:left w:val="single" w:sz="4" w:space="0" w:color="auto"/>
              <w:bottom w:val="single" w:sz="4" w:space="0" w:color="auto"/>
              <w:right w:val="dashed" w:sz="4" w:space="0" w:color="auto"/>
            </w:tcBorders>
            <w:shd w:val="clear" w:color="auto" w:fill="CCECFF"/>
          </w:tcPr>
          <w:p w:rsidR="00C73C30" w:rsidRPr="00232AB3" w:rsidRDefault="00C73C30" w:rsidP="005013DE">
            <w:pPr>
              <w:spacing w:line="0" w:lineRule="atLeast"/>
            </w:pPr>
            <w:r>
              <w:t>Inschrijfnummer beroeps- of handelsregister</w:t>
            </w:r>
            <w:r w:rsidR="00A83EAC">
              <w:t>:</w:t>
            </w:r>
          </w:p>
        </w:tc>
        <w:tc>
          <w:tcPr>
            <w:tcW w:w="5954" w:type="dxa"/>
            <w:tcBorders>
              <w:top w:val="single" w:sz="4" w:space="0" w:color="auto"/>
              <w:left w:val="dashed" w:sz="4" w:space="0" w:color="auto"/>
              <w:bottom w:val="single" w:sz="4" w:space="0" w:color="auto"/>
              <w:right w:val="single" w:sz="4" w:space="0" w:color="auto"/>
            </w:tcBorders>
          </w:tcPr>
          <w:p w:rsidR="00C73C30" w:rsidRPr="00232AB3" w:rsidRDefault="00C73C30" w:rsidP="005013DE">
            <w:pPr>
              <w:spacing w:line="0" w:lineRule="atLeast"/>
            </w:pPr>
          </w:p>
        </w:tc>
      </w:tr>
      <w:tr w:rsidR="00A83EAC" w:rsidRPr="00232AB3" w:rsidTr="005202EE">
        <w:tc>
          <w:tcPr>
            <w:tcW w:w="8223" w:type="dxa"/>
            <w:gridSpan w:val="2"/>
            <w:tcBorders>
              <w:top w:val="single" w:sz="4" w:space="0" w:color="auto"/>
              <w:left w:val="single" w:sz="4" w:space="0" w:color="auto"/>
              <w:bottom w:val="dashed" w:sz="4" w:space="0" w:color="auto"/>
              <w:right w:val="single" w:sz="4" w:space="0" w:color="auto"/>
            </w:tcBorders>
            <w:shd w:val="clear" w:color="auto" w:fill="CCECFF"/>
          </w:tcPr>
          <w:p w:rsidR="00A83EAC" w:rsidRDefault="00A83EAC" w:rsidP="005013DE">
            <w:pPr>
              <w:spacing w:line="0" w:lineRule="atLeast"/>
            </w:pPr>
            <w:r w:rsidRPr="00232AB3">
              <w:t xml:space="preserve">Door lid van </w:t>
            </w:r>
            <w:r>
              <w:t xml:space="preserve">de combinatie </w:t>
            </w:r>
            <w:r w:rsidRPr="00232AB3">
              <w:t>uit te voeren werkzaamheden in het kader van de opdracht</w:t>
            </w:r>
            <w:r>
              <w:t>. Geef ook aan welke diensten het betreft.</w:t>
            </w:r>
          </w:p>
          <w:p w:rsidR="00133EA7" w:rsidRDefault="00133EA7" w:rsidP="005013DE">
            <w:pPr>
              <w:spacing w:line="0" w:lineRule="atLeast"/>
            </w:pPr>
          </w:p>
          <w:p w:rsidR="00133EA7" w:rsidRDefault="00133EA7" w:rsidP="00133EA7">
            <w:pPr>
              <w:spacing w:line="0" w:lineRule="atLeast"/>
            </w:pPr>
            <w:r w:rsidRPr="00133EA7">
              <w:t>Geef hierbij tevens aan of de Combinant Arbeids</w:t>
            </w:r>
            <w:r>
              <w:t>participanten</w:t>
            </w:r>
            <w:r w:rsidRPr="00133EA7">
              <w:t xml:space="preserve"> ter</w:t>
            </w:r>
            <w:r>
              <w:t xml:space="preserve"> </w:t>
            </w:r>
            <w:r w:rsidRPr="00133EA7">
              <w:t xml:space="preserve">beschikking </w:t>
            </w:r>
            <w:r>
              <w:t xml:space="preserve">zal </w:t>
            </w:r>
            <w:r w:rsidRPr="00133EA7">
              <w:t>stellen</w:t>
            </w:r>
            <w:r>
              <w:t>.</w:t>
            </w:r>
          </w:p>
          <w:p w:rsidR="00133EA7" w:rsidRPr="00232AB3" w:rsidRDefault="00133EA7" w:rsidP="00133EA7">
            <w:pPr>
              <w:spacing w:line="0" w:lineRule="atLeast"/>
            </w:pPr>
          </w:p>
        </w:tc>
      </w:tr>
      <w:tr w:rsidR="00A83EAC" w:rsidRPr="00232AB3" w:rsidTr="005202EE">
        <w:trPr>
          <w:trHeight w:val="1760"/>
        </w:trPr>
        <w:tc>
          <w:tcPr>
            <w:tcW w:w="8223" w:type="dxa"/>
            <w:gridSpan w:val="2"/>
            <w:tcBorders>
              <w:top w:val="dashed" w:sz="4" w:space="0" w:color="auto"/>
            </w:tcBorders>
          </w:tcPr>
          <w:p w:rsidR="00A83EAC" w:rsidRPr="00232AB3" w:rsidRDefault="00A83EAC" w:rsidP="005013DE">
            <w:pPr>
              <w:spacing w:line="0" w:lineRule="atLeast"/>
            </w:pPr>
          </w:p>
        </w:tc>
      </w:tr>
    </w:tbl>
    <w:p w:rsidR="00081CB5" w:rsidRPr="00232AB3" w:rsidRDefault="00081CB5" w:rsidP="00FF1F87">
      <w:pPr>
        <w:spacing w:line="0" w:lineRule="atLeast"/>
        <w:ind w:left="-1134"/>
      </w:pPr>
    </w:p>
    <w:p w:rsidR="00312285" w:rsidRDefault="00312285"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p w:rsidR="00133EA7" w:rsidRDefault="00133EA7" w:rsidP="00FF1F87">
      <w:pPr>
        <w:spacing w:line="0" w:lineRule="atLeast"/>
        <w:ind w:left="-1134"/>
      </w:pPr>
    </w:p>
    <w:tbl>
      <w:tblPr>
        <w:tblW w:w="822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954"/>
      </w:tblGrid>
      <w:tr w:rsidR="005202EE" w:rsidRPr="00232AB3" w:rsidTr="005202EE">
        <w:tc>
          <w:tcPr>
            <w:tcW w:w="2269" w:type="dxa"/>
            <w:tcBorders>
              <w:right w:val="dashed" w:sz="4" w:space="0" w:color="auto"/>
            </w:tcBorders>
            <w:shd w:val="clear" w:color="auto" w:fill="CCECFF"/>
          </w:tcPr>
          <w:p w:rsidR="005202EE" w:rsidRPr="00232AB3" w:rsidRDefault="005202EE" w:rsidP="00DF7210">
            <w:pPr>
              <w:spacing w:line="0" w:lineRule="atLeast"/>
            </w:pPr>
            <w:r w:rsidRPr="00376CD8">
              <w:lastRenderedPageBreak/>
              <w:t>Naam onderneming</w:t>
            </w:r>
            <w:r>
              <w:t>:</w:t>
            </w:r>
          </w:p>
        </w:tc>
        <w:tc>
          <w:tcPr>
            <w:tcW w:w="5954" w:type="dxa"/>
            <w:tcBorders>
              <w:left w:val="dashed" w:sz="4" w:space="0" w:color="auto"/>
            </w:tcBorders>
          </w:tcPr>
          <w:p w:rsidR="005202EE" w:rsidRPr="00232AB3" w:rsidRDefault="005202EE" w:rsidP="00DF7210">
            <w:pPr>
              <w:spacing w:line="0" w:lineRule="atLeast"/>
            </w:pPr>
          </w:p>
        </w:tc>
      </w:tr>
      <w:tr w:rsidR="005202EE" w:rsidRPr="00232AB3" w:rsidTr="005202EE">
        <w:tc>
          <w:tcPr>
            <w:tcW w:w="2269" w:type="dxa"/>
            <w:tcBorders>
              <w:top w:val="single" w:sz="4" w:space="0" w:color="auto"/>
              <w:left w:val="single" w:sz="4" w:space="0" w:color="auto"/>
              <w:bottom w:val="single" w:sz="4" w:space="0" w:color="auto"/>
              <w:right w:val="dashed" w:sz="4" w:space="0" w:color="auto"/>
            </w:tcBorders>
            <w:shd w:val="clear" w:color="auto" w:fill="CCECFF"/>
          </w:tcPr>
          <w:p w:rsidR="005202EE" w:rsidRPr="00232AB3" w:rsidRDefault="005202EE" w:rsidP="00DF7210">
            <w:pPr>
              <w:spacing w:line="0" w:lineRule="atLeast"/>
            </w:pPr>
            <w:r>
              <w:t>Inschrijfnummer beroeps- of handelsregister:</w:t>
            </w:r>
          </w:p>
        </w:tc>
        <w:tc>
          <w:tcPr>
            <w:tcW w:w="5954" w:type="dxa"/>
            <w:tcBorders>
              <w:top w:val="single" w:sz="4" w:space="0" w:color="auto"/>
              <w:left w:val="dashed" w:sz="4" w:space="0" w:color="auto"/>
              <w:bottom w:val="single" w:sz="4" w:space="0" w:color="auto"/>
              <w:right w:val="single" w:sz="4" w:space="0" w:color="auto"/>
            </w:tcBorders>
          </w:tcPr>
          <w:p w:rsidR="005202EE" w:rsidRPr="00232AB3" w:rsidRDefault="005202EE" w:rsidP="00DF7210">
            <w:pPr>
              <w:spacing w:line="0" w:lineRule="atLeast"/>
            </w:pPr>
          </w:p>
        </w:tc>
      </w:tr>
      <w:tr w:rsidR="005202EE" w:rsidRPr="00232AB3" w:rsidTr="005202EE">
        <w:tc>
          <w:tcPr>
            <w:tcW w:w="8223" w:type="dxa"/>
            <w:gridSpan w:val="2"/>
            <w:tcBorders>
              <w:top w:val="single" w:sz="4" w:space="0" w:color="auto"/>
              <w:left w:val="single" w:sz="4" w:space="0" w:color="auto"/>
              <w:bottom w:val="dashed" w:sz="4" w:space="0" w:color="auto"/>
              <w:right w:val="single" w:sz="4" w:space="0" w:color="auto"/>
            </w:tcBorders>
            <w:shd w:val="clear" w:color="auto" w:fill="CCECFF"/>
          </w:tcPr>
          <w:p w:rsidR="005202EE" w:rsidRDefault="005202EE" w:rsidP="00DF7210">
            <w:pPr>
              <w:spacing w:line="0" w:lineRule="atLeast"/>
            </w:pPr>
            <w:r w:rsidRPr="00232AB3">
              <w:t xml:space="preserve">Door lid van </w:t>
            </w:r>
            <w:r>
              <w:t xml:space="preserve">de combinatie </w:t>
            </w:r>
            <w:r w:rsidRPr="00232AB3">
              <w:t>uit te voeren werkzaamheden in het kader van de opdracht</w:t>
            </w:r>
            <w:r>
              <w:t>. Geef ook aan welke diensten het betreft.</w:t>
            </w:r>
          </w:p>
          <w:p w:rsidR="00133EA7" w:rsidRDefault="00133EA7" w:rsidP="00DF7210">
            <w:pPr>
              <w:spacing w:line="0" w:lineRule="atLeast"/>
            </w:pPr>
          </w:p>
          <w:p w:rsidR="00133EA7" w:rsidRDefault="00133EA7" w:rsidP="00DF7210">
            <w:pPr>
              <w:spacing w:line="0" w:lineRule="atLeast"/>
            </w:pPr>
            <w:r w:rsidRPr="00133EA7">
              <w:t>Geef hierbij tevens aan of de Combinant Arbeidsparticipanten ter beschikking zal stellen.</w:t>
            </w:r>
          </w:p>
          <w:p w:rsidR="00133EA7" w:rsidRPr="00232AB3" w:rsidRDefault="00133EA7" w:rsidP="00DF7210">
            <w:pPr>
              <w:spacing w:line="0" w:lineRule="atLeast"/>
            </w:pPr>
          </w:p>
        </w:tc>
      </w:tr>
      <w:tr w:rsidR="005202EE" w:rsidRPr="00232AB3" w:rsidTr="005202EE">
        <w:trPr>
          <w:trHeight w:val="1760"/>
        </w:trPr>
        <w:tc>
          <w:tcPr>
            <w:tcW w:w="8223" w:type="dxa"/>
            <w:gridSpan w:val="2"/>
            <w:tcBorders>
              <w:top w:val="dashed" w:sz="4" w:space="0" w:color="auto"/>
            </w:tcBorders>
          </w:tcPr>
          <w:p w:rsidR="005202EE" w:rsidRPr="00232AB3" w:rsidRDefault="005202EE" w:rsidP="00DF7210">
            <w:pPr>
              <w:spacing w:line="0" w:lineRule="atLeast"/>
            </w:pPr>
          </w:p>
        </w:tc>
      </w:tr>
    </w:tbl>
    <w:p w:rsidR="005202EE" w:rsidRDefault="005202EE" w:rsidP="00FF1F87">
      <w:pPr>
        <w:spacing w:line="0" w:lineRule="atLeast"/>
        <w:ind w:left="-1134"/>
      </w:pPr>
    </w:p>
    <w:tbl>
      <w:tblPr>
        <w:tblW w:w="822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954"/>
      </w:tblGrid>
      <w:tr w:rsidR="00133EA7" w:rsidRPr="00232AB3" w:rsidTr="00DF7210">
        <w:tc>
          <w:tcPr>
            <w:tcW w:w="2269" w:type="dxa"/>
            <w:tcBorders>
              <w:right w:val="dashed" w:sz="4" w:space="0" w:color="auto"/>
            </w:tcBorders>
            <w:shd w:val="clear" w:color="auto" w:fill="CCECFF"/>
          </w:tcPr>
          <w:p w:rsidR="00133EA7" w:rsidRPr="00232AB3" w:rsidRDefault="00133EA7" w:rsidP="00DF7210">
            <w:pPr>
              <w:spacing w:line="0" w:lineRule="atLeast"/>
            </w:pPr>
            <w:r w:rsidRPr="00376CD8">
              <w:t>Naam onderneming</w:t>
            </w:r>
            <w:r>
              <w:t>:</w:t>
            </w:r>
          </w:p>
        </w:tc>
        <w:tc>
          <w:tcPr>
            <w:tcW w:w="5954" w:type="dxa"/>
            <w:tcBorders>
              <w:left w:val="dashed" w:sz="4" w:space="0" w:color="auto"/>
            </w:tcBorders>
          </w:tcPr>
          <w:p w:rsidR="00133EA7" w:rsidRPr="00232AB3" w:rsidRDefault="00133EA7" w:rsidP="00DF7210">
            <w:pPr>
              <w:spacing w:line="0" w:lineRule="atLeast"/>
            </w:pPr>
          </w:p>
        </w:tc>
      </w:tr>
      <w:tr w:rsidR="00133EA7" w:rsidRPr="00232AB3" w:rsidTr="00DF7210">
        <w:tc>
          <w:tcPr>
            <w:tcW w:w="2269" w:type="dxa"/>
            <w:tcBorders>
              <w:top w:val="single" w:sz="4" w:space="0" w:color="auto"/>
              <w:left w:val="single" w:sz="4" w:space="0" w:color="auto"/>
              <w:bottom w:val="single" w:sz="4" w:space="0" w:color="auto"/>
              <w:right w:val="dashed" w:sz="4" w:space="0" w:color="auto"/>
            </w:tcBorders>
            <w:shd w:val="clear" w:color="auto" w:fill="CCECFF"/>
          </w:tcPr>
          <w:p w:rsidR="00133EA7" w:rsidRPr="00232AB3" w:rsidRDefault="00133EA7" w:rsidP="00DF7210">
            <w:pPr>
              <w:spacing w:line="0" w:lineRule="atLeast"/>
            </w:pPr>
            <w:r>
              <w:t>Inschrijfnummer beroeps- of handelsregister:</w:t>
            </w:r>
          </w:p>
        </w:tc>
        <w:tc>
          <w:tcPr>
            <w:tcW w:w="5954" w:type="dxa"/>
            <w:tcBorders>
              <w:top w:val="single" w:sz="4" w:space="0" w:color="auto"/>
              <w:left w:val="dashed" w:sz="4" w:space="0" w:color="auto"/>
              <w:bottom w:val="single" w:sz="4" w:space="0" w:color="auto"/>
              <w:right w:val="single" w:sz="4" w:space="0" w:color="auto"/>
            </w:tcBorders>
          </w:tcPr>
          <w:p w:rsidR="00133EA7" w:rsidRPr="00232AB3" w:rsidRDefault="00133EA7" w:rsidP="00DF7210">
            <w:pPr>
              <w:spacing w:line="0" w:lineRule="atLeast"/>
            </w:pPr>
          </w:p>
        </w:tc>
      </w:tr>
      <w:tr w:rsidR="00133EA7" w:rsidRPr="00232AB3" w:rsidTr="00DF7210">
        <w:tc>
          <w:tcPr>
            <w:tcW w:w="8223" w:type="dxa"/>
            <w:gridSpan w:val="2"/>
            <w:tcBorders>
              <w:top w:val="single" w:sz="4" w:space="0" w:color="auto"/>
              <w:left w:val="single" w:sz="4" w:space="0" w:color="auto"/>
              <w:bottom w:val="dashed" w:sz="4" w:space="0" w:color="auto"/>
              <w:right w:val="single" w:sz="4" w:space="0" w:color="auto"/>
            </w:tcBorders>
            <w:shd w:val="clear" w:color="auto" w:fill="CCECFF"/>
          </w:tcPr>
          <w:p w:rsidR="00133EA7" w:rsidRDefault="00133EA7" w:rsidP="00DF7210">
            <w:pPr>
              <w:spacing w:line="0" w:lineRule="atLeast"/>
            </w:pPr>
            <w:r w:rsidRPr="00232AB3">
              <w:t xml:space="preserve">Door lid van </w:t>
            </w:r>
            <w:r>
              <w:t xml:space="preserve">de combinatie </w:t>
            </w:r>
            <w:r w:rsidRPr="00232AB3">
              <w:t>uit te voeren werkzaamheden in het kader van de opdracht</w:t>
            </w:r>
            <w:r>
              <w:t>. Geef ook aan welke diensten het betreft.</w:t>
            </w:r>
          </w:p>
          <w:p w:rsidR="00133EA7" w:rsidRDefault="00133EA7" w:rsidP="00DF7210">
            <w:pPr>
              <w:spacing w:line="0" w:lineRule="atLeast"/>
            </w:pPr>
          </w:p>
          <w:p w:rsidR="00133EA7" w:rsidRDefault="00133EA7" w:rsidP="00DF7210">
            <w:pPr>
              <w:spacing w:line="0" w:lineRule="atLeast"/>
            </w:pPr>
            <w:r w:rsidRPr="00133EA7">
              <w:t>Geef hierbij tevens aan of de Combinant Arbeidsparticipanten ter beschikking zal stellen.</w:t>
            </w:r>
          </w:p>
          <w:p w:rsidR="00133EA7" w:rsidRPr="00232AB3" w:rsidRDefault="00133EA7" w:rsidP="00DF7210">
            <w:pPr>
              <w:spacing w:line="0" w:lineRule="atLeast"/>
            </w:pPr>
          </w:p>
        </w:tc>
      </w:tr>
      <w:tr w:rsidR="00133EA7" w:rsidRPr="00232AB3" w:rsidTr="00DF7210">
        <w:trPr>
          <w:trHeight w:val="1760"/>
        </w:trPr>
        <w:tc>
          <w:tcPr>
            <w:tcW w:w="8223" w:type="dxa"/>
            <w:gridSpan w:val="2"/>
            <w:tcBorders>
              <w:top w:val="dashed" w:sz="4" w:space="0" w:color="auto"/>
            </w:tcBorders>
          </w:tcPr>
          <w:p w:rsidR="00133EA7" w:rsidRPr="00232AB3" w:rsidRDefault="00133EA7" w:rsidP="00DF7210">
            <w:pPr>
              <w:spacing w:line="0" w:lineRule="atLeast"/>
            </w:pPr>
          </w:p>
        </w:tc>
      </w:tr>
    </w:tbl>
    <w:p w:rsidR="00133EA7" w:rsidRDefault="00133EA7" w:rsidP="00FF1F87">
      <w:pPr>
        <w:spacing w:line="0" w:lineRule="atLeast"/>
        <w:ind w:left="-1134"/>
      </w:pPr>
    </w:p>
    <w:tbl>
      <w:tblPr>
        <w:tblW w:w="822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954"/>
      </w:tblGrid>
      <w:tr w:rsidR="00133EA7" w:rsidRPr="00232AB3" w:rsidTr="00DF7210">
        <w:tc>
          <w:tcPr>
            <w:tcW w:w="2269" w:type="dxa"/>
            <w:tcBorders>
              <w:right w:val="dashed" w:sz="4" w:space="0" w:color="auto"/>
            </w:tcBorders>
            <w:shd w:val="clear" w:color="auto" w:fill="CCECFF"/>
          </w:tcPr>
          <w:p w:rsidR="00133EA7" w:rsidRPr="00232AB3" w:rsidRDefault="00133EA7" w:rsidP="00DF7210">
            <w:pPr>
              <w:spacing w:line="0" w:lineRule="atLeast"/>
            </w:pPr>
            <w:r w:rsidRPr="00376CD8">
              <w:t>Naam onderneming</w:t>
            </w:r>
            <w:r>
              <w:t>:</w:t>
            </w:r>
          </w:p>
        </w:tc>
        <w:tc>
          <w:tcPr>
            <w:tcW w:w="5954" w:type="dxa"/>
            <w:tcBorders>
              <w:left w:val="dashed" w:sz="4" w:space="0" w:color="auto"/>
            </w:tcBorders>
          </w:tcPr>
          <w:p w:rsidR="00133EA7" w:rsidRPr="00232AB3" w:rsidRDefault="00133EA7" w:rsidP="00DF7210">
            <w:pPr>
              <w:spacing w:line="0" w:lineRule="atLeast"/>
            </w:pPr>
          </w:p>
        </w:tc>
      </w:tr>
      <w:tr w:rsidR="00133EA7" w:rsidRPr="00232AB3" w:rsidTr="00DF7210">
        <w:tc>
          <w:tcPr>
            <w:tcW w:w="2269" w:type="dxa"/>
            <w:tcBorders>
              <w:top w:val="single" w:sz="4" w:space="0" w:color="auto"/>
              <w:left w:val="single" w:sz="4" w:space="0" w:color="auto"/>
              <w:bottom w:val="single" w:sz="4" w:space="0" w:color="auto"/>
              <w:right w:val="dashed" w:sz="4" w:space="0" w:color="auto"/>
            </w:tcBorders>
            <w:shd w:val="clear" w:color="auto" w:fill="CCECFF"/>
          </w:tcPr>
          <w:p w:rsidR="00133EA7" w:rsidRPr="00232AB3" w:rsidRDefault="00133EA7" w:rsidP="00DF7210">
            <w:pPr>
              <w:spacing w:line="0" w:lineRule="atLeast"/>
            </w:pPr>
            <w:r>
              <w:t>Inschrijfnummer beroeps- of handelsregister:</w:t>
            </w:r>
          </w:p>
        </w:tc>
        <w:tc>
          <w:tcPr>
            <w:tcW w:w="5954" w:type="dxa"/>
            <w:tcBorders>
              <w:top w:val="single" w:sz="4" w:space="0" w:color="auto"/>
              <w:left w:val="dashed" w:sz="4" w:space="0" w:color="auto"/>
              <w:bottom w:val="single" w:sz="4" w:space="0" w:color="auto"/>
              <w:right w:val="single" w:sz="4" w:space="0" w:color="auto"/>
            </w:tcBorders>
          </w:tcPr>
          <w:p w:rsidR="00133EA7" w:rsidRPr="00232AB3" w:rsidRDefault="00133EA7" w:rsidP="00DF7210">
            <w:pPr>
              <w:spacing w:line="0" w:lineRule="atLeast"/>
            </w:pPr>
          </w:p>
        </w:tc>
      </w:tr>
      <w:tr w:rsidR="00133EA7" w:rsidRPr="00232AB3" w:rsidTr="00DF7210">
        <w:tc>
          <w:tcPr>
            <w:tcW w:w="8223" w:type="dxa"/>
            <w:gridSpan w:val="2"/>
            <w:tcBorders>
              <w:top w:val="single" w:sz="4" w:space="0" w:color="auto"/>
              <w:left w:val="single" w:sz="4" w:space="0" w:color="auto"/>
              <w:bottom w:val="dashed" w:sz="4" w:space="0" w:color="auto"/>
              <w:right w:val="single" w:sz="4" w:space="0" w:color="auto"/>
            </w:tcBorders>
            <w:shd w:val="clear" w:color="auto" w:fill="CCECFF"/>
          </w:tcPr>
          <w:p w:rsidR="00133EA7" w:rsidRDefault="00133EA7" w:rsidP="00DF7210">
            <w:pPr>
              <w:spacing w:line="0" w:lineRule="atLeast"/>
            </w:pPr>
            <w:r w:rsidRPr="00232AB3">
              <w:t xml:space="preserve">Door lid van </w:t>
            </w:r>
            <w:r>
              <w:t xml:space="preserve">de combinatie </w:t>
            </w:r>
            <w:r w:rsidRPr="00232AB3">
              <w:t>uit te voeren werkzaamheden in het kader van de opdracht</w:t>
            </w:r>
            <w:r>
              <w:t>. Geef ook aan welke diensten het betreft.</w:t>
            </w:r>
          </w:p>
          <w:p w:rsidR="00133EA7" w:rsidRDefault="00133EA7" w:rsidP="00DF7210">
            <w:pPr>
              <w:spacing w:line="0" w:lineRule="atLeast"/>
            </w:pPr>
          </w:p>
          <w:p w:rsidR="00133EA7" w:rsidRDefault="00133EA7" w:rsidP="00DF7210">
            <w:pPr>
              <w:spacing w:line="0" w:lineRule="atLeast"/>
            </w:pPr>
            <w:r w:rsidRPr="00133EA7">
              <w:t>Geef hierbij tevens aan of de Combinant Arbeidsparticipanten ter beschikking zal stellen.</w:t>
            </w:r>
          </w:p>
          <w:p w:rsidR="00133EA7" w:rsidRPr="00232AB3" w:rsidRDefault="00133EA7" w:rsidP="00DF7210">
            <w:pPr>
              <w:spacing w:line="0" w:lineRule="atLeast"/>
            </w:pPr>
          </w:p>
        </w:tc>
      </w:tr>
      <w:tr w:rsidR="00133EA7" w:rsidRPr="00232AB3" w:rsidTr="00DF7210">
        <w:trPr>
          <w:trHeight w:val="1760"/>
        </w:trPr>
        <w:tc>
          <w:tcPr>
            <w:tcW w:w="8223" w:type="dxa"/>
            <w:gridSpan w:val="2"/>
            <w:tcBorders>
              <w:top w:val="dashed" w:sz="4" w:space="0" w:color="auto"/>
            </w:tcBorders>
          </w:tcPr>
          <w:p w:rsidR="00133EA7" w:rsidRPr="00232AB3" w:rsidRDefault="00133EA7" w:rsidP="00DF7210">
            <w:pPr>
              <w:spacing w:line="0" w:lineRule="atLeast"/>
            </w:pPr>
          </w:p>
        </w:tc>
      </w:tr>
    </w:tbl>
    <w:p w:rsidR="00133EA7" w:rsidRDefault="00133EA7" w:rsidP="00FF1F87">
      <w:pPr>
        <w:spacing w:line="0" w:lineRule="atLeast"/>
        <w:ind w:left="-1134"/>
      </w:pPr>
    </w:p>
    <w:p w:rsidR="005202EE" w:rsidRPr="00FE3242" w:rsidRDefault="00C05140" w:rsidP="00C05140">
      <w:pPr>
        <w:spacing w:line="60" w:lineRule="atLeast"/>
        <w:ind w:left="-1134" w:right="638"/>
        <w:rPr>
          <w:sz w:val="16"/>
          <w:szCs w:val="16"/>
        </w:rPr>
      </w:pPr>
      <w:r w:rsidRPr="00FE3242">
        <w:rPr>
          <w:b/>
          <w:sz w:val="16"/>
          <w:szCs w:val="16"/>
        </w:rPr>
        <w:t>NB</w:t>
      </w:r>
      <w:r w:rsidR="005202EE" w:rsidRPr="00FE3242">
        <w:rPr>
          <w:b/>
          <w:sz w:val="16"/>
          <w:szCs w:val="16"/>
        </w:rPr>
        <w:t>!</w:t>
      </w:r>
      <w:r w:rsidRPr="00FE3242">
        <w:rPr>
          <w:sz w:val="16"/>
          <w:szCs w:val="16"/>
        </w:rPr>
        <w:t xml:space="preserve"> </w:t>
      </w:r>
      <w:r w:rsidR="005202EE" w:rsidRPr="00FE3242">
        <w:rPr>
          <w:sz w:val="16"/>
          <w:szCs w:val="16"/>
        </w:rPr>
        <w:t>I</w:t>
      </w:r>
      <w:r w:rsidRPr="00FE3242">
        <w:rPr>
          <w:sz w:val="16"/>
          <w:szCs w:val="16"/>
        </w:rPr>
        <w:t>ndien meer leden betrokken zijn dan het aantal invulvelden dat hier is opgenomen, dient Inschrijver zelf extra invulvelden te maken d.m.v. kopiëren en plakken.</w:t>
      </w:r>
      <w:r w:rsidR="00FE3242">
        <w:rPr>
          <w:sz w:val="16"/>
          <w:szCs w:val="16"/>
        </w:rPr>
        <w:t xml:space="preserve"> </w:t>
      </w:r>
      <w:r w:rsidR="005202EE" w:rsidRPr="00FE3242">
        <w:rPr>
          <w:sz w:val="16"/>
          <w:szCs w:val="16"/>
        </w:rPr>
        <w:t>De witte invulvlakken bewegen automatisch mee met de omvang het antwoord.</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w:t>
      </w:r>
      <w:r w:rsidR="00D504D9">
        <w:rPr>
          <w:b/>
          <w:szCs w:val="18"/>
        </w:rPr>
        <w:t>1 e.v.</w:t>
      </w:r>
      <w:r>
        <w:rPr>
          <w:b/>
          <w:szCs w:val="18"/>
        </w:rPr>
        <w:t xml:space="preserve"> Beschrijvend document) verklaart hij dat:</w:t>
      </w:r>
    </w:p>
    <w:p w:rsidR="00EF3382" w:rsidRDefault="00EF3382" w:rsidP="00EF3382">
      <w:pPr>
        <w:spacing w:line="60" w:lineRule="atLeast"/>
        <w:ind w:left="-1134" w:right="2165"/>
        <w:rPr>
          <w:b/>
          <w:szCs w:val="18"/>
        </w:rPr>
      </w:pPr>
    </w:p>
    <w:p w:rsidR="00EF3382" w:rsidRPr="00232AB3" w:rsidRDefault="00EF3382" w:rsidP="00D504D9">
      <w:pPr>
        <w:pStyle w:val="Lijstalinea"/>
        <w:numPr>
          <w:ilvl w:val="0"/>
          <w:numId w:val="43"/>
        </w:numPr>
        <w:spacing w:line="60" w:lineRule="atLeast"/>
        <w:ind w:left="-567" w:right="2165" w:hanging="426"/>
      </w:pPr>
      <w:r>
        <w:t>een beroep doet op de middelen van onderstaande derde(n), alsmede voor welke geschiktheidseis hij een beroep doet op deze derde(n):</w:t>
      </w:r>
    </w:p>
    <w:p w:rsidR="005013DE" w:rsidRDefault="005013DE" w:rsidP="00FF1F87">
      <w:pPr>
        <w:spacing w:line="0" w:lineRule="atLeast"/>
        <w:ind w:left="-1134"/>
      </w:pPr>
    </w:p>
    <w:p w:rsidR="00D504D9" w:rsidRPr="00FE5D38" w:rsidRDefault="00D321BF" w:rsidP="00D504D9">
      <w:pPr>
        <w:pStyle w:val="Lijstalinea"/>
        <w:shd w:val="clear" w:color="auto" w:fill="CCECFF"/>
        <w:spacing w:line="0" w:lineRule="atLeast"/>
        <w:ind w:left="-709" w:right="496" w:hanging="425"/>
        <w:rPr>
          <w:b/>
        </w:rPr>
      </w:pPr>
      <w:sdt>
        <w:sdtPr>
          <w:rPr>
            <w:b/>
          </w:rPr>
          <w:id w:val="-1676403742"/>
          <w14:checkbox>
            <w14:checked w14:val="0"/>
            <w14:checkedState w14:val="2612" w14:font="MS Gothic"/>
            <w14:uncheckedState w14:val="2610" w14:font="MS Gothic"/>
          </w14:checkbox>
        </w:sdtPr>
        <w:sdtEndPr/>
        <w:sdtContent>
          <w:r w:rsidR="00D504D9">
            <w:rPr>
              <w:rFonts w:ascii="MS Gothic" w:eastAsia="MS Gothic" w:hAnsi="MS Gothic" w:hint="eastAsia"/>
              <w:b/>
            </w:rPr>
            <w:t>☐</w:t>
          </w:r>
        </w:sdtContent>
      </w:sdt>
      <w:r w:rsidR="00A67BF7">
        <w:rPr>
          <w:b/>
        </w:rPr>
        <w:t xml:space="preserve"> </w:t>
      </w:r>
      <w:r w:rsidR="00A67BF7">
        <w:rPr>
          <w:b/>
        </w:rPr>
        <w:tab/>
        <w:t>Gelieve aan te vinken, in het</w:t>
      </w:r>
      <w:r w:rsidR="00D504D9">
        <w:rPr>
          <w:b/>
        </w:rPr>
        <w:t xml:space="preserve"> in Word aan te vinken vierkantje, indien deel 2</w:t>
      </w:r>
      <w:r w:rsidR="00D504D9" w:rsidRPr="00FE5D38">
        <w:rPr>
          <w:b/>
        </w:rPr>
        <w:t xml:space="preserve"> </w:t>
      </w:r>
      <w:r w:rsidR="00D504D9" w:rsidRPr="00A83EAC">
        <w:rPr>
          <w:b/>
          <w:u w:val="single"/>
        </w:rPr>
        <w:t>niet</w:t>
      </w:r>
      <w:r w:rsidR="00D504D9" w:rsidRPr="00FE5D38">
        <w:rPr>
          <w:b/>
        </w:rPr>
        <w:t xml:space="preserve"> van toepassing is</w:t>
      </w:r>
    </w:p>
    <w:p w:rsidR="00D504D9" w:rsidRDefault="00D504D9" w:rsidP="00FF1F87">
      <w:pPr>
        <w:spacing w:line="0" w:lineRule="atLeast"/>
        <w:ind w:left="-1134"/>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FE3242">
        <w:tc>
          <w:tcPr>
            <w:tcW w:w="4407" w:type="dxa"/>
            <w:tcBorders>
              <w:right w:val="dashed" w:sz="4" w:space="0" w:color="auto"/>
            </w:tcBorders>
            <w:shd w:val="clear" w:color="auto" w:fill="CCECFF"/>
          </w:tcPr>
          <w:p w:rsidR="005013DE" w:rsidRPr="00232AB3" w:rsidRDefault="005013DE" w:rsidP="00C05140">
            <w:pPr>
              <w:spacing w:line="60" w:lineRule="atLeast"/>
            </w:pPr>
            <w:r w:rsidRPr="00232AB3">
              <w:t xml:space="preserve">Naam </w:t>
            </w:r>
            <w:r>
              <w:t>derde</w:t>
            </w:r>
            <w:r w:rsidRPr="00232AB3">
              <w:t xml:space="preserve">: </w:t>
            </w:r>
          </w:p>
        </w:tc>
        <w:tc>
          <w:tcPr>
            <w:tcW w:w="3743" w:type="dxa"/>
            <w:tcBorders>
              <w:left w:val="dashed" w:sz="4" w:space="0" w:color="auto"/>
            </w:tcBorders>
          </w:tcPr>
          <w:p w:rsidR="005013DE" w:rsidRPr="00232AB3" w:rsidRDefault="005013DE" w:rsidP="00C05140">
            <w:pPr>
              <w:spacing w:line="60" w:lineRule="atLeast"/>
            </w:pPr>
          </w:p>
        </w:tc>
      </w:tr>
      <w:tr w:rsidR="005013DE" w:rsidRPr="00232AB3" w:rsidTr="00FE3242">
        <w:tc>
          <w:tcPr>
            <w:tcW w:w="4407" w:type="dxa"/>
            <w:tcBorders>
              <w:right w:val="dashed" w:sz="4" w:space="0" w:color="auto"/>
            </w:tcBorders>
            <w:shd w:val="clear" w:color="auto" w:fill="CCECFF"/>
          </w:tcPr>
          <w:p w:rsidR="005013DE" w:rsidRPr="00232AB3" w:rsidRDefault="005013DE" w:rsidP="00C05140">
            <w:pPr>
              <w:spacing w:line="60" w:lineRule="atLeast"/>
            </w:pPr>
            <w:r>
              <w:t>Vestigingsplaats:</w:t>
            </w:r>
          </w:p>
        </w:tc>
        <w:tc>
          <w:tcPr>
            <w:tcW w:w="3743" w:type="dxa"/>
            <w:tcBorders>
              <w:left w:val="dashed" w:sz="4" w:space="0" w:color="auto"/>
            </w:tcBorders>
          </w:tcPr>
          <w:p w:rsidR="005013DE" w:rsidRPr="00232AB3" w:rsidRDefault="005013DE" w:rsidP="00C05140">
            <w:pPr>
              <w:spacing w:line="60" w:lineRule="atLeast"/>
            </w:pPr>
          </w:p>
        </w:tc>
      </w:tr>
      <w:tr w:rsidR="005013DE" w:rsidRPr="00232AB3" w:rsidTr="00FE3242">
        <w:tc>
          <w:tcPr>
            <w:tcW w:w="4407" w:type="dxa"/>
            <w:tcBorders>
              <w:top w:val="single" w:sz="4" w:space="0" w:color="auto"/>
              <w:left w:val="single" w:sz="4" w:space="0" w:color="auto"/>
              <w:bottom w:val="single" w:sz="4" w:space="0" w:color="auto"/>
              <w:right w:val="dashed" w:sz="4" w:space="0" w:color="auto"/>
            </w:tcBorders>
            <w:shd w:val="clear" w:color="auto" w:fill="CCECFF"/>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dashed" w:sz="4" w:space="0" w:color="auto"/>
              <w:bottom w:val="single" w:sz="4" w:space="0" w:color="auto"/>
              <w:right w:val="single" w:sz="4" w:space="0" w:color="auto"/>
            </w:tcBorders>
          </w:tcPr>
          <w:p w:rsidR="005013DE" w:rsidRPr="00232AB3" w:rsidRDefault="005013DE" w:rsidP="00C05140">
            <w:pPr>
              <w:spacing w:line="60" w:lineRule="atLeast"/>
            </w:pPr>
          </w:p>
        </w:tc>
      </w:tr>
      <w:tr w:rsidR="00FE3242" w:rsidRPr="00232AB3" w:rsidTr="00FE3242">
        <w:trPr>
          <w:trHeight w:val="1140"/>
        </w:trPr>
        <w:tc>
          <w:tcPr>
            <w:tcW w:w="8150" w:type="dxa"/>
            <w:gridSpan w:val="2"/>
            <w:tcBorders>
              <w:bottom w:val="dashed" w:sz="4" w:space="0" w:color="auto"/>
            </w:tcBorders>
            <w:shd w:val="clear" w:color="auto" w:fill="CCECFF"/>
          </w:tcPr>
          <w:p w:rsidR="00FE3242" w:rsidRPr="00232AB3" w:rsidRDefault="00FE3242" w:rsidP="003A7DE3">
            <w:pPr>
              <w:spacing w:line="60" w:lineRule="atLeast"/>
            </w:pPr>
            <w:r>
              <w:t xml:space="preserve">Beroep op middelen om te voldoen aan geschiktheidseis: </w:t>
            </w:r>
            <w:r>
              <w:br/>
            </w:r>
            <w:r w:rsidRPr="00697A5D">
              <w:rPr>
                <w:i/>
              </w:rPr>
              <w:t xml:space="preserve">toelichting: er kan </w:t>
            </w:r>
            <w:r>
              <w:rPr>
                <w:i/>
              </w:rPr>
              <w:t xml:space="preserve">een beroep worden gedaan op een </w:t>
            </w:r>
            <w:r w:rsidRPr="00FE3242">
              <w:rPr>
                <w:i/>
              </w:rPr>
              <w:t xml:space="preserve">Derde i.v.m. geschiktheidseis </w:t>
            </w:r>
            <w:r w:rsidR="00137B76">
              <w:rPr>
                <w:i/>
              </w:rPr>
              <w:t>3</w:t>
            </w:r>
            <w:r w:rsidRPr="00FE3242">
              <w:rPr>
                <w:i/>
              </w:rPr>
              <w:t xml:space="preserve"> ‘financiële </w:t>
            </w:r>
            <w:r w:rsidR="00137B76">
              <w:rPr>
                <w:i/>
              </w:rPr>
              <w:t xml:space="preserve">draagkracht’ </w:t>
            </w:r>
            <w:r w:rsidRPr="00FE3242">
              <w:rPr>
                <w:i/>
              </w:rPr>
              <w:t>en/of i.v.m. geschiktheidseis</w:t>
            </w:r>
            <w:r w:rsidR="00137B76">
              <w:rPr>
                <w:i/>
              </w:rPr>
              <w:t xml:space="preserve"> 4</w:t>
            </w:r>
            <w:r w:rsidRPr="00FE3242">
              <w:rPr>
                <w:i/>
              </w:rPr>
              <w:t xml:space="preserve">  ‘technische bekwaamheid</w:t>
            </w:r>
            <w:r w:rsidR="003A7DE3">
              <w:rPr>
                <w:i/>
              </w:rPr>
              <w:t xml:space="preserve"> - referenties</w:t>
            </w:r>
            <w:r w:rsidRPr="00FE3242">
              <w:rPr>
                <w:i/>
              </w:rPr>
              <w:t>’, zie paragraaf 4.3.2 en 4.3.3 Beschrijvend</w:t>
            </w:r>
            <w:r w:rsidRPr="00697A5D">
              <w:rPr>
                <w:i/>
              </w:rPr>
              <w:t xml:space="preserve"> document</w:t>
            </w:r>
            <w:r>
              <w:rPr>
                <w:i/>
              </w:rPr>
              <w:t>.</w:t>
            </w:r>
          </w:p>
        </w:tc>
      </w:tr>
      <w:tr w:rsidR="00FE3242" w:rsidRPr="00232AB3" w:rsidTr="00FE3242">
        <w:trPr>
          <w:trHeight w:val="1140"/>
        </w:trPr>
        <w:tc>
          <w:tcPr>
            <w:tcW w:w="8150" w:type="dxa"/>
            <w:gridSpan w:val="2"/>
            <w:tcBorders>
              <w:top w:val="dashed" w:sz="4" w:space="0" w:color="auto"/>
            </w:tcBorders>
          </w:tcPr>
          <w:p w:rsidR="00FE3242" w:rsidRDefault="00FE3242"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FE3242" w:rsidRPr="00232AB3" w:rsidTr="00DF7210">
        <w:tc>
          <w:tcPr>
            <w:tcW w:w="4407" w:type="dxa"/>
            <w:tcBorders>
              <w:right w:val="dashed" w:sz="4" w:space="0" w:color="auto"/>
            </w:tcBorders>
            <w:shd w:val="clear" w:color="auto" w:fill="CCECFF"/>
          </w:tcPr>
          <w:p w:rsidR="00FE3242" w:rsidRPr="00232AB3" w:rsidRDefault="00FE3242" w:rsidP="00DF7210">
            <w:pPr>
              <w:spacing w:line="60" w:lineRule="atLeast"/>
            </w:pPr>
            <w:r w:rsidRPr="00232AB3">
              <w:t xml:space="preserve">Naam </w:t>
            </w:r>
            <w:r>
              <w:t>derde</w:t>
            </w:r>
            <w:r w:rsidRPr="00232AB3">
              <w:t xml:space="preserve">: </w:t>
            </w:r>
          </w:p>
        </w:tc>
        <w:tc>
          <w:tcPr>
            <w:tcW w:w="3743" w:type="dxa"/>
            <w:tcBorders>
              <w:left w:val="dashed" w:sz="4" w:space="0" w:color="auto"/>
            </w:tcBorders>
          </w:tcPr>
          <w:p w:rsidR="00FE3242" w:rsidRPr="00232AB3" w:rsidRDefault="00FE3242" w:rsidP="00DF7210">
            <w:pPr>
              <w:spacing w:line="60" w:lineRule="atLeast"/>
            </w:pPr>
          </w:p>
        </w:tc>
      </w:tr>
      <w:tr w:rsidR="00FE3242" w:rsidRPr="00232AB3" w:rsidTr="00DF7210">
        <w:tc>
          <w:tcPr>
            <w:tcW w:w="4407" w:type="dxa"/>
            <w:tcBorders>
              <w:right w:val="dashed" w:sz="4" w:space="0" w:color="auto"/>
            </w:tcBorders>
            <w:shd w:val="clear" w:color="auto" w:fill="CCECFF"/>
          </w:tcPr>
          <w:p w:rsidR="00FE3242" w:rsidRPr="00232AB3" w:rsidRDefault="00FE3242" w:rsidP="00DF7210">
            <w:pPr>
              <w:spacing w:line="60" w:lineRule="atLeast"/>
            </w:pPr>
            <w:r>
              <w:t>Vestigingsplaats:</w:t>
            </w:r>
          </w:p>
        </w:tc>
        <w:tc>
          <w:tcPr>
            <w:tcW w:w="3743" w:type="dxa"/>
            <w:tcBorders>
              <w:left w:val="dashed" w:sz="4" w:space="0" w:color="auto"/>
            </w:tcBorders>
          </w:tcPr>
          <w:p w:rsidR="00FE3242" w:rsidRPr="00232AB3" w:rsidRDefault="00FE3242" w:rsidP="00DF7210">
            <w:pPr>
              <w:spacing w:line="60" w:lineRule="atLeast"/>
            </w:pPr>
          </w:p>
        </w:tc>
      </w:tr>
      <w:tr w:rsidR="00FE3242" w:rsidRPr="00232AB3" w:rsidTr="00DF7210">
        <w:tc>
          <w:tcPr>
            <w:tcW w:w="4407" w:type="dxa"/>
            <w:tcBorders>
              <w:top w:val="single" w:sz="4" w:space="0" w:color="auto"/>
              <w:left w:val="single" w:sz="4" w:space="0" w:color="auto"/>
              <w:bottom w:val="single" w:sz="4" w:space="0" w:color="auto"/>
              <w:right w:val="dashed" w:sz="4" w:space="0" w:color="auto"/>
            </w:tcBorders>
            <w:shd w:val="clear" w:color="auto" w:fill="CCECFF"/>
          </w:tcPr>
          <w:p w:rsidR="00FE3242" w:rsidRPr="00232AB3" w:rsidRDefault="00FE3242" w:rsidP="00DF7210">
            <w:pPr>
              <w:spacing w:line="60" w:lineRule="atLeast"/>
            </w:pPr>
            <w:r w:rsidRPr="009940D9">
              <w:t>Inschrijfnummer beroeps- of handelsregister</w:t>
            </w:r>
            <w:r>
              <w:t>:</w:t>
            </w:r>
          </w:p>
        </w:tc>
        <w:tc>
          <w:tcPr>
            <w:tcW w:w="3743" w:type="dxa"/>
            <w:tcBorders>
              <w:top w:val="single" w:sz="4" w:space="0" w:color="auto"/>
              <w:left w:val="dashed" w:sz="4" w:space="0" w:color="auto"/>
              <w:bottom w:val="single" w:sz="4" w:space="0" w:color="auto"/>
              <w:right w:val="single" w:sz="4" w:space="0" w:color="auto"/>
            </w:tcBorders>
          </w:tcPr>
          <w:p w:rsidR="00FE3242" w:rsidRPr="00232AB3" w:rsidRDefault="00FE3242" w:rsidP="00DF7210">
            <w:pPr>
              <w:spacing w:line="60" w:lineRule="atLeast"/>
            </w:pPr>
          </w:p>
        </w:tc>
      </w:tr>
      <w:tr w:rsidR="00FE3242" w:rsidRPr="00232AB3" w:rsidTr="00DF7210">
        <w:trPr>
          <w:trHeight w:val="1140"/>
        </w:trPr>
        <w:tc>
          <w:tcPr>
            <w:tcW w:w="8150" w:type="dxa"/>
            <w:gridSpan w:val="2"/>
            <w:tcBorders>
              <w:bottom w:val="dashed" w:sz="4" w:space="0" w:color="auto"/>
            </w:tcBorders>
            <w:shd w:val="clear" w:color="auto" w:fill="CCECFF"/>
          </w:tcPr>
          <w:p w:rsidR="00FE3242" w:rsidRPr="00232AB3" w:rsidRDefault="00FE3242" w:rsidP="00137B76">
            <w:pPr>
              <w:spacing w:line="60" w:lineRule="atLeast"/>
            </w:pPr>
            <w:r>
              <w:t xml:space="preserve">Beroep op middelen om te voldoen aan geschiktheidseis: </w:t>
            </w:r>
            <w:r>
              <w:br/>
            </w:r>
            <w:r w:rsidRPr="00697A5D">
              <w:rPr>
                <w:i/>
              </w:rPr>
              <w:t xml:space="preserve">toelichting: er kan </w:t>
            </w:r>
            <w:r>
              <w:rPr>
                <w:i/>
              </w:rPr>
              <w:t xml:space="preserve">een beroep worden gedaan op een </w:t>
            </w:r>
            <w:r w:rsidRPr="00FE3242">
              <w:rPr>
                <w:i/>
              </w:rPr>
              <w:t xml:space="preserve">Derde i.v.m. </w:t>
            </w:r>
            <w:r w:rsidR="00137B76">
              <w:rPr>
                <w:i/>
              </w:rPr>
              <w:t xml:space="preserve">geschiktheidseis  3 </w:t>
            </w:r>
            <w:r w:rsidRPr="00FE3242">
              <w:rPr>
                <w:i/>
              </w:rPr>
              <w:t xml:space="preserve">‘financiële draagkracht’ </w:t>
            </w:r>
            <w:r w:rsidR="00137B76">
              <w:rPr>
                <w:i/>
              </w:rPr>
              <w:t xml:space="preserve">3 </w:t>
            </w:r>
            <w:r w:rsidRPr="00FE3242">
              <w:rPr>
                <w:i/>
              </w:rPr>
              <w:t>en/of i.v.m. geschiktheidseis</w:t>
            </w:r>
            <w:r w:rsidR="00137B76">
              <w:rPr>
                <w:i/>
              </w:rPr>
              <w:t xml:space="preserve"> 4</w:t>
            </w:r>
            <w:r w:rsidRPr="00FE3242">
              <w:rPr>
                <w:i/>
              </w:rPr>
              <w:t xml:space="preserve">  ‘technische bekwaamheid</w:t>
            </w:r>
            <w:r w:rsidR="003A7DE3">
              <w:rPr>
                <w:i/>
              </w:rPr>
              <w:t xml:space="preserve"> - referenties</w:t>
            </w:r>
            <w:r w:rsidRPr="00FE3242">
              <w:rPr>
                <w:i/>
              </w:rPr>
              <w:t>’, zie paragraaf 4.3.2 en 4.3.3 Beschrijvend</w:t>
            </w:r>
            <w:r w:rsidRPr="00697A5D">
              <w:rPr>
                <w:i/>
              </w:rPr>
              <w:t xml:space="preserve"> document</w:t>
            </w:r>
            <w:r>
              <w:rPr>
                <w:i/>
              </w:rPr>
              <w:t>.</w:t>
            </w:r>
          </w:p>
        </w:tc>
      </w:tr>
      <w:tr w:rsidR="00FE3242" w:rsidTr="00DF7210">
        <w:trPr>
          <w:trHeight w:val="1140"/>
        </w:trPr>
        <w:tc>
          <w:tcPr>
            <w:tcW w:w="8150" w:type="dxa"/>
            <w:gridSpan w:val="2"/>
            <w:tcBorders>
              <w:top w:val="dashed" w:sz="4" w:space="0" w:color="auto"/>
            </w:tcBorders>
          </w:tcPr>
          <w:p w:rsidR="00FE3242" w:rsidRDefault="00FE3242" w:rsidP="00DF7210">
            <w:pPr>
              <w:spacing w:line="60" w:lineRule="atLeast"/>
            </w:pPr>
          </w:p>
        </w:tc>
      </w:tr>
    </w:tbl>
    <w:p w:rsidR="005013DE" w:rsidRDefault="005013DE" w:rsidP="00FE3242">
      <w:pPr>
        <w:spacing w:line="60" w:lineRule="atLeast"/>
        <w:ind w:left="-1134"/>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FE3242" w:rsidRPr="00232AB3" w:rsidTr="00DF7210">
        <w:tc>
          <w:tcPr>
            <w:tcW w:w="4407" w:type="dxa"/>
            <w:tcBorders>
              <w:right w:val="dashed" w:sz="4" w:space="0" w:color="auto"/>
            </w:tcBorders>
            <w:shd w:val="clear" w:color="auto" w:fill="CCECFF"/>
          </w:tcPr>
          <w:p w:rsidR="00FE3242" w:rsidRPr="00232AB3" w:rsidRDefault="00FE3242" w:rsidP="00DF7210">
            <w:pPr>
              <w:spacing w:line="60" w:lineRule="atLeast"/>
            </w:pPr>
            <w:r w:rsidRPr="00232AB3">
              <w:t xml:space="preserve">Naam </w:t>
            </w:r>
            <w:r>
              <w:t>derde</w:t>
            </w:r>
            <w:r w:rsidRPr="00232AB3">
              <w:t xml:space="preserve">: </w:t>
            </w:r>
          </w:p>
        </w:tc>
        <w:tc>
          <w:tcPr>
            <w:tcW w:w="3743" w:type="dxa"/>
            <w:tcBorders>
              <w:left w:val="dashed" w:sz="4" w:space="0" w:color="auto"/>
            </w:tcBorders>
          </w:tcPr>
          <w:p w:rsidR="00FE3242" w:rsidRPr="00232AB3" w:rsidRDefault="00FE3242" w:rsidP="00DF7210">
            <w:pPr>
              <w:spacing w:line="60" w:lineRule="atLeast"/>
            </w:pPr>
          </w:p>
        </w:tc>
      </w:tr>
      <w:tr w:rsidR="00FE3242" w:rsidRPr="00232AB3" w:rsidTr="00DF7210">
        <w:tc>
          <w:tcPr>
            <w:tcW w:w="4407" w:type="dxa"/>
            <w:tcBorders>
              <w:right w:val="dashed" w:sz="4" w:space="0" w:color="auto"/>
            </w:tcBorders>
            <w:shd w:val="clear" w:color="auto" w:fill="CCECFF"/>
          </w:tcPr>
          <w:p w:rsidR="00FE3242" w:rsidRPr="00232AB3" w:rsidRDefault="00FE3242" w:rsidP="00DF7210">
            <w:pPr>
              <w:spacing w:line="60" w:lineRule="atLeast"/>
            </w:pPr>
            <w:r>
              <w:t>Vestigingsplaats:</w:t>
            </w:r>
          </w:p>
        </w:tc>
        <w:tc>
          <w:tcPr>
            <w:tcW w:w="3743" w:type="dxa"/>
            <w:tcBorders>
              <w:left w:val="dashed" w:sz="4" w:space="0" w:color="auto"/>
            </w:tcBorders>
          </w:tcPr>
          <w:p w:rsidR="00FE3242" w:rsidRPr="00232AB3" w:rsidRDefault="00FE3242" w:rsidP="00DF7210">
            <w:pPr>
              <w:spacing w:line="60" w:lineRule="atLeast"/>
            </w:pPr>
          </w:p>
        </w:tc>
      </w:tr>
      <w:tr w:rsidR="00FE3242" w:rsidRPr="00232AB3" w:rsidTr="00DF7210">
        <w:tc>
          <w:tcPr>
            <w:tcW w:w="4407" w:type="dxa"/>
            <w:tcBorders>
              <w:top w:val="single" w:sz="4" w:space="0" w:color="auto"/>
              <w:left w:val="single" w:sz="4" w:space="0" w:color="auto"/>
              <w:bottom w:val="single" w:sz="4" w:space="0" w:color="auto"/>
              <w:right w:val="dashed" w:sz="4" w:space="0" w:color="auto"/>
            </w:tcBorders>
            <w:shd w:val="clear" w:color="auto" w:fill="CCECFF"/>
          </w:tcPr>
          <w:p w:rsidR="00FE3242" w:rsidRPr="00232AB3" w:rsidRDefault="00FE3242" w:rsidP="00DF7210">
            <w:pPr>
              <w:spacing w:line="60" w:lineRule="atLeast"/>
            </w:pPr>
            <w:r w:rsidRPr="009940D9">
              <w:t>Inschrijfnummer beroeps- of handelsregister</w:t>
            </w:r>
            <w:r>
              <w:t>:</w:t>
            </w:r>
          </w:p>
        </w:tc>
        <w:tc>
          <w:tcPr>
            <w:tcW w:w="3743" w:type="dxa"/>
            <w:tcBorders>
              <w:top w:val="single" w:sz="4" w:space="0" w:color="auto"/>
              <w:left w:val="dashed" w:sz="4" w:space="0" w:color="auto"/>
              <w:bottom w:val="single" w:sz="4" w:space="0" w:color="auto"/>
              <w:right w:val="single" w:sz="4" w:space="0" w:color="auto"/>
            </w:tcBorders>
          </w:tcPr>
          <w:p w:rsidR="00FE3242" w:rsidRPr="00232AB3" w:rsidRDefault="00FE3242" w:rsidP="00DF7210">
            <w:pPr>
              <w:spacing w:line="60" w:lineRule="atLeast"/>
            </w:pPr>
          </w:p>
        </w:tc>
      </w:tr>
      <w:tr w:rsidR="00FE3242" w:rsidRPr="00232AB3" w:rsidTr="00DF7210">
        <w:trPr>
          <w:trHeight w:val="1140"/>
        </w:trPr>
        <w:tc>
          <w:tcPr>
            <w:tcW w:w="8150" w:type="dxa"/>
            <w:gridSpan w:val="2"/>
            <w:tcBorders>
              <w:bottom w:val="dashed" w:sz="4" w:space="0" w:color="auto"/>
            </w:tcBorders>
            <w:shd w:val="clear" w:color="auto" w:fill="CCECFF"/>
          </w:tcPr>
          <w:p w:rsidR="00FE3242" w:rsidRPr="00232AB3" w:rsidRDefault="00FE3242" w:rsidP="00DF7210">
            <w:pPr>
              <w:spacing w:line="60" w:lineRule="atLeast"/>
            </w:pPr>
            <w:r>
              <w:t xml:space="preserve">Beroep op middelen om te voldoen aan geschiktheidseis: </w:t>
            </w:r>
            <w:r>
              <w:br/>
            </w:r>
            <w:r w:rsidRPr="00697A5D">
              <w:rPr>
                <w:i/>
              </w:rPr>
              <w:t xml:space="preserve">toelichting: er kan </w:t>
            </w:r>
            <w:r>
              <w:rPr>
                <w:i/>
              </w:rPr>
              <w:t xml:space="preserve">een beroep worden gedaan op een </w:t>
            </w:r>
            <w:r w:rsidRPr="00FE3242">
              <w:rPr>
                <w:i/>
              </w:rPr>
              <w:t>Derde i.v.m. geschiktheidseis</w:t>
            </w:r>
            <w:r w:rsidR="00137B76">
              <w:rPr>
                <w:i/>
              </w:rPr>
              <w:t xml:space="preserve"> 3</w:t>
            </w:r>
            <w:r w:rsidRPr="00FE3242">
              <w:rPr>
                <w:i/>
              </w:rPr>
              <w:t xml:space="preserve">  ‘financiële draagkracht’ en/of i.v.m. geschiktheidseis</w:t>
            </w:r>
            <w:r w:rsidR="00137B76">
              <w:rPr>
                <w:i/>
              </w:rPr>
              <w:t xml:space="preserve"> 4</w:t>
            </w:r>
            <w:r w:rsidRPr="00FE3242">
              <w:rPr>
                <w:i/>
              </w:rPr>
              <w:t xml:space="preserve">  ‘technische bekwaamheid</w:t>
            </w:r>
            <w:r w:rsidR="003A7DE3">
              <w:rPr>
                <w:i/>
              </w:rPr>
              <w:t xml:space="preserve"> - referenties</w:t>
            </w:r>
            <w:r w:rsidRPr="00FE3242">
              <w:rPr>
                <w:i/>
              </w:rPr>
              <w:t>’, zie paragraaf 4.3.2 en 4.3.3 Beschrijvend</w:t>
            </w:r>
            <w:r w:rsidRPr="00697A5D">
              <w:rPr>
                <w:i/>
              </w:rPr>
              <w:t xml:space="preserve"> document</w:t>
            </w:r>
            <w:r>
              <w:rPr>
                <w:i/>
              </w:rPr>
              <w:t>.</w:t>
            </w:r>
          </w:p>
        </w:tc>
      </w:tr>
      <w:tr w:rsidR="00FE3242" w:rsidTr="00FE3242">
        <w:trPr>
          <w:trHeight w:val="914"/>
        </w:trPr>
        <w:tc>
          <w:tcPr>
            <w:tcW w:w="8150" w:type="dxa"/>
            <w:gridSpan w:val="2"/>
            <w:tcBorders>
              <w:top w:val="dashed" w:sz="4" w:space="0" w:color="auto"/>
            </w:tcBorders>
          </w:tcPr>
          <w:p w:rsidR="00FE3242" w:rsidRDefault="00FE3242" w:rsidP="00DF7210">
            <w:pPr>
              <w:spacing w:line="60" w:lineRule="atLeast"/>
            </w:pPr>
          </w:p>
        </w:tc>
      </w:tr>
    </w:tbl>
    <w:p w:rsidR="00FE3242" w:rsidRDefault="00FE3242" w:rsidP="00FE3242">
      <w:pPr>
        <w:spacing w:line="60" w:lineRule="atLeast"/>
        <w:ind w:left="-1134"/>
      </w:pPr>
    </w:p>
    <w:p w:rsidR="005013DE" w:rsidRPr="00FE3242" w:rsidRDefault="00FE3242" w:rsidP="002D06E6">
      <w:pPr>
        <w:spacing w:line="60" w:lineRule="atLeast"/>
        <w:ind w:left="-1418" w:right="922"/>
        <w:rPr>
          <w:sz w:val="16"/>
          <w:szCs w:val="16"/>
        </w:rPr>
      </w:pPr>
      <w:r w:rsidRPr="00FE3242">
        <w:rPr>
          <w:b/>
          <w:sz w:val="16"/>
          <w:szCs w:val="16"/>
        </w:rPr>
        <w:t>NB!</w:t>
      </w:r>
      <w:r w:rsidRPr="00FE3242">
        <w:rPr>
          <w:sz w:val="16"/>
          <w:szCs w:val="16"/>
        </w:rPr>
        <w:t xml:space="preserve"> Indien meer leden betrokken zijn dan het aantal invulvelden dat hier is opgenomen, dient Inschrijver zelf extra invulvelden te maken d.m.v. kopiëren en plakken.</w:t>
      </w:r>
      <w:r>
        <w:rPr>
          <w:sz w:val="16"/>
          <w:szCs w:val="16"/>
        </w:rPr>
        <w:t xml:space="preserve"> </w:t>
      </w:r>
      <w:r w:rsidRPr="00FE3242">
        <w:rPr>
          <w:sz w:val="16"/>
          <w:szCs w:val="16"/>
        </w:rPr>
        <w:t>De witte invulvlakken bewegen automatisch mee met de omvang het antwoord.</w:t>
      </w:r>
    </w:p>
    <w:p w:rsidR="005013DE" w:rsidRDefault="005013DE" w:rsidP="00FF1F87">
      <w:pPr>
        <w:spacing w:line="0" w:lineRule="atLeast"/>
        <w:ind w:left="-1134"/>
      </w:pP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404FD8" w:rsidRDefault="009E0DAE" w:rsidP="00404FD8">
      <w:pPr>
        <w:pStyle w:val="Lijstalinea"/>
        <w:numPr>
          <w:ilvl w:val="0"/>
          <w:numId w:val="44"/>
        </w:numPr>
        <w:spacing w:line="0" w:lineRule="atLeast"/>
        <w:ind w:left="-709" w:right="638" w:hanging="284"/>
        <w:rPr>
          <w:b/>
          <w:szCs w:val="18"/>
        </w:rPr>
      </w:pPr>
      <w:r>
        <w:t>hij</w:t>
      </w:r>
      <w:r w:rsidRPr="00232AB3">
        <w:t xml:space="preserve"> te allen tijde volledig verantwoordelijk en aansprakelijk blijft voor de uitvoering van deze werkzaamheden en de daaruit voortvloeiende resultaten</w:t>
      </w:r>
    </w:p>
    <w:p w:rsidR="009E0DAE" w:rsidRDefault="009E0DAE" w:rsidP="00404FD8">
      <w:pPr>
        <w:spacing w:line="0" w:lineRule="atLeast"/>
        <w:ind w:left="-709" w:right="638" w:hanging="284"/>
        <w:rPr>
          <w:szCs w:val="18"/>
        </w:rPr>
      </w:pPr>
    </w:p>
    <w:p w:rsidR="00081CB5" w:rsidRDefault="009E0DAE" w:rsidP="00404FD8">
      <w:pPr>
        <w:pStyle w:val="Lijstalinea"/>
        <w:numPr>
          <w:ilvl w:val="0"/>
          <w:numId w:val="44"/>
        </w:numPr>
        <w:spacing w:line="0" w:lineRule="atLeast"/>
        <w:ind w:left="-709" w:right="638" w:hanging="284"/>
      </w:pPr>
      <w:r w:rsidRPr="00404FD8">
        <w:rPr>
          <w:szCs w:val="18"/>
        </w:rPr>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404FD8" w:rsidRPr="00FE5D38" w:rsidRDefault="00D321BF" w:rsidP="00404FD8">
      <w:pPr>
        <w:pStyle w:val="Lijstalinea"/>
        <w:shd w:val="clear" w:color="auto" w:fill="CCECFF"/>
        <w:spacing w:line="0" w:lineRule="atLeast"/>
        <w:ind w:left="-709" w:right="496" w:hanging="425"/>
        <w:rPr>
          <w:b/>
        </w:rPr>
      </w:pPr>
      <w:sdt>
        <w:sdtPr>
          <w:rPr>
            <w:b/>
          </w:rPr>
          <w:id w:val="993371400"/>
          <w14:checkbox>
            <w14:checked w14:val="0"/>
            <w14:checkedState w14:val="2612" w14:font="MS Gothic"/>
            <w14:uncheckedState w14:val="2610" w14:font="MS Gothic"/>
          </w14:checkbox>
        </w:sdtPr>
        <w:sdtEndPr/>
        <w:sdtContent>
          <w:r w:rsidR="00404FD8">
            <w:rPr>
              <w:rFonts w:ascii="MS Gothic" w:eastAsia="MS Gothic" w:hAnsi="MS Gothic" w:hint="eastAsia"/>
              <w:b/>
            </w:rPr>
            <w:t>☐</w:t>
          </w:r>
        </w:sdtContent>
      </w:sdt>
      <w:r w:rsidR="00404FD8">
        <w:rPr>
          <w:b/>
        </w:rPr>
        <w:t xml:space="preserve"> </w:t>
      </w:r>
      <w:r w:rsidR="00404FD8">
        <w:rPr>
          <w:b/>
        </w:rPr>
        <w:tab/>
        <w:t xml:space="preserve">Gelieve aan te vinken, in </w:t>
      </w:r>
      <w:r w:rsidR="00A67BF7">
        <w:rPr>
          <w:b/>
        </w:rPr>
        <w:t>het</w:t>
      </w:r>
      <w:r w:rsidR="00404FD8">
        <w:rPr>
          <w:b/>
        </w:rPr>
        <w:t xml:space="preserve"> in Word aan te vinken vierkantje, indien deel 2</w:t>
      </w:r>
      <w:r w:rsidR="00404FD8" w:rsidRPr="00FE5D38">
        <w:rPr>
          <w:b/>
        </w:rPr>
        <w:t xml:space="preserve"> </w:t>
      </w:r>
      <w:r w:rsidR="00404FD8" w:rsidRPr="00A83EAC">
        <w:rPr>
          <w:b/>
          <w:u w:val="single"/>
        </w:rPr>
        <w:t>niet</w:t>
      </w:r>
      <w:r w:rsidR="00404FD8" w:rsidRPr="00FE5D38">
        <w:rPr>
          <w:b/>
        </w:rPr>
        <w:t xml:space="preserve"> van toepassing is</w:t>
      </w:r>
    </w:p>
    <w:p w:rsidR="00FF1F87"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C64FB3">
        <w:tc>
          <w:tcPr>
            <w:tcW w:w="4407" w:type="dxa"/>
            <w:tcBorders>
              <w:right w:val="dashed" w:sz="4" w:space="0" w:color="auto"/>
            </w:tcBorders>
            <w:shd w:val="clear" w:color="auto" w:fill="CCECFF"/>
          </w:tcPr>
          <w:p w:rsidR="00133EA7" w:rsidRDefault="00133EA7" w:rsidP="00FF1F87">
            <w:pPr>
              <w:spacing w:line="0" w:lineRule="atLeast"/>
            </w:pPr>
            <w:r>
              <w:t>Naam onderaannemer:</w:t>
            </w:r>
          </w:p>
          <w:p w:rsidR="00081CB5" w:rsidRPr="00232AB3" w:rsidRDefault="00081CB5" w:rsidP="00FF1F87">
            <w:pPr>
              <w:spacing w:line="0" w:lineRule="atLeast"/>
            </w:pPr>
            <w:r w:rsidRPr="00232AB3">
              <w:t>natuurlijke persoon of rechtspersoon</w:t>
            </w:r>
          </w:p>
        </w:tc>
        <w:tc>
          <w:tcPr>
            <w:tcW w:w="3743" w:type="dxa"/>
            <w:tcBorders>
              <w:left w:val="dashed" w:sz="4" w:space="0" w:color="auto"/>
            </w:tcBorders>
          </w:tcPr>
          <w:p w:rsidR="00081CB5" w:rsidRPr="00232AB3" w:rsidRDefault="00081CB5" w:rsidP="00FF1F87">
            <w:pPr>
              <w:spacing w:line="0" w:lineRule="atLeast"/>
            </w:pPr>
          </w:p>
        </w:tc>
      </w:tr>
      <w:tr w:rsidR="00DA586B" w:rsidRPr="00232AB3" w:rsidTr="00C64FB3">
        <w:tc>
          <w:tcPr>
            <w:tcW w:w="4407" w:type="dxa"/>
            <w:tcBorders>
              <w:top w:val="single" w:sz="4" w:space="0" w:color="auto"/>
              <w:left w:val="single" w:sz="4" w:space="0" w:color="auto"/>
              <w:bottom w:val="single" w:sz="4" w:space="0" w:color="auto"/>
              <w:right w:val="dashed" w:sz="4" w:space="0" w:color="auto"/>
            </w:tcBorders>
            <w:shd w:val="clear" w:color="auto" w:fill="CCECFF"/>
          </w:tcPr>
          <w:p w:rsidR="00DA586B" w:rsidRPr="00232AB3" w:rsidRDefault="00DA586B" w:rsidP="00FF1F87">
            <w:pPr>
              <w:spacing w:line="0" w:lineRule="atLeast"/>
            </w:pPr>
            <w:r>
              <w:t>Inschrijfnummer beroeps- of handelsregister</w:t>
            </w:r>
            <w:r w:rsidR="00137B76">
              <w:t>:</w:t>
            </w:r>
          </w:p>
        </w:tc>
        <w:tc>
          <w:tcPr>
            <w:tcW w:w="3743" w:type="dxa"/>
            <w:tcBorders>
              <w:top w:val="single" w:sz="4" w:space="0" w:color="auto"/>
              <w:left w:val="dashed"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C64FB3">
        <w:tc>
          <w:tcPr>
            <w:tcW w:w="4407" w:type="dxa"/>
            <w:tcBorders>
              <w:bottom w:val="single" w:sz="4" w:space="0" w:color="auto"/>
              <w:right w:val="dashed" w:sz="4" w:space="0" w:color="auto"/>
            </w:tcBorders>
            <w:shd w:val="clear" w:color="auto" w:fill="CCECFF"/>
          </w:tcPr>
          <w:p w:rsidR="00081CB5" w:rsidRPr="00232AB3" w:rsidRDefault="00455551" w:rsidP="00FF1F87">
            <w:pPr>
              <w:spacing w:line="0" w:lineRule="atLeast"/>
            </w:pPr>
            <w:r>
              <w:t>Vestigingsplaats</w:t>
            </w:r>
            <w:r w:rsidR="00137B76">
              <w:t>:</w:t>
            </w:r>
          </w:p>
        </w:tc>
        <w:tc>
          <w:tcPr>
            <w:tcW w:w="3743" w:type="dxa"/>
            <w:tcBorders>
              <w:left w:val="dashed" w:sz="4" w:space="0" w:color="auto"/>
              <w:bottom w:val="single" w:sz="4" w:space="0" w:color="auto"/>
            </w:tcBorders>
          </w:tcPr>
          <w:p w:rsidR="00081CB5" w:rsidRPr="00232AB3" w:rsidRDefault="00081CB5" w:rsidP="00FF1F87">
            <w:pPr>
              <w:spacing w:line="0" w:lineRule="atLeast"/>
            </w:pPr>
          </w:p>
        </w:tc>
      </w:tr>
      <w:tr w:rsidR="00133EA7" w:rsidRPr="00232AB3" w:rsidTr="00C64FB3">
        <w:trPr>
          <w:trHeight w:val="529"/>
        </w:trPr>
        <w:tc>
          <w:tcPr>
            <w:tcW w:w="8150" w:type="dxa"/>
            <w:gridSpan w:val="2"/>
            <w:tcBorders>
              <w:bottom w:val="dashed" w:sz="4" w:space="0" w:color="auto"/>
            </w:tcBorders>
            <w:shd w:val="clear" w:color="auto" w:fill="CCECFF"/>
          </w:tcPr>
          <w:p w:rsidR="00133EA7" w:rsidRPr="00232AB3" w:rsidRDefault="00133EA7" w:rsidP="003A7DE3">
            <w:pPr>
              <w:spacing w:line="0" w:lineRule="atLeast"/>
            </w:pPr>
            <w:r w:rsidRPr="00232AB3">
              <w:t xml:space="preserve">Onderde(e)l(en) </w:t>
            </w:r>
            <w:r w:rsidR="00C64FB3">
              <w:t>van de O</w:t>
            </w:r>
            <w:r w:rsidRPr="00232AB3">
              <w:t>pdracht in onderaanneming</w:t>
            </w:r>
            <w:r>
              <w:t xml:space="preserve"> (geef ook aan welke </w:t>
            </w:r>
            <w:r w:rsidR="003A7DE3">
              <w:t>werkzaamheden</w:t>
            </w:r>
            <w:r>
              <w:t>/diensten het betreft)</w:t>
            </w:r>
          </w:p>
        </w:tc>
      </w:tr>
      <w:tr w:rsidR="00133EA7" w:rsidRPr="00232AB3" w:rsidTr="00C64FB3">
        <w:trPr>
          <w:trHeight w:val="529"/>
        </w:trPr>
        <w:tc>
          <w:tcPr>
            <w:tcW w:w="8150" w:type="dxa"/>
            <w:gridSpan w:val="2"/>
            <w:tcBorders>
              <w:top w:val="dashed" w:sz="4" w:space="0" w:color="auto"/>
            </w:tcBorders>
          </w:tcPr>
          <w:p w:rsidR="00133EA7" w:rsidRPr="00232AB3" w:rsidRDefault="00133EA7" w:rsidP="00FF1F87">
            <w:pPr>
              <w:spacing w:line="0" w:lineRule="atLeast"/>
            </w:pPr>
          </w:p>
        </w:tc>
      </w:tr>
    </w:tbl>
    <w:p w:rsidR="00740A49" w:rsidRDefault="00740A49" w:rsidP="00FF1F87">
      <w:pPr>
        <w:spacing w:line="0" w:lineRule="atLeast"/>
        <w:ind w:left="-1134"/>
      </w:pPr>
    </w:p>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C64FB3" w:rsidRPr="00232AB3" w:rsidTr="00DF7210">
        <w:tc>
          <w:tcPr>
            <w:tcW w:w="4407" w:type="dxa"/>
            <w:tcBorders>
              <w:right w:val="dashed" w:sz="4" w:space="0" w:color="auto"/>
            </w:tcBorders>
            <w:shd w:val="clear" w:color="auto" w:fill="CCECFF"/>
          </w:tcPr>
          <w:p w:rsidR="00C64FB3" w:rsidRDefault="00C64FB3" w:rsidP="00DF7210">
            <w:pPr>
              <w:spacing w:line="0" w:lineRule="atLeast"/>
            </w:pPr>
            <w:r>
              <w:t>Naam onderaannemer:</w:t>
            </w:r>
          </w:p>
          <w:p w:rsidR="00C64FB3" w:rsidRPr="00232AB3" w:rsidRDefault="00C64FB3" w:rsidP="00DF7210">
            <w:pPr>
              <w:spacing w:line="0" w:lineRule="atLeast"/>
            </w:pPr>
            <w:r w:rsidRPr="00232AB3">
              <w:t>natuurlijke persoon of rechtspersoon</w:t>
            </w:r>
          </w:p>
        </w:tc>
        <w:tc>
          <w:tcPr>
            <w:tcW w:w="3743" w:type="dxa"/>
            <w:tcBorders>
              <w:left w:val="dashed" w:sz="4" w:space="0" w:color="auto"/>
            </w:tcBorders>
          </w:tcPr>
          <w:p w:rsidR="00C64FB3" w:rsidRPr="00232AB3" w:rsidRDefault="00C64FB3" w:rsidP="00DF7210">
            <w:pPr>
              <w:spacing w:line="0" w:lineRule="atLeast"/>
            </w:pPr>
          </w:p>
        </w:tc>
      </w:tr>
      <w:tr w:rsidR="00C64FB3" w:rsidRPr="00232AB3" w:rsidTr="00DF7210">
        <w:tc>
          <w:tcPr>
            <w:tcW w:w="4407" w:type="dxa"/>
            <w:tcBorders>
              <w:top w:val="single" w:sz="4" w:space="0" w:color="auto"/>
              <w:left w:val="single" w:sz="4" w:space="0" w:color="auto"/>
              <w:bottom w:val="single" w:sz="4" w:space="0" w:color="auto"/>
              <w:right w:val="dashed" w:sz="4" w:space="0" w:color="auto"/>
            </w:tcBorders>
            <w:shd w:val="clear" w:color="auto" w:fill="CCECFF"/>
          </w:tcPr>
          <w:p w:rsidR="00C64FB3" w:rsidRPr="00232AB3" w:rsidRDefault="00C64FB3" w:rsidP="00DF7210">
            <w:pPr>
              <w:spacing w:line="0" w:lineRule="atLeast"/>
            </w:pPr>
            <w:r>
              <w:t>Inschrijfnummer beroeps- of handelsregister:</w:t>
            </w:r>
          </w:p>
        </w:tc>
        <w:tc>
          <w:tcPr>
            <w:tcW w:w="3743" w:type="dxa"/>
            <w:tcBorders>
              <w:top w:val="single" w:sz="4" w:space="0" w:color="auto"/>
              <w:left w:val="dashed" w:sz="4" w:space="0" w:color="auto"/>
              <w:bottom w:val="single" w:sz="4" w:space="0" w:color="auto"/>
              <w:right w:val="single" w:sz="4" w:space="0" w:color="auto"/>
            </w:tcBorders>
          </w:tcPr>
          <w:p w:rsidR="00C64FB3" w:rsidRPr="00232AB3" w:rsidRDefault="00C64FB3" w:rsidP="00DF7210">
            <w:pPr>
              <w:spacing w:line="0" w:lineRule="atLeast"/>
            </w:pPr>
          </w:p>
        </w:tc>
      </w:tr>
      <w:tr w:rsidR="00C64FB3" w:rsidRPr="00232AB3" w:rsidTr="00DF7210">
        <w:tc>
          <w:tcPr>
            <w:tcW w:w="4407" w:type="dxa"/>
            <w:tcBorders>
              <w:bottom w:val="single" w:sz="4" w:space="0" w:color="auto"/>
              <w:right w:val="dashed" w:sz="4" w:space="0" w:color="auto"/>
            </w:tcBorders>
            <w:shd w:val="clear" w:color="auto" w:fill="CCECFF"/>
          </w:tcPr>
          <w:p w:rsidR="00C64FB3" w:rsidRPr="00232AB3" w:rsidRDefault="00C64FB3" w:rsidP="00DF7210">
            <w:pPr>
              <w:spacing w:line="0" w:lineRule="atLeast"/>
            </w:pPr>
            <w:r>
              <w:t>Vestigingsplaats:</w:t>
            </w:r>
          </w:p>
        </w:tc>
        <w:tc>
          <w:tcPr>
            <w:tcW w:w="3743" w:type="dxa"/>
            <w:tcBorders>
              <w:left w:val="dashed" w:sz="4" w:space="0" w:color="auto"/>
              <w:bottom w:val="single" w:sz="4" w:space="0" w:color="auto"/>
            </w:tcBorders>
          </w:tcPr>
          <w:p w:rsidR="00C64FB3" w:rsidRPr="00232AB3" w:rsidRDefault="00C64FB3" w:rsidP="00DF7210">
            <w:pPr>
              <w:spacing w:line="0" w:lineRule="atLeast"/>
            </w:pPr>
          </w:p>
        </w:tc>
      </w:tr>
      <w:tr w:rsidR="00C64FB3" w:rsidRPr="00232AB3" w:rsidTr="00DF7210">
        <w:trPr>
          <w:trHeight w:val="529"/>
        </w:trPr>
        <w:tc>
          <w:tcPr>
            <w:tcW w:w="8150" w:type="dxa"/>
            <w:gridSpan w:val="2"/>
            <w:tcBorders>
              <w:bottom w:val="dashed" w:sz="4" w:space="0" w:color="auto"/>
            </w:tcBorders>
            <w:shd w:val="clear" w:color="auto" w:fill="CCECFF"/>
          </w:tcPr>
          <w:p w:rsidR="00C64FB3" w:rsidRPr="00232AB3" w:rsidRDefault="00C64FB3" w:rsidP="003A7DE3">
            <w:pPr>
              <w:spacing w:line="0" w:lineRule="atLeast"/>
            </w:pPr>
            <w:r w:rsidRPr="00232AB3">
              <w:t xml:space="preserve">Onderde(e)l(en) </w:t>
            </w:r>
            <w:r>
              <w:t>van de O</w:t>
            </w:r>
            <w:r w:rsidRPr="00232AB3">
              <w:t>pdracht in onderaanneming</w:t>
            </w:r>
            <w:r>
              <w:t xml:space="preserve"> (geef ook aan welke </w:t>
            </w:r>
            <w:r w:rsidR="003A7DE3">
              <w:t>werkzaamheden</w:t>
            </w:r>
            <w:r>
              <w:t>/diensten het betreft)</w:t>
            </w:r>
          </w:p>
        </w:tc>
      </w:tr>
      <w:tr w:rsidR="00C64FB3" w:rsidRPr="00232AB3" w:rsidTr="00DF7210">
        <w:trPr>
          <w:trHeight w:val="529"/>
        </w:trPr>
        <w:tc>
          <w:tcPr>
            <w:tcW w:w="8150" w:type="dxa"/>
            <w:gridSpan w:val="2"/>
            <w:tcBorders>
              <w:top w:val="dashed" w:sz="4" w:space="0" w:color="auto"/>
            </w:tcBorders>
          </w:tcPr>
          <w:p w:rsidR="00C64FB3" w:rsidRPr="00232AB3" w:rsidRDefault="00C64FB3" w:rsidP="00DF7210">
            <w:pPr>
              <w:spacing w:line="0" w:lineRule="atLeast"/>
            </w:pPr>
          </w:p>
        </w:tc>
      </w:tr>
    </w:tbl>
    <w:p w:rsidR="00C64FB3" w:rsidRDefault="00C64FB3" w:rsidP="00FF1F87">
      <w:pPr>
        <w:spacing w:line="0" w:lineRule="atLeast"/>
        <w:ind w:left="-1134"/>
      </w:pPr>
    </w:p>
    <w:p w:rsidR="00C64FB3" w:rsidRDefault="00C64FB3"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C64FB3" w:rsidRPr="00232AB3" w:rsidTr="00DF7210">
        <w:tc>
          <w:tcPr>
            <w:tcW w:w="4407" w:type="dxa"/>
            <w:tcBorders>
              <w:right w:val="dashed" w:sz="4" w:space="0" w:color="auto"/>
            </w:tcBorders>
            <w:shd w:val="clear" w:color="auto" w:fill="CCECFF"/>
          </w:tcPr>
          <w:p w:rsidR="00C64FB3" w:rsidRDefault="00C64FB3" w:rsidP="00DF7210">
            <w:pPr>
              <w:spacing w:line="0" w:lineRule="atLeast"/>
            </w:pPr>
            <w:r>
              <w:t>Naam onderaannemer:</w:t>
            </w:r>
          </w:p>
          <w:p w:rsidR="00C64FB3" w:rsidRPr="00232AB3" w:rsidRDefault="00C64FB3" w:rsidP="00DF7210">
            <w:pPr>
              <w:spacing w:line="0" w:lineRule="atLeast"/>
            </w:pPr>
            <w:r w:rsidRPr="00232AB3">
              <w:t>natuurlijke persoon of rechtspersoon</w:t>
            </w:r>
          </w:p>
        </w:tc>
        <w:tc>
          <w:tcPr>
            <w:tcW w:w="3743" w:type="dxa"/>
            <w:tcBorders>
              <w:left w:val="dashed" w:sz="4" w:space="0" w:color="auto"/>
            </w:tcBorders>
          </w:tcPr>
          <w:p w:rsidR="00C64FB3" w:rsidRPr="00232AB3" w:rsidRDefault="00C64FB3" w:rsidP="00DF7210">
            <w:pPr>
              <w:spacing w:line="0" w:lineRule="atLeast"/>
            </w:pPr>
          </w:p>
        </w:tc>
      </w:tr>
      <w:tr w:rsidR="00C64FB3" w:rsidRPr="00232AB3" w:rsidTr="00DF7210">
        <w:tc>
          <w:tcPr>
            <w:tcW w:w="4407" w:type="dxa"/>
            <w:tcBorders>
              <w:top w:val="single" w:sz="4" w:space="0" w:color="auto"/>
              <w:left w:val="single" w:sz="4" w:space="0" w:color="auto"/>
              <w:bottom w:val="single" w:sz="4" w:space="0" w:color="auto"/>
              <w:right w:val="dashed" w:sz="4" w:space="0" w:color="auto"/>
            </w:tcBorders>
            <w:shd w:val="clear" w:color="auto" w:fill="CCECFF"/>
          </w:tcPr>
          <w:p w:rsidR="00C64FB3" w:rsidRPr="00232AB3" w:rsidRDefault="00C64FB3" w:rsidP="00DF7210">
            <w:pPr>
              <w:spacing w:line="0" w:lineRule="atLeast"/>
            </w:pPr>
            <w:r>
              <w:t>Inschrijfnummer beroeps- of handelsregister:</w:t>
            </w:r>
          </w:p>
        </w:tc>
        <w:tc>
          <w:tcPr>
            <w:tcW w:w="3743" w:type="dxa"/>
            <w:tcBorders>
              <w:top w:val="single" w:sz="4" w:space="0" w:color="auto"/>
              <w:left w:val="dashed" w:sz="4" w:space="0" w:color="auto"/>
              <w:bottom w:val="single" w:sz="4" w:space="0" w:color="auto"/>
              <w:right w:val="single" w:sz="4" w:space="0" w:color="auto"/>
            </w:tcBorders>
          </w:tcPr>
          <w:p w:rsidR="00C64FB3" w:rsidRPr="00232AB3" w:rsidRDefault="00C64FB3" w:rsidP="00DF7210">
            <w:pPr>
              <w:spacing w:line="0" w:lineRule="atLeast"/>
            </w:pPr>
          </w:p>
        </w:tc>
      </w:tr>
      <w:tr w:rsidR="00C64FB3" w:rsidRPr="00232AB3" w:rsidTr="00DF7210">
        <w:tc>
          <w:tcPr>
            <w:tcW w:w="4407" w:type="dxa"/>
            <w:tcBorders>
              <w:bottom w:val="single" w:sz="4" w:space="0" w:color="auto"/>
              <w:right w:val="dashed" w:sz="4" w:space="0" w:color="auto"/>
            </w:tcBorders>
            <w:shd w:val="clear" w:color="auto" w:fill="CCECFF"/>
          </w:tcPr>
          <w:p w:rsidR="00C64FB3" w:rsidRPr="00232AB3" w:rsidRDefault="00C64FB3" w:rsidP="00DF7210">
            <w:pPr>
              <w:spacing w:line="0" w:lineRule="atLeast"/>
            </w:pPr>
            <w:r>
              <w:t>Vestigingsplaats:</w:t>
            </w:r>
          </w:p>
        </w:tc>
        <w:tc>
          <w:tcPr>
            <w:tcW w:w="3743" w:type="dxa"/>
            <w:tcBorders>
              <w:left w:val="dashed" w:sz="4" w:space="0" w:color="auto"/>
              <w:bottom w:val="single" w:sz="4" w:space="0" w:color="auto"/>
            </w:tcBorders>
          </w:tcPr>
          <w:p w:rsidR="00C64FB3" w:rsidRPr="00232AB3" w:rsidRDefault="00C64FB3" w:rsidP="00DF7210">
            <w:pPr>
              <w:spacing w:line="0" w:lineRule="atLeast"/>
            </w:pPr>
          </w:p>
        </w:tc>
      </w:tr>
      <w:tr w:rsidR="00C64FB3" w:rsidRPr="00232AB3" w:rsidTr="00DF7210">
        <w:trPr>
          <w:trHeight w:val="529"/>
        </w:trPr>
        <w:tc>
          <w:tcPr>
            <w:tcW w:w="8150" w:type="dxa"/>
            <w:gridSpan w:val="2"/>
            <w:tcBorders>
              <w:bottom w:val="dashed" w:sz="4" w:space="0" w:color="auto"/>
            </w:tcBorders>
            <w:shd w:val="clear" w:color="auto" w:fill="CCECFF"/>
          </w:tcPr>
          <w:p w:rsidR="00C64FB3" w:rsidRPr="00232AB3" w:rsidRDefault="00C64FB3" w:rsidP="003A7DE3">
            <w:pPr>
              <w:spacing w:line="0" w:lineRule="atLeast"/>
            </w:pPr>
            <w:r w:rsidRPr="00232AB3">
              <w:t xml:space="preserve">Onderde(e)l(en) </w:t>
            </w:r>
            <w:r>
              <w:t>van de O</w:t>
            </w:r>
            <w:r w:rsidRPr="00232AB3">
              <w:t>pdracht in onderaanneming</w:t>
            </w:r>
            <w:r>
              <w:t xml:space="preserve"> (geef ook aan welke </w:t>
            </w:r>
            <w:r w:rsidR="003A7DE3">
              <w:t>werkzaamheden</w:t>
            </w:r>
            <w:r>
              <w:t>/diensten het betreft)</w:t>
            </w:r>
          </w:p>
        </w:tc>
      </w:tr>
      <w:tr w:rsidR="00C64FB3" w:rsidRPr="00232AB3" w:rsidTr="00DF7210">
        <w:trPr>
          <w:trHeight w:val="529"/>
        </w:trPr>
        <w:tc>
          <w:tcPr>
            <w:tcW w:w="8150" w:type="dxa"/>
            <w:gridSpan w:val="2"/>
            <w:tcBorders>
              <w:top w:val="dashed" w:sz="4" w:space="0" w:color="auto"/>
            </w:tcBorders>
          </w:tcPr>
          <w:p w:rsidR="00C64FB3" w:rsidRPr="00232AB3" w:rsidRDefault="00C64FB3" w:rsidP="00DF7210">
            <w:pPr>
              <w:spacing w:line="0" w:lineRule="atLeast"/>
            </w:pPr>
          </w:p>
        </w:tc>
      </w:tr>
    </w:tbl>
    <w:p w:rsidR="00C64FB3" w:rsidRDefault="00C64FB3" w:rsidP="00FF1F87">
      <w:pPr>
        <w:spacing w:line="0" w:lineRule="atLeast"/>
        <w:ind w:left="-1134"/>
      </w:pPr>
    </w:p>
    <w:p w:rsidR="00C64FB3" w:rsidRDefault="00C64FB3"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C64FB3" w:rsidRPr="00232AB3" w:rsidTr="00DF7210">
        <w:tc>
          <w:tcPr>
            <w:tcW w:w="4407" w:type="dxa"/>
            <w:tcBorders>
              <w:right w:val="dashed" w:sz="4" w:space="0" w:color="auto"/>
            </w:tcBorders>
            <w:shd w:val="clear" w:color="auto" w:fill="CCECFF"/>
          </w:tcPr>
          <w:p w:rsidR="00C64FB3" w:rsidRDefault="00C64FB3" w:rsidP="00DF7210">
            <w:pPr>
              <w:spacing w:line="0" w:lineRule="atLeast"/>
            </w:pPr>
            <w:r>
              <w:t>Naam onderaannemer:</w:t>
            </w:r>
          </w:p>
          <w:p w:rsidR="00C64FB3" w:rsidRPr="00232AB3" w:rsidRDefault="00C64FB3" w:rsidP="00DF7210">
            <w:pPr>
              <w:spacing w:line="0" w:lineRule="atLeast"/>
            </w:pPr>
            <w:r w:rsidRPr="00232AB3">
              <w:t>natuurlijke persoon of rechtspersoon</w:t>
            </w:r>
          </w:p>
        </w:tc>
        <w:tc>
          <w:tcPr>
            <w:tcW w:w="3743" w:type="dxa"/>
            <w:tcBorders>
              <w:left w:val="dashed" w:sz="4" w:space="0" w:color="auto"/>
            </w:tcBorders>
          </w:tcPr>
          <w:p w:rsidR="00C64FB3" w:rsidRPr="00232AB3" w:rsidRDefault="00C64FB3" w:rsidP="00DF7210">
            <w:pPr>
              <w:spacing w:line="0" w:lineRule="atLeast"/>
            </w:pPr>
          </w:p>
        </w:tc>
      </w:tr>
      <w:tr w:rsidR="00C64FB3" w:rsidRPr="00232AB3" w:rsidTr="00DF7210">
        <w:tc>
          <w:tcPr>
            <w:tcW w:w="4407" w:type="dxa"/>
            <w:tcBorders>
              <w:top w:val="single" w:sz="4" w:space="0" w:color="auto"/>
              <w:left w:val="single" w:sz="4" w:space="0" w:color="auto"/>
              <w:bottom w:val="single" w:sz="4" w:space="0" w:color="auto"/>
              <w:right w:val="dashed" w:sz="4" w:space="0" w:color="auto"/>
            </w:tcBorders>
            <w:shd w:val="clear" w:color="auto" w:fill="CCECFF"/>
          </w:tcPr>
          <w:p w:rsidR="00C64FB3" w:rsidRPr="00232AB3" w:rsidRDefault="00C64FB3" w:rsidP="00DF7210">
            <w:pPr>
              <w:spacing w:line="0" w:lineRule="atLeast"/>
            </w:pPr>
            <w:r>
              <w:t>Inschrijfnummer beroeps- of handelsregister:</w:t>
            </w:r>
          </w:p>
        </w:tc>
        <w:tc>
          <w:tcPr>
            <w:tcW w:w="3743" w:type="dxa"/>
            <w:tcBorders>
              <w:top w:val="single" w:sz="4" w:space="0" w:color="auto"/>
              <w:left w:val="dashed" w:sz="4" w:space="0" w:color="auto"/>
              <w:bottom w:val="single" w:sz="4" w:space="0" w:color="auto"/>
              <w:right w:val="single" w:sz="4" w:space="0" w:color="auto"/>
            </w:tcBorders>
          </w:tcPr>
          <w:p w:rsidR="00C64FB3" w:rsidRPr="00232AB3" w:rsidRDefault="00C64FB3" w:rsidP="00DF7210">
            <w:pPr>
              <w:spacing w:line="0" w:lineRule="atLeast"/>
            </w:pPr>
          </w:p>
        </w:tc>
      </w:tr>
      <w:tr w:rsidR="00C64FB3" w:rsidRPr="00232AB3" w:rsidTr="00DF7210">
        <w:tc>
          <w:tcPr>
            <w:tcW w:w="4407" w:type="dxa"/>
            <w:tcBorders>
              <w:bottom w:val="single" w:sz="4" w:space="0" w:color="auto"/>
              <w:right w:val="dashed" w:sz="4" w:space="0" w:color="auto"/>
            </w:tcBorders>
            <w:shd w:val="clear" w:color="auto" w:fill="CCECFF"/>
          </w:tcPr>
          <w:p w:rsidR="00C64FB3" w:rsidRPr="00232AB3" w:rsidRDefault="00C64FB3" w:rsidP="00DF7210">
            <w:pPr>
              <w:spacing w:line="0" w:lineRule="atLeast"/>
            </w:pPr>
            <w:r>
              <w:t>Vestigingsplaats:</w:t>
            </w:r>
          </w:p>
        </w:tc>
        <w:tc>
          <w:tcPr>
            <w:tcW w:w="3743" w:type="dxa"/>
            <w:tcBorders>
              <w:left w:val="dashed" w:sz="4" w:space="0" w:color="auto"/>
              <w:bottom w:val="single" w:sz="4" w:space="0" w:color="auto"/>
            </w:tcBorders>
          </w:tcPr>
          <w:p w:rsidR="00C64FB3" w:rsidRPr="00232AB3" w:rsidRDefault="00C64FB3" w:rsidP="00DF7210">
            <w:pPr>
              <w:spacing w:line="0" w:lineRule="atLeast"/>
            </w:pPr>
          </w:p>
        </w:tc>
      </w:tr>
      <w:tr w:rsidR="00C64FB3" w:rsidRPr="00232AB3" w:rsidTr="00DF7210">
        <w:trPr>
          <w:trHeight w:val="529"/>
        </w:trPr>
        <w:tc>
          <w:tcPr>
            <w:tcW w:w="8150" w:type="dxa"/>
            <w:gridSpan w:val="2"/>
            <w:tcBorders>
              <w:bottom w:val="dashed" w:sz="4" w:space="0" w:color="auto"/>
            </w:tcBorders>
            <w:shd w:val="clear" w:color="auto" w:fill="CCECFF"/>
          </w:tcPr>
          <w:p w:rsidR="00C64FB3" w:rsidRPr="00232AB3" w:rsidRDefault="00C64FB3" w:rsidP="003A7DE3">
            <w:pPr>
              <w:spacing w:line="0" w:lineRule="atLeast"/>
            </w:pPr>
            <w:r w:rsidRPr="00232AB3">
              <w:t xml:space="preserve">Onderde(e)l(en) </w:t>
            </w:r>
            <w:r>
              <w:t>van de O</w:t>
            </w:r>
            <w:r w:rsidRPr="00232AB3">
              <w:t>pdracht in onderaanneming</w:t>
            </w:r>
            <w:r>
              <w:t xml:space="preserve"> (geef ook aan welke </w:t>
            </w:r>
            <w:r w:rsidR="003A7DE3">
              <w:t>werkzaamheden</w:t>
            </w:r>
            <w:r>
              <w:t>/diensten het betreft)</w:t>
            </w:r>
          </w:p>
        </w:tc>
      </w:tr>
      <w:tr w:rsidR="00C64FB3" w:rsidRPr="00232AB3" w:rsidTr="00DF7210">
        <w:trPr>
          <w:trHeight w:val="529"/>
        </w:trPr>
        <w:tc>
          <w:tcPr>
            <w:tcW w:w="8150" w:type="dxa"/>
            <w:gridSpan w:val="2"/>
            <w:tcBorders>
              <w:top w:val="dashed" w:sz="4" w:space="0" w:color="auto"/>
            </w:tcBorders>
          </w:tcPr>
          <w:p w:rsidR="00C64FB3" w:rsidRPr="00232AB3" w:rsidRDefault="00C64FB3" w:rsidP="00DF7210">
            <w:pPr>
              <w:spacing w:line="0" w:lineRule="atLeast"/>
            </w:pPr>
          </w:p>
        </w:tc>
      </w:tr>
    </w:tbl>
    <w:p w:rsidR="00312285" w:rsidRDefault="00312285" w:rsidP="00FF1F87">
      <w:pPr>
        <w:spacing w:line="0" w:lineRule="atLeast"/>
        <w:ind w:left="-1134"/>
      </w:pPr>
      <w:r>
        <w:br w:type="page"/>
      </w:r>
    </w:p>
    <w:p w:rsidR="00740A49" w:rsidRDefault="00740A49" w:rsidP="00FF1F87">
      <w:pPr>
        <w:spacing w:line="0" w:lineRule="atLeast"/>
        <w:ind w:left="-1134"/>
      </w:pPr>
    </w:p>
    <w:p w:rsidR="00EC6041" w:rsidRPr="00232AB3" w:rsidRDefault="00EC6041" w:rsidP="00FF1F87">
      <w:pPr>
        <w:spacing w:line="0" w:lineRule="atLeast"/>
        <w:ind w:left="-1134"/>
      </w:pPr>
    </w:p>
    <w:p w:rsidR="004972F2" w:rsidRDefault="004972F2" w:rsidP="002D06E6">
      <w:pPr>
        <w:pStyle w:val="Lijstalinea"/>
        <w:numPr>
          <w:ilvl w:val="0"/>
          <w:numId w:val="44"/>
        </w:numPr>
        <w:spacing w:line="0" w:lineRule="atLeast"/>
        <w:ind w:firstLine="697"/>
      </w:pPr>
      <w:r>
        <w:t>hij de volgende werkzaamheden als hoofdaannemer zelf zal uitvoeren:</w:t>
      </w:r>
    </w:p>
    <w:p w:rsidR="002D06E6" w:rsidRDefault="002D06E6" w:rsidP="002D06E6">
      <w:pPr>
        <w:spacing w:line="0" w:lineRule="atLeast"/>
        <w:ind w:left="-1548"/>
      </w:pPr>
    </w:p>
    <w:tbl>
      <w:tblPr>
        <w:tblStyle w:val="Tabelraster"/>
        <w:tblW w:w="0" w:type="auto"/>
        <w:tblInd w:w="-885" w:type="dxa"/>
        <w:tblLook w:val="04A0" w:firstRow="1" w:lastRow="0" w:firstColumn="1" w:lastColumn="0" w:noHBand="0" w:noVBand="1"/>
      </w:tblPr>
      <w:tblGrid>
        <w:gridCol w:w="8223"/>
      </w:tblGrid>
      <w:tr w:rsidR="002D06E6" w:rsidTr="002D06E6">
        <w:tc>
          <w:tcPr>
            <w:tcW w:w="8223" w:type="dxa"/>
            <w:tcBorders>
              <w:bottom w:val="dashed" w:sz="4" w:space="0" w:color="auto"/>
            </w:tcBorders>
            <w:shd w:val="clear" w:color="auto" w:fill="FBD4B4" w:themeFill="accent6" w:themeFillTint="66"/>
          </w:tcPr>
          <w:p w:rsidR="002D06E6" w:rsidRDefault="002D06E6" w:rsidP="002D06E6">
            <w:pPr>
              <w:spacing w:line="0" w:lineRule="atLeast"/>
            </w:pPr>
            <w:r w:rsidRPr="002D06E6">
              <w:t xml:space="preserve">Onderde(e)l(en) </w:t>
            </w:r>
            <w:r>
              <w:t xml:space="preserve">van de </w:t>
            </w:r>
            <w:r w:rsidRPr="002D06E6">
              <w:t xml:space="preserve">opdracht die Inschrijver zelf zal uitvoeren (geef ook aan welke </w:t>
            </w:r>
            <w:r w:rsidR="003A7DE3">
              <w:t>werkzaamheden/</w:t>
            </w:r>
            <w:r w:rsidRPr="002D06E6">
              <w:t>diensten het betreft)</w:t>
            </w:r>
          </w:p>
          <w:p w:rsidR="002D06E6" w:rsidRDefault="002D06E6" w:rsidP="002D06E6">
            <w:pPr>
              <w:spacing w:line="0" w:lineRule="atLeast"/>
            </w:pPr>
          </w:p>
        </w:tc>
      </w:tr>
      <w:tr w:rsidR="002D06E6" w:rsidTr="002D06E6">
        <w:tc>
          <w:tcPr>
            <w:tcW w:w="8223" w:type="dxa"/>
            <w:tcBorders>
              <w:top w:val="dashed" w:sz="4" w:space="0" w:color="auto"/>
            </w:tcBorders>
          </w:tcPr>
          <w:p w:rsidR="002D06E6" w:rsidRDefault="002D06E6" w:rsidP="002D06E6">
            <w:pPr>
              <w:spacing w:line="0" w:lineRule="atLeast"/>
            </w:pPr>
          </w:p>
          <w:p w:rsidR="002D06E6" w:rsidRDefault="002D06E6" w:rsidP="002D06E6">
            <w:pPr>
              <w:spacing w:line="0" w:lineRule="atLeast"/>
            </w:pPr>
          </w:p>
          <w:p w:rsidR="002D06E6" w:rsidRDefault="002D06E6" w:rsidP="002D06E6">
            <w:pPr>
              <w:spacing w:line="0" w:lineRule="atLeast"/>
            </w:pPr>
          </w:p>
          <w:p w:rsidR="002D06E6" w:rsidRDefault="002D06E6" w:rsidP="002D06E6">
            <w:pPr>
              <w:spacing w:line="0" w:lineRule="atLeast"/>
            </w:pPr>
          </w:p>
          <w:p w:rsidR="002D06E6" w:rsidRDefault="002D06E6" w:rsidP="002D06E6">
            <w:pPr>
              <w:spacing w:line="0" w:lineRule="atLeast"/>
            </w:pPr>
          </w:p>
          <w:p w:rsidR="002D06E6" w:rsidRDefault="002D06E6" w:rsidP="002D06E6">
            <w:pPr>
              <w:spacing w:line="0" w:lineRule="atLeast"/>
            </w:pPr>
          </w:p>
        </w:tc>
      </w:tr>
    </w:tbl>
    <w:p w:rsidR="002D06E6" w:rsidRDefault="002D06E6" w:rsidP="002D06E6">
      <w:pPr>
        <w:spacing w:line="0" w:lineRule="atLeast"/>
        <w:ind w:left="-1548"/>
      </w:pPr>
    </w:p>
    <w:p w:rsidR="002D06E6" w:rsidRPr="00FE3242" w:rsidRDefault="002D06E6" w:rsidP="002D06E6">
      <w:pPr>
        <w:spacing w:line="60" w:lineRule="atLeast"/>
        <w:ind w:left="-1134" w:right="1063"/>
        <w:rPr>
          <w:sz w:val="16"/>
          <w:szCs w:val="16"/>
        </w:rPr>
      </w:pPr>
      <w:r w:rsidRPr="00FE3242">
        <w:rPr>
          <w:b/>
          <w:sz w:val="16"/>
          <w:szCs w:val="16"/>
        </w:rPr>
        <w:t>NB!</w:t>
      </w:r>
      <w:r w:rsidRPr="00FE3242">
        <w:rPr>
          <w:sz w:val="16"/>
          <w:szCs w:val="16"/>
        </w:rPr>
        <w:t xml:space="preserve"> Indien meer leden betrokken zijn dan het aantal invulvelden dat hier is </w:t>
      </w:r>
      <w:r>
        <w:rPr>
          <w:sz w:val="16"/>
          <w:szCs w:val="16"/>
        </w:rPr>
        <w:t>o</w:t>
      </w:r>
      <w:r w:rsidRPr="00FE3242">
        <w:rPr>
          <w:sz w:val="16"/>
          <w:szCs w:val="16"/>
        </w:rPr>
        <w:t>pgenomen, dient Inschrijver zelf extra invulvelden te maken d.m.v. kopiëren en plakken.</w:t>
      </w:r>
      <w:r>
        <w:rPr>
          <w:sz w:val="16"/>
          <w:szCs w:val="16"/>
        </w:rPr>
        <w:t xml:space="preserve"> </w:t>
      </w:r>
      <w:r w:rsidRPr="00FE3242">
        <w:rPr>
          <w:sz w:val="16"/>
          <w:szCs w:val="16"/>
        </w:rPr>
        <w:t>De witte invulvlakken bewegen automatisch mee met de omvang het antwoord.</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w:t>
      </w:r>
      <w:r w:rsidR="00E70075">
        <w:rPr>
          <w:b/>
          <w:bCs/>
        </w:rPr>
        <w:t>de aanbestedingsdocumenten</w:t>
      </w:r>
      <w:r>
        <w:rPr>
          <w:b/>
          <w:bCs/>
        </w:rPr>
        <w: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vormen de Inschrijving van de rechtspersoon als vermeld in de rechtsgeldig ondertekende Eigen Verklaring</w:t>
      </w:r>
      <w:r w:rsidRPr="00E70075">
        <w:t>. Zie ook § 2.7</w:t>
      </w:r>
      <w:r w:rsidR="00E70075" w:rsidRPr="00E70075">
        <w:t xml:space="preserve"> Beschrijvend</w:t>
      </w:r>
      <w:r w:rsidR="00E70075">
        <w:t xml:space="preserve"> document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A67BF7">
        <w:tc>
          <w:tcPr>
            <w:tcW w:w="1340" w:type="dxa"/>
            <w:shd w:val="clear" w:color="auto" w:fill="E36C0A" w:themeFill="accent6" w:themeFillShade="BF"/>
          </w:tcPr>
          <w:p w:rsidR="0019098A" w:rsidRPr="00A67BF7" w:rsidRDefault="0019098A" w:rsidP="00312285">
            <w:pPr>
              <w:spacing w:line="0" w:lineRule="atLeast"/>
              <w:rPr>
                <w:b/>
                <w:bCs/>
                <w:color w:val="FFFFFF" w:themeColor="background1"/>
                <w:sz w:val="16"/>
                <w:szCs w:val="16"/>
              </w:rPr>
            </w:pPr>
            <w:r w:rsidRPr="00A67BF7">
              <w:rPr>
                <w:b/>
                <w:bCs/>
                <w:color w:val="FFFFFF" w:themeColor="background1"/>
                <w:sz w:val="16"/>
                <w:szCs w:val="16"/>
              </w:rPr>
              <w:t>Referentie Beschrijvend document</w:t>
            </w:r>
          </w:p>
        </w:tc>
        <w:tc>
          <w:tcPr>
            <w:tcW w:w="6805" w:type="dxa"/>
            <w:shd w:val="clear" w:color="auto" w:fill="E36C0A" w:themeFill="accent6" w:themeFillShade="BF"/>
          </w:tcPr>
          <w:p w:rsidR="0019098A" w:rsidRPr="00A67BF7" w:rsidRDefault="0019098A" w:rsidP="00312285">
            <w:pPr>
              <w:spacing w:line="0" w:lineRule="atLeast"/>
              <w:rPr>
                <w:b/>
                <w:bCs/>
                <w:color w:val="FFFFFF" w:themeColor="background1"/>
                <w:sz w:val="16"/>
                <w:szCs w:val="16"/>
              </w:rPr>
            </w:pPr>
            <w:r w:rsidRPr="00A67BF7">
              <w:rPr>
                <w:b/>
                <w:bCs/>
                <w:color w:val="FFFFFF" w:themeColor="background1"/>
                <w:sz w:val="16"/>
                <w:szCs w:val="16"/>
              </w:rPr>
              <w:t>Bewijsstuk</w:t>
            </w:r>
          </w:p>
        </w:tc>
        <w:tc>
          <w:tcPr>
            <w:tcW w:w="1559" w:type="dxa"/>
            <w:shd w:val="clear" w:color="auto" w:fill="E36C0A" w:themeFill="accent6" w:themeFillShade="BF"/>
          </w:tcPr>
          <w:p w:rsidR="0019098A" w:rsidRPr="00A67BF7" w:rsidRDefault="0019098A" w:rsidP="00312285">
            <w:pPr>
              <w:spacing w:line="0" w:lineRule="atLeast"/>
              <w:rPr>
                <w:b/>
                <w:bCs/>
                <w:color w:val="FFFFFF" w:themeColor="background1"/>
                <w:sz w:val="16"/>
                <w:szCs w:val="16"/>
                <w:lang w:val="en-US"/>
              </w:rPr>
            </w:pPr>
            <w:r w:rsidRPr="00A67BF7">
              <w:rPr>
                <w:b/>
                <w:bCs/>
                <w:color w:val="FFFFFF" w:themeColor="background1"/>
                <w:sz w:val="16"/>
                <w:szCs w:val="16"/>
                <w:lang w:val="en-US"/>
              </w:rPr>
              <w:t>Te uploaden in TenderNed ad:</w:t>
            </w:r>
          </w:p>
        </w:tc>
        <w:tc>
          <w:tcPr>
            <w:tcW w:w="1559" w:type="dxa"/>
            <w:shd w:val="clear" w:color="auto" w:fill="E36C0A" w:themeFill="accent6" w:themeFillShade="BF"/>
          </w:tcPr>
          <w:p w:rsidR="0019098A" w:rsidRPr="00A67BF7" w:rsidRDefault="0019098A" w:rsidP="00312285">
            <w:pPr>
              <w:spacing w:line="0" w:lineRule="atLeast"/>
              <w:rPr>
                <w:b/>
                <w:bCs/>
                <w:color w:val="FFFFFF" w:themeColor="background1"/>
                <w:sz w:val="16"/>
                <w:szCs w:val="16"/>
              </w:rPr>
            </w:pPr>
            <w:r w:rsidRPr="00A67BF7">
              <w:rPr>
                <w:b/>
                <w:bCs/>
                <w:color w:val="FFFFFF" w:themeColor="background1"/>
                <w:sz w:val="16"/>
                <w:szCs w:val="16"/>
              </w:rPr>
              <w:t>Akkoord met gestelde en ingediend bij Inschrijving?</w:t>
            </w:r>
          </w:p>
        </w:tc>
      </w:tr>
      <w:tr w:rsidR="0019098A" w:rsidRPr="00CF578B" w:rsidTr="0019098A">
        <w:tc>
          <w:tcPr>
            <w:tcW w:w="1340" w:type="dxa"/>
          </w:tcPr>
          <w:p w:rsidR="0019098A" w:rsidRPr="00A67BF7" w:rsidRDefault="0019098A" w:rsidP="00312285">
            <w:pPr>
              <w:spacing w:line="0" w:lineRule="atLeast"/>
              <w:rPr>
                <w:b/>
                <w:sz w:val="16"/>
                <w:szCs w:val="16"/>
              </w:rPr>
            </w:pPr>
            <w:r w:rsidRPr="00A67BF7">
              <w:rPr>
                <w:b/>
                <w:sz w:val="16"/>
                <w:szCs w:val="16"/>
              </w:rPr>
              <w:t xml:space="preserve">§ 2.7, </w:t>
            </w:r>
            <w:r w:rsidR="00A67BF7" w:rsidRPr="00A67BF7">
              <w:rPr>
                <w:b/>
                <w:bCs/>
                <w:sz w:val="16"/>
                <w:szCs w:val="16"/>
              </w:rPr>
              <w:t>§ 3.2 en § 3.3</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EF631D" w:rsidRPr="00EF631D" w:rsidRDefault="00EF631D" w:rsidP="00EF631D">
            <w:pPr>
              <w:tabs>
                <w:tab w:val="right" w:pos="3687"/>
              </w:tabs>
              <w:spacing w:line="0" w:lineRule="atLeast"/>
              <w:rPr>
                <w:sz w:val="16"/>
                <w:szCs w:val="16"/>
              </w:rPr>
            </w:pPr>
            <w:r w:rsidRPr="00EF631D">
              <w:rPr>
                <w:i/>
                <w:iCs/>
                <w:sz w:val="16"/>
                <w:szCs w:val="16"/>
              </w:rPr>
              <w:t>in geval wordt ingeschreven als Combinatie (zie § 3.</w:t>
            </w:r>
            <w:r>
              <w:rPr>
                <w:i/>
                <w:iCs/>
                <w:sz w:val="16"/>
                <w:szCs w:val="16"/>
              </w:rPr>
              <w:t>1</w:t>
            </w:r>
            <w:r w:rsidRPr="00EF631D">
              <w:rPr>
                <w:i/>
                <w:iCs/>
                <w:sz w:val="16"/>
                <w:szCs w:val="16"/>
              </w:rPr>
              <w:t xml:space="preserve"> Beschrijvend document)</w:t>
            </w:r>
            <w:r w:rsidRPr="00EF631D">
              <w:rPr>
                <w:sz w:val="16"/>
                <w:szCs w:val="16"/>
              </w:rPr>
              <w:t>:</w:t>
            </w:r>
          </w:p>
          <w:p w:rsidR="00EF631D" w:rsidRPr="00EF631D" w:rsidRDefault="00EF631D" w:rsidP="00EF631D">
            <w:pPr>
              <w:tabs>
                <w:tab w:val="right" w:pos="3687"/>
              </w:tabs>
              <w:spacing w:line="0" w:lineRule="atLeast"/>
              <w:rPr>
                <w:sz w:val="16"/>
                <w:szCs w:val="16"/>
              </w:rPr>
            </w:pPr>
            <w:r w:rsidRPr="00EF631D">
              <w:rPr>
                <w:sz w:val="16"/>
                <w:szCs w:val="16"/>
              </w:rPr>
              <w:t>• is "Deel 2 Akkoord verklaring gezamenlijke en hoofdelijke aansprakelijkheid" volledig ingevuld?</w:t>
            </w:r>
          </w:p>
          <w:p w:rsidR="00EF631D" w:rsidRPr="00EF631D" w:rsidRDefault="00EF631D" w:rsidP="00EF631D">
            <w:pPr>
              <w:tabs>
                <w:tab w:val="right" w:pos="3687"/>
              </w:tabs>
              <w:spacing w:line="0" w:lineRule="atLeast"/>
              <w:rPr>
                <w:sz w:val="16"/>
                <w:szCs w:val="16"/>
              </w:rPr>
            </w:pPr>
          </w:p>
          <w:p w:rsidR="00EF631D" w:rsidRPr="00EF631D" w:rsidRDefault="00EF631D" w:rsidP="00EF631D">
            <w:pPr>
              <w:tabs>
                <w:tab w:val="right" w:pos="3687"/>
              </w:tabs>
              <w:spacing w:line="0" w:lineRule="atLeast"/>
              <w:rPr>
                <w:i/>
                <w:iCs/>
                <w:sz w:val="16"/>
                <w:szCs w:val="16"/>
              </w:rPr>
            </w:pPr>
            <w:r w:rsidRPr="00EF631D">
              <w:rPr>
                <w:i/>
                <w:iCs/>
                <w:sz w:val="16"/>
                <w:szCs w:val="16"/>
              </w:rPr>
              <w:t>in geval wordt ingeschreven met een beroep op middelen Derde (zie § 3.</w:t>
            </w:r>
            <w:r>
              <w:rPr>
                <w:i/>
                <w:iCs/>
                <w:sz w:val="16"/>
                <w:szCs w:val="16"/>
              </w:rPr>
              <w:t xml:space="preserve">1 </w:t>
            </w:r>
            <w:r w:rsidRPr="00EF631D">
              <w:rPr>
                <w:i/>
                <w:iCs/>
                <w:sz w:val="16"/>
                <w:szCs w:val="16"/>
              </w:rPr>
              <w:t>Beschrijvend document):</w:t>
            </w:r>
          </w:p>
          <w:p w:rsidR="00EF631D" w:rsidRPr="00EF631D" w:rsidRDefault="00EF631D" w:rsidP="00EF631D">
            <w:pPr>
              <w:tabs>
                <w:tab w:val="right" w:pos="3687"/>
              </w:tabs>
              <w:spacing w:line="0" w:lineRule="atLeast"/>
              <w:rPr>
                <w:sz w:val="16"/>
                <w:szCs w:val="16"/>
              </w:rPr>
            </w:pPr>
            <w:r w:rsidRPr="00EF631D">
              <w:rPr>
                <w:sz w:val="16"/>
                <w:szCs w:val="16"/>
              </w:rPr>
              <w:t xml:space="preserve">• is "Deel 3A Beroep op middelen Derde(n)" volledig ingevuld? </w:t>
            </w:r>
          </w:p>
          <w:p w:rsidR="00EF631D" w:rsidRPr="00EF631D" w:rsidRDefault="00EF631D" w:rsidP="00EF631D">
            <w:pPr>
              <w:tabs>
                <w:tab w:val="right" w:pos="3687"/>
              </w:tabs>
              <w:spacing w:line="0" w:lineRule="atLeast"/>
              <w:rPr>
                <w:sz w:val="16"/>
                <w:szCs w:val="16"/>
              </w:rPr>
            </w:pPr>
            <w:r w:rsidRPr="00EF631D">
              <w:rPr>
                <w:sz w:val="16"/>
                <w:szCs w:val="16"/>
              </w:rPr>
              <w:t xml:space="preserve"> </w:t>
            </w:r>
          </w:p>
          <w:p w:rsidR="00EF631D" w:rsidRPr="00EF631D" w:rsidRDefault="00EF631D" w:rsidP="00EF631D">
            <w:pPr>
              <w:tabs>
                <w:tab w:val="right" w:pos="3687"/>
              </w:tabs>
              <w:spacing w:line="0" w:lineRule="atLeast"/>
              <w:rPr>
                <w:i/>
                <w:iCs/>
                <w:sz w:val="16"/>
                <w:szCs w:val="16"/>
              </w:rPr>
            </w:pPr>
            <w:r w:rsidRPr="00EF631D">
              <w:rPr>
                <w:i/>
                <w:iCs/>
                <w:sz w:val="16"/>
                <w:szCs w:val="16"/>
              </w:rPr>
              <w:t>in geval wordt ingeschreven met onderaanneming (zie § 3.</w:t>
            </w:r>
            <w:r>
              <w:rPr>
                <w:i/>
                <w:iCs/>
                <w:sz w:val="16"/>
                <w:szCs w:val="16"/>
              </w:rPr>
              <w:t>1</w:t>
            </w:r>
            <w:r w:rsidRPr="00EF631D">
              <w:rPr>
                <w:i/>
                <w:iCs/>
                <w:sz w:val="16"/>
                <w:szCs w:val="16"/>
              </w:rPr>
              <w:t xml:space="preserve"> Beschrijvend document):</w:t>
            </w:r>
          </w:p>
          <w:p w:rsidR="00EF631D" w:rsidRPr="00EF631D" w:rsidRDefault="00EF631D" w:rsidP="00EF631D">
            <w:pPr>
              <w:tabs>
                <w:tab w:val="right" w:pos="3687"/>
              </w:tabs>
              <w:spacing w:line="0" w:lineRule="atLeast"/>
              <w:rPr>
                <w:sz w:val="16"/>
                <w:szCs w:val="16"/>
              </w:rPr>
            </w:pPr>
            <w:r w:rsidRPr="00EF631D">
              <w:rPr>
                <w:sz w:val="16"/>
                <w:szCs w:val="16"/>
              </w:rPr>
              <w:t xml:space="preserve">• is "Deel 3B Verklaring onderaanneming" volledig ingevuld? </w:t>
            </w:r>
          </w:p>
          <w:p w:rsidR="00EF631D" w:rsidRPr="00EF631D" w:rsidRDefault="00EF631D" w:rsidP="00EF631D">
            <w:pPr>
              <w:tabs>
                <w:tab w:val="right" w:pos="3687"/>
              </w:tabs>
              <w:spacing w:line="0" w:lineRule="atLeast"/>
              <w:rPr>
                <w:sz w:val="16"/>
                <w:szCs w:val="16"/>
              </w:rPr>
            </w:pPr>
          </w:p>
          <w:p w:rsidR="00676D09" w:rsidRDefault="00EF631D" w:rsidP="00EF631D">
            <w:pPr>
              <w:tabs>
                <w:tab w:val="right" w:pos="3687"/>
              </w:tabs>
              <w:spacing w:line="0" w:lineRule="atLeast"/>
              <w:rPr>
                <w:sz w:val="16"/>
                <w:szCs w:val="16"/>
              </w:rPr>
            </w:pPr>
            <w:r w:rsidRPr="00EF631D">
              <w:rPr>
                <w:sz w:val="16"/>
                <w:szCs w:val="16"/>
              </w:rPr>
              <w:t xml:space="preserve">NB. Bij Inschrijving hoeft alleen de </w:t>
            </w:r>
            <w:r w:rsidRPr="00EF631D">
              <w:rPr>
                <w:i/>
                <w:sz w:val="16"/>
                <w:szCs w:val="16"/>
              </w:rPr>
              <w:t>Inschrijver</w:t>
            </w:r>
            <w:r w:rsidRPr="00EF631D">
              <w:rPr>
                <w:sz w:val="16"/>
                <w:szCs w:val="16"/>
              </w:rPr>
              <w:t xml:space="preserve"> dan</w:t>
            </w:r>
            <w:r>
              <w:rPr>
                <w:sz w:val="16"/>
                <w:szCs w:val="16"/>
              </w:rPr>
              <w:t xml:space="preserve"> </w:t>
            </w:r>
            <w:r w:rsidRPr="00EF631D">
              <w:rPr>
                <w:sz w:val="16"/>
                <w:szCs w:val="16"/>
              </w:rPr>
              <w:t xml:space="preserve">wel ingeval dit een Combinatie is, de </w:t>
            </w:r>
            <w:r w:rsidRPr="00EF631D">
              <w:rPr>
                <w:i/>
                <w:sz w:val="16"/>
                <w:szCs w:val="16"/>
              </w:rPr>
              <w:t>penvoerder van de Combinatie</w:t>
            </w:r>
            <w:r w:rsidRPr="00EF631D">
              <w:rPr>
                <w:sz w:val="16"/>
                <w:szCs w:val="16"/>
              </w:rPr>
              <w:t xml:space="preserve"> het Inschrijfformulier te ondertekenen.</w:t>
            </w:r>
          </w:p>
          <w:p w:rsidR="00725EF3" w:rsidRDefault="00725EF3" w:rsidP="00EF631D">
            <w:pPr>
              <w:tabs>
                <w:tab w:val="right" w:pos="3687"/>
              </w:tabs>
              <w:spacing w:line="0" w:lineRule="atLeast"/>
              <w:rPr>
                <w:sz w:val="16"/>
                <w:szCs w:val="16"/>
              </w:rPr>
            </w:pPr>
          </w:p>
          <w:p w:rsidR="00725EF3" w:rsidRDefault="00725EF3" w:rsidP="00EF631D">
            <w:pPr>
              <w:tabs>
                <w:tab w:val="right" w:pos="3687"/>
              </w:tabs>
              <w:spacing w:line="0" w:lineRule="atLeast"/>
              <w:rPr>
                <w:sz w:val="16"/>
                <w:szCs w:val="16"/>
              </w:rPr>
            </w:pPr>
            <w:r>
              <w:rPr>
                <w:sz w:val="16"/>
                <w:szCs w:val="16"/>
              </w:rPr>
              <w:t>In te dienen bij Inschrijving: Inschrijfformulier (bijlage 1).</w:t>
            </w:r>
          </w:p>
          <w:p w:rsidR="00DF7210" w:rsidRPr="00F93326" w:rsidRDefault="00DF7210" w:rsidP="00EF631D">
            <w:pPr>
              <w:tabs>
                <w:tab w:val="right" w:pos="3687"/>
              </w:tabs>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DF7210" w:rsidRDefault="00DF7210" w:rsidP="00312285">
            <w:pPr>
              <w:spacing w:line="0" w:lineRule="atLeast"/>
              <w:rPr>
                <w:b/>
                <w:sz w:val="16"/>
                <w:szCs w:val="16"/>
              </w:rPr>
            </w:pPr>
            <w:r w:rsidRPr="00DF7210">
              <w:rPr>
                <w:b/>
                <w:sz w:val="16"/>
                <w:szCs w:val="16"/>
              </w:rPr>
              <w:t>§ 2.7 en 3.3</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 xml:space="preserve">U dient </w:t>
            </w:r>
            <w:r w:rsidR="00676D09">
              <w:rPr>
                <w:sz w:val="16"/>
                <w:szCs w:val="16"/>
              </w:rPr>
              <w:t xml:space="preserve">indien van toepassing </w:t>
            </w:r>
            <w:r w:rsidRPr="00F93326">
              <w:rPr>
                <w:sz w:val="16"/>
                <w:szCs w:val="16"/>
              </w:rPr>
              <w:t xml:space="preserve">een ‘Volmacht rechtsgeldig vertegenwoordiger’ in te dienen indien de persoon die tekent namens Inschrijver, dan wel namens </w:t>
            </w:r>
            <w:r w:rsidR="00DF7210">
              <w:rPr>
                <w:sz w:val="16"/>
                <w:szCs w:val="16"/>
              </w:rPr>
              <w:t>de Combinatie</w:t>
            </w:r>
            <w:r w:rsidRPr="00F93326">
              <w:rPr>
                <w:sz w:val="16"/>
                <w:szCs w:val="16"/>
              </w:rPr>
              <w:t>, dan wel lid van d</w:t>
            </w:r>
            <w:r w:rsidR="00DF7210">
              <w:rPr>
                <w:sz w:val="16"/>
                <w:szCs w:val="16"/>
              </w:rPr>
              <w:t>e Combinatie</w:t>
            </w:r>
            <w:r w:rsidRPr="00F93326">
              <w:rPr>
                <w:sz w:val="16"/>
                <w:szCs w:val="16"/>
              </w:rPr>
              <w:t>, niet tekenbevoegd is conform het handelsregister.</w:t>
            </w:r>
          </w:p>
          <w:p w:rsidR="0019098A" w:rsidRDefault="0019098A" w:rsidP="00312285">
            <w:pPr>
              <w:spacing w:line="0" w:lineRule="atLeast"/>
              <w:rPr>
                <w:sz w:val="16"/>
                <w:szCs w:val="16"/>
              </w:rPr>
            </w:pPr>
          </w:p>
          <w:p w:rsidR="0019098A" w:rsidRDefault="0019098A" w:rsidP="00C32EAD">
            <w:pPr>
              <w:spacing w:line="0" w:lineRule="atLeast"/>
              <w:rPr>
                <w:sz w:val="16"/>
                <w:szCs w:val="16"/>
              </w:rPr>
            </w:pPr>
            <w:r>
              <w:rPr>
                <w:sz w:val="16"/>
                <w:szCs w:val="16"/>
              </w:rPr>
              <w:t>In te dienen bij Inschrijving: volmacht</w:t>
            </w:r>
            <w:r w:rsidR="00676D09">
              <w:rPr>
                <w:sz w:val="16"/>
                <w:szCs w:val="16"/>
              </w:rPr>
              <w:t>(en)</w:t>
            </w:r>
            <w:r>
              <w:rPr>
                <w:sz w:val="16"/>
                <w:szCs w:val="16"/>
              </w:rPr>
              <w:t xml:space="preserve"> (indien van toepassing).</w:t>
            </w:r>
          </w:p>
          <w:p w:rsidR="00DF7210" w:rsidRPr="00F93326" w:rsidRDefault="00DF7210" w:rsidP="00C32EAD">
            <w:pPr>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w:t>
            </w:r>
            <w:r w:rsidR="001E636A">
              <w:rPr>
                <w:bCs/>
                <w:sz w:val="16"/>
                <w:szCs w:val="16"/>
              </w:rPr>
              <w:t>N.v.t.</w:t>
            </w:r>
          </w:p>
        </w:tc>
      </w:tr>
      <w:tr w:rsidR="0019098A" w:rsidRPr="00137B9C" w:rsidTr="0019098A">
        <w:tc>
          <w:tcPr>
            <w:tcW w:w="1340" w:type="dxa"/>
          </w:tcPr>
          <w:p w:rsidR="0019098A" w:rsidRPr="00F93326" w:rsidRDefault="006276EB" w:rsidP="00312285">
            <w:pPr>
              <w:spacing w:line="0" w:lineRule="atLeast"/>
              <w:rPr>
                <w:sz w:val="16"/>
                <w:szCs w:val="16"/>
                <w:highlight w:val="yellow"/>
              </w:rPr>
            </w:pPr>
            <w:r w:rsidRPr="006276EB">
              <w:rPr>
                <w:b/>
                <w:sz w:val="16"/>
                <w:szCs w:val="16"/>
              </w:rPr>
              <w:t>§ 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2: Eigen Verklaring:</w:t>
            </w:r>
          </w:p>
          <w:p w:rsidR="0019098A" w:rsidRDefault="00DF7210" w:rsidP="00312285">
            <w:pPr>
              <w:spacing w:line="0" w:lineRule="atLeast"/>
              <w:rPr>
                <w:sz w:val="16"/>
                <w:szCs w:val="16"/>
              </w:rPr>
            </w:pPr>
            <w:r w:rsidRPr="00DF7210">
              <w:rPr>
                <w:sz w:val="16"/>
                <w:szCs w:val="16"/>
              </w:rPr>
              <w:t>Ieder van de ondernemingen die daartoe verplicht is (dus Inschrijver en indien deze deelnemen aan de inschrijving: Combinanten en Derden) dienen bijlage 2 ‘Eigen Verklaring’ volledig ingevuld en rechtsgeldig ondertekend in te dienen.</w:t>
            </w:r>
          </w:p>
          <w:p w:rsidR="00DF7210" w:rsidRDefault="00DF7210" w:rsidP="00312285">
            <w:pPr>
              <w:spacing w:line="0" w:lineRule="atLeast"/>
              <w:rPr>
                <w:sz w:val="16"/>
                <w:szCs w:val="16"/>
              </w:rPr>
            </w:pPr>
          </w:p>
          <w:p w:rsidR="0019098A" w:rsidRDefault="0019098A" w:rsidP="00C32EAD">
            <w:pPr>
              <w:spacing w:line="0" w:lineRule="atLeast"/>
              <w:rPr>
                <w:sz w:val="16"/>
                <w:szCs w:val="16"/>
              </w:rPr>
            </w:pPr>
            <w:r>
              <w:rPr>
                <w:sz w:val="16"/>
                <w:szCs w:val="16"/>
              </w:rPr>
              <w:t xml:space="preserve">In te dienen bij Inschrijving: rechtsgeldig ondertekende </w:t>
            </w:r>
            <w:r w:rsidR="00676D09">
              <w:rPr>
                <w:sz w:val="16"/>
                <w:szCs w:val="16"/>
              </w:rPr>
              <w:t>Eigen verklaring(en).</w:t>
            </w:r>
          </w:p>
          <w:p w:rsidR="00676D09" w:rsidRPr="00F93326" w:rsidRDefault="00676D09" w:rsidP="00C32EAD">
            <w:pPr>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19098A">
        <w:tc>
          <w:tcPr>
            <w:tcW w:w="1340" w:type="dxa"/>
          </w:tcPr>
          <w:p w:rsidR="00832079" w:rsidRPr="00F93326" w:rsidRDefault="00DF7210" w:rsidP="00312285">
            <w:pPr>
              <w:spacing w:line="0" w:lineRule="atLeast"/>
              <w:rPr>
                <w:b/>
                <w:sz w:val="16"/>
                <w:szCs w:val="16"/>
                <w:highlight w:val="yellow"/>
              </w:rPr>
            </w:pPr>
            <w:r w:rsidRPr="00DF7210">
              <w:rPr>
                <w:b/>
                <w:sz w:val="16"/>
                <w:szCs w:val="16"/>
              </w:rPr>
              <w:t>§ 3.3</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Default="00832079" w:rsidP="00DF7210">
            <w:pPr>
              <w:spacing w:line="0" w:lineRule="atLeast"/>
              <w:rPr>
                <w:sz w:val="16"/>
                <w:szCs w:val="16"/>
              </w:rPr>
            </w:pPr>
            <w:r>
              <w:rPr>
                <w:sz w:val="16"/>
                <w:szCs w:val="16"/>
              </w:rPr>
              <w:t xml:space="preserve">Indien de persoon/personen die tekent/tekenen namens Inschrijver, dan wel </w:t>
            </w:r>
            <w:r w:rsidR="00DF7210">
              <w:rPr>
                <w:sz w:val="16"/>
                <w:szCs w:val="16"/>
              </w:rPr>
              <w:t>de Combinatie</w:t>
            </w:r>
            <w:r>
              <w:rPr>
                <w:sz w:val="16"/>
                <w:szCs w:val="16"/>
              </w:rPr>
              <w:t>, dan wel lid van d</w:t>
            </w:r>
            <w:r w:rsidR="00DF7210">
              <w:rPr>
                <w:sz w:val="16"/>
                <w:szCs w:val="16"/>
              </w:rPr>
              <w:t>e Combinatie</w:t>
            </w:r>
            <w:r>
              <w:rPr>
                <w:sz w:val="16"/>
                <w:szCs w:val="16"/>
              </w:rPr>
              <w:t xml:space="preserve">, dan wel derde(n) gevestigd is/zijn in het buitenland, dan dienen bewijsstukken bij Inschrijving ingediend te worden om </w:t>
            </w:r>
            <w:r>
              <w:rPr>
                <w:sz w:val="16"/>
                <w:szCs w:val="16"/>
              </w:rPr>
              <w:lastRenderedPageBreak/>
              <w:t>aan te tonen dat wordt voldaan aan geschiktheidseis 1</w:t>
            </w:r>
            <w:r w:rsidR="00676D09">
              <w:rPr>
                <w:sz w:val="16"/>
                <w:szCs w:val="16"/>
              </w:rPr>
              <w:t xml:space="preserve"> é</w:t>
            </w:r>
            <w:r w:rsidR="004200BB">
              <w:rPr>
                <w:sz w:val="16"/>
                <w:szCs w:val="16"/>
              </w:rPr>
              <w:t>n aan de recht</w:t>
            </w:r>
            <w:r w:rsidR="00DF7210">
              <w:rPr>
                <w:sz w:val="16"/>
                <w:szCs w:val="16"/>
              </w:rPr>
              <w:t>s</w:t>
            </w:r>
            <w:r w:rsidR="004200BB">
              <w:rPr>
                <w:sz w:val="16"/>
                <w:szCs w:val="16"/>
              </w:rPr>
              <w:t>geldige ondertekening.</w:t>
            </w:r>
          </w:p>
          <w:p w:rsidR="00676D09" w:rsidRDefault="00676D09" w:rsidP="00DF7210">
            <w:pPr>
              <w:spacing w:line="0" w:lineRule="atLeast"/>
              <w:rPr>
                <w:sz w:val="16"/>
                <w:szCs w:val="16"/>
              </w:rPr>
            </w:pPr>
          </w:p>
          <w:p w:rsidR="00676D09" w:rsidRDefault="00676D09" w:rsidP="00DF7210">
            <w:pPr>
              <w:spacing w:line="0" w:lineRule="atLeast"/>
              <w:rPr>
                <w:sz w:val="16"/>
                <w:szCs w:val="16"/>
              </w:rPr>
            </w:pPr>
            <w:r>
              <w:rPr>
                <w:sz w:val="16"/>
                <w:szCs w:val="16"/>
              </w:rPr>
              <w:t>In te dienen bij Inschrijving: bewijsstukken t.b.v. geschiktheidseis 1 én rechtsgeldige ondertekening.</w:t>
            </w:r>
          </w:p>
          <w:p w:rsidR="006276EB" w:rsidRPr="00F93326" w:rsidRDefault="006276EB" w:rsidP="00DF7210">
            <w:pPr>
              <w:spacing w:line="0" w:lineRule="atLeast"/>
              <w:rPr>
                <w:b/>
                <w:bCs/>
                <w:sz w:val="16"/>
                <w:szCs w:val="16"/>
              </w:rPr>
            </w:pPr>
          </w:p>
        </w:tc>
        <w:tc>
          <w:tcPr>
            <w:tcW w:w="1559" w:type="dxa"/>
          </w:tcPr>
          <w:p w:rsidR="00832079" w:rsidRPr="00F93326" w:rsidRDefault="00832079" w:rsidP="00312285">
            <w:pPr>
              <w:spacing w:line="0" w:lineRule="atLeast"/>
              <w:jc w:val="center"/>
              <w:rPr>
                <w:bCs/>
                <w:sz w:val="16"/>
                <w:szCs w:val="16"/>
              </w:rPr>
            </w:pPr>
            <w:r>
              <w:rPr>
                <w:bCs/>
                <w:sz w:val="16"/>
                <w:szCs w:val="16"/>
              </w:rPr>
              <w:lastRenderedPageBreak/>
              <w:t>Eisen</w:t>
            </w:r>
          </w:p>
        </w:tc>
        <w:tc>
          <w:tcPr>
            <w:tcW w:w="1559" w:type="dxa"/>
          </w:tcPr>
          <w:p w:rsidR="00832079" w:rsidRPr="00F93326" w:rsidRDefault="00832079" w:rsidP="00312285">
            <w:pPr>
              <w:spacing w:line="0" w:lineRule="atLeast"/>
              <w:jc w:val="center"/>
              <w:rPr>
                <w:bCs/>
                <w:sz w:val="16"/>
                <w:szCs w:val="16"/>
              </w:rPr>
            </w:pPr>
            <w:r>
              <w:rPr>
                <w:bCs/>
                <w:sz w:val="16"/>
                <w:szCs w:val="16"/>
              </w:rPr>
              <w:t>Ja/Nee/</w:t>
            </w:r>
            <w:r w:rsidR="001E636A">
              <w:rPr>
                <w:bCs/>
                <w:sz w:val="16"/>
                <w:szCs w:val="16"/>
              </w:rPr>
              <w:t>N.v.t.</w:t>
            </w:r>
          </w:p>
        </w:tc>
      </w:tr>
      <w:tr w:rsidR="0019098A" w:rsidRPr="00137B9C" w:rsidTr="0019098A">
        <w:tc>
          <w:tcPr>
            <w:tcW w:w="1340" w:type="dxa"/>
          </w:tcPr>
          <w:p w:rsidR="0019098A" w:rsidRPr="00F93326" w:rsidRDefault="00832079" w:rsidP="00312285">
            <w:pPr>
              <w:spacing w:line="0" w:lineRule="atLeast"/>
              <w:rPr>
                <w:b/>
                <w:sz w:val="16"/>
                <w:szCs w:val="16"/>
                <w:highlight w:val="yellow"/>
              </w:rPr>
            </w:pPr>
            <w:r>
              <w:br w:type="page"/>
            </w:r>
            <w:r w:rsidR="0019098A" w:rsidRPr="00352481">
              <w:rPr>
                <w:b/>
                <w:sz w:val="16"/>
                <w:szCs w:val="16"/>
              </w:rPr>
              <w:t xml:space="preserve">§ </w:t>
            </w:r>
            <w:r w:rsidR="00B468EE">
              <w:rPr>
                <w:b/>
                <w:sz w:val="16"/>
                <w:szCs w:val="16"/>
              </w:rPr>
              <w:t xml:space="preserve">3.3 en </w:t>
            </w:r>
            <w:r w:rsidR="0019098A" w:rsidRPr="00352481">
              <w:rPr>
                <w:b/>
                <w:sz w:val="16"/>
                <w:szCs w:val="16"/>
              </w:rPr>
              <w:t>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352481" w:rsidRPr="00352481" w:rsidRDefault="00352481" w:rsidP="00352481">
            <w:pPr>
              <w:spacing w:line="0" w:lineRule="atLeast"/>
              <w:rPr>
                <w:sz w:val="16"/>
                <w:szCs w:val="16"/>
              </w:rPr>
            </w:pPr>
            <w:r w:rsidRPr="00352481">
              <w:rPr>
                <w:sz w:val="16"/>
                <w:szCs w:val="16"/>
              </w:rPr>
              <w:t xml:space="preserve">U dient conform ‘Geschiktheidseis 4’ ad paragraaf 4.3.3 Beschrijvend document de gevraagde referentieopdracht(en) conform de hierbij in het Beschrijvend document en bijlage 3 opgenomen instructies in te vullen in het format van bijlage 3 ‘Specificatie referentieopdracht’ en deze in te dienen. </w:t>
            </w:r>
          </w:p>
          <w:p w:rsidR="00352481" w:rsidRPr="00352481" w:rsidRDefault="00352481" w:rsidP="00352481">
            <w:pPr>
              <w:spacing w:line="0" w:lineRule="atLeast"/>
              <w:rPr>
                <w:sz w:val="16"/>
                <w:szCs w:val="16"/>
              </w:rPr>
            </w:pPr>
          </w:p>
          <w:p w:rsidR="00352481" w:rsidRDefault="00352481" w:rsidP="00352481">
            <w:pPr>
              <w:spacing w:line="0" w:lineRule="atLeast"/>
              <w:rPr>
                <w:sz w:val="16"/>
                <w:szCs w:val="16"/>
              </w:rPr>
            </w:pPr>
            <w:r w:rsidRPr="00352481">
              <w:rPr>
                <w:sz w:val="16"/>
                <w:szCs w:val="16"/>
              </w:rPr>
              <w:t xml:space="preserve">NB. Bij Inschrijving </w:t>
            </w:r>
            <w:r w:rsidR="00B468EE">
              <w:rPr>
                <w:sz w:val="16"/>
                <w:szCs w:val="16"/>
              </w:rPr>
              <w:t>dient</w:t>
            </w:r>
            <w:r w:rsidRPr="00352481">
              <w:rPr>
                <w:sz w:val="16"/>
                <w:szCs w:val="16"/>
              </w:rPr>
              <w:t xml:space="preserve"> het ingevulde format ‘Specificatie referentieopdracht’ </w:t>
            </w:r>
            <w:r w:rsidR="00B468EE">
              <w:rPr>
                <w:sz w:val="16"/>
                <w:szCs w:val="16"/>
              </w:rPr>
              <w:t xml:space="preserve">rechtsgeldig ondertekend </w:t>
            </w:r>
            <w:r w:rsidRPr="00352481">
              <w:rPr>
                <w:sz w:val="16"/>
                <w:szCs w:val="16"/>
              </w:rPr>
              <w:t xml:space="preserve">te zijn: door de onderneming die de referentieopdracht heeft uitgevoerd (dus Inschrijver, Combinant of Derde), </w:t>
            </w:r>
            <w:r w:rsidR="00B468EE">
              <w:rPr>
                <w:sz w:val="16"/>
                <w:szCs w:val="16"/>
              </w:rPr>
              <w:t xml:space="preserve">maar nog </w:t>
            </w:r>
            <w:r w:rsidRPr="00352481">
              <w:rPr>
                <w:sz w:val="16"/>
                <w:szCs w:val="16"/>
              </w:rPr>
              <w:t>n</w:t>
            </w:r>
            <w:r w:rsidR="00B468EE">
              <w:rPr>
                <w:sz w:val="16"/>
                <w:szCs w:val="16"/>
              </w:rPr>
              <w:t>iet</w:t>
            </w:r>
            <w:r w:rsidRPr="00352481">
              <w:rPr>
                <w:sz w:val="16"/>
                <w:szCs w:val="16"/>
              </w:rPr>
              <w:t xml:space="preserve"> door </w:t>
            </w:r>
            <w:r w:rsidR="00263A24" w:rsidRPr="00352481">
              <w:rPr>
                <w:sz w:val="16"/>
                <w:szCs w:val="16"/>
              </w:rPr>
              <w:t>de opdrachtgevende</w:t>
            </w:r>
            <w:r w:rsidRPr="00352481">
              <w:rPr>
                <w:sz w:val="16"/>
                <w:szCs w:val="16"/>
              </w:rPr>
              <w:t xml:space="preserve"> instantie (de referent). Zie daarvoor Deel 4B van deze checklist.</w:t>
            </w:r>
          </w:p>
          <w:p w:rsidR="00EA1AC9" w:rsidRDefault="00EA1AC9" w:rsidP="00352481">
            <w:pPr>
              <w:spacing w:line="0" w:lineRule="atLeast"/>
              <w:rPr>
                <w:sz w:val="16"/>
                <w:szCs w:val="16"/>
              </w:rPr>
            </w:pPr>
          </w:p>
          <w:p w:rsidR="00EA1AC9" w:rsidRDefault="00EA1AC9" w:rsidP="00352481">
            <w:pPr>
              <w:spacing w:line="0" w:lineRule="atLeast"/>
              <w:rPr>
                <w:sz w:val="16"/>
                <w:szCs w:val="16"/>
              </w:rPr>
            </w:pPr>
            <w:r>
              <w:rPr>
                <w:sz w:val="16"/>
                <w:szCs w:val="16"/>
              </w:rPr>
              <w:t>In te dienen bij Inschrijving: referentie-opdracht(en).</w:t>
            </w:r>
          </w:p>
          <w:p w:rsidR="0019098A" w:rsidRPr="00F93326" w:rsidRDefault="0019098A" w:rsidP="0019098A">
            <w:pPr>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F80604">
              <w:rPr>
                <w:b/>
                <w:smallCaps/>
                <w:sz w:val="16"/>
                <w:szCs w:val="16"/>
              </w:rPr>
              <w:t xml:space="preserve">Bijlage 6 </w:t>
            </w:r>
            <w:r w:rsidR="00676D09">
              <w:rPr>
                <w:b/>
                <w:smallCaps/>
                <w:sz w:val="16"/>
                <w:szCs w:val="16"/>
              </w:rPr>
              <w:t>en § 5.5</w:t>
            </w:r>
          </w:p>
        </w:tc>
        <w:tc>
          <w:tcPr>
            <w:tcW w:w="6805" w:type="dxa"/>
          </w:tcPr>
          <w:p w:rsidR="0019098A" w:rsidRPr="00F93326" w:rsidRDefault="0019098A" w:rsidP="00312285">
            <w:pPr>
              <w:spacing w:line="0" w:lineRule="atLeast"/>
              <w:rPr>
                <w:b/>
                <w:bCs/>
                <w:sz w:val="16"/>
                <w:szCs w:val="16"/>
              </w:rPr>
            </w:pPr>
            <w:r w:rsidRPr="00F93326">
              <w:rPr>
                <w:b/>
                <w:bCs/>
                <w:sz w:val="16"/>
                <w:szCs w:val="16"/>
              </w:rPr>
              <w:t>Bijlage 6: Programma van Wensen</w:t>
            </w:r>
          </w:p>
          <w:p w:rsidR="00F80604" w:rsidRDefault="00F80604" w:rsidP="00F80604">
            <w:pPr>
              <w:spacing w:line="0" w:lineRule="atLeast"/>
              <w:rPr>
                <w:sz w:val="16"/>
                <w:szCs w:val="16"/>
              </w:rPr>
            </w:pPr>
            <w:r w:rsidRPr="00F80604">
              <w:rPr>
                <w:sz w:val="16"/>
                <w:szCs w:val="16"/>
              </w:rPr>
              <w:t xml:space="preserve">U dient conform het bepaalde in bijlage </w:t>
            </w:r>
            <w:r>
              <w:rPr>
                <w:sz w:val="16"/>
                <w:szCs w:val="16"/>
              </w:rPr>
              <w:t>6</w:t>
            </w:r>
            <w:r w:rsidRPr="00F80604">
              <w:rPr>
                <w:sz w:val="16"/>
                <w:szCs w:val="16"/>
              </w:rPr>
              <w:t xml:space="preserve"> ‘Programma van Wensen</w:t>
            </w:r>
            <w:r w:rsidR="00263A24" w:rsidRPr="00F80604">
              <w:rPr>
                <w:sz w:val="16"/>
                <w:szCs w:val="16"/>
              </w:rPr>
              <w:t xml:space="preserve">’ </w:t>
            </w:r>
            <w:r w:rsidR="00263A24">
              <w:rPr>
                <w:sz w:val="16"/>
                <w:szCs w:val="16"/>
              </w:rPr>
              <w:t>en</w:t>
            </w:r>
            <w:r w:rsidR="00676D09">
              <w:rPr>
                <w:sz w:val="16"/>
                <w:szCs w:val="16"/>
              </w:rPr>
              <w:t xml:space="preserve"> het Beschrijvend document </w:t>
            </w:r>
            <w:r w:rsidRPr="00F80604">
              <w:rPr>
                <w:sz w:val="16"/>
                <w:szCs w:val="16"/>
              </w:rPr>
              <w:t>een wensenuitwerking op te stellen en in te dienen. U dient deze wensenuitwerking in als onderdeel van de Inschrijving</w:t>
            </w:r>
            <w:r w:rsidR="00EA1AC9">
              <w:rPr>
                <w:sz w:val="16"/>
                <w:szCs w:val="16"/>
              </w:rPr>
              <w:t>.</w:t>
            </w:r>
            <w:r w:rsidRPr="00F80604">
              <w:rPr>
                <w:sz w:val="16"/>
                <w:szCs w:val="16"/>
              </w:rPr>
              <w:t xml:space="preserve">  </w:t>
            </w:r>
          </w:p>
          <w:p w:rsidR="00676D09" w:rsidRPr="00F80604" w:rsidRDefault="00676D09" w:rsidP="00F80604">
            <w:pPr>
              <w:spacing w:line="0" w:lineRule="atLeast"/>
              <w:rPr>
                <w:sz w:val="16"/>
                <w:szCs w:val="16"/>
              </w:rPr>
            </w:pPr>
          </w:p>
          <w:p w:rsidR="0019098A" w:rsidRDefault="00F80604" w:rsidP="00F80604">
            <w:pPr>
              <w:spacing w:line="0" w:lineRule="atLeast"/>
              <w:rPr>
                <w:sz w:val="16"/>
                <w:szCs w:val="16"/>
              </w:rPr>
            </w:pPr>
            <w:r w:rsidRPr="00F80604">
              <w:rPr>
                <w:sz w:val="16"/>
                <w:szCs w:val="16"/>
              </w:rPr>
              <w:t>NB Er is geen format beschikbaar gesteld voor de door Inschrijver in te dienen wensenuitwerking. Houd rekening met de voorschriften waaraan de wensenuitwerking dient te voldoen, zoals opgenomen in bijlage</w:t>
            </w:r>
            <w:r w:rsidR="00AB092A">
              <w:rPr>
                <w:sz w:val="16"/>
                <w:szCs w:val="16"/>
              </w:rPr>
              <w:t xml:space="preserve"> </w:t>
            </w:r>
            <w:r w:rsidR="00AB092A" w:rsidRPr="00AB092A">
              <w:rPr>
                <w:color w:val="E36C0A" w:themeColor="accent6" w:themeShade="BF"/>
                <w:sz w:val="16"/>
                <w:szCs w:val="16"/>
              </w:rPr>
              <w:t>6</w:t>
            </w:r>
            <w:r w:rsidRPr="00F80604">
              <w:rPr>
                <w:sz w:val="16"/>
                <w:szCs w:val="16"/>
              </w:rPr>
              <w:t xml:space="preserve"> </w:t>
            </w:r>
            <w:r w:rsidRPr="00AB092A">
              <w:rPr>
                <w:strike/>
                <w:sz w:val="16"/>
                <w:szCs w:val="16"/>
              </w:rPr>
              <w:t>B</w:t>
            </w:r>
            <w:r w:rsidRPr="00F80604">
              <w:rPr>
                <w:sz w:val="16"/>
                <w:szCs w:val="16"/>
              </w:rPr>
              <w:t xml:space="preserve"> ‘Programma van Wensen’.</w:t>
            </w:r>
          </w:p>
          <w:p w:rsidR="00676D09" w:rsidRDefault="00676D09" w:rsidP="00F80604">
            <w:pPr>
              <w:spacing w:line="0" w:lineRule="atLeast"/>
              <w:rPr>
                <w:sz w:val="16"/>
                <w:szCs w:val="16"/>
              </w:rPr>
            </w:pPr>
          </w:p>
          <w:p w:rsidR="0019098A" w:rsidRDefault="0019098A" w:rsidP="00C32EAD">
            <w:pPr>
              <w:spacing w:line="0" w:lineRule="atLeast"/>
              <w:rPr>
                <w:sz w:val="16"/>
                <w:szCs w:val="16"/>
              </w:rPr>
            </w:pPr>
            <w:r>
              <w:rPr>
                <w:sz w:val="16"/>
                <w:szCs w:val="16"/>
              </w:rPr>
              <w:t>In te dienen bij Inschrijving: wens</w:t>
            </w:r>
            <w:r w:rsidR="00725EF3">
              <w:rPr>
                <w:sz w:val="16"/>
                <w:szCs w:val="16"/>
              </w:rPr>
              <w:t>enuitwerking</w:t>
            </w:r>
            <w:r>
              <w:rPr>
                <w:sz w:val="16"/>
                <w:szCs w:val="16"/>
              </w:rPr>
              <w:t>.</w:t>
            </w:r>
          </w:p>
          <w:p w:rsidR="00676D09" w:rsidRPr="00F93326" w:rsidRDefault="00676D09" w:rsidP="00C32EAD">
            <w:pPr>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EA1AC9">
              <w:rPr>
                <w:b/>
                <w:smallCaps/>
                <w:sz w:val="16"/>
                <w:szCs w:val="16"/>
              </w:rPr>
              <w:t>Bijlage 7</w:t>
            </w:r>
            <w:r w:rsidRPr="00EA1AC9">
              <w:rPr>
                <w:b/>
                <w:sz w:val="16"/>
                <w:szCs w:val="16"/>
              </w:rPr>
              <w:t xml:space="preserve"> </w:t>
            </w:r>
            <w:r w:rsidR="00725EF3">
              <w:rPr>
                <w:b/>
                <w:sz w:val="16"/>
                <w:szCs w:val="16"/>
              </w:rPr>
              <w:t>en § 5.4</w:t>
            </w:r>
          </w:p>
        </w:tc>
        <w:tc>
          <w:tcPr>
            <w:tcW w:w="6805" w:type="dxa"/>
          </w:tcPr>
          <w:p w:rsidR="0019098A" w:rsidRPr="00F93326" w:rsidRDefault="00EA1AC9" w:rsidP="00312285">
            <w:pPr>
              <w:spacing w:line="0" w:lineRule="atLeast"/>
              <w:rPr>
                <w:b/>
                <w:bCs/>
                <w:sz w:val="16"/>
                <w:szCs w:val="16"/>
              </w:rPr>
            </w:pPr>
            <w:r>
              <w:rPr>
                <w:b/>
                <w:bCs/>
                <w:sz w:val="16"/>
                <w:szCs w:val="16"/>
              </w:rPr>
              <w:t>Bijlage 7: Opgave bureaumarge</w:t>
            </w:r>
            <w:r w:rsidR="0019098A" w:rsidRPr="00F93326">
              <w:rPr>
                <w:b/>
                <w:bCs/>
                <w:sz w:val="16"/>
                <w:szCs w:val="16"/>
              </w:rPr>
              <w:t xml:space="preserve">: </w:t>
            </w:r>
          </w:p>
          <w:p w:rsidR="0019098A" w:rsidRDefault="0019098A" w:rsidP="009F4A80">
            <w:pPr>
              <w:spacing w:line="0" w:lineRule="atLeast"/>
              <w:rPr>
                <w:sz w:val="16"/>
                <w:szCs w:val="16"/>
              </w:rPr>
            </w:pPr>
            <w:r w:rsidRPr="00F93326">
              <w:rPr>
                <w:sz w:val="16"/>
                <w:szCs w:val="16"/>
              </w:rPr>
              <w:t xml:space="preserve">U dient </w:t>
            </w:r>
            <w:r w:rsidR="00EA1AC9">
              <w:rPr>
                <w:sz w:val="16"/>
                <w:szCs w:val="16"/>
              </w:rPr>
              <w:t xml:space="preserve">bijlage 7 ‘Opgave bureaumarge’ </w:t>
            </w:r>
            <w:r w:rsidRPr="00F93326">
              <w:rPr>
                <w:sz w:val="16"/>
                <w:szCs w:val="16"/>
              </w:rPr>
              <w:t>conform de instructies</w:t>
            </w:r>
            <w:r w:rsidR="00EA1AC9">
              <w:rPr>
                <w:sz w:val="16"/>
                <w:szCs w:val="16"/>
              </w:rPr>
              <w:t>/voorwaarde</w:t>
            </w:r>
            <w:r w:rsidRPr="00F93326">
              <w:rPr>
                <w:sz w:val="16"/>
                <w:szCs w:val="16"/>
              </w:rPr>
              <w:t xml:space="preserve"> in te vullen en in te dienen </w:t>
            </w:r>
            <w:r w:rsidR="00EA1AC9">
              <w:rPr>
                <w:sz w:val="16"/>
                <w:szCs w:val="16"/>
              </w:rPr>
              <w:t xml:space="preserve">zowel </w:t>
            </w:r>
            <w:r w:rsidRPr="00F93326">
              <w:rPr>
                <w:sz w:val="16"/>
                <w:szCs w:val="16"/>
              </w:rPr>
              <w:t>in het format Excel</w:t>
            </w:r>
            <w:r w:rsidR="00EA1AC9">
              <w:rPr>
                <w:sz w:val="16"/>
                <w:szCs w:val="16"/>
              </w:rPr>
              <w:t xml:space="preserve"> als in </w:t>
            </w:r>
            <w:r w:rsidR="00263A24">
              <w:rPr>
                <w:sz w:val="16"/>
                <w:szCs w:val="16"/>
              </w:rPr>
              <w:t>pdf-formaat</w:t>
            </w:r>
            <w:r w:rsidR="00EA1AC9">
              <w:rPr>
                <w:sz w:val="16"/>
                <w:szCs w:val="16"/>
              </w:rPr>
              <w:t xml:space="preserve"> </w:t>
            </w:r>
            <w:r w:rsidR="00725EF3">
              <w:rPr>
                <w:sz w:val="16"/>
                <w:szCs w:val="16"/>
              </w:rPr>
              <w:t>die rechtsgeldig is</w:t>
            </w:r>
            <w:r w:rsidR="00EA1AC9">
              <w:rPr>
                <w:sz w:val="16"/>
                <w:szCs w:val="16"/>
              </w:rPr>
              <w:t xml:space="preserve"> onderteken</w:t>
            </w:r>
            <w:r w:rsidR="00725EF3">
              <w:rPr>
                <w:sz w:val="16"/>
                <w:szCs w:val="16"/>
              </w:rPr>
              <w:t>d</w:t>
            </w:r>
            <w:r w:rsidRPr="00F93326">
              <w:rPr>
                <w:sz w:val="16"/>
                <w:szCs w:val="16"/>
              </w:rPr>
              <w:t xml:space="preserve">. </w:t>
            </w:r>
          </w:p>
          <w:p w:rsidR="0019098A" w:rsidRDefault="0019098A" w:rsidP="009F4A80">
            <w:pPr>
              <w:spacing w:line="0" w:lineRule="atLeast"/>
              <w:rPr>
                <w:sz w:val="16"/>
                <w:szCs w:val="16"/>
              </w:rPr>
            </w:pPr>
          </w:p>
          <w:p w:rsidR="0019098A" w:rsidRDefault="0019098A" w:rsidP="00D25F2D">
            <w:pPr>
              <w:spacing w:line="0" w:lineRule="atLeast"/>
              <w:rPr>
                <w:sz w:val="16"/>
                <w:szCs w:val="16"/>
              </w:rPr>
            </w:pPr>
            <w:r>
              <w:rPr>
                <w:sz w:val="16"/>
                <w:szCs w:val="16"/>
              </w:rPr>
              <w:t xml:space="preserve">In te dienen bij Inschrijving: ingevulde </w:t>
            </w:r>
            <w:r w:rsidR="00EA1AC9">
              <w:rPr>
                <w:sz w:val="16"/>
                <w:szCs w:val="16"/>
              </w:rPr>
              <w:t xml:space="preserve">Opgave bureaumarge </w:t>
            </w:r>
            <w:r>
              <w:rPr>
                <w:sz w:val="16"/>
                <w:szCs w:val="16"/>
              </w:rPr>
              <w:t>(</w:t>
            </w:r>
            <w:r w:rsidRPr="00EA1AC9">
              <w:rPr>
                <w:sz w:val="16"/>
                <w:szCs w:val="16"/>
              </w:rPr>
              <w:t>bijlage 7)</w:t>
            </w:r>
            <w:r w:rsidR="00725EF3">
              <w:rPr>
                <w:sz w:val="16"/>
                <w:szCs w:val="16"/>
              </w:rPr>
              <w:t>, zowel in Excel als pdf</w:t>
            </w:r>
            <w:r w:rsidRPr="00EA1AC9">
              <w:rPr>
                <w:sz w:val="16"/>
                <w:szCs w:val="16"/>
              </w:rPr>
              <w:t>.</w:t>
            </w:r>
          </w:p>
          <w:p w:rsidR="00EA1AC9" w:rsidRPr="00F93326" w:rsidRDefault="00EA1AC9" w:rsidP="00D25F2D">
            <w:pPr>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B468EE" w:rsidRPr="00137B9C" w:rsidTr="0019098A">
        <w:tc>
          <w:tcPr>
            <w:tcW w:w="1340" w:type="dxa"/>
          </w:tcPr>
          <w:p w:rsidR="00B468EE" w:rsidRPr="00EB5A4F" w:rsidRDefault="00B468EE" w:rsidP="00312285">
            <w:pPr>
              <w:spacing w:line="0" w:lineRule="atLeast"/>
              <w:rPr>
                <w:b/>
                <w:smallCaps/>
                <w:sz w:val="16"/>
                <w:szCs w:val="16"/>
                <w:highlight w:val="yellow"/>
              </w:rPr>
            </w:pPr>
            <w:r w:rsidRPr="00F80604">
              <w:rPr>
                <w:b/>
                <w:smallCaps/>
                <w:sz w:val="16"/>
                <w:szCs w:val="16"/>
              </w:rPr>
              <w:t>Bijlage 5</w:t>
            </w:r>
          </w:p>
        </w:tc>
        <w:tc>
          <w:tcPr>
            <w:tcW w:w="6805" w:type="dxa"/>
          </w:tcPr>
          <w:p w:rsidR="00B468EE" w:rsidRPr="00B468EE" w:rsidRDefault="00B468EE" w:rsidP="00B468EE">
            <w:pPr>
              <w:spacing w:line="0" w:lineRule="atLeast"/>
              <w:rPr>
                <w:b/>
                <w:bCs/>
                <w:sz w:val="16"/>
                <w:szCs w:val="16"/>
              </w:rPr>
            </w:pPr>
            <w:r w:rsidRPr="00B468EE">
              <w:rPr>
                <w:b/>
                <w:bCs/>
                <w:sz w:val="16"/>
                <w:szCs w:val="16"/>
              </w:rPr>
              <w:t xml:space="preserve">Bijlage 5: Programma van Eisen </w:t>
            </w:r>
          </w:p>
          <w:p w:rsidR="00B468EE" w:rsidRPr="00B468EE" w:rsidRDefault="00B468EE" w:rsidP="00B468EE">
            <w:pPr>
              <w:spacing w:line="0" w:lineRule="atLeast"/>
              <w:rPr>
                <w:bCs/>
                <w:sz w:val="16"/>
                <w:szCs w:val="16"/>
              </w:rPr>
            </w:pPr>
            <w:r w:rsidRPr="00B468EE">
              <w:rPr>
                <w:bCs/>
                <w:sz w:val="16"/>
                <w:szCs w:val="16"/>
              </w:rPr>
              <w:t xml:space="preserve">U dient akkoord te gaan met alle eisen zoals opgenomen in bijlage 5 ‘Programma van Eisen’ door middel van Ja te antwoorden en het rechtsgeldig ondertekenen van deze bijlage 1 ‘Inschrijfformulier’. </w:t>
            </w:r>
          </w:p>
          <w:p w:rsidR="00725EF3" w:rsidRPr="00B468EE" w:rsidRDefault="00725EF3" w:rsidP="00312285">
            <w:pPr>
              <w:spacing w:line="0" w:lineRule="atLeast"/>
              <w:rPr>
                <w:bCs/>
                <w:sz w:val="16"/>
                <w:szCs w:val="16"/>
              </w:rPr>
            </w:pPr>
          </w:p>
        </w:tc>
        <w:tc>
          <w:tcPr>
            <w:tcW w:w="1559" w:type="dxa"/>
          </w:tcPr>
          <w:p w:rsidR="00B468EE" w:rsidRPr="00F93326" w:rsidRDefault="00B468EE" w:rsidP="00312285">
            <w:pPr>
              <w:spacing w:line="0" w:lineRule="atLeast"/>
              <w:jc w:val="center"/>
              <w:rPr>
                <w:bCs/>
                <w:sz w:val="16"/>
                <w:szCs w:val="16"/>
              </w:rPr>
            </w:pPr>
            <w:r>
              <w:rPr>
                <w:bCs/>
                <w:sz w:val="16"/>
                <w:szCs w:val="16"/>
              </w:rPr>
              <w:t>Eisen</w:t>
            </w:r>
          </w:p>
        </w:tc>
        <w:tc>
          <w:tcPr>
            <w:tcW w:w="1559" w:type="dxa"/>
          </w:tcPr>
          <w:p w:rsidR="00B468EE" w:rsidRPr="00F93326" w:rsidRDefault="00B468EE" w:rsidP="00312285">
            <w:pPr>
              <w:spacing w:line="0" w:lineRule="atLeast"/>
              <w:jc w:val="center"/>
              <w:rPr>
                <w:bCs/>
                <w:sz w:val="16"/>
                <w:szCs w:val="16"/>
              </w:rPr>
            </w:pPr>
            <w:r>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rsidR="00686FFB">
        <w:t>§ 2.11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686FFB">
        <w:t>paragraaf 2.11</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725EF3">
        <w:tc>
          <w:tcPr>
            <w:tcW w:w="3042" w:type="dxa"/>
            <w:shd w:val="clear" w:color="auto" w:fill="E36C0A" w:themeFill="accent6" w:themeFillShade="BF"/>
          </w:tcPr>
          <w:p w:rsidR="00BD538F" w:rsidRPr="00725EF3" w:rsidRDefault="00BD538F" w:rsidP="0019098A">
            <w:pPr>
              <w:spacing w:line="0" w:lineRule="atLeast"/>
              <w:rPr>
                <w:color w:val="FFFFFF" w:themeColor="background1"/>
              </w:rPr>
            </w:pPr>
            <w:r w:rsidRPr="00725EF3">
              <w:rPr>
                <w:b/>
                <w:color w:val="FFFFFF" w:themeColor="background1"/>
                <w:sz w:val="16"/>
                <w:szCs w:val="16"/>
              </w:rPr>
              <w:t>Titel en referentie</w:t>
            </w:r>
          </w:p>
        </w:tc>
        <w:tc>
          <w:tcPr>
            <w:tcW w:w="3587" w:type="dxa"/>
            <w:shd w:val="clear" w:color="auto" w:fill="E36C0A" w:themeFill="accent6" w:themeFillShade="BF"/>
          </w:tcPr>
          <w:p w:rsidR="00BD538F" w:rsidRPr="00725EF3" w:rsidRDefault="00BD538F" w:rsidP="0019098A">
            <w:pPr>
              <w:spacing w:line="0" w:lineRule="atLeast"/>
              <w:rPr>
                <w:color w:val="FFFFFF" w:themeColor="background1"/>
              </w:rPr>
            </w:pPr>
            <w:r w:rsidRPr="00725EF3">
              <w:rPr>
                <w:b/>
                <w:color w:val="FFFFFF" w:themeColor="background1"/>
                <w:sz w:val="16"/>
                <w:szCs w:val="16"/>
              </w:rPr>
              <w:t>Omschrijving</w:t>
            </w:r>
          </w:p>
        </w:tc>
        <w:tc>
          <w:tcPr>
            <w:tcW w:w="4536" w:type="dxa"/>
            <w:shd w:val="clear" w:color="auto" w:fill="E36C0A" w:themeFill="accent6" w:themeFillShade="BF"/>
          </w:tcPr>
          <w:p w:rsidR="00BD538F" w:rsidRPr="00725EF3" w:rsidRDefault="00BD538F" w:rsidP="0019098A">
            <w:pPr>
              <w:spacing w:line="0" w:lineRule="atLeast"/>
              <w:rPr>
                <w:b/>
                <w:bCs/>
                <w:color w:val="FFFFFF" w:themeColor="background1"/>
                <w:sz w:val="16"/>
                <w:szCs w:val="16"/>
              </w:rPr>
            </w:pPr>
            <w:r w:rsidRPr="00725EF3">
              <w:rPr>
                <w:b/>
                <w:bCs/>
                <w:color w:val="FFFFFF" w:themeColor="background1"/>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rPr>
              <w:t xml:space="preserve">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p>
          <w:p w:rsidR="00725EF3" w:rsidRDefault="00725EF3" w:rsidP="0019098A">
            <w:pPr>
              <w:spacing w:line="0" w:lineRule="atLeast"/>
              <w:rPr>
                <w:sz w:val="16"/>
                <w:szCs w:val="16"/>
              </w:rPr>
            </w:pPr>
            <w:r w:rsidRPr="00725EF3">
              <w:rPr>
                <w:sz w:val="16"/>
                <w:szCs w:val="16"/>
              </w:rPr>
              <w:t>NB.  Ieder van de ondernemingen die bij Inschrijvingen Eigen Verklaring moest indienen, moeten deze documenten in te dienen. Dus Inschrijver en indien deze deelnemen aan de inschrijving: Combinanten en Derden.</w:t>
            </w:r>
          </w:p>
          <w:p w:rsidR="00725EF3" w:rsidRPr="00ED28A1" w:rsidRDefault="00725EF3" w:rsidP="0019098A">
            <w:pPr>
              <w:spacing w:line="0" w:lineRule="atLeast"/>
              <w:rPr>
                <w:sz w:val="16"/>
                <w:szCs w:val="16"/>
              </w:rPr>
            </w:pP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261A50">
              <w:rPr>
                <w:sz w:val="16"/>
                <w:szCs w:val="16"/>
              </w:rPr>
              <w:t>3.1</w:t>
            </w:r>
            <w:r w:rsidR="00E64525">
              <w:rPr>
                <w:sz w:val="16"/>
                <w:szCs w:val="16"/>
              </w:rPr>
              <w:t xml:space="preserve"> G</w:t>
            </w:r>
            <w:r w:rsidRPr="00E64525">
              <w:rPr>
                <w:sz w:val="16"/>
                <w:szCs w:val="16"/>
              </w:rPr>
              <w:t>ezamenlijke en hoofdelijke aansprakelijkheidsverklaring</w:t>
            </w:r>
          </w:p>
        </w:tc>
        <w:tc>
          <w:tcPr>
            <w:tcW w:w="3587" w:type="dxa"/>
          </w:tcPr>
          <w:p w:rsidR="00261A50" w:rsidRPr="00261A50" w:rsidRDefault="00261A50" w:rsidP="00261A50">
            <w:pPr>
              <w:spacing w:line="0" w:lineRule="atLeast"/>
              <w:rPr>
                <w:sz w:val="16"/>
                <w:szCs w:val="16"/>
              </w:rPr>
            </w:pPr>
            <w:r w:rsidRPr="00261A50">
              <w:rPr>
                <w:sz w:val="16"/>
                <w:szCs w:val="16"/>
              </w:rPr>
              <w:t xml:space="preserve">Verklaring gezamenlijke en hoofdelijke aansprakelijkheid </w:t>
            </w:r>
          </w:p>
          <w:p w:rsidR="00261A50" w:rsidRPr="00261A50" w:rsidRDefault="00261A50" w:rsidP="00261A50">
            <w:pPr>
              <w:spacing w:line="0" w:lineRule="atLeast"/>
              <w:rPr>
                <w:sz w:val="16"/>
                <w:szCs w:val="16"/>
              </w:rPr>
            </w:pPr>
          </w:p>
          <w:p w:rsidR="00BD538F" w:rsidRDefault="00261A50" w:rsidP="00261A50">
            <w:pPr>
              <w:spacing w:line="0" w:lineRule="atLeast"/>
              <w:rPr>
                <w:sz w:val="16"/>
                <w:szCs w:val="16"/>
              </w:rPr>
            </w:pPr>
            <w:r>
              <w:rPr>
                <w:sz w:val="16"/>
                <w:szCs w:val="16"/>
              </w:rPr>
              <w:t>E</w:t>
            </w:r>
            <w:r w:rsidRPr="00261A50">
              <w:rPr>
                <w:sz w:val="16"/>
                <w:szCs w:val="16"/>
              </w:rPr>
              <w:t>nkel van toepassing indien Inschr</w:t>
            </w:r>
            <w:r>
              <w:rPr>
                <w:sz w:val="16"/>
                <w:szCs w:val="16"/>
              </w:rPr>
              <w:t>ijver als Combinatie inschrijft.</w:t>
            </w:r>
          </w:p>
          <w:p w:rsidR="00261A50" w:rsidRPr="00ED28A1" w:rsidRDefault="00261A50" w:rsidP="00261A50">
            <w:pPr>
              <w:spacing w:line="0" w:lineRule="atLeast"/>
              <w:rPr>
                <w:sz w:val="16"/>
                <w:szCs w:val="16"/>
              </w:rPr>
            </w:pPr>
          </w:p>
        </w:tc>
        <w:tc>
          <w:tcPr>
            <w:tcW w:w="4536" w:type="dxa"/>
          </w:tcPr>
          <w:p w:rsidR="00BD538F" w:rsidRPr="00ED28A1" w:rsidRDefault="00261A50" w:rsidP="0019098A">
            <w:pPr>
              <w:spacing w:line="0" w:lineRule="atLeast"/>
              <w:rPr>
                <w:sz w:val="16"/>
                <w:szCs w:val="16"/>
              </w:rPr>
            </w:pPr>
            <w:r w:rsidRPr="00261A50">
              <w:rPr>
                <w:sz w:val="16"/>
                <w:szCs w:val="16"/>
              </w:rPr>
              <w:t>Bijlage 1: Inschrijfformulier medeondertekend door de rechtsgeldige vertegenwoordigers van alle Combinanten.</w:t>
            </w:r>
          </w:p>
        </w:tc>
      </w:tr>
      <w:tr w:rsidR="00BD538F" w:rsidTr="001E636A">
        <w:tc>
          <w:tcPr>
            <w:tcW w:w="3042" w:type="dxa"/>
            <w:shd w:val="clear" w:color="auto" w:fill="auto"/>
          </w:tcPr>
          <w:p w:rsidR="00BD538F" w:rsidRPr="00ED28A1" w:rsidRDefault="00BD538F" w:rsidP="0019098A">
            <w:pPr>
              <w:spacing w:line="0" w:lineRule="atLeast"/>
              <w:rPr>
                <w:sz w:val="16"/>
                <w:szCs w:val="16"/>
              </w:rPr>
            </w:pPr>
            <w:r w:rsidRPr="001E636A">
              <w:rPr>
                <w:sz w:val="16"/>
                <w:szCs w:val="16"/>
              </w:rPr>
              <w:t>4.3.1 Bevoegdheid de beroepsactiviteiten uit te voeren</w:t>
            </w:r>
          </w:p>
        </w:tc>
        <w:tc>
          <w:tcPr>
            <w:tcW w:w="3587" w:type="dxa"/>
          </w:tcPr>
          <w:p w:rsidR="001E636A" w:rsidRPr="001E636A" w:rsidRDefault="001E636A" w:rsidP="001E636A">
            <w:pPr>
              <w:spacing w:line="0" w:lineRule="atLeast"/>
              <w:rPr>
                <w:sz w:val="16"/>
                <w:szCs w:val="16"/>
              </w:rPr>
            </w:pPr>
            <w:r w:rsidRPr="001E636A">
              <w:rPr>
                <w:sz w:val="16"/>
                <w:szCs w:val="16"/>
              </w:rPr>
              <w:t xml:space="preserve">Geschiktheidseis 1: Inschrijving handelsregister </w:t>
            </w:r>
          </w:p>
          <w:p w:rsidR="001E636A" w:rsidRPr="001E636A" w:rsidRDefault="001E636A" w:rsidP="001E636A">
            <w:pPr>
              <w:spacing w:line="0" w:lineRule="atLeast"/>
              <w:rPr>
                <w:sz w:val="16"/>
                <w:szCs w:val="16"/>
              </w:rPr>
            </w:pPr>
          </w:p>
          <w:p w:rsidR="001E636A" w:rsidRDefault="001E636A" w:rsidP="001E636A">
            <w:pPr>
              <w:spacing w:line="0" w:lineRule="atLeast"/>
              <w:rPr>
                <w:sz w:val="16"/>
                <w:szCs w:val="16"/>
              </w:rPr>
            </w:pPr>
            <w:r>
              <w:rPr>
                <w:sz w:val="16"/>
                <w:szCs w:val="16"/>
              </w:rPr>
              <w:t>I</w:t>
            </w:r>
            <w:r w:rsidRPr="001E636A">
              <w:rPr>
                <w:sz w:val="16"/>
                <w:szCs w:val="16"/>
              </w:rPr>
              <w:t xml:space="preserve">ndien Inschrijver gevestigd is in het buitenland </w:t>
            </w:r>
            <w:r>
              <w:rPr>
                <w:sz w:val="16"/>
                <w:szCs w:val="16"/>
              </w:rPr>
              <w:t>dan dien</w:t>
            </w:r>
            <w:r w:rsidRPr="001E636A">
              <w:rPr>
                <w:sz w:val="16"/>
                <w:szCs w:val="16"/>
              </w:rPr>
              <w:t xml:space="preserve"> Inschrijv</w:t>
            </w:r>
            <w:r>
              <w:rPr>
                <w:sz w:val="16"/>
                <w:szCs w:val="16"/>
              </w:rPr>
              <w:t>er hiervoor bewijs in te dienen.</w:t>
            </w:r>
          </w:p>
          <w:p w:rsidR="001E636A" w:rsidRPr="00ED28A1" w:rsidRDefault="001E636A" w:rsidP="001E636A">
            <w:pPr>
              <w:spacing w:line="0" w:lineRule="atLeast"/>
              <w:rPr>
                <w:sz w:val="16"/>
                <w:szCs w:val="16"/>
              </w:rPr>
            </w:pPr>
          </w:p>
        </w:tc>
        <w:tc>
          <w:tcPr>
            <w:tcW w:w="4536" w:type="dxa"/>
          </w:tcPr>
          <w:p w:rsidR="00BD538F" w:rsidRPr="008C2C49" w:rsidRDefault="001E636A" w:rsidP="0019098A">
            <w:pPr>
              <w:spacing w:line="0" w:lineRule="atLeast"/>
              <w:rPr>
                <w:sz w:val="16"/>
                <w:szCs w:val="16"/>
                <w:highlight w:val="yellow"/>
              </w:rPr>
            </w:pPr>
            <w:r w:rsidRPr="001E636A">
              <w:rPr>
                <w:sz w:val="16"/>
                <w:szCs w:val="16"/>
              </w:rPr>
              <w:t>Bewijs waaruit blijkt dat aan geschiktheidseis 1 voldaan wordt.</w:t>
            </w:r>
          </w:p>
        </w:tc>
      </w:tr>
      <w:tr w:rsidR="00BD538F" w:rsidTr="0019098A">
        <w:tc>
          <w:tcPr>
            <w:tcW w:w="3042" w:type="dxa"/>
          </w:tcPr>
          <w:p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19098A">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536" w:type="dxa"/>
          </w:tcPr>
          <w:p w:rsidR="00BD538F" w:rsidRDefault="00BD538F" w:rsidP="001E636A">
            <w:pPr>
              <w:spacing w:line="0" w:lineRule="atLeast"/>
              <w:rPr>
                <w:sz w:val="16"/>
                <w:szCs w:val="16"/>
              </w:rPr>
            </w:pPr>
            <w:r w:rsidRPr="00171136">
              <w:rPr>
                <w:sz w:val="16"/>
                <w:szCs w:val="16"/>
              </w:rPr>
              <w:t xml:space="preserve">Controleverklaring met goedkeurende strekking betreffende de jaarrekening over meest recente afgesloten boekjaren </w:t>
            </w:r>
            <w:r w:rsidR="001E636A">
              <w:rPr>
                <w:sz w:val="16"/>
                <w:szCs w:val="16"/>
              </w:rPr>
              <w:t>zonder continuïteitsparagraaf.</w:t>
            </w:r>
          </w:p>
          <w:p w:rsidR="001E636A" w:rsidRPr="00ED28A1" w:rsidRDefault="001E636A" w:rsidP="001E636A">
            <w:pPr>
              <w:spacing w:line="0" w:lineRule="atLeast"/>
              <w:rPr>
                <w:sz w:val="16"/>
                <w:szCs w:val="16"/>
              </w:rPr>
            </w:pPr>
          </w:p>
        </w:tc>
      </w:tr>
      <w:tr w:rsidR="00AB07C2" w:rsidTr="0019098A">
        <w:tc>
          <w:tcPr>
            <w:tcW w:w="3042" w:type="dxa"/>
          </w:tcPr>
          <w:p w:rsidR="00AB07C2" w:rsidRPr="0003271D" w:rsidRDefault="00AB07C2" w:rsidP="00AB07C2">
            <w:pPr>
              <w:spacing w:line="0" w:lineRule="atLeast"/>
              <w:rPr>
                <w:sz w:val="16"/>
                <w:szCs w:val="16"/>
              </w:rPr>
            </w:pPr>
            <w:r>
              <w:rPr>
                <w:sz w:val="16"/>
                <w:szCs w:val="16"/>
              </w:rPr>
              <w:t>§ 3.1</w:t>
            </w:r>
            <w:r w:rsidR="009A5A7E">
              <w:rPr>
                <w:sz w:val="16"/>
                <w:szCs w:val="16"/>
              </w:rPr>
              <w:t xml:space="preserve"> en 2.11</w:t>
            </w:r>
            <w:r w:rsidRPr="00AB07C2">
              <w:rPr>
                <w:sz w:val="16"/>
                <w:szCs w:val="16"/>
              </w:rPr>
              <w:t xml:space="preserve"> Indien een beroep op een Derde is gedaan in het kader van voldoen aan geschiktheidseis 3 ‘financiële en economische draagkracht’</w:t>
            </w:r>
            <w:r w:rsidR="006527D1">
              <w:rPr>
                <w:sz w:val="16"/>
                <w:szCs w:val="16"/>
              </w:rPr>
              <w:t>.</w:t>
            </w:r>
          </w:p>
        </w:tc>
        <w:tc>
          <w:tcPr>
            <w:tcW w:w="3587" w:type="dxa"/>
          </w:tcPr>
          <w:p w:rsidR="00AB07C2" w:rsidRPr="00AB07C2" w:rsidRDefault="00AB07C2" w:rsidP="00AB07C2">
            <w:pPr>
              <w:spacing w:line="0" w:lineRule="atLeast"/>
              <w:rPr>
                <w:sz w:val="16"/>
                <w:szCs w:val="16"/>
              </w:rPr>
            </w:pPr>
            <w:r w:rsidRPr="00AB07C2">
              <w:rPr>
                <w:sz w:val="16"/>
                <w:szCs w:val="16"/>
              </w:rPr>
              <w:t xml:space="preserve">4.3.2 Financiële en economische draagkracht (geschiktheidseis 3) </w:t>
            </w:r>
          </w:p>
          <w:p w:rsidR="00AB07C2" w:rsidRPr="00AB07C2" w:rsidRDefault="00AB07C2" w:rsidP="00AB07C2">
            <w:pPr>
              <w:spacing w:line="0" w:lineRule="atLeast"/>
              <w:rPr>
                <w:sz w:val="16"/>
                <w:szCs w:val="16"/>
              </w:rPr>
            </w:pPr>
          </w:p>
          <w:p w:rsidR="00AB07C2" w:rsidRDefault="00AB07C2" w:rsidP="00AB07C2">
            <w:pPr>
              <w:spacing w:line="0" w:lineRule="atLeast"/>
              <w:rPr>
                <w:sz w:val="16"/>
                <w:szCs w:val="16"/>
              </w:rPr>
            </w:pPr>
            <w:r>
              <w:rPr>
                <w:sz w:val="16"/>
                <w:szCs w:val="16"/>
              </w:rPr>
              <w:t>E</w:t>
            </w:r>
            <w:r w:rsidRPr="00AB07C2">
              <w:rPr>
                <w:sz w:val="16"/>
                <w:szCs w:val="16"/>
              </w:rPr>
              <w:t>nkel van toepassing indien Inschrijver hiervoor een b</w:t>
            </w:r>
            <w:r>
              <w:rPr>
                <w:sz w:val="16"/>
                <w:szCs w:val="16"/>
              </w:rPr>
              <w:t>eroep op een derde heeft gedaan.</w:t>
            </w:r>
          </w:p>
          <w:p w:rsidR="00AB07C2" w:rsidRPr="00334329" w:rsidRDefault="00AB07C2" w:rsidP="00AB07C2">
            <w:pPr>
              <w:spacing w:line="0" w:lineRule="atLeast"/>
              <w:rPr>
                <w:sz w:val="16"/>
                <w:szCs w:val="16"/>
              </w:rPr>
            </w:pPr>
          </w:p>
        </w:tc>
        <w:tc>
          <w:tcPr>
            <w:tcW w:w="4536" w:type="dxa"/>
          </w:tcPr>
          <w:p w:rsidR="00AB07C2" w:rsidRPr="00171136" w:rsidRDefault="00AB07C2" w:rsidP="001E636A">
            <w:pPr>
              <w:spacing w:line="0" w:lineRule="atLeast"/>
              <w:rPr>
                <w:sz w:val="16"/>
                <w:szCs w:val="16"/>
              </w:rPr>
            </w:pPr>
            <w:r>
              <w:rPr>
                <w:sz w:val="16"/>
                <w:szCs w:val="16"/>
              </w:rPr>
              <w:t>E</w:t>
            </w:r>
            <w:r w:rsidRPr="00AB07C2">
              <w:rPr>
                <w:sz w:val="16"/>
                <w:szCs w:val="16"/>
              </w:rPr>
              <w:t xml:space="preserve">en rechtsgeldig ondertekende schriftelijke verklaring van deze Derde dat Inschrijver daadwerkelijk kan beschikken over de </w:t>
            </w:r>
            <w:r w:rsidR="009A5A7E">
              <w:rPr>
                <w:sz w:val="16"/>
                <w:szCs w:val="16"/>
              </w:rPr>
              <w:t>middelen van de Derde (zie § 2.11</w:t>
            </w:r>
            <w:r w:rsidRPr="00AB07C2">
              <w:rPr>
                <w:sz w:val="16"/>
                <w:szCs w:val="16"/>
              </w:rPr>
              <w:t xml:space="preserve"> Beschrijvend document)</w:t>
            </w:r>
            <w:r>
              <w:rPr>
                <w:sz w:val="16"/>
                <w:szCs w:val="16"/>
              </w:rPr>
              <w:t>.</w:t>
            </w:r>
          </w:p>
        </w:tc>
      </w:tr>
    </w:tbl>
    <w:p w:rsidR="00E64525" w:rsidRDefault="00E64525" w:rsidP="00312285">
      <w:pPr>
        <w:spacing w:line="0" w:lineRule="atLeast"/>
      </w:pPr>
      <w:r>
        <w:br w:type="page"/>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tcPr>
          <w:p w:rsidR="00BD538F" w:rsidRPr="00ED28A1" w:rsidRDefault="00BD538F" w:rsidP="0019098A">
            <w:pPr>
              <w:spacing w:line="0" w:lineRule="atLeast"/>
              <w:rPr>
                <w:sz w:val="16"/>
                <w:szCs w:val="16"/>
              </w:rPr>
            </w:pPr>
            <w:r w:rsidRPr="008C2C49">
              <w:rPr>
                <w:rFonts w:hint="eastAsia"/>
                <w:sz w:val="16"/>
                <w:szCs w:val="16"/>
                <w:cs/>
              </w:rPr>
              <w:lastRenderedPageBreak/>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BD538F" w:rsidRPr="00ED28A1" w:rsidRDefault="00BD538F" w:rsidP="0019098A">
            <w:pPr>
              <w:spacing w:line="0" w:lineRule="atLeast"/>
              <w:rPr>
                <w:sz w:val="16"/>
                <w:szCs w:val="16"/>
              </w:rPr>
            </w:pPr>
            <w:r>
              <w:rPr>
                <w:sz w:val="16"/>
                <w:szCs w:val="16"/>
              </w:rPr>
              <w:t>Geschiktheidseis 3</w:t>
            </w:r>
            <w:r w:rsidRPr="00334329">
              <w:rPr>
                <w:sz w:val="16"/>
                <w:szCs w:val="16"/>
              </w:rPr>
              <w:t>: Referenties</w:t>
            </w:r>
          </w:p>
        </w:tc>
        <w:tc>
          <w:tcPr>
            <w:tcW w:w="4536" w:type="dxa"/>
          </w:tcPr>
          <w:p w:rsidR="006527D1" w:rsidRPr="006527D1" w:rsidRDefault="006527D1" w:rsidP="006527D1">
            <w:pPr>
              <w:spacing w:line="0" w:lineRule="atLeast"/>
              <w:rPr>
                <w:sz w:val="16"/>
                <w:szCs w:val="16"/>
              </w:rPr>
            </w:pPr>
            <w:r w:rsidRPr="006527D1">
              <w:rPr>
                <w:sz w:val="16"/>
                <w:szCs w:val="16"/>
              </w:rPr>
              <w:t>Bijlage 3: Specificatie Referentie</w:t>
            </w:r>
            <w:r>
              <w:rPr>
                <w:sz w:val="16"/>
                <w:szCs w:val="16"/>
              </w:rPr>
              <w:t>-</w:t>
            </w:r>
            <w:r w:rsidRPr="006527D1">
              <w:rPr>
                <w:sz w:val="16"/>
                <w:szCs w:val="16"/>
              </w:rPr>
              <w:t>opdracht(en)</w:t>
            </w:r>
          </w:p>
          <w:p w:rsidR="006527D1" w:rsidRPr="006527D1" w:rsidRDefault="006527D1" w:rsidP="006527D1">
            <w:pPr>
              <w:spacing w:line="0" w:lineRule="atLeast"/>
              <w:rPr>
                <w:sz w:val="16"/>
                <w:szCs w:val="16"/>
              </w:rPr>
            </w:pPr>
          </w:p>
          <w:p w:rsidR="006527D1" w:rsidRDefault="006527D1" w:rsidP="006527D1">
            <w:pPr>
              <w:spacing w:line="0" w:lineRule="atLeast"/>
              <w:rPr>
                <w:sz w:val="16"/>
                <w:szCs w:val="16"/>
              </w:rPr>
            </w:pPr>
            <w:r w:rsidRPr="006527D1">
              <w:rPr>
                <w:sz w:val="16"/>
                <w:szCs w:val="16"/>
              </w:rPr>
              <w:t xml:space="preserve">Reeds bij Inschrijving ingediende bijlage(n) 3, ditmaal </w:t>
            </w:r>
            <w:r>
              <w:rPr>
                <w:sz w:val="16"/>
                <w:szCs w:val="16"/>
              </w:rPr>
              <w:t xml:space="preserve">ook </w:t>
            </w:r>
            <w:r w:rsidRPr="006527D1">
              <w:rPr>
                <w:sz w:val="16"/>
                <w:szCs w:val="16"/>
              </w:rPr>
              <w:t>ondertekend door de opdrachtgevende instantie (de referent)</w:t>
            </w:r>
            <w:r>
              <w:rPr>
                <w:sz w:val="16"/>
                <w:szCs w:val="16"/>
              </w:rPr>
              <w:t>.</w:t>
            </w:r>
          </w:p>
          <w:p w:rsidR="00BD538F" w:rsidRPr="00ED28A1" w:rsidRDefault="00BD538F" w:rsidP="0019098A">
            <w:pPr>
              <w:spacing w:line="0" w:lineRule="atLeast"/>
              <w:rPr>
                <w:sz w:val="16"/>
                <w:szCs w:val="16"/>
              </w:rPr>
            </w:pPr>
          </w:p>
        </w:tc>
      </w:tr>
      <w:tr w:rsidR="006527D1" w:rsidTr="0019098A">
        <w:tc>
          <w:tcPr>
            <w:tcW w:w="3042" w:type="dxa"/>
          </w:tcPr>
          <w:p w:rsidR="006527D1" w:rsidRPr="008C2C49" w:rsidRDefault="006527D1" w:rsidP="006527D1">
            <w:pPr>
              <w:spacing w:line="0" w:lineRule="atLeast"/>
              <w:rPr>
                <w:sz w:val="16"/>
                <w:szCs w:val="16"/>
                <w:cs/>
              </w:rPr>
            </w:pPr>
            <w:r>
              <w:rPr>
                <w:sz w:val="16"/>
                <w:szCs w:val="16"/>
              </w:rPr>
              <w:t>§ 3.1</w:t>
            </w:r>
            <w:r w:rsidR="009A5A7E">
              <w:rPr>
                <w:sz w:val="16"/>
                <w:szCs w:val="16"/>
              </w:rPr>
              <w:t xml:space="preserve"> en 2.11</w:t>
            </w:r>
            <w:r w:rsidRPr="006527D1">
              <w:rPr>
                <w:sz w:val="16"/>
                <w:szCs w:val="16"/>
              </w:rPr>
              <w:t xml:space="preserve"> Indien een beroep op een Derde is gedaan in het kader van voldoen aan</w:t>
            </w:r>
            <w:r>
              <w:rPr>
                <w:sz w:val="16"/>
                <w:szCs w:val="16"/>
              </w:rPr>
              <w:t xml:space="preserve">  geschiktheidseis 4 ‘ervaring’.</w:t>
            </w:r>
          </w:p>
        </w:tc>
        <w:tc>
          <w:tcPr>
            <w:tcW w:w="3587" w:type="dxa"/>
          </w:tcPr>
          <w:p w:rsidR="006527D1" w:rsidRPr="006527D1" w:rsidRDefault="006527D1" w:rsidP="006527D1">
            <w:pPr>
              <w:spacing w:line="0" w:lineRule="atLeast"/>
              <w:rPr>
                <w:sz w:val="16"/>
                <w:szCs w:val="16"/>
              </w:rPr>
            </w:pPr>
            <w:r w:rsidRPr="006527D1">
              <w:rPr>
                <w:sz w:val="16"/>
                <w:szCs w:val="16"/>
              </w:rPr>
              <w:t>4.3.3 Technische bekwaamheid en/of beroepsbekwaamheid (geschiktheidseis 4)</w:t>
            </w:r>
          </w:p>
          <w:p w:rsidR="006527D1" w:rsidRPr="006527D1" w:rsidRDefault="006527D1" w:rsidP="006527D1">
            <w:pPr>
              <w:spacing w:line="0" w:lineRule="atLeast"/>
              <w:rPr>
                <w:sz w:val="16"/>
                <w:szCs w:val="16"/>
              </w:rPr>
            </w:pPr>
          </w:p>
          <w:p w:rsidR="006527D1" w:rsidRDefault="006527D1" w:rsidP="006527D1">
            <w:pPr>
              <w:spacing w:line="0" w:lineRule="atLeast"/>
              <w:rPr>
                <w:sz w:val="16"/>
                <w:szCs w:val="16"/>
              </w:rPr>
            </w:pPr>
            <w:r>
              <w:rPr>
                <w:sz w:val="16"/>
                <w:szCs w:val="16"/>
              </w:rPr>
              <w:t>E</w:t>
            </w:r>
            <w:r w:rsidRPr="006527D1">
              <w:rPr>
                <w:sz w:val="16"/>
                <w:szCs w:val="16"/>
              </w:rPr>
              <w:t>nkel van toepassing indien Inschrijver hiervoor een b</w:t>
            </w:r>
            <w:r>
              <w:rPr>
                <w:sz w:val="16"/>
                <w:szCs w:val="16"/>
              </w:rPr>
              <w:t>eroep op een derde heeft gedaan.</w:t>
            </w:r>
          </w:p>
          <w:p w:rsidR="006527D1" w:rsidRDefault="006527D1" w:rsidP="006527D1">
            <w:pPr>
              <w:spacing w:line="0" w:lineRule="atLeast"/>
              <w:rPr>
                <w:sz w:val="16"/>
                <w:szCs w:val="16"/>
              </w:rPr>
            </w:pPr>
          </w:p>
        </w:tc>
        <w:tc>
          <w:tcPr>
            <w:tcW w:w="4536" w:type="dxa"/>
          </w:tcPr>
          <w:p w:rsidR="006527D1" w:rsidRPr="006527D1" w:rsidRDefault="006527D1" w:rsidP="006527D1">
            <w:pPr>
              <w:spacing w:line="0" w:lineRule="atLeast"/>
              <w:rPr>
                <w:sz w:val="16"/>
                <w:szCs w:val="16"/>
              </w:rPr>
            </w:pPr>
            <w:r>
              <w:rPr>
                <w:sz w:val="16"/>
                <w:szCs w:val="16"/>
              </w:rPr>
              <w:t>E</w:t>
            </w:r>
            <w:r w:rsidRPr="006527D1">
              <w:rPr>
                <w:sz w:val="16"/>
                <w:szCs w:val="16"/>
              </w:rPr>
              <w:t>en rechtsgeldig ondertekende schriftelijke verklaring van deze Derde dat Inschrijver daadwerkelijk kan beschikken over de middelen van de Derde en dat deze Derde wordt ingezet bij de uitvo</w:t>
            </w:r>
            <w:r w:rsidR="009A5A7E">
              <w:rPr>
                <w:sz w:val="16"/>
                <w:szCs w:val="16"/>
              </w:rPr>
              <w:t>ering van de Opdracht (zie § 2.11</w:t>
            </w:r>
            <w:r w:rsidRPr="006527D1">
              <w:rPr>
                <w:sz w:val="16"/>
                <w:szCs w:val="16"/>
              </w:rPr>
              <w:t xml:space="preserve"> Beschrijvend document)</w:t>
            </w:r>
            <w:r>
              <w:rPr>
                <w:sz w:val="16"/>
                <w:szCs w:val="16"/>
              </w:rPr>
              <w:t>.</w:t>
            </w:r>
          </w:p>
        </w:tc>
      </w:tr>
      <w:tr w:rsidR="00BD538F" w:rsidTr="0019098A">
        <w:tc>
          <w:tcPr>
            <w:tcW w:w="3042" w:type="dxa"/>
          </w:tcPr>
          <w:p w:rsidR="00BD538F" w:rsidRPr="009A5A7E" w:rsidRDefault="00BD538F" w:rsidP="0019098A">
            <w:pPr>
              <w:spacing w:line="0" w:lineRule="atLeast"/>
              <w:rPr>
                <w:sz w:val="16"/>
                <w:szCs w:val="16"/>
              </w:rPr>
            </w:pPr>
            <w:r w:rsidRPr="009A5A7E">
              <w:rPr>
                <w:sz w:val="16"/>
                <w:szCs w:val="16"/>
              </w:rPr>
              <w:t>4.3.3 Technische bekwaamheid en/of beroepsbekwaamheid</w:t>
            </w:r>
          </w:p>
        </w:tc>
        <w:tc>
          <w:tcPr>
            <w:tcW w:w="3587" w:type="dxa"/>
          </w:tcPr>
          <w:p w:rsidR="00BD538F" w:rsidRPr="009A5A7E" w:rsidRDefault="00BD538F" w:rsidP="003A7DE3">
            <w:pPr>
              <w:spacing w:line="0" w:lineRule="atLeast"/>
              <w:rPr>
                <w:sz w:val="16"/>
                <w:szCs w:val="16"/>
              </w:rPr>
            </w:pPr>
            <w:r w:rsidRPr="009A5A7E">
              <w:rPr>
                <w:sz w:val="16"/>
                <w:szCs w:val="16"/>
              </w:rPr>
              <w:t xml:space="preserve">Geschiktheidseis </w:t>
            </w:r>
            <w:r w:rsidR="003A7DE3">
              <w:rPr>
                <w:sz w:val="16"/>
                <w:szCs w:val="16"/>
              </w:rPr>
              <w:t>5</w:t>
            </w:r>
            <w:r w:rsidRPr="009A5A7E">
              <w:rPr>
                <w:sz w:val="16"/>
                <w:szCs w:val="16"/>
              </w:rPr>
              <w:t>: Kwaliteitsborging</w:t>
            </w:r>
          </w:p>
        </w:tc>
        <w:tc>
          <w:tcPr>
            <w:tcW w:w="4536" w:type="dxa"/>
          </w:tcPr>
          <w:p w:rsidR="00BD538F" w:rsidRDefault="009A5A7E" w:rsidP="0019098A">
            <w:pPr>
              <w:spacing w:line="0" w:lineRule="atLeast"/>
              <w:rPr>
                <w:sz w:val="16"/>
                <w:szCs w:val="16"/>
              </w:rPr>
            </w:pPr>
            <w:r w:rsidRPr="009A5A7E">
              <w:rPr>
                <w:sz w:val="16"/>
                <w:szCs w:val="16"/>
              </w:rPr>
              <w:t>Bewijs waaruit blijkt dat aan g</w:t>
            </w:r>
            <w:r>
              <w:rPr>
                <w:sz w:val="16"/>
                <w:szCs w:val="16"/>
              </w:rPr>
              <w:t>eschiktheidseis 5 voldaan wordt, zoals een kopie van geldig certificaat.</w:t>
            </w:r>
          </w:p>
          <w:p w:rsidR="009A5A7E" w:rsidRPr="008C2C49" w:rsidRDefault="009A5A7E" w:rsidP="0019098A">
            <w:pPr>
              <w:spacing w:line="0" w:lineRule="atLeast"/>
              <w:rPr>
                <w:sz w:val="16"/>
                <w:szCs w:val="16"/>
                <w:highlight w:val="yellow"/>
              </w:rPr>
            </w:pPr>
          </w:p>
        </w:tc>
      </w:tr>
    </w:tbl>
    <w:p w:rsidR="008116F3" w:rsidRDefault="008116F3" w:rsidP="00312285">
      <w:pPr>
        <w:spacing w:line="0" w:lineRule="atLeast"/>
        <w:rPr>
          <w:i/>
          <w:iCs/>
        </w:rPr>
      </w:pPr>
    </w:p>
    <w:p w:rsidR="008116F3" w:rsidRDefault="008116F3" w:rsidP="00312285">
      <w:pPr>
        <w:spacing w:line="0" w:lineRule="atLeast"/>
        <w:rPr>
          <w:i/>
          <w:iCs/>
        </w:rPr>
      </w:pPr>
    </w:p>
    <w:p w:rsidR="008116F3" w:rsidRPr="00ED28A1" w:rsidRDefault="008116F3" w:rsidP="00312285">
      <w:pPr>
        <w:spacing w:line="0" w:lineRule="atLeast"/>
        <w:rPr>
          <w:i/>
          <w:iCs/>
        </w:rPr>
      </w:pP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rPr>
          <w:b/>
          <w:sz w:val="24"/>
        </w:rPr>
      </w:pPr>
      <w:r>
        <w:rPr>
          <w:b/>
          <w:sz w:val="24"/>
        </w:rPr>
        <w:br w:type="page"/>
      </w:r>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E048B9" w:rsidRDefault="00662109" w:rsidP="00022B9E">
      <w:pPr>
        <w:spacing w:line="0" w:lineRule="atLeast"/>
        <w:ind w:left="-1276" w:right="496"/>
      </w:pPr>
      <w:r>
        <w:t xml:space="preserve">Dit inschrijfformulier is naar waarheid ingevuld en ondertekend door rechtsgeldig vertegenwoordiger van Inschrijver </w:t>
      </w:r>
      <w:r w:rsidR="00983EF3">
        <w:t xml:space="preserve">(blauw ondertekeningsblok) </w:t>
      </w:r>
      <w:r>
        <w:t xml:space="preserve">en, indien van toepassing, </w:t>
      </w:r>
      <w:r w:rsidR="00BA4514">
        <w:t xml:space="preserve">door de rechtsgeldig vertegenwoordiger </w:t>
      </w:r>
      <w:r w:rsidR="00983EF3">
        <w:t xml:space="preserve">(penvoerder – grijs ondertekeningsblok) </w:t>
      </w:r>
      <w:r w:rsidR="00BA4514">
        <w:t>van</w:t>
      </w:r>
      <w:r>
        <w:t xml:space="preserve"> alle leden van </w:t>
      </w:r>
      <w:r w:rsidR="009A5A7E">
        <w:t>de Combinatie</w:t>
      </w:r>
      <w:r w:rsidR="0019098A">
        <w:t>.</w:t>
      </w: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6237"/>
      </w:tblGrid>
      <w:tr w:rsidR="009A5A7E" w:rsidRPr="00232AB3" w:rsidTr="00022B9E">
        <w:tc>
          <w:tcPr>
            <w:tcW w:w="8150" w:type="dxa"/>
            <w:gridSpan w:val="2"/>
            <w:tcBorders>
              <w:bottom w:val="single" w:sz="4" w:space="0" w:color="auto"/>
            </w:tcBorders>
            <w:shd w:val="clear" w:color="auto" w:fill="0000FF"/>
            <w:vAlign w:val="center"/>
          </w:tcPr>
          <w:p w:rsidR="009A5A7E" w:rsidRPr="00022B9E" w:rsidRDefault="009A5A7E" w:rsidP="009A5A7E">
            <w:pPr>
              <w:spacing w:line="0" w:lineRule="atLeast"/>
              <w:jc w:val="center"/>
              <w:rPr>
                <w:b/>
                <w:color w:val="FFFFFF" w:themeColor="background1"/>
              </w:rPr>
            </w:pPr>
            <w:r w:rsidRPr="00022B9E">
              <w:rPr>
                <w:b/>
                <w:color w:val="FFFFFF" w:themeColor="background1"/>
              </w:rPr>
              <w:t>Ondertekening Inschrijver</w:t>
            </w:r>
          </w:p>
        </w:tc>
      </w:tr>
      <w:tr w:rsidR="006B3759" w:rsidRPr="00232AB3" w:rsidTr="00022B9E">
        <w:tc>
          <w:tcPr>
            <w:tcW w:w="1913" w:type="dxa"/>
            <w:tcBorders>
              <w:right w:val="dashed" w:sz="4" w:space="0" w:color="auto"/>
            </w:tcBorders>
            <w:shd w:val="clear" w:color="auto" w:fill="CCECFF"/>
          </w:tcPr>
          <w:p w:rsidR="006B3759" w:rsidRPr="00022B9E" w:rsidRDefault="00455551" w:rsidP="00C05140">
            <w:pPr>
              <w:spacing w:line="0" w:lineRule="atLeast"/>
              <w:rPr>
                <w:b/>
              </w:rPr>
            </w:pPr>
            <w:r w:rsidRPr="00022B9E">
              <w:rPr>
                <w:b/>
              </w:rPr>
              <w:t>Naam</w:t>
            </w:r>
            <w:r w:rsidR="009A5A7E" w:rsidRPr="00022B9E">
              <w:rPr>
                <w:b/>
              </w:rPr>
              <w:t xml:space="preserve"> (volledig)</w:t>
            </w:r>
          </w:p>
        </w:tc>
        <w:tc>
          <w:tcPr>
            <w:tcW w:w="6237" w:type="dxa"/>
            <w:tcBorders>
              <w:left w:val="dashed" w:sz="4" w:space="0" w:color="auto"/>
            </w:tcBorders>
          </w:tcPr>
          <w:p w:rsidR="006B3759" w:rsidRPr="00232AB3" w:rsidRDefault="006B3759" w:rsidP="00C05140">
            <w:pPr>
              <w:spacing w:line="0" w:lineRule="atLeast"/>
            </w:pPr>
          </w:p>
        </w:tc>
      </w:tr>
      <w:tr w:rsidR="006B3759" w:rsidRPr="00232AB3" w:rsidTr="00022B9E">
        <w:tc>
          <w:tcPr>
            <w:tcW w:w="1913" w:type="dxa"/>
            <w:tcBorders>
              <w:right w:val="dashed" w:sz="4" w:space="0" w:color="auto"/>
            </w:tcBorders>
            <w:shd w:val="clear" w:color="auto" w:fill="CCECFF"/>
          </w:tcPr>
          <w:p w:rsidR="006B3759" w:rsidRPr="00022B9E" w:rsidRDefault="00455551" w:rsidP="00C05140">
            <w:pPr>
              <w:spacing w:line="0" w:lineRule="atLeast"/>
              <w:rPr>
                <w:b/>
              </w:rPr>
            </w:pPr>
            <w:r w:rsidRPr="00022B9E">
              <w:rPr>
                <w:b/>
              </w:rPr>
              <w:t>Functie</w:t>
            </w:r>
          </w:p>
        </w:tc>
        <w:tc>
          <w:tcPr>
            <w:tcW w:w="6237" w:type="dxa"/>
            <w:tcBorders>
              <w:left w:val="dashed" w:sz="4" w:space="0" w:color="auto"/>
            </w:tcBorders>
          </w:tcPr>
          <w:p w:rsidR="006B3759" w:rsidRPr="00232AB3" w:rsidRDefault="006B3759" w:rsidP="00C05140">
            <w:pPr>
              <w:spacing w:line="0" w:lineRule="atLeast"/>
            </w:pPr>
          </w:p>
        </w:tc>
      </w:tr>
      <w:tr w:rsidR="006B3759" w:rsidRPr="00232AB3" w:rsidTr="00022B9E">
        <w:tc>
          <w:tcPr>
            <w:tcW w:w="1913" w:type="dxa"/>
            <w:tcBorders>
              <w:right w:val="dashed" w:sz="4" w:space="0" w:color="auto"/>
            </w:tcBorders>
            <w:shd w:val="clear" w:color="auto" w:fill="CCECFF"/>
          </w:tcPr>
          <w:p w:rsidR="006B3759" w:rsidRPr="00022B9E" w:rsidRDefault="00455551" w:rsidP="00C05140">
            <w:pPr>
              <w:spacing w:line="0" w:lineRule="atLeast"/>
              <w:rPr>
                <w:b/>
              </w:rPr>
            </w:pPr>
            <w:r w:rsidRPr="00022B9E">
              <w:rPr>
                <w:b/>
              </w:rPr>
              <w:t>Bedrijf</w:t>
            </w:r>
            <w:r w:rsidR="009A5A7E" w:rsidRPr="00022B9E">
              <w:rPr>
                <w:b/>
              </w:rPr>
              <w:t xml:space="preserve"> (volledig)</w:t>
            </w:r>
          </w:p>
        </w:tc>
        <w:tc>
          <w:tcPr>
            <w:tcW w:w="6237" w:type="dxa"/>
            <w:tcBorders>
              <w:left w:val="dashed" w:sz="4" w:space="0" w:color="auto"/>
            </w:tcBorders>
          </w:tcPr>
          <w:p w:rsidR="006B3759" w:rsidRPr="00232AB3" w:rsidRDefault="006B3759" w:rsidP="00C05140">
            <w:pPr>
              <w:spacing w:line="0" w:lineRule="atLeast"/>
            </w:pPr>
          </w:p>
        </w:tc>
      </w:tr>
      <w:tr w:rsidR="00312285" w:rsidRPr="00232AB3" w:rsidTr="00022B9E">
        <w:trPr>
          <w:trHeight w:val="827"/>
        </w:trPr>
        <w:tc>
          <w:tcPr>
            <w:tcW w:w="1913" w:type="dxa"/>
            <w:tcBorders>
              <w:right w:val="dashed" w:sz="4" w:space="0" w:color="auto"/>
            </w:tcBorders>
            <w:shd w:val="clear" w:color="auto" w:fill="CCECFF"/>
          </w:tcPr>
          <w:p w:rsidR="00312285" w:rsidRPr="00022B9E" w:rsidRDefault="00312285" w:rsidP="00C05140">
            <w:pPr>
              <w:spacing w:line="0" w:lineRule="atLeast"/>
              <w:rPr>
                <w:b/>
              </w:rPr>
            </w:pPr>
            <w:r w:rsidRPr="00022B9E">
              <w:rPr>
                <w:b/>
              </w:rPr>
              <w:t>Inschrijfnummer beroeps- of handelsregister</w:t>
            </w:r>
          </w:p>
        </w:tc>
        <w:tc>
          <w:tcPr>
            <w:tcW w:w="6237" w:type="dxa"/>
            <w:tcBorders>
              <w:left w:val="dashed" w:sz="4" w:space="0" w:color="auto"/>
            </w:tcBorders>
          </w:tcPr>
          <w:p w:rsidR="00312285" w:rsidRPr="00232AB3" w:rsidRDefault="00312285" w:rsidP="00C05140">
            <w:pPr>
              <w:spacing w:line="0" w:lineRule="atLeast"/>
            </w:pPr>
          </w:p>
        </w:tc>
      </w:tr>
      <w:tr w:rsidR="006B3759" w:rsidRPr="00232AB3" w:rsidTr="00022B9E">
        <w:trPr>
          <w:trHeight w:val="1662"/>
        </w:trPr>
        <w:tc>
          <w:tcPr>
            <w:tcW w:w="1913" w:type="dxa"/>
            <w:tcBorders>
              <w:right w:val="dashed" w:sz="4" w:space="0" w:color="auto"/>
            </w:tcBorders>
            <w:shd w:val="clear" w:color="auto" w:fill="CCECFF"/>
          </w:tcPr>
          <w:p w:rsidR="006B3759" w:rsidRPr="00022B9E" w:rsidRDefault="00455551" w:rsidP="00C05140">
            <w:pPr>
              <w:spacing w:line="0" w:lineRule="atLeast"/>
              <w:rPr>
                <w:b/>
              </w:rPr>
            </w:pPr>
            <w:r w:rsidRPr="00022B9E">
              <w:rPr>
                <w:b/>
              </w:rPr>
              <w:t>Handtekening</w:t>
            </w:r>
          </w:p>
        </w:tc>
        <w:tc>
          <w:tcPr>
            <w:tcW w:w="6237" w:type="dxa"/>
            <w:tcBorders>
              <w:left w:val="dashed" w:sz="4" w:space="0" w:color="auto"/>
            </w:tcBorders>
          </w:tcPr>
          <w:p w:rsidR="006B3759" w:rsidRPr="00232AB3" w:rsidRDefault="006B3759" w:rsidP="00C05140">
            <w:pPr>
              <w:spacing w:line="0" w:lineRule="atLeast"/>
            </w:pPr>
          </w:p>
        </w:tc>
      </w:tr>
      <w:tr w:rsidR="006B3759" w:rsidRPr="00232AB3" w:rsidTr="00022B9E">
        <w:tc>
          <w:tcPr>
            <w:tcW w:w="1913" w:type="dxa"/>
            <w:tcBorders>
              <w:right w:val="dashed" w:sz="4" w:space="0" w:color="auto"/>
            </w:tcBorders>
            <w:shd w:val="clear" w:color="auto" w:fill="CCECFF"/>
          </w:tcPr>
          <w:p w:rsidR="006B3759" w:rsidRPr="00022B9E" w:rsidRDefault="00455551" w:rsidP="00C05140">
            <w:pPr>
              <w:spacing w:line="0" w:lineRule="atLeast"/>
              <w:rPr>
                <w:b/>
              </w:rPr>
            </w:pPr>
            <w:r w:rsidRPr="00022B9E">
              <w:rPr>
                <w:b/>
              </w:rPr>
              <w:t>Datum</w:t>
            </w:r>
          </w:p>
        </w:tc>
        <w:tc>
          <w:tcPr>
            <w:tcW w:w="6237" w:type="dxa"/>
            <w:tcBorders>
              <w:left w:val="dashed" w:sz="4" w:space="0" w:color="auto"/>
            </w:tcBorders>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022B9E" w:rsidRPr="00232AB3" w:rsidTr="00022B9E">
        <w:tc>
          <w:tcPr>
            <w:tcW w:w="8150" w:type="dxa"/>
            <w:gridSpan w:val="2"/>
            <w:tcBorders>
              <w:bottom w:val="single" w:sz="4" w:space="0" w:color="auto"/>
            </w:tcBorders>
            <w:shd w:val="clear" w:color="auto" w:fill="808080" w:themeFill="background1" w:themeFillShade="80"/>
            <w:vAlign w:val="center"/>
          </w:tcPr>
          <w:p w:rsidR="00022B9E" w:rsidRPr="00022B9E" w:rsidRDefault="00022B9E" w:rsidP="00022B9E">
            <w:pPr>
              <w:jc w:val="center"/>
              <w:rPr>
                <w:color w:val="FFFFFF" w:themeColor="background1"/>
              </w:rPr>
            </w:pPr>
            <w:r w:rsidRPr="00022B9E">
              <w:rPr>
                <w:color w:val="FFFFFF" w:themeColor="background1"/>
              </w:rPr>
              <w:t xml:space="preserve">Ondertekening </w:t>
            </w:r>
            <w:r>
              <w:rPr>
                <w:b/>
                <w:color w:val="FFFFFF" w:themeColor="background1"/>
              </w:rPr>
              <w:t>PENVOERDER</w:t>
            </w:r>
            <w:r w:rsidRPr="00022B9E">
              <w:rPr>
                <w:color w:val="FFFFFF" w:themeColor="background1"/>
              </w:rPr>
              <w:t xml:space="preserve"> Combinatie (indien van toepassing)</w:t>
            </w:r>
          </w:p>
        </w:tc>
      </w:tr>
      <w:tr w:rsidR="00C05140" w:rsidRPr="00232AB3" w:rsidTr="00022B9E">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Naam</w:t>
            </w:r>
            <w:r w:rsidR="00022B9E">
              <w:t xml:space="preserve"> (volledig)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022B9E">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Functie</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022B9E">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Bedrijf</w:t>
            </w:r>
            <w:r w:rsidR="00022B9E">
              <w:t xml:space="preserve"> (volledig)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022B9E">
        <w:trPr>
          <w:trHeight w:val="827"/>
        </w:trPr>
        <w:tc>
          <w:tcPr>
            <w:tcW w:w="1769" w:type="dxa"/>
            <w:tcBorders>
              <w:right w:val="dashed" w:sz="4" w:space="0" w:color="auto"/>
            </w:tcBorders>
            <w:shd w:val="clear" w:color="auto" w:fill="D9D9D9" w:themeFill="background1" w:themeFillShade="D9"/>
          </w:tcPr>
          <w:p w:rsidR="00C05140" w:rsidRDefault="00C05140" w:rsidP="00C05140">
            <w:pPr>
              <w:spacing w:line="0" w:lineRule="atLeast"/>
            </w:pPr>
            <w:r>
              <w:t>Inschrijfnummer beroeps- of handelsregister</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022B9E">
        <w:trPr>
          <w:trHeight w:val="1662"/>
        </w:trPr>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Handtekening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022B9E">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Datum</w:t>
            </w:r>
          </w:p>
        </w:tc>
        <w:tc>
          <w:tcPr>
            <w:tcW w:w="6381" w:type="dxa"/>
            <w:tcBorders>
              <w:left w:val="dashed" w:sz="4" w:space="0" w:color="auto"/>
            </w:tcBorders>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w:t>
      </w:r>
      <w:r w:rsidR="00022B9E">
        <w:rPr>
          <w:sz w:val="18"/>
          <w:szCs w:val="18"/>
        </w:rPr>
        <w:t>Combinatie</w:t>
      </w:r>
      <w:r w:rsidRPr="00647533">
        <w:rPr>
          <w:sz w:val="18"/>
          <w:szCs w:val="18"/>
        </w:rPr>
        <w:t xml:space="preserve">,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911441" w:rsidRPr="00BA74A3">
        <w:rPr>
          <w:sz w:val="18"/>
          <w:szCs w:val="18"/>
        </w:rPr>
        <w:t>medeondertekend</w:t>
      </w:r>
      <w:r w:rsidR="00D477B3" w:rsidRPr="00BA74A3">
        <w:rPr>
          <w:sz w:val="18"/>
          <w:szCs w:val="18"/>
        </w:rPr>
        <w:t xml:space="preserve"> door de rechtsgeldig vertegenwoordigers van alle leden van d</w:t>
      </w:r>
      <w:r w:rsidR="00983EF3">
        <w:rPr>
          <w:sz w:val="18"/>
          <w:szCs w:val="18"/>
        </w:rPr>
        <w:t>e Combinatie</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022B9E" w:rsidRPr="00232AB3" w:rsidTr="00022B9E">
        <w:tc>
          <w:tcPr>
            <w:tcW w:w="8150" w:type="dxa"/>
            <w:gridSpan w:val="2"/>
            <w:tcBorders>
              <w:bottom w:val="single" w:sz="4" w:space="0" w:color="auto"/>
            </w:tcBorders>
            <w:shd w:val="clear" w:color="auto" w:fill="A6A6A6" w:themeFill="background1" w:themeFillShade="A6"/>
            <w:vAlign w:val="center"/>
          </w:tcPr>
          <w:p w:rsidR="00022B9E" w:rsidRPr="00022B9E" w:rsidRDefault="00022B9E" w:rsidP="00022B9E">
            <w:pPr>
              <w:spacing w:line="0" w:lineRule="atLeast"/>
              <w:jc w:val="center"/>
              <w:rPr>
                <w:color w:val="FFFFFF" w:themeColor="background1"/>
              </w:rPr>
            </w:pPr>
            <w:r w:rsidRPr="00022B9E">
              <w:rPr>
                <w:color w:val="FFFFFF" w:themeColor="background1"/>
              </w:rPr>
              <w:t>Ondertekening lid Combinatie</w:t>
            </w:r>
          </w:p>
        </w:tc>
      </w:tr>
      <w:tr w:rsidR="00662109" w:rsidRPr="00232AB3" w:rsidTr="00022B9E">
        <w:tc>
          <w:tcPr>
            <w:tcW w:w="1769" w:type="dxa"/>
            <w:tcBorders>
              <w:right w:val="dashed" w:sz="4" w:space="0" w:color="auto"/>
            </w:tcBorders>
            <w:shd w:val="clear" w:color="auto" w:fill="D9D9D9" w:themeFill="background1" w:themeFillShade="D9"/>
          </w:tcPr>
          <w:p w:rsidR="00662109" w:rsidRPr="00232AB3" w:rsidRDefault="00455551" w:rsidP="00C05140">
            <w:pPr>
              <w:spacing w:line="0" w:lineRule="atLeast"/>
            </w:pPr>
            <w:r>
              <w:t>Naam</w:t>
            </w:r>
            <w:r w:rsidR="00022B9E">
              <w:t xml:space="preserve"> (volledig)</w:t>
            </w:r>
          </w:p>
        </w:tc>
        <w:tc>
          <w:tcPr>
            <w:tcW w:w="6381" w:type="dxa"/>
            <w:tcBorders>
              <w:left w:val="dashed" w:sz="4" w:space="0" w:color="auto"/>
            </w:tcBorders>
          </w:tcPr>
          <w:p w:rsidR="00662109" w:rsidRPr="00232AB3" w:rsidRDefault="00662109" w:rsidP="00C05140">
            <w:pPr>
              <w:spacing w:line="0" w:lineRule="atLeast"/>
            </w:pPr>
          </w:p>
        </w:tc>
      </w:tr>
      <w:tr w:rsidR="00662109" w:rsidRPr="00232AB3" w:rsidTr="00022B9E">
        <w:tc>
          <w:tcPr>
            <w:tcW w:w="1769" w:type="dxa"/>
            <w:tcBorders>
              <w:right w:val="dashed" w:sz="4" w:space="0" w:color="auto"/>
            </w:tcBorders>
            <w:shd w:val="clear" w:color="auto" w:fill="D9D9D9" w:themeFill="background1" w:themeFillShade="D9"/>
          </w:tcPr>
          <w:p w:rsidR="00662109" w:rsidRPr="00232AB3" w:rsidRDefault="00455551" w:rsidP="00C05140">
            <w:pPr>
              <w:spacing w:line="0" w:lineRule="atLeast"/>
            </w:pPr>
            <w:r>
              <w:t>Functie</w:t>
            </w:r>
          </w:p>
        </w:tc>
        <w:tc>
          <w:tcPr>
            <w:tcW w:w="6381" w:type="dxa"/>
            <w:tcBorders>
              <w:left w:val="dashed" w:sz="4" w:space="0" w:color="auto"/>
            </w:tcBorders>
          </w:tcPr>
          <w:p w:rsidR="00662109" w:rsidRPr="00232AB3" w:rsidRDefault="00662109" w:rsidP="00C05140">
            <w:pPr>
              <w:spacing w:line="0" w:lineRule="atLeast"/>
            </w:pPr>
          </w:p>
        </w:tc>
      </w:tr>
      <w:tr w:rsidR="00662109" w:rsidRPr="00232AB3" w:rsidTr="00022B9E">
        <w:tc>
          <w:tcPr>
            <w:tcW w:w="1769" w:type="dxa"/>
            <w:tcBorders>
              <w:right w:val="dashed" w:sz="4" w:space="0" w:color="auto"/>
            </w:tcBorders>
            <w:shd w:val="clear" w:color="auto" w:fill="D9D9D9" w:themeFill="background1" w:themeFillShade="D9"/>
          </w:tcPr>
          <w:p w:rsidR="00662109" w:rsidRPr="00232AB3" w:rsidRDefault="00455551" w:rsidP="00C05140">
            <w:pPr>
              <w:spacing w:line="0" w:lineRule="atLeast"/>
            </w:pPr>
            <w:r>
              <w:t>Bedrijf</w:t>
            </w:r>
            <w:r w:rsidR="00022B9E">
              <w:t xml:space="preserve"> (volledig)</w:t>
            </w:r>
          </w:p>
        </w:tc>
        <w:tc>
          <w:tcPr>
            <w:tcW w:w="6381" w:type="dxa"/>
            <w:tcBorders>
              <w:left w:val="dashed" w:sz="4" w:space="0" w:color="auto"/>
            </w:tcBorders>
          </w:tcPr>
          <w:p w:rsidR="00662109" w:rsidRPr="00232AB3" w:rsidRDefault="00662109" w:rsidP="00C05140">
            <w:pPr>
              <w:spacing w:line="0" w:lineRule="atLeast"/>
            </w:pPr>
          </w:p>
        </w:tc>
      </w:tr>
      <w:tr w:rsidR="00312285" w:rsidRPr="00232AB3" w:rsidTr="00022B9E">
        <w:trPr>
          <w:trHeight w:val="825"/>
        </w:trPr>
        <w:tc>
          <w:tcPr>
            <w:tcW w:w="1769" w:type="dxa"/>
            <w:tcBorders>
              <w:right w:val="dashed" w:sz="4" w:space="0" w:color="auto"/>
            </w:tcBorders>
            <w:shd w:val="clear" w:color="auto" w:fill="D9D9D9" w:themeFill="background1" w:themeFillShade="D9"/>
          </w:tcPr>
          <w:p w:rsidR="00312285" w:rsidRDefault="00312285" w:rsidP="00C05140">
            <w:pPr>
              <w:spacing w:line="0" w:lineRule="atLeast"/>
            </w:pPr>
            <w:r>
              <w:t>Inschrijfnummer beroeps- of handelsregister</w:t>
            </w:r>
          </w:p>
        </w:tc>
        <w:tc>
          <w:tcPr>
            <w:tcW w:w="6381" w:type="dxa"/>
            <w:tcBorders>
              <w:left w:val="dashed" w:sz="4" w:space="0" w:color="auto"/>
            </w:tcBorders>
          </w:tcPr>
          <w:p w:rsidR="00312285" w:rsidRPr="00232AB3" w:rsidRDefault="00312285" w:rsidP="00C05140">
            <w:pPr>
              <w:spacing w:line="0" w:lineRule="atLeast"/>
            </w:pPr>
          </w:p>
        </w:tc>
      </w:tr>
      <w:tr w:rsidR="00662109" w:rsidRPr="00232AB3" w:rsidTr="00022B9E">
        <w:trPr>
          <w:trHeight w:val="1662"/>
        </w:trPr>
        <w:tc>
          <w:tcPr>
            <w:tcW w:w="1769" w:type="dxa"/>
            <w:tcBorders>
              <w:right w:val="dashed" w:sz="4" w:space="0" w:color="auto"/>
            </w:tcBorders>
            <w:shd w:val="clear" w:color="auto" w:fill="D9D9D9" w:themeFill="background1" w:themeFillShade="D9"/>
          </w:tcPr>
          <w:p w:rsidR="00662109" w:rsidRPr="00232AB3" w:rsidRDefault="00455551" w:rsidP="00C05140">
            <w:pPr>
              <w:spacing w:line="0" w:lineRule="atLeast"/>
            </w:pPr>
            <w:r>
              <w:t>Handtekening</w:t>
            </w:r>
          </w:p>
        </w:tc>
        <w:tc>
          <w:tcPr>
            <w:tcW w:w="6381" w:type="dxa"/>
            <w:tcBorders>
              <w:left w:val="dashed" w:sz="4" w:space="0" w:color="auto"/>
            </w:tcBorders>
          </w:tcPr>
          <w:p w:rsidR="00662109" w:rsidRPr="00232AB3" w:rsidRDefault="00662109" w:rsidP="00C05140">
            <w:pPr>
              <w:spacing w:line="0" w:lineRule="atLeast"/>
            </w:pPr>
          </w:p>
        </w:tc>
      </w:tr>
      <w:tr w:rsidR="00662109" w:rsidRPr="00232AB3" w:rsidTr="00022B9E">
        <w:tc>
          <w:tcPr>
            <w:tcW w:w="1769" w:type="dxa"/>
            <w:tcBorders>
              <w:right w:val="dashed" w:sz="4" w:space="0" w:color="auto"/>
            </w:tcBorders>
            <w:shd w:val="clear" w:color="auto" w:fill="D9D9D9" w:themeFill="background1" w:themeFillShade="D9"/>
          </w:tcPr>
          <w:p w:rsidR="00662109" w:rsidRPr="00232AB3" w:rsidRDefault="00455551" w:rsidP="00C05140">
            <w:pPr>
              <w:spacing w:line="0" w:lineRule="atLeast"/>
            </w:pPr>
            <w:r>
              <w:t>Datum</w:t>
            </w:r>
          </w:p>
        </w:tc>
        <w:tc>
          <w:tcPr>
            <w:tcW w:w="6381" w:type="dxa"/>
            <w:tcBorders>
              <w:left w:val="dashed" w:sz="4" w:space="0" w:color="auto"/>
            </w:tcBorders>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022B9E" w:rsidRPr="00232AB3" w:rsidTr="00022B9E">
        <w:tc>
          <w:tcPr>
            <w:tcW w:w="8150" w:type="dxa"/>
            <w:gridSpan w:val="2"/>
            <w:tcBorders>
              <w:bottom w:val="single" w:sz="4" w:space="0" w:color="auto"/>
            </w:tcBorders>
            <w:shd w:val="clear" w:color="auto" w:fill="A6A6A6" w:themeFill="background1" w:themeFillShade="A6"/>
            <w:vAlign w:val="center"/>
          </w:tcPr>
          <w:p w:rsidR="00022B9E" w:rsidRPr="00022B9E" w:rsidRDefault="00022B9E" w:rsidP="00022B9E">
            <w:pPr>
              <w:spacing w:line="0" w:lineRule="atLeast"/>
              <w:jc w:val="center"/>
              <w:rPr>
                <w:color w:val="FFFFFF" w:themeColor="background1"/>
              </w:rPr>
            </w:pPr>
            <w:r w:rsidRPr="00022B9E">
              <w:rPr>
                <w:color w:val="FFFFFF" w:themeColor="background1"/>
              </w:rPr>
              <w:t>Ondertekening lid Combinatie</w:t>
            </w: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Naam</w:t>
            </w:r>
            <w:r w:rsidR="00022B9E">
              <w:t xml:space="preserve"> (volledig)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Functie</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Bedrijf</w:t>
            </w:r>
            <w:r w:rsidR="00022B9E">
              <w:t xml:space="preserve"> (volledig)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rPr>
          <w:trHeight w:val="825"/>
        </w:trPr>
        <w:tc>
          <w:tcPr>
            <w:tcW w:w="1769" w:type="dxa"/>
            <w:tcBorders>
              <w:right w:val="dashed" w:sz="4" w:space="0" w:color="auto"/>
            </w:tcBorders>
            <w:shd w:val="clear" w:color="auto" w:fill="D9D9D9" w:themeFill="background1" w:themeFillShade="D9"/>
          </w:tcPr>
          <w:p w:rsidR="00C05140" w:rsidRDefault="00C05140" w:rsidP="00C05140">
            <w:pPr>
              <w:spacing w:line="0" w:lineRule="atLeast"/>
            </w:pPr>
            <w:r>
              <w:t>Inschrijfnummer beroeps- of handelsregister</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rPr>
          <w:trHeight w:val="1662"/>
        </w:trPr>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Handtekening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Datum</w:t>
            </w:r>
          </w:p>
        </w:tc>
        <w:tc>
          <w:tcPr>
            <w:tcW w:w="6381" w:type="dxa"/>
            <w:tcBorders>
              <w:left w:val="dashed" w:sz="4" w:space="0" w:color="auto"/>
            </w:tcBorders>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983EF3" w:rsidRPr="00232AB3" w:rsidTr="00983EF3">
        <w:tc>
          <w:tcPr>
            <w:tcW w:w="8150" w:type="dxa"/>
            <w:gridSpan w:val="2"/>
            <w:tcBorders>
              <w:bottom w:val="single" w:sz="4" w:space="0" w:color="auto"/>
            </w:tcBorders>
            <w:shd w:val="clear" w:color="auto" w:fill="A6A6A6" w:themeFill="background1" w:themeFillShade="A6"/>
            <w:vAlign w:val="center"/>
          </w:tcPr>
          <w:p w:rsidR="00983EF3" w:rsidRPr="00983EF3" w:rsidRDefault="00983EF3" w:rsidP="00983EF3">
            <w:pPr>
              <w:spacing w:line="0" w:lineRule="atLeast"/>
              <w:jc w:val="center"/>
              <w:rPr>
                <w:color w:val="FFFFFF" w:themeColor="background1"/>
              </w:rPr>
            </w:pPr>
            <w:r w:rsidRPr="00983EF3">
              <w:rPr>
                <w:color w:val="FFFFFF" w:themeColor="background1"/>
              </w:rPr>
              <w:t>Ondertekening lid Combinatie</w:t>
            </w: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Naam</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Functie</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Bedrijf</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rPr>
          <w:trHeight w:val="825"/>
        </w:trPr>
        <w:tc>
          <w:tcPr>
            <w:tcW w:w="1769" w:type="dxa"/>
            <w:tcBorders>
              <w:right w:val="dashed" w:sz="4" w:space="0" w:color="auto"/>
            </w:tcBorders>
            <w:shd w:val="clear" w:color="auto" w:fill="D9D9D9" w:themeFill="background1" w:themeFillShade="D9"/>
          </w:tcPr>
          <w:p w:rsidR="00C05140" w:rsidRDefault="00C05140" w:rsidP="00C05140">
            <w:pPr>
              <w:spacing w:line="0" w:lineRule="atLeast"/>
            </w:pPr>
            <w:r>
              <w:t>Inschrijfnummer beroeps- of handelsregister</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rPr>
          <w:trHeight w:val="1662"/>
        </w:trPr>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Handtekening</w:t>
            </w:r>
          </w:p>
        </w:tc>
        <w:tc>
          <w:tcPr>
            <w:tcW w:w="6381" w:type="dxa"/>
            <w:tcBorders>
              <w:left w:val="dashed" w:sz="4" w:space="0" w:color="auto"/>
            </w:tcBorders>
          </w:tcPr>
          <w:p w:rsidR="00C05140" w:rsidRPr="00232AB3" w:rsidRDefault="00C05140" w:rsidP="00C05140">
            <w:pPr>
              <w:spacing w:line="0" w:lineRule="atLeast"/>
            </w:pPr>
          </w:p>
        </w:tc>
      </w:tr>
      <w:tr w:rsidR="00C05140" w:rsidRPr="00232AB3" w:rsidTr="00983EF3">
        <w:tc>
          <w:tcPr>
            <w:tcW w:w="1769" w:type="dxa"/>
            <w:tcBorders>
              <w:right w:val="dashed" w:sz="4" w:space="0" w:color="auto"/>
            </w:tcBorders>
            <w:shd w:val="clear" w:color="auto" w:fill="D9D9D9" w:themeFill="background1" w:themeFillShade="D9"/>
          </w:tcPr>
          <w:p w:rsidR="00C05140" w:rsidRPr="00232AB3" w:rsidRDefault="00C05140" w:rsidP="00C05140">
            <w:pPr>
              <w:spacing w:line="0" w:lineRule="atLeast"/>
            </w:pPr>
            <w:r>
              <w:t>Datum</w:t>
            </w:r>
          </w:p>
        </w:tc>
        <w:tc>
          <w:tcPr>
            <w:tcW w:w="6381" w:type="dxa"/>
            <w:tcBorders>
              <w:left w:val="dashed" w:sz="4" w:space="0" w:color="auto"/>
            </w:tcBorders>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312285" w:rsidRDefault="00312285" w:rsidP="00312285">
      <w:pPr>
        <w:spacing w:line="0" w:lineRule="atLeast"/>
        <w:rPr>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983EF3" w:rsidRPr="00983EF3" w:rsidTr="006C147D">
        <w:tc>
          <w:tcPr>
            <w:tcW w:w="8150" w:type="dxa"/>
            <w:gridSpan w:val="2"/>
            <w:tcBorders>
              <w:bottom w:val="single" w:sz="4" w:space="0" w:color="auto"/>
            </w:tcBorders>
            <w:shd w:val="clear" w:color="auto" w:fill="A6A6A6" w:themeFill="background1" w:themeFillShade="A6"/>
            <w:vAlign w:val="center"/>
          </w:tcPr>
          <w:p w:rsidR="00983EF3" w:rsidRPr="00983EF3" w:rsidRDefault="00983EF3" w:rsidP="006C147D">
            <w:pPr>
              <w:spacing w:line="0" w:lineRule="atLeast"/>
              <w:jc w:val="center"/>
              <w:rPr>
                <w:color w:val="FFFFFF" w:themeColor="background1"/>
              </w:rPr>
            </w:pPr>
            <w:r w:rsidRPr="00983EF3">
              <w:rPr>
                <w:color w:val="FFFFFF" w:themeColor="background1"/>
              </w:rPr>
              <w:t>Ondertekening lid Combinatie</w:t>
            </w: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Naam</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Functie</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Bedrijf</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rPr>
          <w:trHeight w:val="825"/>
        </w:trPr>
        <w:tc>
          <w:tcPr>
            <w:tcW w:w="1769" w:type="dxa"/>
            <w:tcBorders>
              <w:right w:val="dashed" w:sz="4" w:space="0" w:color="auto"/>
            </w:tcBorders>
            <w:shd w:val="clear" w:color="auto" w:fill="D9D9D9" w:themeFill="background1" w:themeFillShade="D9"/>
          </w:tcPr>
          <w:p w:rsidR="00983EF3" w:rsidRDefault="00983EF3" w:rsidP="006C147D">
            <w:pPr>
              <w:spacing w:line="0" w:lineRule="atLeast"/>
            </w:pPr>
            <w:r>
              <w:t>Inschrijfnummer beroeps- of handelsregister</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rPr>
          <w:trHeight w:val="1662"/>
        </w:trPr>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Handtekening</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Datum</w:t>
            </w:r>
          </w:p>
        </w:tc>
        <w:tc>
          <w:tcPr>
            <w:tcW w:w="6381" w:type="dxa"/>
            <w:tcBorders>
              <w:left w:val="dashed" w:sz="4" w:space="0" w:color="auto"/>
            </w:tcBorders>
          </w:tcPr>
          <w:p w:rsidR="00983EF3" w:rsidRPr="00232AB3" w:rsidRDefault="00983EF3" w:rsidP="006C147D">
            <w:pPr>
              <w:spacing w:line="0" w:lineRule="atLeast"/>
            </w:pPr>
          </w:p>
        </w:tc>
      </w:tr>
    </w:tbl>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983EF3" w:rsidRDefault="00983EF3" w:rsidP="00EC70A5">
      <w:pPr>
        <w:spacing w:line="60" w:lineRule="atLeast"/>
        <w:ind w:left="-1134" w:right="638"/>
        <w:rPr>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983EF3" w:rsidRPr="00983EF3" w:rsidTr="006C147D">
        <w:tc>
          <w:tcPr>
            <w:tcW w:w="8150" w:type="dxa"/>
            <w:gridSpan w:val="2"/>
            <w:tcBorders>
              <w:bottom w:val="single" w:sz="4" w:space="0" w:color="auto"/>
            </w:tcBorders>
            <w:shd w:val="clear" w:color="auto" w:fill="A6A6A6" w:themeFill="background1" w:themeFillShade="A6"/>
            <w:vAlign w:val="center"/>
          </w:tcPr>
          <w:p w:rsidR="00983EF3" w:rsidRPr="00983EF3" w:rsidRDefault="00983EF3" w:rsidP="006C147D">
            <w:pPr>
              <w:spacing w:line="0" w:lineRule="atLeast"/>
              <w:jc w:val="center"/>
              <w:rPr>
                <w:color w:val="FFFFFF" w:themeColor="background1"/>
              </w:rPr>
            </w:pPr>
            <w:r w:rsidRPr="00983EF3">
              <w:rPr>
                <w:color w:val="FFFFFF" w:themeColor="background1"/>
              </w:rPr>
              <w:t>Ondertekening lid Combinatie</w:t>
            </w: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Naam</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Functie</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Bedrijf</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rPr>
          <w:trHeight w:val="825"/>
        </w:trPr>
        <w:tc>
          <w:tcPr>
            <w:tcW w:w="1769" w:type="dxa"/>
            <w:tcBorders>
              <w:right w:val="dashed" w:sz="4" w:space="0" w:color="auto"/>
            </w:tcBorders>
            <w:shd w:val="clear" w:color="auto" w:fill="D9D9D9" w:themeFill="background1" w:themeFillShade="D9"/>
          </w:tcPr>
          <w:p w:rsidR="00983EF3" w:rsidRDefault="00983EF3" w:rsidP="006C147D">
            <w:pPr>
              <w:spacing w:line="0" w:lineRule="atLeast"/>
            </w:pPr>
            <w:r>
              <w:t>Inschrijfnummer beroeps- of handelsregister</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rPr>
          <w:trHeight w:val="1662"/>
        </w:trPr>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Handtekening</w:t>
            </w:r>
          </w:p>
        </w:tc>
        <w:tc>
          <w:tcPr>
            <w:tcW w:w="6381" w:type="dxa"/>
            <w:tcBorders>
              <w:left w:val="dashed" w:sz="4" w:space="0" w:color="auto"/>
            </w:tcBorders>
          </w:tcPr>
          <w:p w:rsidR="00983EF3" w:rsidRPr="00232AB3" w:rsidRDefault="00983EF3" w:rsidP="006C147D">
            <w:pPr>
              <w:spacing w:line="0" w:lineRule="atLeast"/>
            </w:pPr>
          </w:p>
        </w:tc>
      </w:tr>
      <w:tr w:rsidR="00983EF3" w:rsidRPr="00232AB3" w:rsidTr="006C147D">
        <w:tc>
          <w:tcPr>
            <w:tcW w:w="1769" w:type="dxa"/>
            <w:tcBorders>
              <w:right w:val="dashed" w:sz="4" w:space="0" w:color="auto"/>
            </w:tcBorders>
            <w:shd w:val="clear" w:color="auto" w:fill="D9D9D9" w:themeFill="background1" w:themeFillShade="D9"/>
          </w:tcPr>
          <w:p w:rsidR="00983EF3" w:rsidRPr="00232AB3" w:rsidRDefault="00983EF3" w:rsidP="006C147D">
            <w:pPr>
              <w:spacing w:line="0" w:lineRule="atLeast"/>
            </w:pPr>
            <w:r>
              <w:t>Datum</w:t>
            </w:r>
          </w:p>
        </w:tc>
        <w:tc>
          <w:tcPr>
            <w:tcW w:w="6381" w:type="dxa"/>
            <w:tcBorders>
              <w:left w:val="dashed" w:sz="4" w:space="0" w:color="auto"/>
            </w:tcBorders>
          </w:tcPr>
          <w:p w:rsidR="00983EF3" w:rsidRPr="00232AB3" w:rsidRDefault="00983EF3" w:rsidP="006C147D">
            <w:pPr>
              <w:spacing w:line="0" w:lineRule="atLeast"/>
            </w:pPr>
          </w:p>
        </w:tc>
      </w:tr>
    </w:tbl>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983EF3" w:rsidRDefault="00983EF3" w:rsidP="00EC70A5">
      <w:pPr>
        <w:spacing w:line="60" w:lineRule="atLeast"/>
        <w:ind w:left="-1134" w:right="638"/>
        <w:rPr>
          <w:szCs w:val="18"/>
        </w:rPr>
      </w:pPr>
    </w:p>
    <w:p w:rsidR="006979D0" w:rsidRDefault="00983EF3" w:rsidP="0023706A">
      <w:pPr>
        <w:spacing w:line="60" w:lineRule="atLeast"/>
        <w:ind w:left="-1134" w:right="638"/>
        <w:rPr>
          <w:szCs w:val="18"/>
        </w:rPr>
      </w:pPr>
      <w:r w:rsidRPr="00983EF3">
        <w:rPr>
          <w:b/>
          <w:szCs w:val="18"/>
        </w:rPr>
        <w:t>N</w:t>
      </w:r>
      <w:r w:rsidR="00EC70A5" w:rsidRPr="00983EF3">
        <w:rPr>
          <w:b/>
          <w:szCs w:val="18"/>
        </w:rPr>
        <w:t>B</w:t>
      </w:r>
      <w:r w:rsidRPr="00983EF3">
        <w:rPr>
          <w:b/>
          <w:szCs w:val="18"/>
        </w:rPr>
        <w:t>!</w:t>
      </w:r>
      <w:r w:rsidR="00EC70A5">
        <w:rPr>
          <w:szCs w:val="18"/>
        </w:rPr>
        <w:t xml:space="preserve"> </w:t>
      </w:r>
      <w:r w:rsidR="00EC70A5" w:rsidRPr="006B3B78">
        <w:rPr>
          <w:i/>
          <w:szCs w:val="18"/>
        </w:rPr>
        <w:t xml:space="preserve">indien meer </w:t>
      </w:r>
      <w:r w:rsidR="00EC70A5">
        <w:rPr>
          <w:i/>
          <w:szCs w:val="18"/>
        </w:rPr>
        <w:t xml:space="preserve">leden betrokken zijn </w:t>
      </w:r>
      <w:r w:rsidR="00EC70A5" w:rsidRPr="006B3B78">
        <w:rPr>
          <w:i/>
          <w:szCs w:val="18"/>
        </w:rPr>
        <w:t xml:space="preserve">dan </w:t>
      </w:r>
      <w:r w:rsidR="00EC70A5">
        <w:rPr>
          <w:i/>
          <w:szCs w:val="18"/>
        </w:rPr>
        <w:t xml:space="preserve">het aantal invulvelden </w:t>
      </w:r>
      <w:r w:rsidR="00EC70A5" w:rsidRPr="006B3B78">
        <w:rPr>
          <w:i/>
          <w:szCs w:val="18"/>
        </w:rPr>
        <w:t>d</w:t>
      </w:r>
      <w:r w:rsidR="00EC70A5">
        <w:rPr>
          <w:i/>
          <w:szCs w:val="18"/>
        </w:rPr>
        <w:t>at hier is opgenomen</w:t>
      </w:r>
      <w:r w:rsidR="00EC70A5" w:rsidRPr="006B3B78">
        <w:rPr>
          <w:i/>
          <w:szCs w:val="18"/>
        </w:rPr>
        <w:t xml:space="preserve">, dient </w:t>
      </w:r>
      <w:r w:rsidR="00EC70A5">
        <w:rPr>
          <w:i/>
          <w:szCs w:val="18"/>
        </w:rPr>
        <w:t>Inschrijver</w:t>
      </w:r>
      <w:r w:rsidR="00EC70A5" w:rsidRPr="006B3B78">
        <w:rPr>
          <w:i/>
          <w:szCs w:val="18"/>
        </w:rPr>
        <w:t xml:space="preserve"> zelf extra </w:t>
      </w:r>
      <w:r w:rsidR="00EC70A5">
        <w:rPr>
          <w:i/>
          <w:szCs w:val="18"/>
        </w:rPr>
        <w:t>invul</w:t>
      </w:r>
      <w:r w:rsidR="00EC70A5" w:rsidRPr="006B3B78">
        <w:rPr>
          <w:i/>
          <w:szCs w:val="18"/>
        </w:rPr>
        <w:t>velden te maken d.m.v. kopiëren en plakken</w:t>
      </w:r>
      <w:r w:rsidR="00EC70A5">
        <w:rPr>
          <w:szCs w:val="18"/>
        </w:rPr>
        <w:t>.</w:t>
      </w:r>
    </w:p>
    <w:p w:rsidR="006979D0" w:rsidRDefault="006979D0" w:rsidP="00312285">
      <w:pPr>
        <w:spacing w:line="0" w:lineRule="atLeast"/>
        <w:rPr>
          <w:szCs w:val="18"/>
        </w:rPr>
      </w:pPr>
    </w:p>
    <w:sectPr w:rsidR="006979D0"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7D1" w:rsidRDefault="006527D1">
      <w:r>
        <w:separator/>
      </w:r>
    </w:p>
    <w:p w:rsidR="006527D1" w:rsidRDefault="006527D1"/>
    <w:p w:rsidR="006527D1" w:rsidRDefault="006527D1"/>
  </w:endnote>
  <w:endnote w:type="continuationSeparator" w:id="0">
    <w:p w:rsidR="006527D1" w:rsidRDefault="006527D1">
      <w:r>
        <w:continuationSeparator/>
      </w:r>
    </w:p>
    <w:p w:rsidR="006527D1" w:rsidRDefault="006527D1"/>
    <w:p w:rsidR="006527D1" w:rsidRDefault="0065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D1" w:rsidRDefault="006527D1">
    <w:pPr>
      <w:pStyle w:val="Voettekst"/>
    </w:pPr>
  </w:p>
  <w:p w:rsidR="006527D1" w:rsidRDefault="006527D1"/>
  <w:tbl>
    <w:tblPr>
      <w:tblW w:w="9900" w:type="dxa"/>
      <w:tblLayout w:type="fixed"/>
      <w:tblCellMar>
        <w:left w:w="0" w:type="dxa"/>
        <w:right w:w="0" w:type="dxa"/>
      </w:tblCellMar>
      <w:tblLook w:val="0000" w:firstRow="0" w:lastRow="0" w:firstColumn="0" w:lastColumn="0" w:noHBand="0" w:noVBand="0"/>
    </w:tblPr>
    <w:tblGrid>
      <w:gridCol w:w="7752"/>
      <w:gridCol w:w="2148"/>
    </w:tblGrid>
    <w:tr w:rsidR="006527D1">
      <w:trPr>
        <w:trHeight w:hRule="exact" w:val="240"/>
      </w:trPr>
      <w:tc>
        <w:tcPr>
          <w:tcW w:w="7752" w:type="dxa"/>
          <w:shd w:val="clear" w:color="auto" w:fill="auto"/>
        </w:tcPr>
        <w:p w:rsidR="006527D1" w:rsidRDefault="006527D1" w:rsidP="00C26079">
          <w:r>
            <w:t>VERTROUWELIJK</w:t>
          </w:r>
        </w:p>
      </w:tc>
      <w:tc>
        <w:tcPr>
          <w:tcW w:w="2148" w:type="dxa"/>
        </w:tcPr>
        <w:p w:rsidR="006527D1" w:rsidRPr="00B74DD5" w:rsidRDefault="006527D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D321BF">
            <w:fldChar w:fldCharType="begin"/>
          </w:r>
          <w:r w:rsidR="00D321BF">
            <w:instrText xml:space="preserve"> NUMPAGES   \* MERGEFORMAT </w:instrText>
          </w:r>
          <w:r w:rsidR="00D321BF">
            <w:fldChar w:fldCharType="separate"/>
          </w:r>
          <w:r>
            <w:t>15</w:t>
          </w:r>
          <w:r w:rsidR="00D321BF">
            <w:fldChar w:fldCharType="end"/>
          </w:r>
        </w:p>
      </w:tc>
    </w:tr>
  </w:tbl>
  <w:p w:rsidR="006527D1" w:rsidRDefault="006527D1"/>
  <w:tbl>
    <w:tblPr>
      <w:tblW w:w="9900" w:type="dxa"/>
      <w:tblLayout w:type="fixed"/>
      <w:tblCellMar>
        <w:left w:w="0" w:type="dxa"/>
        <w:right w:w="0" w:type="dxa"/>
      </w:tblCellMar>
      <w:tblLook w:val="0000" w:firstRow="0" w:lastRow="0" w:firstColumn="0" w:lastColumn="0" w:noHBand="0" w:noVBand="0"/>
    </w:tblPr>
    <w:tblGrid>
      <w:gridCol w:w="7752"/>
      <w:gridCol w:w="2148"/>
    </w:tblGrid>
    <w:tr w:rsidR="006527D1">
      <w:trPr>
        <w:trHeight w:hRule="exact" w:val="240"/>
      </w:trPr>
      <w:tc>
        <w:tcPr>
          <w:tcW w:w="7752" w:type="dxa"/>
          <w:shd w:val="clear" w:color="auto" w:fill="auto"/>
        </w:tcPr>
        <w:p w:rsidR="006527D1" w:rsidRDefault="006527D1" w:rsidP="00C26079">
          <w:r>
            <w:t>VERTROUWELIJK</w:t>
          </w:r>
        </w:p>
      </w:tc>
      <w:tc>
        <w:tcPr>
          <w:tcW w:w="2148" w:type="dxa"/>
        </w:tcPr>
        <w:p w:rsidR="006527D1" w:rsidRPr="00B74DD5" w:rsidRDefault="006527D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D321BF">
            <w:fldChar w:fldCharType="begin"/>
          </w:r>
          <w:r w:rsidR="00D321BF">
            <w:instrText xml:space="preserve"> NUMPAGES   \* MERGEFORMAT </w:instrText>
          </w:r>
          <w:r w:rsidR="00D321BF">
            <w:fldChar w:fldCharType="separate"/>
          </w:r>
          <w:r>
            <w:t>15</w:t>
          </w:r>
          <w:r w:rsidR="00D321BF">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6527D1" w:rsidTr="005B4F97">
      <w:trPr>
        <w:trHeight w:hRule="exact" w:val="240"/>
      </w:trPr>
      <w:tc>
        <w:tcPr>
          <w:tcW w:w="6260" w:type="dxa"/>
          <w:shd w:val="clear" w:color="auto" w:fill="auto"/>
        </w:tcPr>
        <w:p w:rsidR="006527D1" w:rsidRPr="00C12E90" w:rsidRDefault="006527D1" w:rsidP="002E14E1">
          <w:pPr>
            <w:rPr>
              <w:rStyle w:val="Huisstijl-Rubricering"/>
            </w:rPr>
          </w:pPr>
        </w:p>
      </w:tc>
      <w:tc>
        <w:tcPr>
          <w:tcW w:w="1392" w:type="dxa"/>
        </w:tcPr>
        <w:p w:rsidR="006527D1" w:rsidRPr="006B1455" w:rsidRDefault="006527D1" w:rsidP="002E14E1">
          <w:pPr>
            <w:pStyle w:val="Huisstijl-Paginanummering"/>
            <w:jc w:val="right"/>
          </w:pPr>
          <w:r w:rsidRPr="006B1455">
            <w:t xml:space="preserve">Pagina </w:t>
          </w:r>
          <w:r>
            <w:fldChar w:fldCharType="begin"/>
          </w:r>
          <w:r>
            <w:instrText xml:space="preserve"> PAGE   \* MERGEFORMAT </w:instrText>
          </w:r>
          <w:r>
            <w:fldChar w:fldCharType="separate"/>
          </w:r>
          <w:r w:rsidR="00D321BF">
            <w:t>2</w:t>
          </w:r>
          <w:r>
            <w:fldChar w:fldCharType="end"/>
          </w:r>
          <w:r w:rsidRPr="006B1455">
            <w:t xml:space="preserve"> van </w:t>
          </w:r>
          <w:r w:rsidR="00D321BF">
            <w:fldChar w:fldCharType="begin"/>
          </w:r>
          <w:r w:rsidR="00D321BF">
            <w:instrText xml:space="preserve"> NUMPAGES   \* MERGEFORMAT </w:instrText>
          </w:r>
          <w:r w:rsidR="00D321BF">
            <w:fldChar w:fldCharType="separate"/>
          </w:r>
          <w:r w:rsidR="00D321BF">
            <w:t>15</w:t>
          </w:r>
          <w:r w:rsidR="00D321BF">
            <w:fldChar w:fldCharType="end"/>
          </w:r>
        </w:p>
      </w:tc>
    </w:tr>
  </w:tbl>
  <w:p w:rsidR="006527D1" w:rsidRPr="00BC3B53" w:rsidRDefault="006527D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D1" w:rsidRPr="00BC3B53" w:rsidRDefault="006527D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7D1" w:rsidRPr="00B35331" w:rsidRDefault="006527D1" w:rsidP="00B35331">
      <w:pPr>
        <w:pStyle w:val="Voettekst"/>
      </w:pPr>
    </w:p>
  </w:footnote>
  <w:footnote w:type="continuationSeparator" w:id="0">
    <w:p w:rsidR="006527D1" w:rsidRDefault="006527D1">
      <w:r>
        <w:continuationSeparator/>
      </w:r>
    </w:p>
    <w:p w:rsidR="006527D1" w:rsidRDefault="006527D1"/>
    <w:p w:rsidR="006527D1" w:rsidRDefault="006527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D1" w:rsidRDefault="006527D1">
    <w:pPr>
      <w:pStyle w:val="Koptekst"/>
    </w:pPr>
  </w:p>
  <w:p w:rsidR="006527D1" w:rsidRDefault="006527D1"/>
  <w:p w:rsidR="006527D1" w:rsidRDefault="006527D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D1" w:rsidRDefault="006527D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6527D1" w:rsidRPr="00275984" w:rsidTr="002E14E1">
      <w:trPr>
        <w:trHeight w:val="400"/>
      </w:trPr>
      <w:tc>
        <w:tcPr>
          <w:tcW w:w="7520" w:type="dxa"/>
          <w:shd w:val="clear" w:color="auto" w:fill="auto"/>
        </w:tcPr>
        <w:p w:rsidR="006527D1" w:rsidRDefault="006527D1" w:rsidP="00B268B4">
          <w:pPr>
            <w:adjustRightInd w:val="0"/>
            <w:spacing w:line="180" w:lineRule="exact"/>
            <w:rPr>
              <w:rStyle w:val="Huisstijl-Koptekst"/>
            </w:rPr>
          </w:pPr>
          <w:r w:rsidRPr="00B268B4">
            <w:rPr>
              <w:rStyle w:val="Huisstijl-Koptekst"/>
            </w:rPr>
            <w:t>Bijlage 1 Inschrijfformulier Europese aanbesteding Inhuur van Arbeidsparticipanten t.b.v. de rijksoverheid |</w:t>
          </w:r>
          <w:r>
            <w:rPr>
              <w:rStyle w:val="Huisstijl-Koptekst"/>
            </w:rPr>
            <w:t xml:space="preserve"> </w:t>
          </w:r>
        </w:p>
        <w:p w:rsidR="006527D1" w:rsidRPr="002E14E1" w:rsidRDefault="006527D1" w:rsidP="00B268B4">
          <w:pPr>
            <w:adjustRightInd w:val="0"/>
            <w:spacing w:line="180" w:lineRule="exact"/>
            <w:rPr>
              <w:sz w:val="13"/>
            </w:rPr>
          </w:pPr>
          <w:r w:rsidRPr="00B268B4">
            <w:rPr>
              <w:rStyle w:val="Huisstijl-Koptekst"/>
            </w:rPr>
            <w:t>SSC DJI\INKEA\MHT\2021-1</w:t>
          </w:r>
        </w:p>
      </w:tc>
    </w:tr>
  </w:tbl>
  <w:p w:rsidR="006527D1" w:rsidRDefault="006527D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D1" w:rsidRDefault="006527D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6527D1">
                            <w:trPr>
                              <w:trHeight w:val="2636"/>
                            </w:trPr>
                            <w:tc>
                              <w:tcPr>
                                <w:tcW w:w="737" w:type="dxa"/>
                                <w:shd w:val="clear" w:color="auto" w:fill="auto"/>
                              </w:tcPr>
                              <w:p w:rsidR="006527D1" w:rsidRDefault="006527D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6527D1" w:rsidRDefault="006527D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6527D1" w:rsidRDefault="006527D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6527D1">
                      <w:trPr>
                        <w:trHeight w:val="2636"/>
                      </w:trPr>
                      <w:tc>
                        <w:tcPr>
                          <w:tcW w:w="737" w:type="dxa"/>
                          <w:shd w:val="clear" w:color="auto" w:fill="auto"/>
                        </w:tcPr>
                        <w:p w:rsidR="006527D1" w:rsidRDefault="006527D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6527D1" w:rsidRDefault="006527D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6527D1" w:rsidRDefault="006527D1" w:rsidP="006E263E"/>
                </w:txbxContent>
              </v:textbox>
              <w10:wrap anchory="page"/>
            </v:shape>
          </w:pict>
        </mc:Fallback>
      </mc:AlternateContent>
    </w:r>
  </w:p>
  <w:p w:rsidR="006527D1" w:rsidRDefault="006527D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E74A73"/>
    <w:multiLevelType w:val="hybridMultilevel"/>
    <w:tmpl w:val="E3E20EA2"/>
    <w:lvl w:ilvl="0" w:tplc="C6D8D152">
      <w:start w:val="1"/>
      <w:numFmt w:val="lowerLetter"/>
      <w:lvlText w:val="%1)"/>
      <w:lvlJc w:val="left"/>
      <w:pPr>
        <w:ind w:left="-414" w:hanging="360"/>
      </w:pPr>
      <w:rPr>
        <w:b/>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3733C50"/>
    <w:multiLevelType w:val="hybridMultilevel"/>
    <w:tmpl w:val="777890A6"/>
    <w:lvl w:ilvl="0" w:tplc="C6D8D152">
      <w:start w:val="1"/>
      <w:numFmt w:val="lowerLetter"/>
      <w:lvlText w:val="%1)"/>
      <w:lvlJc w:val="left"/>
      <w:pPr>
        <w:ind w:left="-1548" w:hanging="360"/>
      </w:pPr>
      <w:rPr>
        <w:b/>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0"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0CB5EB3"/>
    <w:multiLevelType w:val="hybridMultilevel"/>
    <w:tmpl w:val="9472879E"/>
    <w:lvl w:ilvl="0" w:tplc="C6D8D152">
      <w:start w:val="1"/>
      <w:numFmt w:val="lowerLetter"/>
      <w:lvlText w:val="%1)"/>
      <w:lvlJc w:val="left"/>
      <w:pPr>
        <w:ind w:left="-1548" w:hanging="360"/>
      </w:pPr>
      <w:rPr>
        <w:b/>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9"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0"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1"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3844155"/>
    <w:multiLevelType w:val="hybridMultilevel"/>
    <w:tmpl w:val="487E9520"/>
    <w:lvl w:ilvl="0" w:tplc="C6D8D152">
      <w:start w:val="1"/>
      <w:numFmt w:val="lowerLetter"/>
      <w:lvlText w:val="%1)"/>
      <w:lvlJc w:val="left"/>
      <w:pPr>
        <w:ind w:left="-1095" w:hanging="360"/>
      </w:pPr>
      <w:rPr>
        <w:b/>
      </w:rPr>
    </w:lvl>
    <w:lvl w:ilvl="1" w:tplc="04130019" w:tentative="1">
      <w:start w:val="1"/>
      <w:numFmt w:val="lowerLetter"/>
      <w:lvlText w:val="%2."/>
      <w:lvlJc w:val="left"/>
      <w:pPr>
        <w:ind w:left="759" w:hanging="360"/>
      </w:pPr>
    </w:lvl>
    <w:lvl w:ilvl="2" w:tplc="0413001B" w:tentative="1">
      <w:start w:val="1"/>
      <w:numFmt w:val="lowerRoman"/>
      <w:lvlText w:val="%3."/>
      <w:lvlJc w:val="right"/>
      <w:pPr>
        <w:ind w:left="1479" w:hanging="180"/>
      </w:pPr>
    </w:lvl>
    <w:lvl w:ilvl="3" w:tplc="0413000F" w:tentative="1">
      <w:start w:val="1"/>
      <w:numFmt w:val="decimal"/>
      <w:lvlText w:val="%4."/>
      <w:lvlJc w:val="left"/>
      <w:pPr>
        <w:ind w:left="2199" w:hanging="360"/>
      </w:pPr>
    </w:lvl>
    <w:lvl w:ilvl="4" w:tplc="04130019" w:tentative="1">
      <w:start w:val="1"/>
      <w:numFmt w:val="lowerLetter"/>
      <w:lvlText w:val="%5."/>
      <w:lvlJc w:val="left"/>
      <w:pPr>
        <w:ind w:left="2919" w:hanging="360"/>
      </w:pPr>
    </w:lvl>
    <w:lvl w:ilvl="5" w:tplc="0413001B" w:tentative="1">
      <w:start w:val="1"/>
      <w:numFmt w:val="lowerRoman"/>
      <w:lvlText w:val="%6."/>
      <w:lvlJc w:val="right"/>
      <w:pPr>
        <w:ind w:left="3639" w:hanging="180"/>
      </w:pPr>
    </w:lvl>
    <w:lvl w:ilvl="6" w:tplc="0413000F" w:tentative="1">
      <w:start w:val="1"/>
      <w:numFmt w:val="decimal"/>
      <w:lvlText w:val="%7."/>
      <w:lvlJc w:val="left"/>
      <w:pPr>
        <w:ind w:left="4359" w:hanging="360"/>
      </w:pPr>
    </w:lvl>
    <w:lvl w:ilvl="7" w:tplc="04130019" w:tentative="1">
      <w:start w:val="1"/>
      <w:numFmt w:val="lowerLetter"/>
      <w:lvlText w:val="%8."/>
      <w:lvlJc w:val="left"/>
      <w:pPr>
        <w:ind w:left="5079" w:hanging="360"/>
      </w:pPr>
    </w:lvl>
    <w:lvl w:ilvl="8" w:tplc="0413001B" w:tentative="1">
      <w:start w:val="1"/>
      <w:numFmt w:val="lowerRoman"/>
      <w:lvlText w:val="%9."/>
      <w:lvlJc w:val="right"/>
      <w:pPr>
        <w:ind w:left="5799" w:hanging="180"/>
      </w:pPr>
    </w:lvl>
  </w:abstractNum>
  <w:abstractNum w:abstractNumId="34"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7"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8"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0"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2"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5"/>
  </w:num>
  <w:num w:numId="6">
    <w:abstractNumId w:val="40"/>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8"/>
  </w:num>
  <w:num w:numId="16">
    <w:abstractNumId w:val="32"/>
  </w:num>
  <w:num w:numId="17">
    <w:abstractNumId w:val="16"/>
  </w:num>
  <w:num w:numId="18">
    <w:abstractNumId w:val="29"/>
  </w:num>
  <w:num w:numId="19">
    <w:abstractNumId w:val="31"/>
  </w:num>
  <w:num w:numId="20">
    <w:abstractNumId w:val="27"/>
  </w:num>
  <w:num w:numId="21">
    <w:abstractNumId w:val="35"/>
  </w:num>
  <w:num w:numId="22">
    <w:abstractNumId w:val="24"/>
  </w:num>
  <w:num w:numId="23">
    <w:abstractNumId w:val="18"/>
  </w:num>
  <w:num w:numId="24">
    <w:abstractNumId w:val="20"/>
  </w:num>
  <w:num w:numId="25">
    <w:abstractNumId w:val="30"/>
  </w:num>
  <w:num w:numId="26">
    <w:abstractNumId w:val="41"/>
  </w:num>
  <w:num w:numId="27">
    <w:abstractNumId w:val="37"/>
  </w:num>
  <w:num w:numId="28">
    <w:abstractNumId w:val="17"/>
  </w:num>
  <w:num w:numId="29">
    <w:abstractNumId w:val="36"/>
  </w:num>
  <w:num w:numId="30">
    <w:abstractNumId w:val="21"/>
  </w:num>
  <w:num w:numId="31">
    <w:abstractNumId w:val="43"/>
  </w:num>
  <w:num w:numId="32">
    <w:abstractNumId w:val="39"/>
  </w:num>
  <w:num w:numId="33">
    <w:abstractNumId w:val="26"/>
  </w:num>
  <w:num w:numId="34">
    <w:abstractNumId w:val="34"/>
  </w:num>
  <w:num w:numId="35">
    <w:abstractNumId w:val="23"/>
  </w:num>
  <w:num w:numId="36">
    <w:abstractNumId w:val="22"/>
  </w:num>
  <w:num w:numId="37">
    <w:abstractNumId w:val="13"/>
  </w:num>
  <w:num w:numId="38">
    <w:abstractNumId w:val="44"/>
  </w:num>
  <w:num w:numId="39">
    <w:abstractNumId w:val="25"/>
  </w:num>
  <w:num w:numId="40">
    <w:abstractNumId w:val="9"/>
  </w:num>
  <w:num w:numId="41">
    <w:abstractNumId w:val="42"/>
  </w:num>
  <w:num w:numId="42">
    <w:abstractNumId w:val="14"/>
  </w:num>
  <w:num w:numId="43">
    <w:abstractNumId w:val="19"/>
  </w:num>
  <w:num w:numId="44">
    <w:abstractNumId w:val="28"/>
  </w:num>
  <w:num w:numId="45">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782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2B9E"/>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337F0"/>
    <w:rsid w:val="00133EA7"/>
    <w:rsid w:val="0013609F"/>
    <w:rsid w:val="00137B76"/>
    <w:rsid w:val="001409DF"/>
    <w:rsid w:val="001429A1"/>
    <w:rsid w:val="00142BCD"/>
    <w:rsid w:val="00144F31"/>
    <w:rsid w:val="0014786A"/>
    <w:rsid w:val="001516A4"/>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E636A"/>
    <w:rsid w:val="001F2822"/>
    <w:rsid w:val="0020062C"/>
    <w:rsid w:val="0020258F"/>
    <w:rsid w:val="00215347"/>
    <w:rsid w:val="00216ADD"/>
    <w:rsid w:val="00216BF1"/>
    <w:rsid w:val="00231003"/>
    <w:rsid w:val="00232AB3"/>
    <w:rsid w:val="00234329"/>
    <w:rsid w:val="0023706A"/>
    <w:rsid w:val="00240BD4"/>
    <w:rsid w:val="002428E3"/>
    <w:rsid w:val="0025405C"/>
    <w:rsid w:val="00260BAF"/>
    <w:rsid w:val="00261A50"/>
    <w:rsid w:val="00263A24"/>
    <w:rsid w:val="002650F7"/>
    <w:rsid w:val="00265E21"/>
    <w:rsid w:val="00280F74"/>
    <w:rsid w:val="00286998"/>
    <w:rsid w:val="002A1A8A"/>
    <w:rsid w:val="002B153C"/>
    <w:rsid w:val="002D06E6"/>
    <w:rsid w:val="002D317B"/>
    <w:rsid w:val="002D4CA1"/>
    <w:rsid w:val="002E0F69"/>
    <w:rsid w:val="002E14E1"/>
    <w:rsid w:val="002F06A9"/>
    <w:rsid w:val="002F1E1B"/>
    <w:rsid w:val="002F35DC"/>
    <w:rsid w:val="00311050"/>
    <w:rsid w:val="00312285"/>
    <w:rsid w:val="00312597"/>
    <w:rsid w:val="00323155"/>
    <w:rsid w:val="00342938"/>
    <w:rsid w:val="00352481"/>
    <w:rsid w:val="00353D56"/>
    <w:rsid w:val="0036223B"/>
    <w:rsid w:val="0036252A"/>
    <w:rsid w:val="00364D9D"/>
    <w:rsid w:val="00366FB6"/>
    <w:rsid w:val="003731FA"/>
    <w:rsid w:val="003734AB"/>
    <w:rsid w:val="003737A8"/>
    <w:rsid w:val="0037461E"/>
    <w:rsid w:val="00374748"/>
    <w:rsid w:val="00376CD8"/>
    <w:rsid w:val="00383906"/>
    <w:rsid w:val="00383D9E"/>
    <w:rsid w:val="00383DA1"/>
    <w:rsid w:val="00384EFF"/>
    <w:rsid w:val="00392A3F"/>
    <w:rsid w:val="0039744C"/>
    <w:rsid w:val="003A06C8"/>
    <w:rsid w:val="003A0D7C"/>
    <w:rsid w:val="003A74F5"/>
    <w:rsid w:val="003A7DE3"/>
    <w:rsid w:val="003B58E3"/>
    <w:rsid w:val="003B7612"/>
    <w:rsid w:val="003B7EE7"/>
    <w:rsid w:val="003C18C0"/>
    <w:rsid w:val="003D1DB0"/>
    <w:rsid w:val="003D39EC"/>
    <w:rsid w:val="003E3DD5"/>
    <w:rsid w:val="003F0222"/>
    <w:rsid w:val="003F216E"/>
    <w:rsid w:val="003F44B7"/>
    <w:rsid w:val="00404FD8"/>
    <w:rsid w:val="00413D48"/>
    <w:rsid w:val="00414CAD"/>
    <w:rsid w:val="004200BB"/>
    <w:rsid w:val="004213B0"/>
    <w:rsid w:val="00422FEE"/>
    <w:rsid w:val="00437BC1"/>
    <w:rsid w:val="004406FF"/>
    <w:rsid w:val="00441AC2"/>
    <w:rsid w:val="00441C2A"/>
    <w:rsid w:val="00444592"/>
    <w:rsid w:val="0044497F"/>
    <w:rsid w:val="00450D7C"/>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02EE"/>
    <w:rsid w:val="00521CEE"/>
    <w:rsid w:val="00524434"/>
    <w:rsid w:val="0052617A"/>
    <w:rsid w:val="00534880"/>
    <w:rsid w:val="00536010"/>
    <w:rsid w:val="00541E47"/>
    <w:rsid w:val="00550E04"/>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5F50F9"/>
    <w:rsid w:val="00604859"/>
    <w:rsid w:val="006048F4"/>
    <w:rsid w:val="0060660A"/>
    <w:rsid w:val="00612294"/>
    <w:rsid w:val="00617A44"/>
    <w:rsid w:val="00625CD0"/>
    <w:rsid w:val="006276EB"/>
    <w:rsid w:val="0063186E"/>
    <w:rsid w:val="00635DE3"/>
    <w:rsid w:val="006415A6"/>
    <w:rsid w:val="00645EC4"/>
    <w:rsid w:val="006469F6"/>
    <w:rsid w:val="00647533"/>
    <w:rsid w:val="006527D1"/>
    <w:rsid w:val="006614C4"/>
    <w:rsid w:val="00661591"/>
    <w:rsid w:val="00662109"/>
    <w:rsid w:val="00663D65"/>
    <w:rsid w:val="0066632F"/>
    <w:rsid w:val="006665E1"/>
    <w:rsid w:val="00667BAB"/>
    <w:rsid w:val="00676D09"/>
    <w:rsid w:val="006847BB"/>
    <w:rsid w:val="00684E02"/>
    <w:rsid w:val="00686FFB"/>
    <w:rsid w:val="00696783"/>
    <w:rsid w:val="006979D0"/>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25EF3"/>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428E"/>
    <w:rsid w:val="00807173"/>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770E5"/>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1441"/>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83EF3"/>
    <w:rsid w:val="00991789"/>
    <w:rsid w:val="00991B5F"/>
    <w:rsid w:val="009A3B71"/>
    <w:rsid w:val="009A3CA0"/>
    <w:rsid w:val="009A3E45"/>
    <w:rsid w:val="009A5A7E"/>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15F68"/>
    <w:rsid w:val="00A25620"/>
    <w:rsid w:val="00A27328"/>
    <w:rsid w:val="00A30E68"/>
    <w:rsid w:val="00A34AA0"/>
    <w:rsid w:val="00A41EFC"/>
    <w:rsid w:val="00A527A5"/>
    <w:rsid w:val="00A53F7C"/>
    <w:rsid w:val="00A56946"/>
    <w:rsid w:val="00A578D8"/>
    <w:rsid w:val="00A61759"/>
    <w:rsid w:val="00A6356F"/>
    <w:rsid w:val="00A65FF9"/>
    <w:rsid w:val="00A67BF7"/>
    <w:rsid w:val="00A735CD"/>
    <w:rsid w:val="00A83EAC"/>
    <w:rsid w:val="00A94A09"/>
    <w:rsid w:val="00AB07C2"/>
    <w:rsid w:val="00AB092A"/>
    <w:rsid w:val="00AB213C"/>
    <w:rsid w:val="00AB3365"/>
    <w:rsid w:val="00AB762B"/>
    <w:rsid w:val="00AB78E0"/>
    <w:rsid w:val="00AC0810"/>
    <w:rsid w:val="00AC49D8"/>
    <w:rsid w:val="00AC523C"/>
    <w:rsid w:val="00AD3A3C"/>
    <w:rsid w:val="00AD68EE"/>
    <w:rsid w:val="00AE11B7"/>
    <w:rsid w:val="00AF0612"/>
    <w:rsid w:val="00B04B57"/>
    <w:rsid w:val="00B06C4D"/>
    <w:rsid w:val="00B268B4"/>
    <w:rsid w:val="00B26CCF"/>
    <w:rsid w:val="00B316B9"/>
    <w:rsid w:val="00B35331"/>
    <w:rsid w:val="00B404C5"/>
    <w:rsid w:val="00B4412C"/>
    <w:rsid w:val="00B468EE"/>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10FE"/>
    <w:rsid w:val="00C05140"/>
    <w:rsid w:val="00C12E90"/>
    <w:rsid w:val="00C206F1"/>
    <w:rsid w:val="00C26079"/>
    <w:rsid w:val="00C32EAD"/>
    <w:rsid w:val="00C35A91"/>
    <w:rsid w:val="00C403AD"/>
    <w:rsid w:val="00C40C60"/>
    <w:rsid w:val="00C53426"/>
    <w:rsid w:val="00C5618A"/>
    <w:rsid w:val="00C57DDE"/>
    <w:rsid w:val="00C63108"/>
    <w:rsid w:val="00C64FB3"/>
    <w:rsid w:val="00C6537C"/>
    <w:rsid w:val="00C73C30"/>
    <w:rsid w:val="00C83150"/>
    <w:rsid w:val="00C876B7"/>
    <w:rsid w:val="00C90846"/>
    <w:rsid w:val="00C9153F"/>
    <w:rsid w:val="00C9336E"/>
    <w:rsid w:val="00C97238"/>
    <w:rsid w:val="00CA0A69"/>
    <w:rsid w:val="00CA0E76"/>
    <w:rsid w:val="00CA47D3"/>
    <w:rsid w:val="00CA53DD"/>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321BF"/>
    <w:rsid w:val="00D405AB"/>
    <w:rsid w:val="00D477B3"/>
    <w:rsid w:val="00D504D9"/>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D63FB"/>
    <w:rsid w:val="00DE578A"/>
    <w:rsid w:val="00DF1D1E"/>
    <w:rsid w:val="00DF2583"/>
    <w:rsid w:val="00DF54D9"/>
    <w:rsid w:val="00DF7210"/>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70075"/>
    <w:rsid w:val="00E7600E"/>
    <w:rsid w:val="00EA1AC9"/>
    <w:rsid w:val="00EA75C1"/>
    <w:rsid w:val="00EB5A4F"/>
    <w:rsid w:val="00EB7550"/>
    <w:rsid w:val="00EC237D"/>
    <w:rsid w:val="00EC6041"/>
    <w:rsid w:val="00EC70A5"/>
    <w:rsid w:val="00EE1A75"/>
    <w:rsid w:val="00EE4A1F"/>
    <w:rsid w:val="00EF1B5A"/>
    <w:rsid w:val="00EF2CCA"/>
    <w:rsid w:val="00EF3382"/>
    <w:rsid w:val="00EF631D"/>
    <w:rsid w:val="00EF698F"/>
    <w:rsid w:val="00F0271E"/>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604"/>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3242"/>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fill="f" fillcolor="white" stroke="f">
      <v:fill color="white" on="f"/>
      <v:stroke on="f"/>
      <o:colormru v:ext="edit" colors="#009fee"/>
    </o:shapedefaults>
    <o:shapelayout v:ext="edit">
      <o:idmap v:ext="edit" data="1"/>
    </o:shapelayout>
  </w:shapeDefaults>
  <w:decimalSymbol w:val=","/>
  <w:listSeparator w:val=";"/>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3242"/>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08F40-2D78-4B24-87B8-87C55BDE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3421</Words>
  <Characters>18821</Characters>
  <Application>Microsoft Office Word</Application>
  <DocSecurity>0</DocSecurity>
  <Lines>156</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22198</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Tuin, Marcel</cp:lastModifiedBy>
  <cp:revision>2</cp:revision>
  <cp:lastPrinted>2020-02-18T12:17:00Z</cp:lastPrinted>
  <dcterms:created xsi:type="dcterms:W3CDTF">2021-07-15T17:07:00Z</dcterms:created>
  <dcterms:modified xsi:type="dcterms:W3CDTF">2021-07-15T17:07:00Z</dcterms:modified>
</cp:coreProperties>
</file>