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-843221</wp:posOffset>
                </wp:positionH>
                <wp:positionV relativeFrom="paragraph">
                  <wp:posOffset>74428</wp:posOffset>
                </wp:positionV>
                <wp:extent cx="5076825" cy="3817088"/>
                <wp:effectExtent l="0" t="0" r="9525" b="120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817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5D2C" w:rsidRDefault="00FE5D2C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194D90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DB4D50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 w:rsidR="00E767A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</w:t>
                            </w:r>
                            <w:r w:rsidR="0037329B">
                              <w:rPr>
                                <w:b/>
                                <w:sz w:val="32"/>
                                <w:szCs w:val="32"/>
                              </w:rPr>
                              <w:t>-</w:t>
                            </w:r>
                            <w:r w:rsidRPr="00D27FF9">
                              <w:rPr>
                                <w:b/>
                                <w:sz w:val="32"/>
                                <w:szCs w:val="32"/>
                              </w:rPr>
                              <w:t>opdracht</w:t>
                            </w:r>
                            <w:r w:rsidR="008256F9" w:rsidRPr="00D27FF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194D90" w:rsidRPr="00FE5D2C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20"/>
                                <w:szCs w:val="20"/>
                              </w:rPr>
                            </w:pPr>
                          </w:p>
                          <w:p w:rsidR="000D6FA0" w:rsidRPr="00247F4F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48"/>
                                <w:szCs w:val="48"/>
                              </w:rPr>
                            </w:pPr>
                            <w:r w:rsidRPr="00247F4F">
                              <w:rPr>
                                <w:color w:val="00B0F0"/>
                                <w:sz w:val="48"/>
                                <w:szCs w:val="48"/>
                              </w:rPr>
                              <w:t>Europese aanbesteding</w:t>
                            </w:r>
                          </w:p>
                          <w:p w:rsidR="00060874" w:rsidRPr="00A72B6B" w:rsidRDefault="002054FC" w:rsidP="00060874">
                            <w:pPr>
                              <w:pStyle w:val="Geenafstand"/>
                              <w:rPr>
                                <w:b/>
                                <w:sz w:val="24"/>
                              </w:rPr>
                            </w:pPr>
                            <w:r w:rsidRPr="002054FC">
                              <w:rPr>
                                <w:b/>
                                <w:sz w:val="24"/>
                              </w:rPr>
                              <w:t>INHUUR VAN ARBEIDSPARTICIPANTEN TEN BEHOEVE VAN RIJKSOVERHEID</w:t>
                            </w:r>
                          </w:p>
                          <w:p w:rsidR="00A72B6B" w:rsidRPr="00A72B6B" w:rsidRDefault="00A72B6B" w:rsidP="00A72B6B">
                            <w:pPr>
                              <w:pStyle w:val="Geenafstand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E767AF" w:rsidRPr="009A5D7B" w:rsidRDefault="00E767AF" w:rsidP="00E767AF">
                            <w:pPr>
                              <w:pStyle w:val="Geenafstand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767AF" w:rsidRPr="00E614A0" w:rsidRDefault="002054FC" w:rsidP="00E767AF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Kenmerk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2054FC">
                              <w:rPr>
                                <w:sz w:val="24"/>
                                <w:szCs w:val="24"/>
                              </w:rPr>
                              <w:t>SSC DJI\INKEA\MHT\2021-1</w:t>
                            </w:r>
                          </w:p>
                          <w:p w:rsidR="00355EFE" w:rsidRPr="00B813ED" w:rsidRDefault="00E767AF" w:rsidP="00E767AF">
                            <w:pPr>
                              <w:pStyle w:val="Geenafstand"/>
                              <w:rPr>
                                <w:sz w:val="16"/>
                                <w:szCs w:val="16"/>
                              </w:rPr>
                            </w:pPr>
                            <w:r w:rsidRPr="0059525B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 xml:space="preserve">Versie       </w:t>
                            </w:r>
                            <w:r w:rsidR="000745B6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>1.0</w:t>
                            </w:r>
                            <w:r w:rsidR="00B813ED">
                              <w:rPr>
                                <w:rFonts w:eastAsia="MS Mincho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813ED">
                              <w:rPr>
                                <w:rFonts w:eastAsia="MS Mincho" w:cs="Times New Roman"/>
                                <w:sz w:val="16"/>
                                <w:szCs w:val="16"/>
                              </w:rPr>
                              <w:t>1 juni 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6.4pt;margin-top:5.85pt;width:399.75pt;height:30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" filled="f" stroked="f" strokecolor="#09f">
                <v:textbox inset="0,0,0,0">
                  <w:txbxContent>
                    <w:p w:rsidR="00FE5D2C" w:rsidRDefault="00FE5D2C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194D90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D27FF9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DB4D50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 w:rsidR="00E767AF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D27FF9">
                        <w:rPr>
                          <w:b/>
                          <w:sz w:val="32"/>
                          <w:szCs w:val="32"/>
                        </w:rPr>
                        <w:t>Specificatie referentie</w:t>
                      </w:r>
                      <w:r w:rsidR="0037329B">
                        <w:rPr>
                          <w:b/>
                          <w:sz w:val="32"/>
                          <w:szCs w:val="32"/>
                        </w:rPr>
                        <w:t>-</w:t>
                      </w:r>
                      <w:r w:rsidRPr="00D27FF9">
                        <w:rPr>
                          <w:b/>
                          <w:sz w:val="32"/>
                          <w:szCs w:val="32"/>
                        </w:rPr>
                        <w:t>opdracht</w:t>
                      </w:r>
                      <w:r w:rsidR="008256F9" w:rsidRPr="00D27FF9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194D90" w:rsidRPr="00FE5D2C" w:rsidRDefault="00194D90" w:rsidP="00F74EE0">
                      <w:pPr>
                        <w:pStyle w:val="Geenafstand"/>
                        <w:rPr>
                          <w:color w:val="00B0F0"/>
                          <w:sz w:val="20"/>
                          <w:szCs w:val="20"/>
                        </w:rPr>
                      </w:pPr>
                    </w:p>
                    <w:p w:rsidR="000D6FA0" w:rsidRPr="00247F4F" w:rsidRDefault="00194D90" w:rsidP="00F74EE0">
                      <w:pPr>
                        <w:pStyle w:val="Geenafstand"/>
                        <w:rPr>
                          <w:color w:val="00B0F0"/>
                          <w:sz w:val="48"/>
                          <w:szCs w:val="48"/>
                        </w:rPr>
                      </w:pPr>
                      <w:r w:rsidRPr="00247F4F">
                        <w:rPr>
                          <w:color w:val="00B0F0"/>
                          <w:sz w:val="48"/>
                          <w:szCs w:val="48"/>
                        </w:rPr>
                        <w:t>Europese aanbesteding</w:t>
                      </w:r>
                    </w:p>
                    <w:p w:rsidR="00060874" w:rsidRPr="00A72B6B" w:rsidRDefault="002054FC" w:rsidP="00060874">
                      <w:pPr>
                        <w:pStyle w:val="Geenafstand"/>
                        <w:rPr>
                          <w:b/>
                          <w:sz w:val="24"/>
                        </w:rPr>
                      </w:pPr>
                      <w:r w:rsidRPr="002054FC">
                        <w:rPr>
                          <w:b/>
                          <w:sz w:val="24"/>
                        </w:rPr>
                        <w:t>INHUUR VAN ARBEIDSPARTICIPANTEN TEN BEHOEVE VAN RIJKSOVERHEID</w:t>
                      </w:r>
                    </w:p>
                    <w:p w:rsidR="00A72B6B" w:rsidRPr="00A72B6B" w:rsidRDefault="00A72B6B" w:rsidP="00A72B6B">
                      <w:pPr>
                        <w:pStyle w:val="Geenafstand"/>
                        <w:rPr>
                          <w:b/>
                          <w:sz w:val="24"/>
                        </w:rPr>
                      </w:pPr>
                    </w:p>
                    <w:p w:rsidR="00E767AF" w:rsidRPr="009A5D7B" w:rsidRDefault="00E767AF" w:rsidP="00E767AF">
                      <w:pPr>
                        <w:pStyle w:val="Geenafstand"/>
                        <w:rPr>
                          <w:sz w:val="20"/>
                          <w:szCs w:val="20"/>
                        </w:rPr>
                      </w:pPr>
                    </w:p>
                    <w:p w:rsidR="00E767AF" w:rsidRPr="00E614A0" w:rsidRDefault="002054FC" w:rsidP="00E767AF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Kenmerk 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2054FC">
                        <w:rPr>
                          <w:sz w:val="24"/>
                          <w:szCs w:val="24"/>
                        </w:rPr>
                        <w:t>SSC DJI\INKEA\MHT\2021-1</w:t>
                      </w:r>
                    </w:p>
                    <w:p w:rsidR="00355EFE" w:rsidRPr="00B813ED" w:rsidRDefault="00E767AF" w:rsidP="00E767AF">
                      <w:pPr>
                        <w:pStyle w:val="Geenafstand"/>
                        <w:rPr>
                          <w:sz w:val="16"/>
                          <w:szCs w:val="16"/>
                        </w:rPr>
                      </w:pPr>
                      <w:r w:rsidRPr="0059525B">
                        <w:rPr>
                          <w:rFonts w:eastAsia="MS Mincho" w:cs="Times New Roman"/>
                          <w:sz w:val="24"/>
                          <w:szCs w:val="24"/>
                        </w:rPr>
                        <w:t xml:space="preserve">Versie       </w:t>
                      </w:r>
                      <w:r w:rsidR="000745B6">
                        <w:rPr>
                          <w:rFonts w:eastAsia="MS Mincho" w:cs="Times New Roman"/>
                          <w:sz w:val="24"/>
                          <w:szCs w:val="24"/>
                        </w:rPr>
                        <w:t>1.0</w:t>
                      </w:r>
                      <w:r w:rsidR="00B813ED">
                        <w:rPr>
                          <w:rFonts w:eastAsia="MS Mincho" w:cs="Times New Roman"/>
                          <w:sz w:val="24"/>
                          <w:szCs w:val="24"/>
                        </w:rPr>
                        <w:t xml:space="preserve"> </w:t>
                      </w:r>
                      <w:r w:rsidR="00B813ED">
                        <w:rPr>
                          <w:rFonts w:eastAsia="MS Mincho" w:cs="Times New Roman"/>
                          <w:sz w:val="16"/>
                          <w:szCs w:val="16"/>
                        </w:rPr>
                        <w:t>1 juni 2021</w:t>
                      </w: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BC75D5" w:rsidRDefault="00BC75D5" w:rsidP="0089074F">
      <w:pPr>
        <w:pStyle w:val="Kopzondernummering"/>
        <w:ind w:left="-993" w:firstLine="993"/>
      </w:pPr>
      <w:bookmarkStart w:id="0" w:name="_Toc209500354"/>
      <w:bookmarkStart w:id="1" w:name="_Toc209580557"/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DB4D50">
      <w:pPr>
        <w:pStyle w:val="Kopzondernummering"/>
        <w:ind w:left="-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0"/>
    <w:bookmarkEnd w:id="1"/>
    <w:p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D200DF" w:rsidRDefault="00D200DF" w:rsidP="00F8508C">
      <w:pPr>
        <w:spacing w:line="0" w:lineRule="atLeast"/>
        <w:ind w:left="-1560" w:right="1031"/>
        <w:rPr>
          <w:b/>
        </w:rPr>
      </w:pPr>
      <w:r>
        <w:rPr>
          <w:b/>
        </w:rPr>
        <w:lastRenderedPageBreak/>
        <w:t xml:space="preserve">1 </w:t>
      </w:r>
      <w:r w:rsidR="00F8508C" w:rsidRPr="00F8508C">
        <w:rPr>
          <w:b/>
        </w:rPr>
        <w:t>Kerncompetenties</w:t>
      </w:r>
      <w:bookmarkStart w:id="2" w:name="_GoBack"/>
      <w:bookmarkEnd w:id="2"/>
    </w:p>
    <w:p w:rsidR="00D200DF" w:rsidRDefault="00D200DF" w:rsidP="00F8508C">
      <w:pPr>
        <w:spacing w:line="0" w:lineRule="atLeast"/>
        <w:ind w:left="-1560" w:right="1031"/>
        <w:rPr>
          <w:b/>
        </w:rPr>
      </w:pPr>
    </w:p>
    <w:tbl>
      <w:tblPr>
        <w:tblStyle w:val="Tabelraster"/>
        <w:tblW w:w="0" w:type="auto"/>
        <w:tblInd w:w="-1452" w:type="dxa"/>
        <w:shd w:val="clear" w:color="auto" w:fill="0000FF"/>
        <w:tblLook w:val="04A0" w:firstRow="1" w:lastRow="0" w:firstColumn="1" w:lastColumn="0" w:noHBand="0" w:noVBand="1"/>
      </w:tblPr>
      <w:tblGrid>
        <w:gridCol w:w="9640"/>
      </w:tblGrid>
      <w:tr w:rsidR="00D200DF" w:rsidRPr="00D200DF" w:rsidTr="00D200DF">
        <w:tc>
          <w:tcPr>
            <w:tcW w:w="9640" w:type="dxa"/>
            <w:shd w:val="clear" w:color="auto" w:fill="0000FF"/>
          </w:tcPr>
          <w:p w:rsidR="00D200DF" w:rsidRPr="00D200DF" w:rsidRDefault="00D200DF" w:rsidP="00D200DF">
            <w:pPr>
              <w:spacing w:line="0" w:lineRule="atLeast"/>
              <w:ind w:right="1031"/>
              <w:jc w:val="center"/>
              <w:rPr>
                <w:b/>
                <w:color w:val="FFFFFF" w:themeColor="background1"/>
              </w:rPr>
            </w:pPr>
            <w:r w:rsidRPr="00D200DF">
              <w:rPr>
                <w:b/>
                <w:color w:val="FFFFFF" w:themeColor="background1"/>
              </w:rPr>
              <w:t>Referentie-opdracht inhuur Arbeidsparticipanten t.b.v. de rijksoverheid</w:t>
            </w:r>
          </w:p>
        </w:tc>
      </w:tr>
    </w:tbl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952775" w:rsidRPr="00952775" w:rsidTr="0037329B">
        <w:trPr>
          <w:cantSplit/>
        </w:trPr>
        <w:tc>
          <w:tcPr>
            <w:tcW w:w="4537" w:type="dxa"/>
            <w:shd w:val="clear" w:color="auto" w:fill="CCECFF"/>
          </w:tcPr>
          <w:p w:rsidR="00952775" w:rsidRDefault="009574E8" w:rsidP="000E4F6B">
            <w:pPr>
              <w:tabs>
                <w:tab w:val="left" w:pos="1843"/>
              </w:tabs>
              <w:ind w:right="1031"/>
              <w:rPr>
                <w:b/>
              </w:rPr>
            </w:pPr>
            <w:r>
              <w:rPr>
                <w:b/>
              </w:rPr>
              <w:t>R</w:t>
            </w:r>
            <w:r w:rsidR="00334619">
              <w:rPr>
                <w:b/>
              </w:rPr>
              <w:t>eferentie</w:t>
            </w:r>
            <w:r w:rsidR="0037329B">
              <w:rPr>
                <w:b/>
              </w:rPr>
              <w:t>-</w:t>
            </w:r>
            <w:r w:rsidR="00952775" w:rsidRPr="00952775">
              <w:rPr>
                <w:b/>
              </w:rPr>
              <w:t xml:space="preserve">opdracht specifiek voor een of meer van de volgende </w:t>
            </w:r>
            <w:r w:rsidR="004C7C68">
              <w:rPr>
                <w:b/>
              </w:rPr>
              <w:t>kerncompetenties</w:t>
            </w:r>
            <w:r w:rsidR="00952775" w:rsidRPr="00952775">
              <w:rPr>
                <w:b/>
              </w:rPr>
              <w:t>:</w:t>
            </w:r>
          </w:p>
          <w:p w:rsidR="00497A3A" w:rsidRDefault="00497A3A" w:rsidP="000E4F6B">
            <w:pPr>
              <w:tabs>
                <w:tab w:val="left" w:pos="1843"/>
              </w:tabs>
              <w:ind w:right="1031"/>
              <w:rPr>
                <w:b/>
              </w:rPr>
            </w:pPr>
          </w:p>
          <w:p w:rsidR="00497A3A" w:rsidRPr="00952775" w:rsidRDefault="00497A3A" w:rsidP="000E4F6B">
            <w:pPr>
              <w:tabs>
                <w:tab w:val="left" w:pos="1843"/>
              </w:tabs>
              <w:ind w:right="1031"/>
              <w:rPr>
                <w:b/>
              </w:rPr>
            </w:pPr>
            <w:r w:rsidRPr="00FE5D2C">
              <w:rPr>
                <w:rFonts w:eastAsia="MS Mincho"/>
                <w:i/>
                <w:szCs w:val="20"/>
              </w:rPr>
              <w:t>Aankruisen</w:t>
            </w:r>
            <w:r w:rsidR="00D4699F">
              <w:rPr>
                <w:rFonts w:eastAsia="MS Mincho"/>
                <w:i/>
                <w:szCs w:val="20"/>
              </w:rPr>
              <w:t>, in het in Word aan te vinken vierkantje,</w:t>
            </w:r>
            <w:r w:rsidRPr="00FE5D2C">
              <w:rPr>
                <w:rFonts w:eastAsia="MS Mincho"/>
                <w:i/>
                <w:szCs w:val="20"/>
              </w:rPr>
              <w:t xml:space="preserve"> wat van toepassing is</w:t>
            </w:r>
          </w:p>
        </w:tc>
        <w:tc>
          <w:tcPr>
            <w:tcW w:w="5107" w:type="dxa"/>
          </w:tcPr>
          <w:p w:rsidR="00FE5D2C" w:rsidRDefault="003F4259" w:rsidP="00B7782F">
            <w:pPr>
              <w:spacing w:line="0" w:lineRule="atLeast"/>
              <w:ind w:right="330"/>
            </w:pPr>
            <w:sdt>
              <w:sdtPr>
                <w:rPr>
                  <w:b/>
                </w:rPr>
                <w:id w:val="17385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4C3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4699F">
              <w:rPr>
                <w:b/>
              </w:rPr>
              <w:t xml:space="preserve">   </w:t>
            </w:r>
            <w:r w:rsidR="004C7C68" w:rsidRPr="00F050DA">
              <w:rPr>
                <w:b/>
                <w:color w:val="0000FF"/>
                <w:u w:val="single"/>
              </w:rPr>
              <w:t>Kerncompetentie A</w:t>
            </w:r>
            <w:r w:rsidR="00AB13B9" w:rsidRPr="00F050DA">
              <w:rPr>
                <w:b/>
                <w:color w:val="0000FF"/>
              </w:rPr>
              <w:t xml:space="preserve"> </w:t>
            </w:r>
            <w:r w:rsidR="0096706A" w:rsidRPr="0096706A">
              <w:rPr>
                <w:color w:val="0000FF"/>
              </w:rPr>
              <w:t>(max 5</w:t>
            </w:r>
            <w:r w:rsidR="0096706A">
              <w:rPr>
                <w:color w:val="0000FF"/>
              </w:rPr>
              <w:t xml:space="preserve"> referenties</w:t>
            </w:r>
            <w:r w:rsidR="0096706A" w:rsidRPr="0096706A">
              <w:rPr>
                <w:color w:val="0000FF"/>
              </w:rPr>
              <w:t>)</w:t>
            </w:r>
            <w:r w:rsidR="000608FF">
              <w:rPr>
                <w:b/>
              </w:rPr>
              <w:br/>
            </w:r>
            <w:r w:rsidR="000608FF" w:rsidRPr="00FE5D2C">
              <w:t xml:space="preserve">Inschrijver </w:t>
            </w:r>
            <w:r w:rsidR="004C7C68">
              <w:t xml:space="preserve">toont met de referentie-opdracht(en) </w:t>
            </w:r>
            <w:r w:rsidR="000608FF" w:rsidRPr="00FE5D2C">
              <w:t>aan</w:t>
            </w:r>
            <w:r w:rsidR="0037329B">
              <w:t>:</w:t>
            </w:r>
            <w:r w:rsidR="000608FF" w:rsidRPr="00FE5D2C">
              <w:t xml:space="preserve"> </w:t>
            </w:r>
          </w:p>
          <w:p w:rsidR="00F050DA" w:rsidRDefault="00F050DA" w:rsidP="00D4699F">
            <w:pPr>
              <w:spacing w:line="0" w:lineRule="atLeast"/>
              <w:ind w:right="330"/>
            </w:pPr>
          </w:p>
          <w:p w:rsidR="00D4699F" w:rsidRDefault="00D4699F" w:rsidP="00D4699F">
            <w:pPr>
              <w:spacing w:line="0" w:lineRule="atLeast"/>
              <w:ind w:right="330"/>
            </w:pPr>
            <w:r w:rsidRPr="00D4699F">
              <w:t>Inschrijver heeft ervaring met het werven, selecteren en ter beschikking stellen van Arbeidsparticipanten als arbeidskrachten, alsmede de hiermee samenhangende activiteiten.</w:t>
            </w:r>
          </w:p>
          <w:p w:rsidR="00D4699F" w:rsidRDefault="00D4699F" w:rsidP="00D4699F">
            <w:pPr>
              <w:spacing w:line="0" w:lineRule="atLeast"/>
              <w:ind w:right="330"/>
            </w:pPr>
          </w:p>
          <w:p w:rsidR="0037329B" w:rsidRDefault="0037329B" w:rsidP="0037329B">
            <w:pPr>
              <w:spacing w:line="0" w:lineRule="atLeast"/>
              <w:ind w:right="330"/>
            </w:pPr>
            <w:r>
              <w:t>Inschrijver wordt geacht over de gestelde kerncompetentie te beschikken als de ingediende referentie(s) aan het onderstaande voldoet.</w:t>
            </w:r>
          </w:p>
          <w:p w:rsidR="004C7C68" w:rsidRDefault="0037329B" w:rsidP="0037329B">
            <w:pPr>
              <w:spacing w:line="0" w:lineRule="atLeast"/>
              <w:ind w:right="330"/>
            </w:pPr>
            <w:r>
              <w:t>Inschrijver dient aan te tonen dat hij in de laatste 3 jaar voorafgaand aan het tijdstip van het indienen van de Inschrijving minimaal 50 Arbeidsparticipanten gedurende een aaneengesloten periode van minimaal 6 maanden ter beschikking hebben gesteld aan (een) opdrachtgevende instantie(s).</w:t>
            </w:r>
          </w:p>
          <w:p w:rsidR="00F5219D" w:rsidRDefault="00F5219D" w:rsidP="0037329B">
            <w:pPr>
              <w:pBdr>
                <w:bottom w:val="single" w:sz="6" w:space="1" w:color="auto"/>
              </w:pBdr>
              <w:spacing w:line="0" w:lineRule="atLeast"/>
              <w:ind w:right="330"/>
            </w:pPr>
          </w:p>
          <w:p w:rsidR="00F5219D" w:rsidRDefault="00F5219D" w:rsidP="00B7782F">
            <w:pPr>
              <w:spacing w:line="0" w:lineRule="atLeast"/>
              <w:ind w:right="330"/>
            </w:pPr>
          </w:p>
          <w:p w:rsidR="00AB13B9" w:rsidRDefault="003F4259" w:rsidP="00B7782F">
            <w:pPr>
              <w:spacing w:line="0" w:lineRule="atLeast"/>
              <w:ind w:right="330"/>
              <w:rPr>
                <w:b/>
              </w:rPr>
            </w:pPr>
            <w:sdt>
              <w:sdtPr>
                <w:rPr>
                  <w:b/>
                </w:rPr>
                <w:id w:val="129024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329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37329B">
              <w:rPr>
                <w:b/>
              </w:rPr>
              <w:t xml:space="preserve">    </w:t>
            </w:r>
            <w:r w:rsidR="00AB13B9" w:rsidRPr="00F050DA">
              <w:rPr>
                <w:b/>
                <w:color w:val="0000FF"/>
                <w:u w:val="single"/>
              </w:rPr>
              <w:t xml:space="preserve">Kerncompetentie </w:t>
            </w:r>
            <w:r w:rsidR="0037329B" w:rsidRPr="00F050DA">
              <w:rPr>
                <w:b/>
                <w:color w:val="0000FF"/>
                <w:u w:val="single"/>
              </w:rPr>
              <w:t>B</w:t>
            </w:r>
            <w:r w:rsidR="0096706A" w:rsidRPr="0096706A">
              <w:rPr>
                <w:b/>
                <w:color w:val="0000FF"/>
              </w:rPr>
              <w:t xml:space="preserve"> </w:t>
            </w:r>
            <w:r w:rsidR="0096706A" w:rsidRPr="0096706A">
              <w:rPr>
                <w:color w:val="0000FF"/>
              </w:rPr>
              <w:t>(max 1</w:t>
            </w:r>
            <w:r w:rsidR="0096706A">
              <w:rPr>
                <w:color w:val="0000FF"/>
              </w:rPr>
              <w:t xml:space="preserve"> referentie</w:t>
            </w:r>
            <w:r w:rsidR="0096706A" w:rsidRPr="0096706A">
              <w:rPr>
                <w:color w:val="0000FF"/>
              </w:rPr>
              <w:t>)</w:t>
            </w:r>
          </w:p>
          <w:p w:rsidR="00AB13B9" w:rsidRDefault="00AB13B9" w:rsidP="00B7782F">
            <w:pPr>
              <w:spacing w:line="0" w:lineRule="atLeast"/>
              <w:ind w:right="330"/>
            </w:pPr>
            <w:r w:rsidRPr="00FE5D2C">
              <w:t xml:space="preserve">Inschrijver </w:t>
            </w:r>
            <w:r>
              <w:t xml:space="preserve">toont met </w:t>
            </w:r>
            <w:r w:rsidR="0037329B">
              <w:t xml:space="preserve">één </w:t>
            </w:r>
            <w:r>
              <w:t xml:space="preserve">referentie-opdracht </w:t>
            </w:r>
            <w:r w:rsidRPr="00FE5D2C">
              <w:t>aan:</w:t>
            </w:r>
          </w:p>
          <w:p w:rsidR="00F050DA" w:rsidRDefault="00F050DA" w:rsidP="0037329B">
            <w:pPr>
              <w:spacing w:line="0" w:lineRule="atLeast"/>
              <w:ind w:right="330"/>
            </w:pPr>
          </w:p>
          <w:p w:rsidR="0037329B" w:rsidRDefault="0037329B" w:rsidP="0037329B">
            <w:pPr>
              <w:spacing w:line="0" w:lineRule="atLeast"/>
              <w:ind w:right="330"/>
            </w:pPr>
            <w:r>
              <w:t>Inschrijver heeft in de laatste 3 jaar voorafgaande aan de sluitingsdatum van Inschrijving ervaring opgedaan met het werven, selecteren en ter beschikking stellen van Arbeidsparticipanten (uitgezonderd payroll), op geografisch gespreide locaties in minimaal 3 provincies in Nederland, van één opdrachtgever binnen één overeenkomst (dit mag ook een raamovereenkomst zijn).</w:t>
            </w:r>
          </w:p>
          <w:p w:rsidR="0037329B" w:rsidRDefault="0037329B" w:rsidP="0037329B">
            <w:pPr>
              <w:pBdr>
                <w:bottom w:val="single" w:sz="6" w:space="1" w:color="auto"/>
              </w:pBdr>
              <w:spacing w:line="0" w:lineRule="atLeast"/>
              <w:ind w:right="330"/>
            </w:pPr>
          </w:p>
          <w:p w:rsidR="00F5219D" w:rsidRDefault="00F5219D" w:rsidP="0037329B">
            <w:pPr>
              <w:spacing w:line="0" w:lineRule="atLeast"/>
              <w:ind w:right="330"/>
            </w:pPr>
          </w:p>
          <w:p w:rsidR="0037329B" w:rsidRPr="0096706A" w:rsidRDefault="003F4259" w:rsidP="0037329B">
            <w:pPr>
              <w:spacing w:line="0" w:lineRule="atLeast"/>
              <w:ind w:right="330"/>
            </w:pPr>
            <w:sdt>
              <w:sdtPr>
                <w:rPr>
                  <w:rFonts w:ascii="MS Gothic" w:eastAsia="MS Gothic" w:hAnsi="MS Gothic" w:hint="eastAsia"/>
                </w:rPr>
                <w:id w:val="-150550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1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5219D">
              <w:rPr>
                <w:rFonts w:ascii="MS Gothic" w:eastAsia="MS Gothic" w:hAnsi="MS Gothic" w:hint="eastAsia"/>
              </w:rPr>
              <w:t xml:space="preserve">   </w:t>
            </w:r>
            <w:r w:rsidR="0037329B" w:rsidRPr="00F050DA">
              <w:rPr>
                <w:b/>
                <w:color w:val="0000FF"/>
                <w:u w:val="single"/>
              </w:rPr>
              <w:t>Kerncompetentie C</w:t>
            </w:r>
            <w:r w:rsidR="0096706A">
              <w:rPr>
                <w:color w:val="0000FF"/>
              </w:rPr>
              <w:t xml:space="preserve"> (max 5 referenties)</w:t>
            </w:r>
          </w:p>
          <w:p w:rsidR="00F5219D" w:rsidRDefault="00F5219D" w:rsidP="0037329B">
            <w:pPr>
              <w:spacing w:line="0" w:lineRule="atLeast"/>
              <w:ind w:right="330"/>
            </w:pPr>
            <w:r w:rsidRPr="00F5219D">
              <w:t>Inschrijver toont met de referentie-opdracht(en) aan:</w:t>
            </w:r>
          </w:p>
          <w:p w:rsidR="00F050DA" w:rsidRDefault="00F050DA" w:rsidP="00F5219D">
            <w:pPr>
              <w:spacing w:line="0" w:lineRule="atLeast"/>
              <w:ind w:right="330"/>
            </w:pPr>
          </w:p>
          <w:p w:rsidR="00F5219D" w:rsidRDefault="00F5219D" w:rsidP="00F5219D">
            <w:pPr>
              <w:spacing w:line="0" w:lineRule="atLeast"/>
              <w:ind w:right="330"/>
            </w:pPr>
            <w:r>
              <w:t>Inschrijver heeft ervaring met het begeleiden van Arbeidsparticipanten bij het uitvoeren van hun werkzaamheden door middel van het inzetten van jobcoaches.</w:t>
            </w:r>
          </w:p>
          <w:p w:rsidR="00F5219D" w:rsidRDefault="00F5219D" w:rsidP="00F5219D">
            <w:pPr>
              <w:spacing w:line="0" w:lineRule="atLeast"/>
              <w:ind w:right="330"/>
            </w:pPr>
          </w:p>
          <w:p w:rsidR="00F5219D" w:rsidRDefault="00F5219D" w:rsidP="00F5219D">
            <w:pPr>
              <w:spacing w:line="0" w:lineRule="atLeast"/>
              <w:ind w:right="330"/>
            </w:pPr>
            <w:r>
              <w:t xml:space="preserve">Inschrijver wordt geacht over de gestelde kerncompetentie te beschikken als de ingediende referentie(s) aan het onderstaande voldoet. </w:t>
            </w:r>
          </w:p>
          <w:p w:rsidR="00B7782F" w:rsidRPr="00FE5D2C" w:rsidRDefault="00F5219D" w:rsidP="0096706A">
            <w:pPr>
              <w:spacing w:line="0" w:lineRule="atLeast"/>
              <w:ind w:right="330"/>
              <w:rPr>
                <w:rFonts w:eastAsia="MS Mincho"/>
                <w:szCs w:val="20"/>
              </w:rPr>
            </w:pPr>
            <w:r>
              <w:t>Inschrijver dient aan te tonen dat hij in de laatste 3 jaar voorafgaande aan het tijdstip van het indienen van de Inschrijving minimaal 50 Arbeidsparticipanten, die ter beschikking zijn gesteld aan (een) opdrachtgevende instantie(s) gedurende een aaneengesloten periode van minimaal 6 maanden, te hebben begeleid bij het uitvoeren van hun werkzaamheden door middel van het inzetten van jobcoaches.</w:t>
            </w:r>
          </w:p>
        </w:tc>
      </w:tr>
    </w:tbl>
    <w:p w:rsidR="00FE5D2C" w:rsidRDefault="00FE5D2C" w:rsidP="00D200DF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p w:rsidR="00E769E6" w:rsidRDefault="00E769E6">
      <w:pPr>
        <w:spacing w:line="240" w:lineRule="auto"/>
        <w:rPr>
          <w:b/>
        </w:rPr>
      </w:pPr>
      <w:r>
        <w:rPr>
          <w:b/>
        </w:rPr>
        <w:br w:type="page"/>
      </w:r>
    </w:p>
    <w:p w:rsidR="00D200DF" w:rsidRPr="00D74C30" w:rsidRDefault="00D200DF" w:rsidP="00D200DF">
      <w:pPr>
        <w:ind w:left="-1560"/>
        <w:rPr>
          <w:b/>
        </w:rPr>
      </w:pPr>
      <w:r w:rsidRPr="00D74C30">
        <w:rPr>
          <w:b/>
        </w:rPr>
        <w:lastRenderedPageBreak/>
        <w:t xml:space="preserve">2 Gegevens uitvoerende </w:t>
      </w:r>
      <w:r w:rsidR="00F050DA" w:rsidRPr="00D74C30">
        <w:rPr>
          <w:b/>
        </w:rPr>
        <w:t xml:space="preserve">en opdrachtgevende instantie van </w:t>
      </w:r>
      <w:r w:rsidR="00174D15" w:rsidRPr="00D74C30">
        <w:rPr>
          <w:b/>
        </w:rPr>
        <w:t>referentie-opdracht</w:t>
      </w:r>
    </w:p>
    <w:p w:rsidR="00174D15" w:rsidRDefault="00174D15" w:rsidP="00D200DF">
      <w:pPr>
        <w:ind w:left="-1560"/>
      </w:pPr>
    </w:p>
    <w:tbl>
      <w:tblPr>
        <w:tblStyle w:val="Tabelraster"/>
        <w:tblW w:w="0" w:type="auto"/>
        <w:tblInd w:w="-1560" w:type="dxa"/>
        <w:tblLook w:val="04A0" w:firstRow="1" w:lastRow="0" w:firstColumn="1" w:lastColumn="0" w:noHBand="0" w:noVBand="1"/>
      </w:tblPr>
      <w:tblGrid>
        <w:gridCol w:w="3936"/>
        <w:gridCol w:w="4890"/>
      </w:tblGrid>
      <w:tr w:rsidR="00D74C30" w:rsidRPr="00D74C30" w:rsidTr="00D74C30">
        <w:tc>
          <w:tcPr>
            <w:tcW w:w="8826" w:type="dxa"/>
            <w:gridSpan w:val="2"/>
            <w:shd w:val="clear" w:color="auto" w:fill="0000FF"/>
          </w:tcPr>
          <w:p w:rsidR="00174D15" w:rsidRPr="00D74C30" w:rsidRDefault="00174D15" w:rsidP="00D200DF">
            <w:pPr>
              <w:rPr>
                <w:b/>
                <w:color w:val="FFFFFF" w:themeColor="background1"/>
              </w:rPr>
            </w:pPr>
            <w:r w:rsidRPr="00D74C30">
              <w:rPr>
                <w:b/>
                <w:color w:val="FFFFFF" w:themeColor="background1"/>
              </w:rPr>
              <w:t>2.1 Gegevens van de onderneming die de referentie</w:t>
            </w:r>
            <w:r w:rsidR="003E58F6" w:rsidRPr="00D74C30">
              <w:rPr>
                <w:b/>
                <w:color w:val="FFFFFF" w:themeColor="background1"/>
              </w:rPr>
              <w:t>-</w:t>
            </w:r>
            <w:r w:rsidRPr="00D74C30">
              <w:rPr>
                <w:b/>
                <w:color w:val="FFFFFF" w:themeColor="background1"/>
              </w:rPr>
              <w:t>opdracht heeft uitgevoerd</w:t>
            </w:r>
          </w:p>
        </w:tc>
      </w:tr>
      <w:tr w:rsidR="00174D15" w:rsidTr="00BB4203">
        <w:trPr>
          <w:trHeight w:val="248"/>
        </w:trPr>
        <w:tc>
          <w:tcPr>
            <w:tcW w:w="3936" w:type="dxa"/>
            <w:tcBorders>
              <w:right w:val="dashed" w:sz="4" w:space="0" w:color="auto"/>
            </w:tcBorders>
            <w:shd w:val="clear" w:color="auto" w:fill="CCECFF"/>
          </w:tcPr>
          <w:p w:rsidR="00174D15" w:rsidRDefault="00BB4203" w:rsidP="003E58F6">
            <w:r>
              <w:t>Volledige n</w:t>
            </w:r>
            <w:r w:rsidR="003E58F6">
              <w:t>aam van de o</w:t>
            </w:r>
            <w:r w:rsidR="003E58F6" w:rsidRPr="003E58F6">
              <w:t>nderneming die referentie</w:t>
            </w:r>
            <w:r w:rsidR="003E58F6">
              <w:t>-</w:t>
            </w:r>
            <w:r w:rsidR="003E58F6" w:rsidRPr="003E58F6">
              <w:t>opdracht heeft uitgevoerd</w:t>
            </w:r>
            <w:r w:rsidR="003E58F6">
              <w:t>:</w:t>
            </w:r>
          </w:p>
          <w:p w:rsidR="00D74C30" w:rsidRDefault="00D74C30" w:rsidP="003E58F6"/>
        </w:tc>
        <w:tc>
          <w:tcPr>
            <w:tcW w:w="4890" w:type="dxa"/>
            <w:tcBorders>
              <w:left w:val="dashed" w:sz="4" w:space="0" w:color="auto"/>
            </w:tcBorders>
          </w:tcPr>
          <w:p w:rsidR="00174D15" w:rsidRDefault="00174D15" w:rsidP="00D200DF"/>
        </w:tc>
      </w:tr>
      <w:tr w:rsidR="00174D15" w:rsidTr="00BB4203">
        <w:trPr>
          <w:trHeight w:val="247"/>
        </w:trPr>
        <w:tc>
          <w:tcPr>
            <w:tcW w:w="3936" w:type="dxa"/>
            <w:tcBorders>
              <w:right w:val="dashed" w:sz="4" w:space="0" w:color="auto"/>
            </w:tcBorders>
            <w:shd w:val="clear" w:color="auto" w:fill="CCECFF"/>
          </w:tcPr>
          <w:p w:rsidR="003E58F6" w:rsidRDefault="003D5EF6" w:rsidP="003E58F6">
            <w:r>
              <w:t xml:space="preserve">Vink, in het in Word aan te vinken vierkantje, </w:t>
            </w:r>
            <w:r w:rsidR="003E58F6">
              <w:t xml:space="preserve">aan of de onderneming die de referentie-opdracht heeft uitgevoerd, is: </w:t>
            </w:r>
          </w:p>
          <w:p w:rsidR="003E58F6" w:rsidRDefault="003E58F6" w:rsidP="003E58F6"/>
          <w:p w:rsidR="003E58F6" w:rsidRDefault="003E58F6" w:rsidP="003E58F6">
            <w:pPr>
              <w:pStyle w:val="Lijstalinea"/>
              <w:numPr>
                <w:ilvl w:val="0"/>
                <w:numId w:val="44"/>
              </w:numPr>
            </w:pPr>
            <w:r>
              <w:t>Inschrijver,</w:t>
            </w:r>
          </w:p>
          <w:p w:rsidR="003E58F6" w:rsidRDefault="003E58F6" w:rsidP="003E58F6">
            <w:pPr>
              <w:pStyle w:val="Lijstalinea"/>
              <w:numPr>
                <w:ilvl w:val="0"/>
                <w:numId w:val="44"/>
              </w:numPr>
            </w:pPr>
            <w:r>
              <w:t>Combinant, of</w:t>
            </w:r>
          </w:p>
          <w:p w:rsidR="003E58F6" w:rsidRDefault="003E58F6" w:rsidP="003E58F6">
            <w:pPr>
              <w:pStyle w:val="Lijstalinea"/>
              <w:numPr>
                <w:ilvl w:val="0"/>
                <w:numId w:val="44"/>
              </w:numPr>
            </w:pPr>
            <w:r>
              <w:t>Derde</w:t>
            </w:r>
          </w:p>
          <w:p w:rsidR="003E58F6" w:rsidRDefault="003E58F6" w:rsidP="003E58F6"/>
          <w:p w:rsidR="00D74C30" w:rsidRDefault="003E58F6" w:rsidP="00D74C30">
            <w:r>
              <w:t>(</w:t>
            </w:r>
            <w:r w:rsidR="00D74C30">
              <w:t xml:space="preserve">Zie paragraaf 3.1 van het Beschrijvend document voor </w:t>
            </w:r>
            <w:r>
              <w:t xml:space="preserve">uitleg) </w:t>
            </w:r>
          </w:p>
          <w:p w:rsidR="00174D15" w:rsidRDefault="003E58F6" w:rsidP="00D74C30">
            <w:r>
              <w:t xml:space="preserve">  </w:t>
            </w:r>
          </w:p>
        </w:tc>
        <w:tc>
          <w:tcPr>
            <w:tcW w:w="4890" w:type="dxa"/>
            <w:tcBorders>
              <w:left w:val="dashed" w:sz="4" w:space="0" w:color="auto"/>
            </w:tcBorders>
          </w:tcPr>
          <w:p w:rsidR="00174D15" w:rsidRDefault="00174D15" w:rsidP="00D200DF"/>
          <w:p w:rsidR="003E58F6" w:rsidRDefault="003E58F6" w:rsidP="00D200DF"/>
          <w:p w:rsidR="003E58F6" w:rsidRDefault="003F4259" w:rsidP="00D200DF">
            <w:sdt>
              <w:sdtPr>
                <w:id w:val="-92419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8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E58F6">
              <w:t xml:space="preserve">   Inschrijver</w:t>
            </w:r>
          </w:p>
          <w:p w:rsidR="003E58F6" w:rsidRDefault="003E58F6" w:rsidP="00D200DF"/>
          <w:p w:rsidR="003E58F6" w:rsidRDefault="003F4259" w:rsidP="00D200DF">
            <w:sdt>
              <w:sdtPr>
                <w:id w:val="158016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8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E58F6">
              <w:t xml:space="preserve">   Combinant</w:t>
            </w:r>
          </w:p>
          <w:p w:rsidR="003E58F6" w:rsidRDefault="003E58F6" w:rsidP="00D200DF"/>
          <w:p w:rsidR="003E58F6" w:rsidRDefault="003F4259" w:rsidP="00D200DF">
            <w:sdt>
              <w:sdtPr>
                <w:id w:val="126666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8F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E58F6">
              <w:t xml:space="preserve">   Derde</w:t>
            </w:r>
          </w:p>
        </w:tc>
      </w:tr>
    </w:tbl>
    <w:p w:rsidR="00174D15" w:rsidRDefault="00174D15" w:rsidP="00D200DF">
      <w:pPr>
        <w:ind w:left="-1560"/>
      </w:pPr>
    </w:p>
    <w:p w:rsidR="00BB4203" w:rsidRDefault="00BB4203" w:rsidP="00D200DF">
      <w:pPr>
        <w:ind w:left="-1560"/>
      </w:pPr>
    </w:p>
    <w:tbl>
      <w:tblPr>
        <w:tblStyle w:val="Tabelraster"/>
        <w:tblW w:w="0" w:type="auto"/>
        <w:tblInd w:w="-1560" w:type="dxa"/>
        <w:tblLook w:val="04A0" w:firstRow="1" w:lastRow="0" w:firstColumn="1" w:lastColumn="0" w:noHBand="0" w:noVBand="1"/>
      </w:tblPr>
      <w:tblGrid>
        <w:gridCol w:w="4078"/>
        <w:gridCol w:w="4748"/>
      </w:tblGrid>
      <w:tr w:rsidR="003D5EF6" w:rsidRPr="003D5EF6" w:rsidTr="003D5EF6">
        <w:tc>
          <w:tcPr>
            <w:tcW w:w="8826" w:type="dxa"/>
            <w:gridSpan w:val="2"/>
            <w:shd w:val="clear" w:color="auto" w:fill="0000FF"/>
          </w:tcPr>
          <w:p w:rsidR="00D74C30" w:rsidRPr="003D5EF6" w:rsidRDefault="00D74C30" w:rsidP="00BB4203">
            <w:pPr>
              <w:rPr>
                <w:b/>
                <w:color w:val="FFFFFF" w:themeColor="background1"/>
              </w:rPr>
            </w:pPr>
            <w:r w:rsidRPr="003D5EF6">
              <w:rPr>
                <w:b/>
                <w:color w:val="FFFFFF" w:themeColor="background1"/>
              </w:rPr>
              <w:t xml:space="preserve">2.2 </w:t>
            </w:r>
            <w:r w:rsidR="00BB4203" w:rsidRPr="003D5EF6">
              <w:rPr>
                <w:b/>
                <w:color w:val="FFFFFF" w:themeColor="background1"/>
              </w:rPr>
              <w:t>Gegevens opdrachtgevende instantie van de referentie-opdracht (referent)</w:t>
            </w:r>
          </w:p>
        </w:tc>
      </w:tr>
      <w:tr w:rsidR="00D74C30" w:rsidTr="003D5EF6">
        <w:trPr>
          <w:trHeight w:val="252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BB4203">
            <w:r>
              <w:t>Volledige naam van opdrachtgevende instantie</w:t>
            </w:r>
            <w:r w:rsidRPr="00BB4203">
              <w:t xml:space="preserve"> van de referentie</w:t>
            </w:r>
            <w:r>
              <w:t>-</w:t>
            </w:r>
            <w:r w:rsidRPr="00BB4203">
              <w:t>opdracht</w:t>
            </w:r>
            <w:r>
              <w:t>:</w:t>
            </w:r>
            <w:r w:rsidR="003D5EF6">
              <w:t xml:space="preserve"> </w:t>
            </w:r>
          </w:p>
          <w:p w:rsidR="003D5EF6" w:rsidRDefault="003D5EF6" w:rsidP="00BB4203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  <w:p w:rsidR="003D5EF6" w:rsidRDefault="003D5EF6" w:rsidP="00D200DF"/>
          <w:p w:rsidR="003D5EF6" w:rsidRDefault="003D5EF6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D200DF">
            <w:r w:rsidRPr="00BB4203">
              <w:t>Adres</w:t>
            </w:r>
            <w:r>
              <w:t xml:space="preserve"> (geen postbus):</w:t>
            </w:r>
          </w:p>
          <w:p w:rsidR="003D5EF6" w:rsidRDefault="003D5EF6" w:rsidP="00D200DF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D200DF">
            <w:r w:rsidRPr="00BB4203">
              <w:t>Postcode en plaats</w:t>
            </w:r>
            <w:r>
              <w:t>:</w:t>
            </w:r>
          </w:p>
          <w:p w:rsidR="003D5EF6" w:rsidRDefault="003D5EF6" w:rsidP="00D200DF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BB4203">
            <w:r>
              <w:t>Voor- en achternaam c</w:t>
            </w:r>
            <w:r w:rsidRPr="00BB4203">
              <w:t>ontactpersoon</w:t>
            </w:r>
            <w:r>
              <w:t>:</w:t>
            </w:r>
          </w:p>
          <w:p w:rsidR="003D5EF6" w:rsidRDefault="003D5EF6" w:rsidP="00BB4203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  <w:tr w:rsidR="00D077EA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077EA" w:rsidRDefault="00D077EA" w:rsidP="00BB4203">
            <w:r>
              <w:t>Functie contactpersoon:</w:t>
            </w:r>
          </w:p>
          <w:p w:rsidR="00DB4D50" w:rsidRDefault="00DB4D50" w:rsidP="00BB4203"/>
        </w:tc>
        <w:tc>
          <w:tcPr>
            <w:tcW w:w="4748" w:type="dxa"/>
            <w:tcBorders>
              <w:left w:val="dashed" w:sz="4" w:space="0" w:color="auto"/>
            </w:tcBorders>
          </w:tcPr>
          <w:p w:rsidR="00D077EA" w:rsidRDefault="00D077EA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D200DF">
            <w:r>
              <w:t>Telefoonnummer contactpersoon:</w:t>
            </w:r>
          </w:p>
          <w:p w:rsidR="003D5EF6" w:rsidRDefault="003D5EF6" w:rsidP="00D200DF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D200DF">
            <w:r>
              <w:t>E-mailadres contactpersoon:</w:t>
            </w:r>
          </w:p>
          <w:p w:rsidR="003D5EF6" w:rsidRDefault="003D5EF6" w:rsidP="00D200DF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  <w:tr w:rsidR="00D74C30" w:rsidTr="003D5EF6">
        <w:trPr>
          <w:trHeight w:val="248"/>
        </w:trPr>
        <w:tc>
          <w:tcPr>
            <w:tcW w:w="4078" w:type="dxa"/>
            <w:tcBorders>
              <w:right w:val="dashed" w:sz="4" w:space="0" w:color="auto"/>
            </w:tcBorders>
            <w:shd w:val="clear" w:color="auto" w:fill="CCECFF"/>
          </w:tcPr>
          <w:p w:rsidR="00D74C30" w:rsidRDefault="00BB4203" w:rsidP="00D200DF">
            <w:r>
              <w:t>Internetadres opdrachtgevende instantie:</w:t>
            </w:r>
          </w:p>
          <w:p w:rsidR="003D5EF6" w:rsidRDefault="003D5EF6" w:rsidP="00D200DF"/>
        </w:tc>
        <w:tc>
          <w:tcPr>
            <w:tcW w:w="4748" w:type="dxa"/>
            <w:tcBorders>
              <w:left w:val="dashed" w:sz="4" w:space="0" w:color="auto"/>
            </w:tcBorders>
          </w:tcPr>
          <w:p w:rsidR="00D74C30" w:rsidRDefault="00D74C30" w:rsidP="00D200DF"/>
        </w:tc>
      </w:tr>
    </w:tbl>
    <w:p w:rsidR="00D200DF" w:rsidRPr="00D200DF" w:rsidRDefault="00D200DF" w:rsidP="00D200DF">
      <w:pPr>
        <w:ind w:left="-1560"/>
      </w:pPr>
    </w:p>
    <w:p w:rsidR="00D200DF" w:rsidRDefault="003D5EF6" w:rsidP="002F57A9">
      <w:pPr>
        <w:pStyle w:val="Toelichting"/>
        <w:ind w:left="-1560" w:right="1031"/>
        <w:rPr>
          <w:rFonts w:ascii="Verdana" w:hAnsi="Verdana"/>
          <w:b w:val="0"/>
          <w:sz w:val="18"/>
          <w:szCs w:val="18"/>
        </w:rPr>
      </w:pPr>
      <w:r w:rsidRPr="003D5EF6">
        <w:rPr>
          <w:rFonts w:ascii="Verdana" w:hAnsi="Verdana"/>
          <w:b w:val="0"/>
          <w:sz w:val="18"/>
          <w:szCs w:val="18"/>
        </w:rPr>
        <w:t xml:space="preserve">De </w:t>
      </w:r>
      <w:r w:rsidR="00B96D26">
        <w:rPr>
          <w:rFonts w:ascii="Verdana" w:hAnsi="Verdana"/>
          <w:b w:val="0"/>
          <w:sz w:val="18"/>
          <w:szCs w:val="18"/>
        </w:rPr>
        <w:t xml:space="preserve">witte </w:t>
      </w:r>
      <w:r w:rsidRPr="003D5EF6">
        <w:rPr>
          <w:rFonts w:ascii="Verdana" w:hAnsi="Verdana"/>
          <w:b w:val="0"/>
          <w:sz w:val="18"/>
          <w:szCs w:val="18"/>
        </w:rPr>
        <w:t>invulvakken bewegen automatisch mee met de omvang van het antwoord</w:t>
      </w:r>
      <w:r>
        <w:rPr>
          <w:rFonts w:ascii="Verdana" w:hAnsi="Verdana"/>
          <w:b w:val="0"/>
          <w:sz w:val="18"/>
          <w:szCs w:val="18"/>
        </w:rPr>
        <w:t xml:space="preserve"> dat u opgeeft</w:t>
      </w:r>
      <w:r w:rsidRPr="003D5EF6">
        <w:rPr>
          <w:rFonts w:ascii="Verdana" w:hAnsi="Verdana"/>
          <w:b w:val="0"/>
          <w:sz w:val="18"/>
          <w:szCs w:val="18"/>
        </w:rPr>
        <w:t>.</w:t>
      </w: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Default="003D5EF6" w:rsidP="003D5EF6">
      <w:pPr>
        <w:ind w:left="-1701"/>
      </w:pPr>
    </w:p>
    <w:p w:rsidR="003D5EF6" w:rsidRPr="00B96D26" w:rsidRDefault="003D5EF6" w:rsidP="003D5EF6">
      <w:pPr>
        <w:spacing w:line="240" w:lineRule="auto"/>
        <w:ind w:left="-1701"/>
        <w:rPr>
          <w:b/>
        </w:rPr>
      </w:pPr>
      <w:r w:rsidRPr="00B96D26">
        <w:rPr>
          <w:b/>
        </w:rPr>
        <w:t>3 Informatie over</w:t>
      </w:r>
      <w:r w:rsidR="00B96D26" w:rsidRPr="00B96D26">
        <w:rPr>
          <w:b/>
        </w:rPr>
        <w:t xml:space="preserve"> en beschrijving van</w:t>
      </w:r>
      <w:r w:rsidRPr="00B96D26">
        <w:rPr>
          <w:b/>
        </w:rPr>
        <w:t xml:space="preserve"> de referentie-opdracht</w:t>
      </w:r>
    </w:p>
    <w:p w:rsidR="003D5EF6" w:rsidRDefault="003D5EF6" w:rsidP="003D5EF6">
      <w:pPr>
        <w:spacing w:line="240" w:lineRule="auto"/>
        <w:ind w:left="-1701"/>
      </w:pPr>
    </w:p>
    <w:tbl>
      <w:tblPr>
        <w:tblStyle w:val="Tabelraster"/>
        <w:tblW w:w="0" w:type="auto"/>
        <w:tblInd w:w="-1701" w:type="dxa"/>
        <w:tblLook w:val="04A0" w:firstRow="1" w:lastRow="0" w:firstColumn="1" w:lastColumn="0" w:noHBand="0" w:noVBand="1"/>
      </w:tblPr>
      <w:tblGrid>
        <w:gridCol w:w="2660"/>
        <w:gridCol w:w="6166"/>
      </w:tblGrid>
      <w:tr w:rsidR="00B96D26" w:rsidRPr="00B96D26" w:rsidTr="00B96D26">
        <w:tc>
          <w:tcPr>
            <w:tcW w:w="8826" w:type="dxa"/>
            <w:gridSpan w:val="2"/>
            <w:shd w:val="clear" w:color="auto" w:fill="0000FF"/>
          </w:tcPr>
          <w:p w:rsidR="00B96D26" w:rsidRPr="00B96D26" w:rsidRDefault="00B96D26" w:rsidP="003D5EF6">
            <w:pPr>
              <w:spacing w:line="240" w:lineRule="auto"/>
              <w:rPr>
                <w:b/>
                <w:color w:val="FFFFFF" w:themeColor="background1"/>
              </w:rPr>
            </w:pPr>
            <w:r w:rsidRPr="00B96D26">
              <w:rPr>
                <w:b/>
                <w:color w:val="FFFFFF" w:themeColor="background1"/>
              </w:rPr>
              <w:t>3.1 Informatie referentie</w:t>
            </w:r>
            <w:r>
              <w:rPr>
                <w:b/>
                <w:color w:val="FFFFFF" w:themeColor="background1"/>
              </w:rPr>
              <w:t>-</w:t>
            </w:r>
            <w:r w:rsidRPr="00B96D26">
              <w:rPr>
                <w:b/>
                <w:color w:val="FFFFFF" w:themeColor="background1"/>
              </w:rPr>
              <w:t>opdracht</w:t>
            </w:r>
          </w:p>
        </w:tc>
      </w:tr>
      <w:tr w:rsidR="00B96D26" w:rsidTr="00B96D26">
        <w:trPr>
          <w:trHeight w:val="225"/>
        </w:trPr>
        <w:tc>
          <w:tcPr>
            <w:tcW w:w="2660" w:type="dxa"/>
            <w:tcBorders>
              <w:right w:val="dashed" w:sz="4" w:space="0" w:color="auto"/>
            </w:tcBorders>
            <w:shd w:val="clear" w:color="auto" w:fill="CCECFF"/>
          </w:tcPr>
          <w:p w:rsidR="00B96D26" w:rsidRDefault="00B96D26" w:rsidP="003D5EF6">
            <w:pPr>
              <w:spacing w:line="240" w:lineRule="auto"/>
            </w:pPr>
            <w:r w:rsidRPr="00B96D26">
              <w:t>Titel referentieopdracht</w:t>
            </w:r>
            <w:r>
              <w:t>:</w:t>
            </w:r>
          </w:p>
          <w:p w:rsidR="00B96D26" w:rsidRDefault="00B96D26" w:rsidP="003D5EF6">
            <w:pPr>
              <w:spacing w:line="240" w:lineRule="auto"/>
            </w:pPr>
          </w:p>
        </w:tc>
        <w:tc>
          <w:tcPr>
            <w:tcW w:w="6166" w:type="dxa"/>
            <w:tcBorders>
              <w:left w:val="dashed" w:sz="4" w:space="0" w:color="auto"/>
            </w:tcBorders>
          </w:tcPr>
          <w:p w:rsidR="00B96D26" w:rsidRDefault="00B96D26" w:rsidP="003D5EF6">
            <w:pPr>
              <w:spacing w:line="240" w:lineRule="auto"/>
            </w:pPr>
          </w:p>
        </w:tc>
      </w:tr>
      <w:tr w:rsidR="00B96D26" w:rsidTr="00B96D26">
        <w:trPr>
          <w:trHeight w:val="225"/>
        </w:trPr>
        <w:tc>
          <w:tcPr>
            <w:tcW w:w="2660" w:type="dxa"/>
            <w:tcBorders>
              <w:right w:val="dashed" w:sz="4" w:space="0" w:color="auto"/>
            </w:tcBorders>
            <w:shd w:val="clear" w:color="auto" w:fill="CCECFF"/>
          </w:tcPr>
          <w:p w:rsidR="00B96D26" w:rsidRDefault="00B96D26" w:rsidP="003D5EF6">
            <w:pPr>
              <w:spacing w:line="240" w:lineRule="auto"/>
            </w:pPr>
            <w:r w:rsidRPr="00B96D26">
              <w:t>Startdatum</w:t>
            </w:r>
            <w:r>
              <w:t>:</w:t>
            </w:r>
          </w:p>
          <w:p w:rsidR="00B96D26" w:rsidRDefault="00B96D26" w:rsidP="003D5EF6">
            <w:pPr>
              <w:spacing w:line="240" w:lineRule="auto"/>
            </w:pPr>
          </w:p>
        </w:tc>
        <w:tc>
          <w:tcPr>
            <w:tcW w:w="6166" w:type="dxa"/>
            <w:tcBorders>
              <w:left w:val="dashed" w:sz="4" w:space="0" w:color="auto"/>
            </w:tcBorders>
          </w:tcPr>
          <w:p w:rsidR="00B96D26" w:rsidRDefault="00B96D26" w:rsidP="003D5EF6">
            <w:pPr>
              <w:spacing w:line="240" w:lineRule="auto"/>
            </w:pPr>
          </w:p>
        </w:tc>
      </w:tr>
      <w:tr w:rsidR="00B96D26" w:rsidTr="00B96D26">
        <w:trPr>
          <w:trHeight w:val="225"/>
        </w:trPr>
        <w:tc>
          <w:tcPr>
            <w:tcW w:w="2660" w:type="dxa"/>
            <w:tcBorders>
              <w:right w:val="dashed" w:sz="4" w:space="0" w:color="auto"/>
            </w:tcBorders>
            <w:shd w:val="clear" w:color="auto" w:fill="CCECFF"/>
          </w:tcPr>
          <w:p w:rsidR="00B96D26" w:rsidRDefault="00B96D26" w:rsidP="003D5EF6">
            <w:pPr>
              <w:spacing w:line="240" w:lineRule="auto"/>
            </w:pPr>
            <w:r w:rsidRPr="00B96D26">
              <w:t>Einddatum</w:t>
            </w:r>
            <w:r>
              <w:t>:</w:t>
            </w:r>
          </w:p>
          <w:p w:rsidR="00B96D26" w:rsidRDefault="00B96D26" w:rsidP="003D5EF6">
            <w:pPr>
              <w:spacing w:line="240" w:lineRule="auto"/>
            </w:pPr>
          </w:p>
        </w:tc>
        <w:tc>
          <w:tcPr>
            <w:tcW w:w="6166" w:type="dxa"/>
            <w:tcBorders>
              <w:left w:val="dashed" w:sz="4" w:space="0" w:color="auto"/>
            </w:tcBorders>
          </w:tcPr>
          <w:p w:rsidR="00B96D26" w:rsidRDefault="00B96D26" w:rsidP="003D5EF6">
            <w:pPr>
              <w:spacing w:line="240" w:lineRule="auto"/>
            </w:pPr>
          </w:p>
        </w:tc>
      </w:tr>
    </w:tbl>
    <w:p w:rsidR="003D5EF6" w:rsidRDefault="003D5EF6" w:rsidP="003D5EF6">
      <w:pPr>
        <w:spacing w:line="240" w:lineRule="auto"/>
        <w:ind w:left="-1701"/>
      </w:pPr>
    </w:p>
    <w:p w:rsidR="003D5EF6" w:rsidRDefault="003D5EF6" w:rsidP="003D5EF6">
      <w:pPr>
        <w:spacing w:line="240" w:lineRule="auto"/>
        <w:ind w:left="-1701"/>
      </w:pPr>
    </w:p>
    <w:tbl>
      <w:tblPr>
        <w:tblStyle w:val="Tabelraster"/>
        <w:tblW w:w="0" w:type="auto"/>
        <w:tblInd w:w="-1701" w:type="dxa"/>
        <w:tblLook w:val="04A0" w:firstRow="1" w:lastRow="0" w:firstColumn="1" w:lastColumn="0" w:noHBand="0" w:noVBand="1"/>
      </w:tblPr>
      <w:tblGrid>
        <w:gridCol w:w="8826"/>
      </w:tblGrid>
      <w:tr w:rsidR="00EF4BB5" w:rsidRPr="00EF4BB5" w:rsidTr="00EF4BB5">
        <w:tc>
          <w:tcPr>
            <w:tcW w:w="8826" w:type="dxa"/>
            <w:tcBorders>
              <w:bottom w:val="single" w:sz="4" w:space="0" w:color="auto"/>
            </w:tcBorders>
            <w:shd w:val="clear" w:color="auto" w:fill="0000FF"/>
          </w:tcPr>
          <w:p w:rsidR="00B96D26" w:rsidRPr="00EF4BB5" w:rsidRDefault="00B96D26" w:rsidP="003D5EF6">
            <w:pPr>
              <w:spacing w:line="240" w:lineRule="auto"/>
              <w:rPr>
                <w:b/>
                <w:color w:val="FFFFFF" w:themeColor="background1"/>
              </w:rPr>
            </w:pPr>
            <w:r w:rsidRPr="00EF4BB5">
              <w:rPr>
                <w:b/>
                <w:color w:val="FFFFFF" w:themeColor="background1"/>
              </w:rPr>
              <w:t>3.2 Beschrijving referentie-opdracht</w:t>
            </w:r>
          </w:p>
        </w:tc>
      </w:tr>
      <w:tr w:rsidR="00B96D26" w:rsidTr="00EF4BB5">
        <w:tc>
          <w:tcPr>
            <w:tcW w:w="8826" w:type="dxa"/>
            <w:tcBorders>
              <w:bottom w:val="dashed" w:sz="4" w:space="0" w:color="auto"/>
            </w:tcBorders>
            <w:shd w:val="clear" w:color="auto" w:fill="CCECFF"/>
          </w:tcPr>
          <w:p w:rsidR="00B96D26" w:rsidRDefault="00B96D26" w:rsidP="003D5EF6">
            <w:pPr>
              <w:spacing w:line="240" w:lineRule="auto"/>
            </w:pPr>
            <w:r>
              <w:t xml:space="preserve">Beschrijf </w:t>
            </w:r>
            <w:r w:rsidR="00EF4BB5">
              <w:t xml:space="preserve">in het onderstaande witte vlak </w:t>
            </w:r>
            <w:r>
              <w:t>de referentie</w:t>
            </w:r>
            <w:r w:rsidR="00EF4BB5">
              <w:t>-opdracht</w:t>
            </w:r>
            <w:r>
              <w:t xml:space="preserve"> op concrete en volledige wijze, zodat duidelijk kan worden nagegaan of er </w:t>
            </w:r>
            <w:r w:rsidR="00EF4BB5">
              <w:t xml:space="preserve">zowel in aantal als inhoud </w:t>
            </w:r>
            <w:r>
              <w:t>wordt voldaan</w:t>
            </w:r>
            <w:r w:rsidR="00EF4BB5">
              <w:t xml:space="preserve"> </w:t>
            </w:r>
            <w:r>
              <w:t>aan de kerncompetentie(s).</w:t>
            </w: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EF4BB5">
            <w:pPr>
              <w:spacing w:line="240" w:lineRule="auto"/>
            </w:pPr>
            <w:r w:rsidRPr="00B96D26">
              <w:t>Indien onderdelen van de referentie</w:t>
            </w:r>
            <w:r w:rsidR="00EF4BB5">
              <w:t>-</w:t>
            </w:r>
            <w:r w:rsidRPr="00B96D26">
              <w:t>opdracht door anderen</w:t>
            </w:r>
            <w:r w:rsidR="00EF4BB5">
              <w:t xml:space="preserve"> (Combinant of Derde)</w:t>
            </w:r>
            <w:r w:rsidRPr="00B96D26">
              <w:t xml:space="preserve"> dan Inschrijver zijn uitgevoerd dan</w:t>
            </w:r>
            <w:r w:rsidR="00EF4BB5">
              <w:t xml:space="preserve"> tevens</w:t>
            </w:r>
            <w:r w:rsidRPr="00B96D26">
              <w:t xml:space="preserve"> </w:t>
            </w:r>
            <w:r w:rsidR="00EF4BB5">
              <w:t xml:space="preserve">concreet en </w:t>
            </w:r>
            <w:r w:rsidRPr="00B96D26">
              <w:t xml:space="preserve">volledig omschrijven om welke onderdelen en met welke omvang deze zijn uitgevoerd en met </w:t>
            </w:r>
            <w:r w:rsidR="00EF4BB5">
              <w:t xml:space="preserve">de volledige </w:t>
            </w:r>
            <w:r w:rsidRPr="00B96D26">
              <w:t>naam van het bedrijf/bedrijven</w:t>
            </w:r>
            <w:r w:rsidR="00EF4BB5">
              <w:t>.</w:t>
            </w:r>
          </w:p>
          <w:p w:rsidR="00DB4D50" w:rsidRDefault="00DB4D50" w:rsidP="00EF4BB5">
            <w:pPr>
              <w:spacing w:line="240" w:lineRule="auto"/>
            </w:pPr>
          </w:p>
        </w:tc>
      </w:tr>
      <w:tr w:rsidR="00B96D26" w:rsidTr="00EF4BB5">
        <w:tc>
          <w:tcPr>
            <w:tcW w:w="8826" w:type="dxa"/>
            <w:tcBorders>
              <w:top w:val="dashed" w:sz="4" w:space="0" w:color="auto"/>
            </w:tcBorders>
          </w:tcPr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  <w:p w:rsidR="00B96D26" w:rsidRDefault="00B96D26" w:rsidP="003D5EF6">
            <w:pPr>
              <w:spacing w:line="240" w:lineRule="auto"/>
            </w:pPr>
          </w:p>
        </w:tc>
      </w:tr>
    </w:tbl>
    <w:p w:rsidR="003D5EF6" w:rsidRDefault="003D5EF6" w:rsidP="003D5EF6">
      <w:pPr>
        <w:spacing w:line="240" w:lineRule="auto"/>
        <w:ind w:left="-1701"/>
      </w:pPr>
    </w:p>
    <w:p w:rsidR="003D5EF6" w:rsidRDefault="003D5EF6" w:rsidP="003D5EF6">
      <w:pPr>
        <w:spacing w:line="240" w:lineRule="auto"/>
        <w:ind w:left="-1701"/>
      </w:pPr>
    </w:p>
    <w:p w:rsidR="00B96D26" w:rsidRDefault="00B96D26" w:rsidP="003D5EF6">
      <w:pPr>
        <w:spacing w:line="240" w:lineRule="auto"/>
        <w:ind w:left="-1701"/>
      </w:pPr>
      <w:r>
        <w:t>Het witte invulvak beweegt</w:t>
      </w:r>
      <w:r w:rsidRPr="00B96D26">
        <w:t xml:space="preserve"> automatisch mee met de omvang van het antwoord dat u opgeeft.</w:t>
      </w:r>
    </w:p>
    <w:p w:rsidR="00B96D26" w:rsidRDefault="00B96D26" w:rsidP="003D5EF6">
      <w:pPr>
        <w:spacing w:line="240" w:lineRule="auto"/>
        <w:ind w:left="-1701"/>
      </w:pPr>
    </w:p>
    <w:p w:rsidR="00EF4BB5" w:rsidRDefault="00EF4BB5" w:rsidP="00EF4BB5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p w:rsidR="00EF4BB5" w:rsidRDefault="00EF4BB5" w:rsidP="00EF4BB5">
      <w:pPr>
        <w:pStyle w:val="Toelichting"/>
        <w:ind w:left="-1560" w:right="1031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4 Ondertekening</w:t>
      </w:r>
    </w:p>
    <w:p w:rsidR="00EF4BB5" w:rsidRPr="00EF4BB5" w:rsidRDefault="00EF4BB5" w:rsidP="00EF4BB5"/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3"/>
        <w:gridCol w:w="7087"/>
      </w:tblGrid>
      <w:tr w:rsidR="00D077EA" w:rsidRPr="00D077EA" w:rsidTr="00D077EA">
        <w:tc>
          <w:tcPr>
            <w:tcW w:w="9640" w:type="dxa"/>
            <w:gridSpan w:val="2"/>
            <w:shd w:val="clear" w:color="auto" w:fill="0000FF"/>
          </w:tcPr>
          <w:p w:rsidR="00D077EA" w:rsidRPr="00D077EA" w:rsidRDefault="00D077EA" w:rsidP="00EC5B7B">
            <w:pPr>
              <w:tabs>
                <w:tab w:val="left" w:pos="5600"/>
              </w:tabs>
              <w:ind w:right="497"/>
              <w:rPr>
                <w:b/>
                <w:color w:val="FFFFFF" w:themeColor="background1"/>
              </w:rPr>
            </w:pPr>
            <w:r w:rsidRPr="00D077EA">
              <w:rPr>
                <w:b/>
                <w:color w:val="FFFFFF" w:themeColor="background1"/>
                <w:szCs w:val="18"/>
              </w:rPr>
              <w:t>4.1 Ondertekening namens de onderneming die de referentie-opdracht heeft uitgevoerd (dus Inschrijver, Combinant of Derde):</w:t>
            </w:r>
          </w:p>
        </w:tc>
      </w:tr>
      <w:tr w:rsidR="00D077EA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CCECFF"/>
          </w:tcPr>
          <w:p w:rsidR="00D077EA" w:rsidRDefault="00D077EA" w:rsidP="00EC5B7B">
            <w:pPr>
              <w:ind w:right="1031"/>
            </w:pPr>
            <w:r>
              <w:t>Naam:</w:t>
            </w:r>
          </w:p>
          <w:p w:rsidR="00DB4D50" w:rsidRDefault="00DB4D50" w:rsidP="00EC5B7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D077EA" w:rsidRDefault="00D077EA" w:rsidP="00EC5B7B">
            <w:pPr>
              <w:tabs>
                <w:tab w:val="left" w:pos="5600"/>
              </w:tabs>
              <w:ind w:right="497"/>
            </w:pPr>
          </w:p>
        </w:tc>
      </w:tr>
      <w:tr w:rsidR="00EF4BB5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CCECFF"/>
          </w:tcPr>
          <w:p w:rsidR="00EF4BB5" w:rsidRDefault="00EF4BB5" w:rsidP="00EC5B7B">
            <w:pPr>
              <w:ind w:right="1031"/>
            </w:pPr>
            <w:r>
              <w:t>Functie:</w:t>
            </w:r>
          </w:p>
          <w:p w:rsidR="00DB4D50" w:rsidRDefault="00DB4D50" w:rsidP="00EC5B7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EF4BB5" w:rsidRDefault="00EF4BB5" w:rsidP="00EC5B7B">
            <w:pPr>
              <w:tabs>
                <w:tab w:val="left" w:pos="5600"/>
              </w:tabs>
              <w:ind w:right="497"/>
            </w:pPr>
          </w:p>
        </w:tc>
      </w:tr>
      <w:tr w:rsidR="00EF4BB5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CCECFF"/>
          </w:tcPr>
          <w:p w:rsidR="00EF4BB5" w:rsidRDefault="00EF4BB5" w:rsidP="00EC5B7B">
            <w:pPr>
              <w:ind w:right="1031"/>
            </w:pPr>
            <w:r>
              <w:t>Bedrijf:</w:t>
            </w:r>
          </w:p>
          <w:p w:rsidR="00DB4D50" w:rsidRDefault="00DB4D50" w:rsidP="00EC5B7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EF4BB5" w:rsidRDefault="00EF4BB5" w:rsidP="00EC5B7B">
            <w:pPr>
              <w:tabs>
                <w:tab w:val="left" w:pos="5600"/>
              </w:tabs>
              <w:ind w:right="497"/>
            </w:pPr>
          </w:p>
        </w:tc>
      </w:tr>
      <w:tr w:rsidR="00EF4BB5" w:rsidTr="00D077EA">
        <w:trPr>
          <w:trHeight w:val="1779"/>
        </w:trPr>
        <w:tc>
          <w:tcPr>
            <w:tcW w:w="2553" w:type="dxa"/>
            <w:tcBorders>
              <w:right w:val="dashed" w:sz="4" w:space="0" w:color="auto"/>
            </w:tcBorders>
            <w:shd w:val="clear" w:color="auto" w:fill="CCECFF"/>
          </w:tcPr>
          <w:p w:rsidR="00EF4BB5" w:rsidRDefault="00EF4BB5" w:rsidP="00EC5B7B">
            <w:pPr>
              <w:ind w:right="1031"/>
            </w:pPr>
            <w:r>
              <w:t>Handtekening:</w:t>
            </w: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EF4BB5" w:rsidRDefault="00EF4BB5" w:rsidP="00EC5B7B">
            <w:pPr>
              <w:tabs>
                <w:tab w:val="left" w:pos="5600"/>
              </w:tabs>
              <w:ind w:right="497"/>
            </w:pPr>
          </w:p>
        </w:tc>
      </w:tr>
      <w:tr w:rsidR="00EF4BB5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CCECFF"/>
          </w:tcPr>
          <w:p w:rsidR="00EF4BB5" w:rsidRDefault="00EF4BB5" w:rsidP="00EC5B7B">
            <w:pPr>
              <w:ind w:right="1031"/>
            </w:pPr>
            <w:r>
              <w:t>Datum:</w:t>
            </w:r>
          </w:p>
          <w:p w:rsidR="00DB4D50" w:rsidRDefault="00DB4D50" w:rsidP="00EC5B7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EF4BB5" w:rsidRDefault="00EF4BB5" w:rsidP="00EC5B7B">
            <w:pPr>
              <w:tabs>
                <w:tab w:val="left" w:pos="5600"/>
              </w:tabs>
              <w:ind w:right="497"/>
            </w:pPr>
          </w:p>
        </w:tc>
      </w:tr>
    </w:tbl>
    <w:p w:rsidR="00227FC7" w:rsidRPr="001F50B8" w:rsidRDefault="00227FC7" w:rsidP="002F57A9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3"/>
        <w:gridCol w:w="7087"/>
      </w:tblGrid>
      <w:tr w:rsidR="00D077EA" w:rsidRPr="00D077EA" w:rsidTr="00D077EA">
        <w:tc>
          <w:tcPr>
            <w:tcW w:w="9640" w:type="dxa"/>
            <w:gridSpan w:val="2"/>
            <w:shd w:val="clear" w:color="auto" w:fill="E36C0A" w:themeFill="accent6" w:themeFillShade="BF"/>
          </w:tcPr>
          <w:p w:rsidR="00D077EA" w:rsidRPr="00D077EA" w:rsidRDefault="00D077EA" w:rsidP="00B7782F">
            <w:pPr>
              <w:ind w:right="497"/>
              <w:rPr>
                <w:b/>
                <w:color w:val="FFFFFF" w:themeColor="background1"/>
              </w:rPr>
            </w:pPr>
            <w:r w:rsidRPr="00D077EA">
              <w:rPr>
                <w:b/>
                <w:color w:val="FFFFFF" w:themeColor="background1"/>
              </w:rPr>
              <w:t>4.2 Ondertekening namens de opdrachtgevende instantie van de referentie-opdracht (referent):</w:t>
            </w:r>
          </w:p>
        </w:tc>
      </w:tr>
      <w:tr w:rsidR="00D077EA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FABF8F" w:themeFill="accent6" w:themeFillTint="99"/>
          </w:tcPr>
          <w:p w:rsidR="00D077EA" w:rsidRDefault="00D077EA" w:rsidP="000E4F6B">
            <w:pPr>
              <w:ind w:right="1031"/>
            </w:pPr>
            <w:r>
              <w:t>Naam:</w:t>
            </w:r>
          </w:p>
          <w:p w:rsidR="00DB4D50" w:rsidRDefault="00DB4D50" w:rsidP="000E4F6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D077EA" w:rsidRDefault="00D077EA" w:rsidP="00B7782F">
            <w:pPr>
              <w:ind w:right="497"/>
            </w:pPr>
          </w:p>
        </w:tc>
      </w:tr>
      <w:tr w:rsidR="00227FC7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FABF8F" w:themeFill="accent6" w:themeFillTint="99"/>
          </w:tcPr>
          <w:p w:rsidR="00227FC7" w:rsidRDefault="00227FC7" w:rsidP="000E4F6B">
            <w:pPr>
              <w:ind w:right="1031"/>
            </w:pPr>
            <w:r>
              <w:t>Functie:</w:t>
            </w:r>
          </w:p>
          <w:p w:rsidR="00DB4D50" w:rsidRDefault="00DB4D50" w:rsidP="000E4F6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227FC7" w:rsidRDefault="00227FC7" w:rsidP="00B7782F">
            <w:pPr>
              <w:ind w:right="497"/>
            </w:pPr>
          </w:p>
        </w:tc>
      </w:tr>
      <w:tr w:rsidR="00227FC7" w:rsidTr="00D077EA">
        <w:tc>
          <w:tcPr>
            <w:tcW w:w="2553" w:type="dxa"/>
            <w:tcBorders>
              <w:bottom w:val="single" w:sz="4" w:space="0" w:color="auto"/>
              <w:right w:val="dashed" w:sz="4" w:space="0" w:color="auto"/>
            </w:tcBorders>
            <w:shd w:val="clear" w:color="auto" w:fill="FABF8F" w:themeFill="accent6" w:themeFillTint="99"/>
          </w:tcPr>
          <w:p w:rsidR="00227FC7" w:rsidRDefault="00227FC7" w:rsidP="000E4F6B">
            <w:pPr>
              <w:ind w:right="1031"/>
            </w:pPr>
            <w:r>
              <w:t>Bedrijf:</w:t>
            </w:r>
          </w:p>
          <w:p w:rsidR="00DB4D50" w:rsidRDefault="00DB4D50" w:rsidP="000E4F6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  <w:bottom w:val="nil"/>
            </w:tcBorders>
          </w:tcPr>
          <w:p w:rsidR="00227FC7" w:rsidRDefault="00227FC7" w:rsidP="00B7782F">
            <w:pPr>
              <w:pStyle w:val="Koptekst"/>
              <w:tabs>
                <w:tab w:val="clear" w:pos="4536"/>
                <w:tab w:val="clear" w:pos="9072"/>
              </w:tabs>
              <w:ind w:right="497"/>
            </w:pPr>
          </w:p>
        </w:tc>
      </w:tr>
      <w:tr w:rsidR="00227FC7" w:rsidTr="00D077EA">
        <w:trPr>
          <w:trHeight w:val="1760"/>
        </w:trPr>
        <w:tc>
          <w:tcPr>
            <w:tcW w:w="2553" w:type="dxa"/>
            <w:tcBorders>
              <w:right w:val="dashed" w:sz="4" w:space="0" w:color="auto"/>
            </w:tcBorders>
            <w:shd w:val="clear" w:color="auto" w:fill="FABF8F" w:themeFill="accent6" w:themeFillTint="99"/>
          </w:tcPr>
          <w:p w:rsidR="00227FC7" w:rsidRDefault="00227FC7" w:rsidP="000E4F6B">
            <w:pPr>
              <w:ind w:right="1031"/>
            </w:pPr>
            <w:r>
              <w:t>Handtekening:</w:t>
            </w:r>
          </w:p>
        </w:tc>
        <w:tc>
          <w:tcPr>
            <w:tcW w:w="7087" w:type="dxa"/>
            <w:tcBorders>
              <w:left w:val="dashed" w:sz="4" w:space="0" w:color="auto"/>
            </w:tcBorders>
            <w:shd w:val="clear" w:color="auto" w:fill="auto"/>
          </w:tcPr>
          <w:p w:rsidR="00227FC7" w:rsidRDefault="00227FC7" w:rsidP="00B7782F">
            <w:pPr>
              <w:ind w:right="497"/>
            </w:pPr>
          </w:p>
        </w:tc>
      </w:tr>
      <w:tr w:rsidR="00227FC7" w:rsidTr="00D077EA">
        <w:tc>
          <w:tcPr>
            <w:tcW w:w="2553" w:type="dxa"/>
            <w:tcBorders>
              <w:right w:val="dashed" w:sz="4" w:space="0" w:color="auto"/>
            </w:tcBorders>
            <w:shd w:val="clear" w:color="auto" w:fill="FABF8F" w:themeFill="accent6" w:themeFillTint="99"/>
          </w:tcPr>
          <w:p w:rsidR="00227FC7" w:rsidRDefault="00227FC7" w:rsidP="000E4F6B">
            <w:pPr>
              <w:ind w:right="1031"/>
            </w:pPr>
            <w:r>
              <w:t>Datum:</w:t>
            </w:r>
          </w:p>
          <w:p w:rsidR="00DB4D50" w:rsidRDefault="00DB4D50" w:rsidP="000E4F6B">
            <w:pPr>
              <w:ind w:right="1031"/>
            </w:pPr>
          </w:p>
        </w:tc>
        <w:tc>
          <w:tcPr>
            <w:tcW w:w="7087" w:type="dxa"/>
            <w:tcBorders>
              <w:left w:val="dashed" w:sz="4" w:space="0" w:color="auto"/>
            </w:tcBorders>
          </w:tcPr>
          <w:p w:rsidR="00227FC7" w:rsidRDefault="00227FC7" w:rsidP="00B7782F">
            <w:pPr>
              <w:ind w:right="497"/>
            </w:pPr>
          </w:p>
        </w:tc>
      </w:tr>
    </w:tbl>
    <w:p w:rsidR="00CB776F" w:rsidRDefault="00CB776F" w:rsidP="00CB776F">
      <w:pPr>
        <w:pStyle w:val="Toelichting"/>
        <w:ind w:left="-1560" w:right="1031"/>
        <w:rPr>
          <w:rFonts w:ascii="Verdana" w:hAnsi="Verdana"/>
          <w:sz w:val="18"/>
          <w:szCs w:val="18"/>
        </w:rPr>
      </w:pPr>
    </w:p>
    <w:p w:rsidR="000E4F6B" w:rsidRDefault="00EF4BB5" w:rsidP="00CB776F">
      <w:pPr>
        <w:spacing w:before="120" w:after="120" w:line="280" w:lineRule="atLeast"/>
        <w:ind w:left="-1560" w:right="1031"/>
        <w:rPr>
          <w:sz w:val="16"/>
          <w:szCs w:val="16"/>
        </w:rPr>
      </w:pPr>
      <w:r w:rsidRPr="00EF4BB5">
        <w:rPr>
          <w:b/>
          <w:sz w:val="16"/>
          <w:szCs w:val="16"/>
        </w:rPr>
        <w:t>NB!</w:t>
      </w:r>
      <w:r>
        <w:rPr>
          <w:sz w:val="16"/>
          <w:szCs w:val="16"/>
        </w:rPr>
        <w:t xml:space="preserve"> </w:t>
      </w:r>
      <w:r w:rsidR="000E4F6B">
        <w:rPr>
          <w:sz w:val="16"/>
          <w:szCs w:val="16"/>
        </w:rPr>
        <w:t>Bij I</w:t>
      </w:r>
      <w:r w:rsidR="000E4F6B" w:rsidRPr="009B04B5">
        <w:rPr>
          <w:sz w:val="16"/>
          <w:szCs w:val="16"/>
        </w:rPr>
        <w:t xml:space="preserve">nschrijving </w:t>
      </w:r>
      <w:r w:rsidR="000E4F6B">
        <w:rPr>
          <w:sz w:val="16"/>
          <w:szCs w:val="16"/>
        </w:rPr>
        <w:t xml:space="preserve">moet een ingevuld format </w:t>
      </w:r>
      <w:r w:rsidR="000E4F6B" w:rsidRPr="003F40C3">
        <w:rPr>
          <w:sz w:val="16"/>
          <w:szCs w:val="16"/>
        </w:rPr>
        <w:t xml:space="preserve">‘Specificatie referentieopdracht’ </w:t>
      </w:r>
      <w:r w:rsidR="000E4F6B">
        <w:rPr>
          <w:sz w:val="16"/>
          <w:szCs w:val="16"/>
        </w:rPr>
        <w:t xml:space="preserve">worden ingediend. Deze hoeft bij Inschrijving nog níet te zijn ondertekend: door </w:t>
      </w:r>
      <w:r w:rsidR="00CB776F">
        <w:rPr>
          <w:sz w:val="16"/>
          <w:szCs w:val="16"/>
        </w:rPr>
        <w:t xml:space="preserve">de </w:t>
      </w:r>
      <w:r w:rsidR="00CB776F" w:rsidRPr="009B04B5">
        <w:rPr>
          <w:sz w:val="16"/>
          <w:szCs w:val="16"/>
        </w:rPr>
        <w:t>opdrachtgevende instantie</w:t>
      </w:r>
      <w:r w:rsidR="00CB776F">
        <w:rPr>
          <w:sz w:val="16"/>
          <w:szCs w:val="16"/>
        </w:rPr>
        <w:t xml:space="preserve"> (</w:t>
      </w:r>
      <w:r w:rsidR="00D077EA">
        <w:rPr>
          <w:sz w:val="16"/>
          <w:szCs w:val="16"/>
        </w:rPr>
        <w:t xml:space="preserve">4.2 </w:t>
      </w:r>
      <w:r w:rsidR="00CB776F">
        <w:rPr>
          <w:sz w:val="16"/>
          <w:szCs w:val="16"/>
        </w:rPr>
        <w:t>de referent)</w:t>
      </w:r>
      <w:r w:rsidR="000E4F6B" w:rsidRPr="009B04B5">
        <w:rPr>
          <w:sz w:val="16"/>
          <w:szCs w:val="16"/>
        </w:rPr>
        <w:t>.</w:t>
      </w:r>
    </w:p>
    <w:p w:rsidR="000E4F6B" w:rsidRDefault="000E4F6B" w:rsidP="00CB776F">
      <w:pPr>
        <w:spacing w:before="120" w:after="120" w:line="280" w:lineRule="atLeast"/>
        <w:ind w:left="-1560" w:right="1031"/>
        <w:rPr>
          <w:sz w:val="16"/>
          <w:szCs w:val="16"/>
        </w:rPr>
      </w:pPr>
      <w:r>
        <w:rPr>
          <w:sz w:val="16"/>
          <w:szCs w:val="16"/>
        </w:rPr>
        <w:t xml:space="preserve">De </w:t>
      </w:r>
      <w:r w:rsidRPr="00CB776F">
        <w:rPr>
          <w:sz w:val="16"/>
          <w:szCs w:val="16"/>
          <w:u w:val="single"/>
        </w:rPr>
        <w:t>winnende</w:t>
      </w:r>
      <w:r>
        <w:rPr>
          <w:sz w:val="16"/>
          <w:szCs w:val="16"/>
        </w:rPr>
        <w:t xml:space="preserve"> Inschrijver dient, op verzoek daartoe van het IUC DJI, de r</w:t>
      </w:r>
      <w:r w:rsidRPr="003F40C3">
        <w:rPr>
          <w:sz w:val="16"/>
          <w:szCs w:val="16"/>
        </w:rPr>
        <w:t>eeds bij</w:t>
      </w:r>
      <w:r w:rsidR="00167706">
        <w:rPr>
          <w:sz w:val="16"/>
          <w:szCs w:val="16"/>
        </w:rPr>
        <w:t xml:space="preserve"> Inschrijving ingediende bijlage 3 </w:t>
      </w:r>
      <w:r>
        <w:rPr>
          <w:sz w:val="16"/>
          <w:szCs w:val="16"/>
        </w:rPr>
        <w:t xml:space="preserve"> </w:t>
      </w:r>
      <w:r w:rsidR="00167706" w:rsidRPr="00167706">
        <w:rPr>
          <w:sz w:val="16"/>
          <w:szCs w:val="16"/>
        </w:rPr>
        <w:t>‘Specificatie referentieopdracht’</w:t>
      </w:r>
      <w:r w:rsidR="00167706">
        <w:rPr>
          <w:sz w:val="16"/>
          <w:szCs w:val="16"/>
        </w:rPr>
        <w:t xml:space="preserve"> </w:t>
      </w:r>
      <w:r>
        <w:rPr>
          <w:sz w:val="16"/>
          <w:szCs w:val="16"/>
        </w:rPr>
        <w:t>nogmaals in te dienen</w:t>
      </w:r>
      <w:r w:rsidRPr="003F40C3">
        <w:rPr>
          <w:sz w:val="16"/>
          <w:szCs w:val="16"/>
        </w:rPr>
        <w:t>,</w:t>
      </w:r>
      <w:r>
        <w:rPr>
          <w:sz w:val="16"/>
          <w:szCs w:val="16"/>
        </w:rPr>
        <w:t xml:space="preserve"> maar</w:t>
      </w:r>
      <w:r w:rsidRPr="003F40C3">
        <w:rPr>
          <w:sz w:val="16"/>
          <w:szCs w:val="16"/>
        </w:rPr>
        <w:t xml:space="preserve"> ditmaal </w:t>
      </w:r>
      <w:r w:rsidR="00CB776F">
        <w:rPr>
          <w:sz w:val="16"/>
          <w:szCs w:val="16"/>
        </w:rPr>
        <w:t xml:space="preserve">wél </w:t>
      </w:r>
      <w:r w:rsidRPr="003F40C3">
        <w:rPr>
          <w:sz w:val="16"/>
          <w:szCs w:val="16"/>
        </w:rPr>
        <w:t>ondertekend</w:t>
      </w:r>
      <w:r w:rsidR="00167706">
        <w:rPr>
          <w:sz w:val="16"/>
          <w:szCs w:val="16"/>
        </w:rPr>
        <w:t xml:space="preserve"> (blok 4.2)</w:t>
      </w:r>
      <w:r w:rsidRPr="003F40C3">
        <w:rPr>
          <w:sz w:val="16"/>
          <w:szCs w:val="16"/>
        </w:rPr>
        <w:t xml:space="preserve"> door</w:t>
      </w:r>
      <w:r w:rsidR="00CB776F">
        <w:rPr>
          <w:sz w:val="16"/>
          <w:szCs w:val="16"/>
        </w:rPr>
        <w:t xml:space="preserve"> de </w:t>
      </w:r>
      <w:r w:rsidR="00CB776F" w:rsidRPr="009B04B5">
        <w:rPr>
          <w:sz w:val="16"/>
          <w:szCs w:val="16"/>
        </w:rPr>
        <w:t>opdrachtgevende instantie</w:t>
      </w:r>
      <w:r w:rsidR="00CB776F">
        <w:rPr>
          <w:sz w:val="16"/>
          <w:szCs w:val="16"/>
        </w:rPr>
        <w:t xml:space="preserve"> (de referent)</w:t>
      </w:r>
      <w:r>
        <w:rPr>
          <w:sz w:val="16"/>
          <w:szCs w:val="16"/>
        </w:rPr>
        <w:t xml:space="preserve">. </w:t>
      </w:r>
    </w:p>
    <w:p w:rsidR="000E4F6B" w:rsidRDefault="000E4F6B" w:rsidP="000E4F6B">
      <w:pPr>
        <w:spacing w:before="120" w:after="120" w:line="280" w:lineRule="atLeast"/>
        <w:ind w:right="1031"/>
        <w:rPr>
          <w:rFonts w:eastAsia="MS Mincho"/>
          <w:b/>
          <w:sz w:val="20"/>
          <w:szCs w:val="20"/>
        </w:rPr>
      </w:pPr>
    </w:p>
    <w:sectPr w:rsidR="000E4F6B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3D5EF6">
              <w:t>5</w:t>
            </w:r>
          </w:fldSimple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3D5EF6">
              <w:t>5</w:t>
            </w:r>
          </w:fldSimple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3F4259">
            <w:t>5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3F4259">
              <w:t>5</w:t>
            </w:r>
          </w:fldSimple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E767AF" w:rsidRDefault="00E767AF" w:rsidP="00E767AF">
          <w:pPr>
            <w:adjustRightInd w:val="0"/>
            <w:spacing w:line="180" w:lineRule="exact"/>
            <w:rPr>
              <w:rStyle w:val="Huisstijl-Koptekst"/>
            </w:rPr>
          </w:pPr>
          <w:r w:rsidRPr="00941C86">
            <w:rPr>
              <w:rStyle w:val="Huisstijl-Koptekst"/>
            </w:rPr>
            <w:t xml:space="preserve">Bijlage </w:t>
          </w:r>
          <w:r w:rsidR="00DB4D50">
            <w:rPr>
              <w:rStyle w:val="Huisstijl-Koptekst"/>
            </w:rPr>
            <w:t>3</w:t>
          </w:r>
          <w:r>
            <w:rPr>
              <w:rStyle w:val="Huisstijl-Koptekst"/>
            </w:rPr>
            <w:t xml:space="preserve"> </w:t>
          </w:r>
          <w:r w:rsidR="002054FC" w:rsidRPr="002054FC">
            <w:rPr>
              <w:rStyle w:val="Huisstijl-Koptekst"/>
            </w:rPr>
            <w:t>INHUUR VAN ARBEIDSPARTICIPANTEN TEN BEHOEVE VAN RIJKSOVERHEID</w:t>
          </w:r>
          <w:r>
            <w:rPr>
              <w:rStyle w:val="Huisstijl-Koptekst"/>
            </w:rPr>
            <w:t xml:space="preserve">, </w:t>
          </w:r>
        </w:p>
        <w:p w:rsidR="00492A5E" w:rsidRPr="002E14E1" w:rsidRDefault="00E767AF" w:rsidP="002054FC">
          <w:pPr>
            <w:adjustRightInd w:val="0"/>
            <w:spacing w:line="180" w:lineRule="exact"/>
            <w:rPr>
              <w:sz w:val="13"/>
            </w:rPr>
          </w:pPr>
          <w:r>
            <w:rPr>
              <w:rStyle w:val="Huisstijl-Koptekst"/>
            </w:rPr>
            <w:t xml:space="preserve">kenmerk </w:t>
          </w:r>
          <w:r w:rsidR="002054FC" w:rsidRPr="002054FC">
            <w:rPr>
              <w:rStyle w:val="Huisstijl-Koptekst"/>
            </w:rPr>
            <w:t>Projectnummer: SSC DJI\INKEA\MHT\2021-1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D216F3" wp14:editId="3CC7502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F09EB34" wp14:editId="7A9110D7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952775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A3FF7FA" wp14:editId="7318ECA3">
                                      <wp:extent cx="1760155" cy="1485900"/>
                                      <wp:effectExtent l="0" t="0" r="0" b="0"/>
                                      <wp:docPr id="6" name="Afbeelding 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64734" cy="14897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D216F3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F09EB34" wp14:editId="7A9110D7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952775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3FF7FA" wp14:editId="7318ECA3">
                                <wp:extent cx="1760155" cy="1485900"/>
                                <wp:effectExtent l="0" t="0" r="0" b="0"/>
                                <wp:docPr id="6" name="Afbeelding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64734" cy="14897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A100731"/>
    <w:multiLevelType w:val="hybridMultilevel"/>
    <w:tmpl w:val="3CB8D982"/>
    <w:lvl w:ilvl="0" w:tplc="F6C8E1C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3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4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5" w15:restartNumberingAfterBreak="0">
    <w:nsid w:val="6BF56BB3"/>
    <w:multiLevelType w:val="hybridMultilevel"/>
    <w:tmpl w:val="8FE0FE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8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0" w15:restartNumberingAfterBreak="0">
    <w:nsid w:val="7BC44FB5"/>
    <w:multiLevelType w:val="hybridMultilevel"/>
    <w:tmpl w:val="E952B1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3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38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6"/>
  </w:num>
  <w:num w:numId="16">
    <w:abstractNumId w:val="30"/>
  </w:num>
  <w:num w:numId="17">
    <w:abstractNumId w:val="15"/>
  </w:num>
  <w:num w:numId="18">
    <w:abstractNumId w:val="26"/>
  </w:num>
  <w:num w:numId="19">
    <w:abstractNumId w:val="29"/>
  </w:num>
  <w:num w:numId="20">
    <w:abstractNumId w:val="25"/>
  </w:num>
  <w:num w:numId="21">
    <w:abstractNumId w:val="32"/>
  </w:num>
  <w:num w:numId="22">
    <w:abstractNumId w:val="22"/>
  </w:num>
  <w:num w:numId="23">
    <w:abstractNumId w:val="17"/>
  </w:num>
  <w:num w:numId="24">
    <w:abstractNumId w:val="18"/>
  </w:num>
  <w:num w:numId="25">
    <w:abstractNumId w:val="27"/>
  </w:num>
  <w:num w:numId="26">
    <w:abstractNumId w:val="39"/>
  </w:num>
  <w:num w:numId="27">
    <w:abstractNumId w:val="34"/>
  </w:num>
  <w:num w:numId="28">
    <w:abstractNumId w:val="16"/>
  </w:num>
  <w:num w:numId="29">
    <w:abstractNumId w:val="33"/>
  </w:num>
  <w:num w:numId="30">
    <w:abstractNumId w:val="19"/>
  </w:num>
  <w:num w:numId="31">
    <w:abstractNumId w:val="41"/>
  </w:num>
  <w:num w:numId="32">
    <w:abstractNumId w:val="37"/>
  </w:num>
  <w:num w:numId="33">
    <w:abstractNumId w:val="24"/>
  </w:num>
  <w:num w:numId="34">
    <w:abstractNumId w:val="31"/>
  </w:num>
  <w:num w:numId="35">
    <w:abstractNumId w:val="21"/>
  </w:num>
  <w:num w:numId="36">
    <w:abstractNumId w:val="20"/>
  </w:num>
  <w:num w:numId="37">
    <w:abstractNumId w:val="12"/>
  </w:num>
  <w:num w:numId="38">
    <w:abstractNumId w:val="42"/>
  </w:num>
  <w:num w:numId="39">
    <w:abstractNumId w:val="23"/>
  </w:num>
  <w:num w:numId="40">
    <w:abstractNumId w:val="43"/>
  </w:num>
  <w:num w:numId="41">
    <w:abstractNumId w:val="13"/>
  </w:num>
  <w:num w:numId="42">
    <w:abstractNumId w:val="28"/>
  </w:num>
  <w:num w:numId="43">
    <w:abstractNumId w:val="35"/>
  </w:num>
  <w:num w:numId="44">
    <w:abstractNumId w:val="4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75777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3D4"/>
    <w:rsid w:val="00020EE4"/>
    <w:rsid w:val="00026447"/>
    <w:rsid w:val="00033426"/>
    <w:rsid w:val="00034A84"/>
    <w:rsid w:val="00034D27"/>
    <w:rsid w:val="00035E67"/>
    <w:rsid w:val="00044809"/>
    <w:rsid w:val="00057B03"/>
    <w:rsid w:val="0006027D"/>
    <w:rsid w:val="00060874"/>
    <w:rsid w:val="000608FF"/>
    <w:rsid w:val="00071F28"/>
    <w:rsid w:val="000745B6"/>
    <w:rsid w:val="0007724A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FA0"/>
    <w:rsid w:val="000D7BB7"/>
    <w:rsid w:val="000E1DFD"/>
    <w:rsid w:val="000E4849"/>
    <w:rsid w:val="000E4F6B"/>
    <w:rsid w:val="000F1A72"/>
    <w:rsid w:val="000F2632"/>
    <w:rsid w:val="001109E6"/>
    <w:rsid w:val="00123082"/>
    <w:rsid w:val="00123704"/>
    <w:rsid w:val="001270C7"/>
    <w:rsid w:val="00130D60"/>
    <w:rsid w:val="001429A1"/>
    <w:rsid w:val="00142BCD"/>
    <w:rsid w:val="0014786A"/>
    <w:rsid w:val="001516A4"/>
    <w:rsid w:val="00167706"/>
    <w:rsid w:val="00174D15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054FC"/>
    <w:rsid w:val="00215347"/>
    <w:rsid w:val="00216ADD"/>
    <w:rsid w:val="00227FC7"/>
    <w:rsid w:val="002308AB"/>
    <w:rsid w:val="002428E3"/>
    <w:rsid w:val="00247F4F"/>
    <w:rsid w:val="00260BAF"/>
    <w:rsid w:val="002650F7"/>
    <w:rsid w:val="00280F74"/>
    <w:rsid w:val="00286998"/>
    <w:rsid w:val="002B153C"/>
    <w:rsid w:val="002D317B"/>
    <w:rsid w:val="002E0F69"/>
    <w:rsid w:val="002E14E1"/>
    <w:rsid w:val="002E7C26"/>
    <w:rsid w:val="002F35DC"/>
    <w:rsid w:val="002F57A9"/>
    <w:rsid w:val="00312597"/>
    <w:rsid w:val="00313CF1"/>
    <w:rsid w:val="00334619"/>
    <w:rsid w:val="00342938"/>
    <w:rsid w:val="0034778A"/>
    <w:rsid w:val="00353D56"/>
    <w:rsid w:val="00355EFE"/>
    <w:rsid w:val="0036223B"/>
    <w:rsid w:val="0036252A"/>
    <w:rsid w:val="00364D9D"/>
    <w:rsid w:val="0037329B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3625"/>
    <w:rsid w:val="003B58E3"/>
    <w:rsid w:val="003B7612"/>
    <w:rsid w:val="003B7EE7"/>
    <w:rsid w:val="003C18C0"/>
    <w:rsid w:val="003D39EC"/>
    <w:rsid w:val="003D5EF6"/>
    <w:rsid w:val="003E3DD5"/>
    <w:rsid w:val="003E58F6"/>
    <w:rsid w:val="003F4259"/>
    <w:rsid w:val="003F44B7"/>
    <w:rsid w:val="00404CB4"/>
    <w:rsid w:val="00413D48"/>
    <w:rsid w:val="004213B0"/>
    <w:rsid w:val="00422FEE"/>
    <w:rsid w:val="00441AC2"/>
    <w:rsid w:val="00444592"/>
    <w:rsid w:val="004449E1"/>
    <w:rsid w:val="004520E4"/>
    <w:rsid w:val="00452BCD"/>
    <w:rsid w:val="00456B63"/>
    <w:rsid w:val="00483F0B"/>
    <w:rsid w:val="0049119A"/>
    <w:rsid w:val="00492A5E"/>
    <w:rsid w:val="00497A3A"/>
    <w:rsid w:val="004B02EC"/>
    <w:rsid w:val="004B4632"/>
    <w:rsid w:val="004B4977"/>
    <w:rsid w:val="004B5465"/>
    <w:rsid w:val="004C7C68"/>
    <w:rsid w:val="004E13BE"/>
    <w:rsid w:val="004E32F0"/>
    <w:rsid w:val="00516022"/>
    <w:rsid w:val="00517C34"/>
    <w:rsid w:val="00521CEE"/>
    <w:rsid w:val="00524434"/>
    <w:rsid w:val="00534880"/>
    <w:rsid w:val="005639CE"/>
    <w:rsid w:val="0056454C"/>
    <w:rsid w:val="00573041"/>
    <w:rsid w:val="005903FB"/>
    <w:rsid w:val="005A03A3"/>
    <w:rsid w:val="005B4F97"/>
    <w:rsid w:val="005B77E3"/>
    <w:rsid w:val="005B799B"/>
    <w:rsid w:val="005C164B"/>
    <w:rsid w:val="005C1A3A"/>
    <w:rsid w:val="005C3FE0"/>
    <w:rsid w:val="005C740C"/>
    <w:rsid w:val="005D0300"/>
    <w:rsid w:val="005D7747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3EA7"/>
    <w:rsid w:val="00645EC4"/>
    <w:rsid w:val="006469F6"/>
    <w:rsid w:val="006614C4"/>
    <w:rsid w:val="00661591"/>
    <w:rsid w:val="00663033"/>
    <w:rsid w:val="00665771"/>
    <w:rsid w:val="0066632F"/>
    <w:rsid w:val="006665E1"/>
    <w:rsid w:val="00667BAB"/>
    <w:rsid w:val="00675307"/>
    <w:rsid w:val="00682FBA"/>
    <w:rsid w:val="006B03AF"/>
    <w:rsid w:val="006B457A"/>
    <w:rsid w:val="006C2535"/>
    <w:rsid w:val="006D0E66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02B6"/>
    <w:rsid w:val="007C406E"/>
    <w:rsid w:val="007F428E"/>
    <w:rsid w:val="00812028"/>
    <w:rsid w:val="00814D03"/>
    <w:rsid w:val="00816074"/>
    <w:rsid w:val="008256F9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66EF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574E8"/>
    <w:rsid w:val="00961FA7"/>
    <w:rsid w:val="009668DE"/>
    <w:rsid w:val="0096706A"/>
    <w:rsid w:val="009718F9"/>
    <w:rsid w:val="00975112"/>
    <w:rsid w:val="00975202"/>
    <w:rsid w:val="009753D7"/>
    <w:rsid w:val="00983333"/>
    <w:rsid w:val="00991B5F"/>
    <w:rsid w:val="00997733"/>
    <w:rsid w:val="00997B83"/>
    <w:rsid w:val="009A3B71"/>
    <w:rsid w:val="009A3CA0"/>
    <w:rsid w:val="009A61BC"/>
    <w:rsid w:val="009A676D"/>
    <w:rsid w:val="009B424D"/>
    <w:rsid w:val="009C1AC6"/>
    <w:rsid w:val="009C4F04"/>
    <w:rsid w:val="009E042D"/>
    <w:rsid w:val="009E4779"/>
    <w:rsid w:val="009E6427"/>
    <w:rsid w:val="009F3851"/>
    <w:rsid w:val="00A12458"/>
    <w:rsid w:val="00A136D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72B6B"/>
    <w:rsid w:val="00A94A09"/>
    <w:rsid w:val="00AB13B9"/>
    <w:rsid w:val="00AB762B"/>
    <w:rsid w:val="00AB78E0"/>
    <w:rsid w:val="00AC0810"/>
    <w:rsid w:val="00AC49D8"/>
    <w:rsid w:val="00AC523C"/>
    <w:rsid w:val="00AD3A3C"/>
    <w:rsid w:val="00AE11B7"/>
    <w:rsid w:val="00AF0612"/>
    <w:rsid w:val="00B028C5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7782F"/>
    <w:rsid w:val="00B813ED"/>
    <w:rsid w:val="00B93893"/>
    <w:rsid w:val="00B96D26"/>
    <w:rsid w:val="00BB1670"/>
    <w:rsid w:val="00BB4203"/>
    <w:rsid w:val="00BC12A3"/>
    <w:rsid w:val="00BC3B53"/>
    <w:rsid w:val="00BC56F5"/>
    <w:rsid w:val="00BC75D5"/>
    <w:rsid w:val="00BE036C"/>
    <w:rsid w:val="00BE2D55"/>
    <w:rsid w:val="00BF37A3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413A"/>
    <w:rsid w:val="00CA47D3"/>
    <w:rsid w:val="00CB5A73"/>
    <w:rsid w:val="00CB776F"/>
    <w:rsid w:val="00CD604A"/>
    <w:rsid w:val="00CD6791"/>
    <w:rsid w:val="00CD700D"/>
    <w:rsid w:val="00CE2EA9"/>
    <w:rsid w:val="00CE74D9"/>
    <w:rsid w:val="00CF053F"/>
    <w:rsid w:val="00CF7C8B"/>
    <w:rsid w:val="00D077EA"/>
    <w:rsid w:val="00D078E1"/>
    <w:rsid w:val="00D12A7F"/>
    <w:rsid w:val="00D200DF"/>
    <w:rsid w:val="00D23522"/>
    <w:rsid w:val="00D279AE"/>
    <w:rsid w:val="00D27FF9"/>
    <w:rsid w:val="00D405AB"/>
    <w:rsid w:val="00D4699F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74C30"/>
    <w:rsid w:val="00D80CCE"/>
    <w:rsid w:val="00DB4D50"/>
    <w:rsid w:val="00DD3DD7"/>
    <w:rsid w:val="00DD45DA"/>
    <w:rsid w:val="00DE578A"/>
    <w:rsid w:val="00DF1D1E"/>
    <w:rsid w:val="00DF2583"/>
    <w:rsid w:val="00DF54D9"/>
    <w:rsid w:val="00E0199B"/>
    <w:rsid w:val="00E03D32"/>
    <w:rsid w:val="00E10DC6"/>
    <w:rsid w:val="00E11F8E"/>
    <w:rsid w:val="00E145EA"/>
    <w:rsid w:val="00E364EF"/>
    <w:rsid w:val="00E426A4"/>
    <w:rsid w:val="00E42D22"/>
    <w:rsid w:val="00E50A17"/>
    <w:rsid w:val="00E54278"/>
    <w:rsid w:val="00E55E80"/>
    <w:rsid w:val="00E634E3"/>
    <w:rsid w:val="00E659A6"/>
    <w:rsid w:val="00E767AF"/>
    <w:rsid w:val="00E769E6"/>
    <w:rsid w:val="00EA0D09"/>
    <w:rsid w:val="00EA14AC"/>
    <w:rsid w:val="00EA64CA"/>
    <w:rsid w:val="00EA75C1"/>
    <w:rsid w:val="00EB5354"/>
    <w:rsid w:val="00EB7550"/>
    <w:rsid w:val="00EC237D"/>
    <w:rsid w:val="00EE1A75"/>
    <w:rsid w:val="00EE4A1F"/>
    <w:rsid w:val="00EF1B5A"/>
    <w:rsid w:val="00EF2CCA"/>
    <w:rsid w:val="00EF4BB5"/>
    <w:rsid w:val="00F03E1B"/>
    <w:rsid w:val="00F050DA"/>
    <w:rsid w:val="00F16EBD"/>
    <w:rsid w:val="00F2608D"/>
    <w:rsid w:val="00F36803"/>
    <w:rsid w:val="00F46AA1"/>
    <w:rsid w:val="00F5219D"/>
    <w:rsid w:val="00F530D5"/>
    <w:rsid w:val="00F53F91"/>
    <w:rsid w:val="00F57321"/>
    <w:rsid w:val="00F61A72"/>
    <w:rsid w:val="00F61D86"/>
    <w:rsid w:val="00F64C85"/>
    <w:rsid w:val="00F66F13"/>
    <w:rsid w:val="00F74073"/>
    <w:rsid w:val="00F74EE0"/>
    <w:rsid w:val="00F77453"/>
    <w:rsid w:val="00F8508C"/>
    <w:rsid w:val="00FA1759"/>
    <w:rsid w:val="00FA51EF"/>
    <w:rsid w:val="00FB06ED"/>
    <w:rsid w:val="00FB76DB"/>
    <w:rsid w:val="00FC36AB"/>
    <w:rsid w:val="00FD1727"/>
    <w:rsid w:val="00FD2798"/>
    <w:rsid w:val="00FE3396"/>
    <w:rsid w:val="00FE4F08"/>
    <w:rsid w:val="00FE5D2C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25F0BF3A"/>
  <w15:docId w15:val="{94150AE9-52D9-44FB-9E4B-0878EBE4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titel0">
    <w:name w:val="titel"/>
    <w:basedOn w:val="broodtekst"/>
    <w:next w:val="Standaard"/>
    <w:rsid w:val="00247F4F"/>
    <w:pPr>
      <w:spacing w:line="300" w:lineRule="atLeast"/>
    </w:pPr>
    <w:rPr>
      <w:rFonts w:eastAsia="MS Mincho"/>
      <w:b/>
      <w:sz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FE5D2C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FE5D2C"/>
    <w:rPr>
      <w:rFonts w:ascii="Verdana" w:eastAsia="MS Mincho" w:hAnsi="Verdana"/>
      <w:sz w:val="18"/>
      <w:szCs w:val="24"/>
    </w:rPr>
  </w:style>
  <w:style w:type="character" w:customStyle="1" w:styleId="broodtekstChar">
    <w:name w:val="broodtekst Char"/>
    <w:link w:val="broodtekst"/>
    <w:rsid w:val="00E767A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5413A-5C18-4024-A3C5-DB9957AA7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751</Words>
  <Characters>4136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4878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Tuin, Marcel</cp:lastModifiedBy>
  <cp:revision>2</cp:revision>
  <cp:lastPrinted>2008-09-19T14:31:00Z</cp:lastPrinted>
  <dcterms:created xsi:type="dcterms:W3CDTF">2021-05-30T07:46:00Z</dcterms:created>
  <dcterms:modified xsi:type="dcterms:W3CDTF">2021-05-30T07:46:00Z</dcterms:modified>
</cp:coreProperties>
</file>