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Pr="00232AB3" w:rsidRDefault="00142BCD" w:rsidP="00312285">
      <w:pPr>
        <w:spacing w:line="0" w:lineRule="atLeast"/>
        <w:rPr>
          <w:lang w:val="en-GB"/>
        </w:rPr>
      </w:pPr>
      <w:bookmarkStart w:id="0" w:name="_GoBack"/>
      <w:bookmarkEnd w:id="0"/>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C05140" w:rsidRDefault="00C05140" w:rsidP="00F74EE0">
                            <w:pPr>
                              <w:pStyle w:val="Geenafstand"/>
                              <w:rPr>
                                <w:b/>
                                <w:sz w:val="32"/>
                                <w:szCs w:val="32"/>
                              </w:rPr>
                            </w:pPr>
                            <w:r>
                              <w:rPr>
                                <w:b/>
                                <w:sz w:val="32"/>
                                <w:szCs w:val="32"/>
                              </w:rPr>
                              <w:t>Bijlage 1 Inschrijfformulier</w:t>
                            </w:r>
                          </w:p>
                          <w:p w:rsidR="00C05140" w:rsidRPr="002D69B4" w:rsidRDefault="00C05140" w:rsidP="00F74EE0">
                            <w:pPr>
                              <w:pStyle w:val="Geenafstand"/>
                              <w:rPr>
                                <w:b/>
                                <w:color w:val="00B0F0"/>
                                <w:sz w:val="32"/>
                                <w:szCs w:val="32"/>
                              </w:rPr>
                            </w:pPr>
                          </w:p>
                          <w:p w:rsidR="00C05140" w:rsidRPr="002D69B4" w:rsidRDefault="00C05140" w:rsidP="00F74EE0">
                            <w:pPr>
                              <w:pStyle w:val="Geenafstand"/>
                              <w:rPr>
                                <w:color w:val="00B0F0"/>
                                <w:sz w:val="64"/>
                                <w:szCs w:val="64"/>
                              </w:rPr>
                            </w:pPr>
                            <w:r w:rsidRPr="002D69B4">
                              <w:rPr>
                                <w:color w:val="00B0F0"/>
                                <w:sz w:val="64"/>
                                <w:szCs w:val="64"/>
                              </w:rPr>
                              <w:t>Europese aanbesteding</w:t>
                            </w:r>
                          </w:p>
                          <w:p w:rsidR="00AC6F36" w:rsidRDefault="00AC6F36" w:rsidP="00AC6F36">
                            <w:pPr>
                              <w:pStyle w:val="Geenafstand"/>
                              <w:rPr>
                                <w:sz w:val="48"/>
                                <w:szCs w:val="48"/>
                              </w:rPr>
                            </w:pPr>
                            <w:r>
                              <w:rPr>
                                <w:rFonts w:eastAsia="MS Mincho" w:cs="Times New Roman"/>
                                <w:b/>
                                <w:sz w:val="24"/>
                                <w:szCs w:val="18"/>
                              </w:rPr>
                              <w:t>Tussentijdse vervanging van h</w:t>
                            </w:r>
                            <w:r w:rsidRPr="00A47C50">
                              <w:rPr>
                                <w:rFonts w:eastAsia="MS Mincho" w:cs="Times New Roman"/>
                                <w:b/>
                                <w:sz w:val="24"/>
                                <w:szCs w:val="18"/>
                              </w:rPr>
                              <w:t>orizontal</w:t>
                            </w:r>
                            <w:r>
                              <w:rPr>
                                <w:rFonts w:eastAsia="MS Mincho" w:cs="Times New Roman"/>
                                <w:b/>
                                <w:sz w:val="24"/>
                                <w:szCs w:val="18"/>
                              </w:rPr>
                              <w:t xml:space="preserve">e en verticale binnenstoffering, </w:t>
                            </w:r>
                            <w:r w:rsidRPr="00A47C50">
                              <w:rPr>
                                <w:rFonts w:eastAsia="MS Mincho" w:cs="Times New Roman"/>
                                <w:b/>
                                <w:sz w:val="24"/>
                                <w:szCs w:val="18"/>
                              </w:rPr>
                              <w:t>Dienst Justitiële Inrichtingen</w:t>
                            </w:r>
                          </w:p>
                          <w:p w:rsidR="00C05140" w:rsidRDefault="00C05140" w:rsidP="00F772E9">
                            <w:pPr>
                              <w:pStyle w:val="Geenafstand"/>
                              <w:rPr>
                                <w:sz w:val="32"/>
                                <w:szCs w:val="32"/>
                              </w:rPr>
                            </w:pPr>
                          </w:p>
                          <w:p w:rsidR="00C05140" w:rsidRDefault="00C05140" w:rsidP="00F772E9">
                            <w:pPr>
                              <w:pStyle w:val="Geenafstand"/>
                              <w:rPr>
                                <w:sz w:val="32"/>
                                <w:szCs w:val="32"/>
                              </w:rPr>
                            </w:pPr>
                          </w:p>
                          <w:p w:rsidR="00C05140" w:rsidRDefault="00C05140"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AC6F36" w:rsidRPr="00AC6F36">
                              <w:rPr>
                                <w:sz w:val="32"/>
                                <w:szCs w:val="32"/>
                              </w:rPr>
                              <w:t xml:space="preserve">SSC </w:t>
                            </w:r>
                            <w:r w:rsidR="00CF2C6B">
                              <w:rPr>
                                <w:sz w:val="32"/>
                                <w:szCs w:val="32"/>
                              </w:rPr>
                              <w:t>DJI/INKEA/DFO/2021</w:t>
                            </w:r>
                            <w:r w:rsidR="00AC6F36" w:rsidRPr="00AC6F36">
                              <w:rPr>
                                <w:sz w:val="32"/>
                                <w:szCs w:val="32"/>
                              </w:rPr>
                              <w:t>-</w:t>
                            </w:r>
                            <w:r w:rsidR="00CF2C6B">
                              <w:rPr>
                                <w:sz w:val="32"/>
                                <w:szCs w:val="32"/>
                              </w:rPr>
                              <w:t>1</w:t>
                            </w:r>
                          </w:p>
                          <w:p w:rsidR="00C05140" w:rsidRPr="00F772E9" w:rsidRDefault="00C05140" w:rsidP="00F74EE0">
                            <w:pPr>
                              <w:pStyle w:val="Geenafstand"/>
                              <w:rPr>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40CC6"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rsidR="00C05140" w:rsidRDefault="00C05140" w:rsidP="00F74EE0">
                      <w:pPr>
                        <w:pStyle w:val="Geenafstand"/>
                        <w:rPr>
                          <w:b/>
                          <w:sz w:val="32"/>
                          <w:szCs w:val="32"/>
                        </w:rPr>
                      </w:pPr>
                      <w:r>
                        <w:rPr>
                          <w:b/>
                          <w:sz w:val="32"/>
                          <w:szCs w:val="32"/>
                        </w:rPr>
                        <w:t>Bijlage 1 Inschrijfformulier</w:t>
                      </w:r>
                    </w:p>
                    <w:p w:rsidR="00C05140" w:rsidRPr="002D69B4" w:rsidRDefault="00C05140" w:rsidP="00F74EE0">
                      <w:pPr>
                        <w:pStyle w:val="Geenafstand"/>
                        <w:rPr>
                          <w:b/>
                          <w:color w:val="00B0F0"/>
                          <w:sz w:val="32"/>
                          <w:szCs w:val="32"/>
                        </w:rPr>
                      </w:pPr>
                    </w:p>
                    <w:p w:rsidR="00C05140" w:rsidRPr="002D69B4" w:rsidRDefault="00C05140" w:rsidP="00F74EE0">
                      <w:pPr>
                        <w:pStyle w:val="Geenafstand"/>
                        <w:rPr>
                          <w:color w:val="00B0F0"/>
                          <w:sz w:val="64"/>
                          <w:szCs w:val="64"/>
                        </w:rPr>
                      </w:pPr>
                      <w:r w:rsidRPr="002D69B4">
                        <w:rPr>
                          <w:color w:val="00B0F0"/>
                          <w:sz w:val="64"/>
                          <w:szCs w:val="64"/>
                        </w:rPr>
                        <w:t>Europese aanbesteding</w:t>
                      </w:r>
                    </w:p>
                    <w:p w:rsidR="00AC6F36" w:rsidRDefault="00AC6F36" w:rsidP="00AC6F36">
                      <w:pPr>
                        <w:pStyle w:val="Geenafstand"/>
                        <w:rPr>
                          <w:sz w:val="48"/>
                          <w:szCs w:val="48"/>
                        </w:rPr>
                      </w:pPr>
                      <w:r>
                        <w:rPr>
                          <w:rFonts w:eastAsia="MS Mincho" w:cs="Times New Roman"/>
                          <w:b/>
                          <w:sz w:val="24"/>
                          <w:szCs w:val="18"/>
                        </w:rPr>
                        <w:t>Tussentijdse vervanging van h</w:t>
                      </w:r>
                      <w:r w:rsidRPr="00A47C50">
                        <w:rPr>
                          <w:rFonts w:eastAsia="MS Mincho" w:cs="Times New Roman"/>
                          <w:b/>
                          <w:sz w:val="24"/>
                          <w:szCs w:val="18"/>
                        </w:rPr>
                        <w:t>orizontal</w:t>
                      </w:r>
                      <w:r>
                        <w:rPr>
                          <w:rFonts w:eastAsia="MS Mincho" w:cs="Times New Roman"/>
                          <w:b/>
                          <w:sz w:val="24"/>
                          <w:szCs w:val="18"/>
                        </w:rPr>
                        <w:t xml:space="preserve">e en verticale binnenstoffering, </w:t>
                      </w:r>
                      <w:r w:rsidRPr="00A47C50">
                        <w:rPr>
                          <w:rFonts w:eastAsia="MS Mincho" w:cs="Times New Roman"/>
                          <w:b/>
                          <w:sz w:val="24"/>
                          <w:szCs w:val="18"/>
                        </w:rPr>
                        <w:t>Dienst Justitiële Inrichtingen</w:t>
                      </w:r>
                    </w:p>
                    <w:p w:rsidR="00C05140" w:rsidRDefault="00C05140" w:rsidP="00F772E9">
                      <w:pPr>
                        <w:pStyle w:val="Geenafstand"/>
                        <w:rPr>
                          <w:sz w:val="32"/>
                          <w:szCs w:val="32"/>
                        </w:rPr>
                      </w:pPr>
                    </w:p>
                    <w:p w:rsidR="00C05140" w:rsidRDefault="00C05140" w:rsidP="00F772E9">
                      <w:pPr>
                        <w:pStyle w:val="Geenafstand"/>
                        <w:rPr>
                          <w:sz w:val="32"/>
                          <w:szCs w:val="32"/>
                        </w:rPr>
                      </w:pPr>
                    </w:p>
                    <w:p w:rsidR="00C05140" w:rsidRDefault="00C05140"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AC6F36" w:rsidRPr="00AC6F36">
                        <w:rPr>
                          <w:sz w:val="32"/>
                          <w:szCs w:val="32"/>
                        </w:rPr>
                        <w:t xml:space="preserve">SSC </w:t>
                      </w:r>
                      <w:r w:rsidR="00CF2C6B">
                        <w:rPr>
                          <w:sz w:val="32"/>
                          <w:szCs w:val="32"/>
                        </w:rPr>
                        <w:t>DJI/INKEA/DFO/2021</w:t>
                      </w:r>
                      <w:r w:rsidR="00AC6F36" w:rsidRPr="00AC6F36">
                        <w:rPr>
                          <w:sz w:val="32"/>
                          <w:szCs w:val="32"/>
                        </w:rPr>
                        <w:t>-</w:t>
                      </w:r>
                      <w:r w:rsidR="00CF2C6B">
                        <w:rPr>
                          <w:sz w:val="32"/>
                          <w:szCs w:val="32"/>
                        </w:rPr>
                        <w:t>1</w:t>
                      </w:r>
                    </w:p>
                    <w:p w:rsidR="00C05140" w:rsidRPr="00F772E9" w:rsidRDefault="00C05140" w:rsidP="00F74EE0">
                      <w:pPr>
                        <w:pStyle w:val="Geenafstand"/>
                        <w:rPr>
                          <w:sz w:val="32"/>
                          <w:szCs w:val="32"/>
                        </w:rPr>
                      </w:pP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rsidR="000D24C3" w:rsidRDefault="000D24C3" w:rsidP="00FF1F87">
      <w:pPr>
        <w:spacing w:line="0" w:lineRule="atLeast"/>
        <w:ind w:left="-1134"/>
        <w:rPr>
          <w:b/>
        </w:rPr>
      </w:pPr>
    </w:p>
    <w:p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 xml:space="preserve">betreffende de Europese aanbestedingsprocedure </w:t>
      </w:r>
      <w:r w:rsidR="00AC6F36" w:rsidRPr="00AC6F36">
        <w:rPr>
          <w:b/>
        </w:rPr>
        <w:t>Tussentijdse vervanging van horizontale en verticale binnenstoffering, Dienst Justitiële Inrichtingen, kenmerk SSC DJI/INKEA/DFO/202</w:t>
      </w:r>
      <w:r w:rsidR="00CF2C6B">
        <w:rPr>
          <w:b/>
        </w:rPr>
        <w:t>1</w:t>
      </w:r>
      <w:r w:rsidR="00AC6F36" w:rsidRPr="00AC6F36">
        <w:rPr>
          <w:b/>
        </w:rPr>
        <w:t>-</w:t>
      </w:r>
      <w:r w:rsidR="00CF2C6B">
        <w:rPr>
          <w:b/>
        </w:rPr>
        <w:t>1</w:t>
      </w:r>
      <w:r w:rsidR="00BC5F6C">
        <w:rPr>
          <w:b/>
        </w:rPr>
        <w:t xml:space="preserve"> </w:t>
      </w:r>
      <w:r w:rsidRPr="000D24C3">
        <w:rPr>
          <w:b/>
        </w:rPr>
        <w:t>verklaart Inschrijver dat:</w:t>
      </w:r>
    </w:p>
    <w:p w:rsidR="00541E47" w:rsidRDefault="00541E47" w:rsidP="00C05140">
      <w:pPr>
        <w:spacing w:line="0" w:lineRule="atLeast"/>
        <w:ind w:left="-1134" w:right="496"/>
      </w:pPr>
    </w:p>
    <w:p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rsidR="006C4EC9" w:rsidRDefault="006C4EC9" w:rsidP="00C05140">
      <w:pPr>
        <w:spacing w:line="0" w:lineRule="atLeast"/>
        <w:ind w:left="-1134" w:right="496"/>
      </w:pPr>
    </w:p>
    <w:p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C05140">
      <w:pPr>
        <w:spacing w:line="0" w:lineRule="atLeast"/>
        <w:ind w:left="-1134" w:right="496"/>
      </w:pPr>
    </w:p>
    <w:p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C05140">
      <w:pPr>
        <w:spacing w:line="0" w:lineRule="atLeast"/>
        <w:ind w:left="-1134" w:right="496"/>
      </w:pPr>
    </w:p>
    <w:p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C05140">
      <w:pPr>
        <w:spacing w:line="0" w:lineRule="atLeast"/>
        <w:ind w:left="-1134" w:right="496"/>
      </w:pPr>
    </w:p>
    <w:p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rsidR="00991789" w:rsidRDefault="00991789" w:rsidP="00C05140">
      <w:pPr>
        <w:spacing w:line="0" w:lineRule="atLeast"/>
        <w:ind w:left="-1134" w:right="496"/>
      </w:pPr>
    </w:p>
    <w:p w:rsidR="006B3759" w:rsidRPr="004802F9"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w:t>
      </w:r>
      <w:r w:rsidR="006B3759" w:rsidRPr="004802F9">
        <w:t xml:space="preserve">minimaal 90 kalenderdagen na de sluitingsdatum. Ingeval tegen de gunningbeslissing een civiel kort geding wordt ingesteld, eindigt de gestanddoeningstermijn </w:t>
      </w:r>
      <w:r w:rsidR="008A49E1" w:rsidRPr="004802F9">
        <w:t>35</w:t>
      </w:r>
      <w:r w:rsidR="006B3759" w:rsidRPr="004802F9">
        <w:t xml:space="preserve"> kalenderdagen na de dag waarop door de rechter in eerste aanleg uitspraak is gedaan, voor zover deze termijn later eindigt dan de periode in de eerste volzin.</w:t>
      </w:r>
    </w:p>
    <w:p w:rsidR="00D227D8" w:rsidRPr="004802F9" w:rsidRDefault="00D227D8" w:rsidP="00C05140">
      <w:pPr>
        <w:spacing w:line="0" w:lineRule="atLeast"/>
        <w:ind w:left="-1134" w:right="496"/>
      </w:pPr>
    </w:p>
    <w:p w:rsidR="006E53DE" w:rsidRPr="004802F9" w:rsidRDefault="006E53DE" w:rsidP="00C05140">
      <w:pPr>
        <w:pStyle w:val="Lijstalinea"/>
        <w:numPr>
          <w:ilvl w:val="0"/>
          <w:numId w:val="40"/>
        </w:numPr>
        <w:spacing w:line="0" w:lineRule="atLeast"/>
        <w:ind w:left="-1134" w:right="496" w:hanging="284"/>
      </w:pPr>
      <w:r w:rsidRPr="004802F9">
        <w:t>hij verklaart da</w:t>
      </w:r>
      <w:r w:rsidR="00FF1F87" w:rsidRPr="004802F9">
        <w:t xml:space="preserve">t de </w:t>
      </w:r>
      <w:r w:rsidR="00EF3382" w:rsidRPr="004802F9">
        <w:t xml:space="preserve">door </w:t>
      </w:r>
      <w:r w:rsidR="00FF1F87" w:rsidRPr="004802F9">
        <w:t>hem ingediende specificatie referentieopdracht</w:t>
      </w:r>
      <w:r w:rsidR="00F5448F" w:rsidRPr="004802F9">
        <w:t>(en)</w:t>
      </w:r>
      <w:r w:rsidR="00FF1F87" w:rsidRPr="004802F9">
        <w:t xml:space="preserve"> (bijlage 3) correct is </w:t>
      </w:r>
      <w:r w:rsidR="00F5448F" w:rsidRPr="004802F9">
        <w:t xml:space="preserve">(zijn) </w:t>
      </w:r>
      <w:r w:rsidR="00FF1F87" w:rsidRPr="004802F9">
        <w:t>ingevuld conform de gestelde eisen en voorwaarden zoals opgenomen in paragraaf 4.3.3. Beschrijvend document.</w:t>
      </w:r>
    </w:p>
    <w:p w:rsidR="00FF1F87" w:rsidRDefault="00FF1F87" w:rsidP="00C05140">
      <w:pPr>
        <w:pStyle w:val="Lijstalinea"/>
        <w:spacing w:line="0" w:lineRule="atLeast"/>
        <w:ind w:left="-1134" w:right="496"/>
      </w:pPr>
    </w:p>
    <w:p w:rsidR="00D227D8" w:rsidRDefault="00D227D8" w:rsidP="00C05140">
      <w:pPr>
        <w:pStyle w:val="Lijstalinea"/>
        <w:numPr>
          <w:ilvl w:val="0"/>
          <w:numId w:val="40"/>
        </w:numPr>
        <w:spacing w:line="0" w:lineRule="atLeast"/>
        <w:ind w:left="-1134" w:right="496"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9F4A80" w:rsidRDefault="009F4A80" w:rsidP="00C05140">
      <w:pPr>
        <w:pStyle w:val="Lijstalinea"/>
        <w:spacing w:line="0" w:lineRule="atLeast"/>
        <w:ind w:left="-1134" w:right="496"/>
      </w:pPr>
    </w:p>
    <w:p w:rsidR="009F4A80" w:rsidRDefault="009F4A80" w:rsidP="00C05140">
      <w:pPr>
        <w:pStyle w:val="Lijstalinea"/>
        <w:numPr>
          <w:ilvl w:val="0"/>
          <w:numId w:val="40"/>
        </w:numPr>
        <w:spacing w:line="0" w:lineRule="atLeast"/>
        <w:ind w:left="-1134" w:right="496" w:hanging="284"/>
      </w:pPr>
      <w:r>
        <w:lastRenderedPageBreak/>
        <w:t>hij akkoord gaat met de ingediende wensuitwerking</w:t>
      </w:r>
      <w:r w:rsidR="0019098A">
        <w:t>en</w:t>
      </w:r>
      <w:r>
        <w:t xml:space="preserve"> in antwoord op de gestelde wensen in het Programma van Wensen (bijlage 6).</w:t>
      </w:r>
    </w:p>
    <w:p w:rsidR="009F4A80" w:rsidRDefault="009F4A80" w:rsidP="00C05140">
      <w:pPr>
        <w:pStyle w:val="Lijstalinea"/>
        <w:spacing w:line="0" w:lineRule="atLeast"/>
        <w:ind w:left="-1134" w:right="496"/>
      </w:pPr>
    </w:p>
    <w:p w:rsidR="009F4A80" w:rsidRPr="004802F9" w:rsidRDefault="006E53DE" w:rsidP="00C05140">
      <w:pPr>
        <w:pStyle w:val="Lijstalinea"/>
        <w:numPr>
          <w:ilvl w:val="0"/>
          <w:numId w:val="40"/>
        </w:numPr>
        <w:spacing w:line="0" w:lineRule="atLeast"/>
        <w:ind w:left="-1134" w:right="496" w:hanging="284"/>
      </w:pPr>
      <w:r w:rsidRPr="004802F9">
        <w:t>h</w:t>
      </w:r>
      <w:r w:rsidR="009F4A80" w:rsidRPr="004802F9">
        <w:t>ij akkoord gaat met de door hem ingediende en ingevulde prijzenblad (bijlage 7).</w:t>
      </w:r>
    </w:p>
    <w:p w:rsidR="00D227D8" w:rsidRPr="004802F9" w:rsidRDefault="00D227D8" w:rsidP="00C05140">
      <w:pPr>
        <w:spacing w:line="0" w:lineRule="atLeast"/>
        <w:ind w:left="-1134" w:right="496"/>
      </w:pPr>
    </w:p>
    <w:p w:rsidR="00D227D8" w:rsidRPr="004802F9" w:rsidRDefault="00D227D8" w:rsidP="00C05140">
      <w:pPr>
        <w:pStyle w:val="Lijstalinea"/>
        <w:numPr>
          <w:ilvl w:val="0"/>
          <w:numId w:val="40"/>
        </w:numPr>
        <w:spacing w:line="0" w:lineRule="atLeast"/>
        <w:ind w:left="-1134" w:right="496" w:hanging="284"/>
      </w:pPr>
      <w:r w:rsidRPr="004802F9">
        <w:t>het product</w:t>
      </w:r>
      <w:r w:rsidR="00C5618A" w:rsidRPr="004802F9">
        <w:t>,</w:t>
      </w:r>
      <w:r w:rsidRPr="004802F9">
        <w:t xml:space="preserve"> dat onderwerp is van deze aanbesteding</w:t>
      </w:r>
      <w:r w:rsidR="00C5618A" w:rsidRPr="004802F9">
        <w:t>, zal voldoen</w:t>
      </w:r>
      <w:r w:rsidRPr="004802F9">
        <w:t xml:space="preserve"> aan de door de Inschrijver ingediende beantwoording </w:t>
      </w:r>
      <w:r w:rsidR="00EB5A4F" w:rsidRPr="004802F9">
        <w:t xml:space="preserve">op de eisen en </w:t>
      </w:r>
      <w:r w:rsidRPr="004802F9">
        <w:t xml:space="preserve">wensen die zijn opgenomen in </w:t>
      </w:r>
      <w:r w:rsidR="00EB5A4F" w:rsidRPr="004802F9">
        <w:t>b</w:t>
      </w:r>
      <w:r w:rsidRPr="004802F9">
        <w:t xml:space="preserve">ijlage 5 </w:t>
      </w:r>
      <w:r w:rsidR="00EB5A4F" w:rsidRPr="004802F9">
        <w:t>‘</w:t>
      </w:r>
      <w:r w:rsidRPr="004802F9">
        <w:t>Programma van Eisen</w:t>
      </w:r>
      <w:r w:rsidR="00EB5A4F" w:rsidRPr="004802F9">
        <w:t>’ en bijlage 6 ‘Programma van</w:t>
      </w:r>
      <w:r w:rsidRPr="004802F9">
        <w:t xml:space="preserve"> Wensen</w:t>
      </w:r>
      <w:r w:rsidR="00EB5A4F" w:rsidRPr="004802F9">
        <w:t>’</w:t>
      </w:r>
      <w:r w:rsidRPr="004802F9">
        <w:t>.</w:t>
      </w:r>
    </w:p>
    <w:p w:rsidR="001409DF" w:rsidRDefault="001409DF" w:rsidP="00C05140">
      <w:pPr>
        <w:spacing w:line="0" w:lineRule="atLeast"/>
        <w:ind w:left="-1134" w:right="496"/>
      </w:pPr>
    </w:p>
    <w:p w:rsidR="001409DF" w:rsidRDefault="006866F3" w:rsidP="00C05140">
      <w:pPr>
        <w:pStyle w:val="Lijstalinea"/>
        <w:numPr>
          <w:ilvl w:val="0"/>
          <w:numId w:val="40"/>
        </w:numPr>
        <w:spacing w:line="0" w:lineRule="atLeast"/>
        <w:ind w:left="-1134" w:right="496" w:hanging="284"/>
      </w:pPr>
      <w:r>
        <w:t>vervallen</w:t>
      </w:r>
    </w:p>
    <w:p w:rsidR="0020258F" w:rsidRDefault="0020258F" w:rsidP="00C05140">
      <w:pPr>
        <w:spacing w:line="0" w:lineRule="atLeast"/>
        <w:ind w:left="-1134" w:right="496"/>
      </w:pPr>
    </w:p>
    <w:p w:rsidR="0063186E" w:rsidRPr="006866F3" w:rsidRDefault="00AC6F36" w:rsidP="00C05140">
      <w:pPr>
        <w:pStyle w:val="Lijstalinea"/>
        <w:numPr>
          <w:ilvl w:val="0"/>
          <w:numId w:val="40"/>
        </w:numPr>
        <w:spacing w:line="0" w:lineRule="atLeast"/>
        <w:ind w:left="-1134" w:right="496" w:hanging="284"/>
      </w:pPr>
      <w:r w:rsidRPr="006866F3">
        <w:t>vervallen</w:t>
      </w:r>
    </w:p>
    <w:p w:rsidR="00D227D8" w:rsidRDefault="00D227D8" w:rsidP="00C05140">
      <w:pPr>
        <w:spacing w:line="0" w:lineRule="atLeast"/>
        <w:ind w:left="-1134" w:right="496"/>
      </w:pPr>
    </w:p>
    <w:p w:rsidR="00D227D8" w:rsidRPr="002E519A" w:rsidRDefault="00D227D8" w:rsidP="00C05140">
      <w:pPr>
        <w:pStyle w:val="Lijstalinea"/>
        <w:numPr>
          <w:ilvl w:val="0"/>
          <w:numId w:val="40"/>
        </w:numPr>
        <w:spacing w:line="0" w:lineRule="atLeast"/>
        <w:ind w:left="-1134" w:right="496" w:hanging="284"/>
      </w:pPr>
      <w:r w:rsidRPr="002E519A">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rsidR="00D227D8" w:rsidRDefault="00D227D8" w:rsidP="00C05140">
      <w:pPr>
        <w:spacing w:line="0" w:lineRule="atLeast"/>
        <w:ind w:left="-1134" w:right="496"/>
      </w:pPr>
    </w:p>
    <w:p w:rsidR="00D227D8" w:rsidRDefault="00D227D8" w:rsidP="00C05140">
      <w:pPr>
        <w:pStyle w:val="Lijstalinea"/>
        <w:numPr>
          <w:ilvl w:val="0"/>
          <w:numId w:val="40"/>
        </w:numPr>
        <w:spacing w:line="0" w:lineRule="atLeast"/>
        <w:ind w:left="-1134" w:right="49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2.10</w:t>
      </w:r>
      <w:r w:rsidRPr="009B175A">
        <w:rPr>
          <w:szCs w:val="18"/>
        </w:rPr>
        <w:t xml:space="preserve"> van het Beschrijvend document. </w:t>
      </w:r>
    </w:p>
    <w:p w:rsidR="00D227D8" w:rsidRDefault="00D227D8" w:rsidP="00C05140">
      <w:pPr>
        <w:spacing w:line="0" w:lineRule="atLeast"/>
        <w:ind w:left="-1134" w:right="496"/>
        <w:rPr>
          <w:szCs w:val="18"/>
        </w:rPr>
      </w:pPr>
    </w:p>
    <w:p w:rsidR="00E048B9" w:rsidRDefault="00E048B9" w:rsidP="00C05140">
      <w:pPr>
        <w:spacing w:line="0" w:lineRule="atLeast"/>
        <w:ind w:left="-1134" w:right="496"/>
        <w:rPr>
          <w:szCs w:val="18"/>
        </w:rPr>
      </w:pPr>
    </w:p>
    <w:p w:rsidR="006F198E" w:rsidRPr="00BD3E5B" w:rsidRDefault="006F198E" w:rsidP="00C05140">
      <w:pPr>
        <w:spacing w:line="0" w:lineRule="atLeast"/>
        <w:ind w:left="-1134" w:right="496"/>
      </w:pPr>
    </w:p>
    <w:p w:rsidR="006B3759" w:rsidRPr="00232AB3" w:rsidRDefault="006B3759" w:rsidP="00C05140">
      <w:pPr>
        <w:spacing w:line="0" w:lineRule="atLeast"/>
        <w:ind w:left="-1134" w:right="496"/>
      </w:pPr>
    </w:p>
    <w:p w:rsidR="00E048B9" w:rsidRDefault="00E048B9" w:rsidP="00FF1F87">
      <w:pPr>
        <w:spacing w:line="0" w:lineRule="atLeast"/>
        <w:ind w:left="-1134"/>
        <w:rPr>
          <w:b/>
          <w:szCs w:val="18"/>
        </w:rPr>
      </w:pPr>
      <w:r>
        <w:rPr>
          <w:b/>
          <w:szCs w:val="18"/>
        </w:rPr>
        <w:br w:type="page"/>
      </w:r>
    </w:p>
    <w:p w:rsidR="006C4EC9" w:rsidRDefault="006C4EC9" w:rsidP="00FF1F87">
      <w:pPr>
        <w:spacing w:line="0" w:lineRule="atLeast"/>
        <w:ind w:left="-1134"/>
        <w:rPr>
          <w:b/>
          <w:szCs w:val="18"/>
        </w:rPr>
      </w:pPr>
    </w:p>
    <w:p w:rsidR="002F06A9" w:rsidRDefault="002F06A9" w:rsidP="00FF1F87">
      <w:pPr>
        <w:spacing w:line="0" w:lineRule="atLeast"/>
        <w:ind w:left="-1134"/>
        <w:rPr>
          <w:b/>
          <w:sz w:val="24"/>
        </w:rPr>
      </w:pPr>
    </w:p>
    <w:p w:rsidR="006B3759" w:rsidRPr="00232AB3" w:rsidRDefault="006C4EC9" w:rsidP="00C05140">
      <w:pPr>
        <w:spacing w:line="0" w:lineRule="atLeast"/>
        <w:ind w:left="-1134" w:right="496"/>
        <w:rPr>
          <w:b/>
          <w:sz w:val="24"/>
        </w:rPr>
      </w:pPr>
      <w:r>
        <w:rPr>
          <w:b/>
          <w:sz w:val="24"/>
        </w:rPr>
        <w:t xml:space="preserve">Deel 2 </w:t>
      </w:r>
      <w:r w:rsidR="00081CB5" w:rsidRPr="00232AB3">
        <w:rPr>
          <w:b/>
          <w:sz w:val="24"/>
        </w:rPr>
        <w:t>Akkoord verklaring gezamenlijke en hoofdelijke aansprakelijkheid</w:t>
      </w:r>
    </w:p>
    <w:p w:rsidR="00081CB5" w:rsidRDefault="00081CB5" w:rsidP="00C05140">
      <w:pPr>
        <w:spacing w:line="0" w:lineRule="atLeast"/>
        <w:ind w:left="-1134" w:right="496"/>
      </w:pPr>
    </w:p>
    <w:p w:rsidR="006C4EC9" w:rsidRDefault="006C4EC9" w:rsidP="00C05140">
      <w:pPr>
        <w:spacing w:line="0" w:lineRule="atLeast"/>
        <w:ind w:left="-1134" w:right="496"/>
      </w:pPr>
    </w:p>
    <w:p w:rsidR="006C4EC9" w:rsidRPr="001C797A" w:rsidRDefault="006C4EC9" w:rsidP="00C05140">
      <w:pPr>
        <w:spacing w:line="0" w:lineRule="atLeast"/>
        <w:ind w:left="-1134" w:right="496"/>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C05140">
      <w:pPr>
        <w:spacing w:line="0" w:lineRule="atLeast"/>
        <w:ind w:left="-1134" w:right="496"/>
      </w:pPr>
    </w:p>
    <w:p w:rsidR="00081CB5" w:rsidRPr="00232AB3" w:rsidRDefault="00711BA5" w:rsidP="00C05140">
      <w:pPr>
        <w:spacing w:line="0" w:lineRule="atLeast"/>
        <w:ind w:left="-1134" w:right="496"/>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rsidR="00081CB5" w:rsidRPr="00232AB3" w:rsidRDefault="00081CB5" w:rsidP="00C05140">
      <w:pPr>
        <w:spacing w:line="0" w:lineRule="atLeast"/>
        <w:ind w:left="-1134" w:right="496"/>
      </w:pPr>
    </w:p>
    <w:p w:rsidR="00081CB5" w:rsidRPr="00711BA5" w:rsidRDefault="00711BA5" w:rsidP="00C05140">
      <w:pPr>
        <w:spacing w:line="0" w:lineRule="atLeast"/>
        <w:ind w:left="-1134" w:right="496"/>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rsidR="00081CB5" w:rsidRPr="00232AB3" w:rsidRDefault="00081CB5" w:rsidP="00C05140">
      <w:pPr>
        <w:spacing w:line="0" w:lineRule="atLeast"/>
        <w:ind w:left="-1134" w:right="496"/>
      </w:pPr>
      <w:r w:rsidRPr="00232AB3">
        <w:t xml:space="preserve"> </w:t>
      </w:r>
    </w:p>
    <w:p w:rsidR="00081CB5" w:rsidRDefault="00711BA5" w:rsidP="00C05140">
      <w:pPr>
        <w:spacing w:line="0" w:lineRule="atLeast"/>
        <w:ind w:left="-1134" w:right="496"/>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FF1F87" w:rsidRDefault="00FF1F87" w:rsidP="00C05140">
      <w:pPr>
        <w:spacing w:line="0" w:lineRule="atLeast"/>
        <w:ind w:left="-1134" w:right="496"/>
      </w:pPr>
    </w:p>
    <w:p w:rsidR="00FF1F87" w:rsidRPr="00FE5D38" w:rsidRDefault="00FF1F87" w:rsidP="00C05140">
      <w:pPr>
        <w:pStyle w:val="Lijstalinea"/>
        <w:numPr>
          <w:ilvl w:val="0"/>
          <w:numId w:val="41"/>
        </w:numPr>
        <w:spacing w:line="0" w:lineRule="atLeast"/>
        <w:ind w:left="-1134" w:right="496" w:firstLine="0"/>
        <w:rPr>
          <w:b/>
        </w:rPr>
      </w:pPr>
      <w:r>
        <w:rPr>
          <w:b/>
        </w:rPr>
        <w:t>Gelieve aanvinken indien deel 2</w:t>
      </w:r>
      <w:r w:rsidRPr="00FE5D38">
        <w:rPr>
          <w:b/>
        </w:rPr>
        <w:t xml:space="preserve"> niet van toepassing is</w:t>
      </w:r>
    </w:p>
    <w:p w:rsidR="00FF1F87" w:rsidRPr="00232AB3" w:rsidRDefault="00FF1F87" w:rsidP="00C05140">
      <w:pPr>
        <w:spacing w:line="0" w:lineRule="atLeast"/>
        <w:ind w:left="-1134" w:right="496"/>
      </w:pPr>
    </w:p>
    <w:p w:rsidR="00081CB5" w:rsidRPr="00232AB3" w:rsidRDefault="00081CB5" w:rsidP="00C05140">
      <w:pPr>
        <w:pStyle w:val="Toelichting"/>
        <w:spacing w:before="0" w:after="0" w:line="0" w:lineRule="atLeast"/>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5013DE">
        <w:tc>
          <w:tcPr>
            <w:tcW w:w="2055" w:type="dxa"/>
          </w:tcPr>
          <w:p w:rsidR="00081CB5" w:rsidRPr="00232AB3" w:rsidRDefault="00081CB5" w:rsidP="005013DE">
            <w:pPr>
              <w:spacing w:line="0" w:lineRule="atLeast"/>
            </w:pPr>
            <w:r w:rsidRPr="00232AB3">
              <w:t>Naam</w:t>
            </w:r>
            <w:r w:rsidR="00DB4709">
              <w:t xml:space="preserve"> bedrijf</w:t>
            </w:r>
          </w:p>
        </w:tc>
        <w:tc>
          <w:tcPr>
            <w:tcW w:w="6095" w:type="dxa"/>
          </w:tcPr>
          <w:p w:rsidR="00081CB5" w:rsidRPr="00232AB3" w:rsidRDefault="00081CB5"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081CB5" w:rsidRPr="00232AB3" w:rsidTr="005013DE">
        <w:trPr>
          <w:trHeight w:val="1760"/>
        </w:trPr>
        <w:tc>
          <w:tcPr>
            <w:tcW w:w="2055" w:type="dxa"/>
          </w:tcPr>
          <w:p w:rsidR="00081CB5" w:rsidRPr="00232AB3" w:rsidRDefault="00081CB5"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5013DE">
            <w:pPr>
              <w:spacing w:line="0" w:lineRule="atLeast"/>
            </w:pPr>
          </w:p>
        </w:tc>
      </w:tr>
    </w:tbl>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312285" w:rsidRDefault="00312285" w:rsidP="00FF1F87">
      <w:pPr>
        <w:spacing w:line="0" w:lineRule="atLeast"/>
        <w:ind w:left="-1134"/>
      </w:pPr>
    </w:p>
    <w:p w:rsidR="00312285" w:rsidRDefault="00312285" w:rsidP="00FF1F87">
      <w:pPr>
        <w:spacing w:line="240" w:lineRule="auto"/>
        <w:ind w:left="-1134"/>
      </w:pPr>
      <w:r>
        <w:br w:type="page"/>
      </w:r>
    </w:p>
    <w:p w:rsidR="00455551" w:rsidRDefault="00455551"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5013DE">
            <w:pPr>
              <w:spacing w:line="0" w:lineRule="atLeast"/>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5013DE">
            <w:pPr>
              <w:spacing w:line="0" w:lineRule="atLeast"/>
            </w:pPr>
          </w:p>
        </w:tc>
      </w:tr>
    </w:tbl>
    <w:p w:rsidR="00740A49" w:rsidRPr="005013DE" w:rsidRDefault="00740A49" w:rsidP="00FF1F87">
      <w:pPr>
        <w:spacing w:line="0" w:lineRule="atLeast"/>
        <w:ind w:left="-1134"/>
        <w:rPr>
          <w:b/>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5013DE">
        <w:tc>
          <w:tcPr>
            <w:tcW w:w="2055" w:type="dxa"/>
          </w:tcPr>
          <w:p w:rsidR="00740A49" w:rsidRPr="00232AB3" w:rsidRDefault="00740A49" w:rsidP="005013DE">
            <w:pPr>
              <w:spacing w:line="0" w:lineRule="atLeast"/>
            </w:pPr>
            <w:r w:rsidRPr="00232AB3">
              <w:t>Naam</w:t>
            </w:r>
            <w:r>
              <w:t xml:space="preserve"> bedrijf</w:t>
            </w:r>
          </w:p>
        </w:tc>
        <w:tc>
          <w:tcPr>
            <w:tcW w:w="6095" w:type="dxa"/>
          </w:tcPr>
          <w:p w:rsidR="00740A49" w:rsidRPr="00232AB3" w:rsidRDefault="00740A49" w:rsidP="00FF1F87">
            <w:pPr>
              <w:spacing w:line="0" w:lineRule="atLeast"/>
              <w:ind w:left="-1134"/>
            </w:pPr>
          </w:p>
        </w:tc>
      </w:tr>
      <w:tr w:rsidR="00C73C30" w:rsidRPr="00232AB3" w:rsidTr="005013DE">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FF1F87">
            <w:pPr>
              <w:spacing w:line="0" w:lineRule="atLeast"/>
              <w:ind w:left="-1134"/>
            </w:pPr>
          </w:p>
        </w:tc>
      </w:tr>
      <w:tr w:rsidR="00740A49" w:rsidRPr="00232AB3" w:rsidTr="005013DE">
        <w:trPr>
          <w:trHeight w:val="1760"/>
        </w:trPr>
        <w:tc>
          <w:tcPr>
            <w:tcW w:w="2055" w:type="dxa"/>
          </w:tcPr>
          <w:p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FF1F87">
            <w:pPr>
              <w:spacing w:line="0" w:lineRule="atLeast"/>
              <w:ind w:left="-1134"/>
            </w:pPr>
          </w:p>
        </w:tc>
      </w:tr>
    </w:tbl>
    <w:p w:rsidR="00740A49" w:rsidRDefault="00740A49" w:rsidP="00FF1F87">
      <w:pPr>
        <w:spacing w:line="0" w:lineRule="atLeast"/>
        <w:ind w:left="-1134"/>
        <w:rPr>
          <w:b/>
          <w:szCs w:val="18"/>
        </w:rPr>
      </w:pPr>
    </w:p>
    <w:p w:rsidR="00C05140" w:rsidRPr="00697A5D" w:rsidRDefault="00C05140" w:rsidP="00C05140">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C05140" w:rsidRDefault="00C05140" w:rsidP="00FF1F87">
      <w:pPr>
        <w:spacing w:line="0" w:lineRule="atLeast"/>
        <w:ind w:left="-1134"/>
        <w:rPr>
          <w:b/>
          <w:szCs w:val="18"/>
        </w:rPr>
      </w:pPr>
    </w:p>
    <w:p w:rsidR="004C4DA9" w:rsidRDefault="004C4DA9" w:rsidP="00FF1F87">
      <w:pPr>
        <w:spacing w:line="0" w:lineRule="atLeast"/>
        <w:ind w:left="-1134"/>
        <w:rPr>
          <w:b/>
          <w:sz w:val="24"/>
        </w:rPr>
      </w:pPr>
      <w:r>
        <w:rPr>
          <w:b/>
          <w:sz w:val="24"/>
        </w:rPr>
        <w:br w:type="page"/>
      </w:r>
    </w:p>
    <w:p w:rsidR="00FF1F87" w:rsidRPr="00232AB3" w:rsidRDefault="00FF1F87" w:rsidP="00FF1F87">
      <w:pPr>
        <w:spacing w:line="0" w:lineRule="atLeast"/>
        <w:ind w:left="-1134"/>
        <w:rPr>
          <w:b/>
          <w:sz w:val="24"/>
        </w:rPr>
      </w:pPr>
      <w:r>
        <w:rPr>
          <w:b/>
          <w:sz w:val="24"/>
        </w:rPr>
        <w:lastRenderedPageBreak/>
        <w:t xml:space="preserve">Deel 3A </w:t>
      </w:r>
      <w:r w:rsidRPr="00232AB3">
        <w:rPr>
          <w:b/>
          <w:sz w:val="24"/>
        </w:rPr>
        <w:t xml:space="preserve">Verklaring </w:t>
      </w:r>
      <w:r w:rsidR="00EF3382">
        <w:rPr>
          <w:b/>
          <w:sz w:val="24"/>
        </w:rPr>
        <w:t>beroep op middelen derde(n)</w:t>
      </w:r>
    </w:p>
    <w:p w:rsidR="00FF1F87" w:rsidRPr="00232AB3" w:rsidRDefault="00FF1F87" w:rsidP="00C05140">
      <w:pPr>
        <w:spacing w:line="0" w:lineRule="atLeast"/>
        <w:ind w:left="-1134" w:right="496"/>
      </w:pPr>
    </w:p>
    <w:p w:rsidR="00EF3382" w:rsidRDefault="00EF3382" w:rsidP="00EF3382">
      <w:pPr>
        <w:spacing w:line="60" w:lineRule="atLeast"/>
        <w:ind w:left="-1134" w:right="2165"/>
        <w:rPr>
          <w:b/>
          <w:szCs w:val="18"/>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(zie paragraaf 3.6 Beschrijvend document) verklaart hij dat:</w:t>
      </w:r>
    </w:p>
    <w:p w:rsidR="00EF3382" w:rsidRDefault="00EF3382" w:rsidP="00EF3382">
      <w:pPr>
        <w:spacing w:line="60" w:lineRule="atLeast"/>
        <w:ind w:left="-1134" w:right="2165"/>
        <w:rPr>
          <w:b/>
          <w:szCs w:val="18"/>
        </w:rPr>
      </w:pPr>
    </w:p>
    <w:p w:rsidR="00EF3382" w:rsidRPr="00232AB3" w:rsidRDefault="00EF3382" w:rsidP="00EF3382">
      <w:pPr>
        <w:spacing w:line="60" w:lineRule="atLeast"/>
        <w:ind w:left="-1134" w:right="2165"/>
      </w:pPr>
      <w:r>
        <w:t>a een beroep doet op de middelen van onderstaande derde(n), alsmede voor welke geschiktheidseis hij een beroep doet op deze derde(n):</w:t>
      </w:r>
    </w:p>
    <w:p w:rsidR="00FF1F87" w:rsidRDefault="00FF1F87" w:rsidP="00C05140">
      <w:pPr>
        <w:spacing w:line="0" w:lineRule="atLeast"/>
        <w:ind w:left="-1134" w:right="496"/>
      </w:pPr>
    </w:p>
    <w:p w:rsidR="005013DE" w:rsidRPr="00FE5D38" w:rsidRDefault="005013DE" w:rsidP="00C05140">
      <w:pPr>
        <w:pStyle w:val="Lijstalinea"/>
        <w:numPr>
          <w:ilvl w:val="0"/>
          <w:numId w:val="41"/>
        </w:numPr>
        <w:spacing w:line="0" w:lineRule="atLeast"/>
        <w:ind w:left="-1134" w:right="496" w:firstLine="0"/>
        <w:rPr>
          <w:b/>
        </w:rPr>
      </w:pPr>
      <w:r>
        <w:rPr>
          <w:b/>
        </w:rPr>
        <w:t xml:space="preserve">Gelieve aanvinken indien deel </w:t>
      </w:r>
      <w:r w:rsidR="00794999">
        <w:rPr>
          <w:b/>
        </w:rPr>
        <w:t>3A</w:t>
      </w:r>
      <w:r w:rsidRPr="00FE5D38">
        <w:rPr>
          <w:b/>
        </w:rPr>
        <w:t xml:space="preserve"> niet van toepassing is</w:t>
      </w:r>
    </w:p>
    <w:p w:rsidR="005013DE" w:rsidRDefault="005013DE" w:rsidP="00FF1F87">
      <w:pPr>
        <w:spacing w:line="0" w:lineRule="atLeast"/>
        <w:ind w:left="-1134"/>
      </w:pPr>
    </w:p>
    <w:p w:rsidR="005013DE" w:rsidRPr="00232AB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rsidTr="005013DE">
        <w:tc>
          <w:tcPr>
            <w:tcW w:w="4407" w:type="dxa"/>
          </w:tcPr>
          <w:p w:rsidR="005013DE" w:rsidRPr="00232AB3" w:rsidRDefault="005013DE" w:rsidP="00C05140">
            <w:pPr>
              <w:spacing w:line="60" w:lineRule="atLeast"/>
            </w:pPr>
            <w:r w:rsidRPr="00232AB3">
              <w:t xml:space="preserve">Naam </w:t>
            </w:r>
            <w:r>
              <w:t>derde</w:t>
            </w:r>
            <w:r w:rsidRPr="00232AB3">
              <w:t xml:space="preserve">: </w:t>
            </w:r>
          </w:p>
        </w:tc>
        <w:tc>
          <w:tcPr>
            <w:tcW w:w="3743" w:type="dxa"/>
          </w:tcPr>
          <w:p w:rsidR="005013DE" w:rsidRPr="00232AB3" w:rsidRDefault="005013DE" w:rsidP="00C05140">
            <w:pPr>
              <w:spacing w:line="60" w:lineRule="atLeast"/>
            </w:pPr>
          </w:p>
        </w:tc>
      </w:tr>
      <w:tr w:rsidR="005013DE" w:rsidRPr="00232AB3" w:rsidTr="005013DE">
        <w:tc>
          <w:tcPr>
            <w:tcW w:w="4407" w:type="dxa"/>
          </w:tcPr>
          <w:p w:rsidR="005013DE" w:rsidRPr="00232AB3" w:rsidRDefault="005013DE" w:rsidP="00C05140">
            <w:pPr>
              <w:spacing w:line="60" w:lineRule="atLeast"/>
            </w:pPr>
            <w:r>
              <w:t>Vestigingsplaats:</w:t>
            </w:r>
          </w:p>
        </w:tc>
        <w:tc>
          <w:tcPr>
            <w:tcW w:w="3743" w:type="dxa"/>
          </w:tcPr>
          <w:p w:rsidR="005013DE" w:rsidRPr="00232AB3" w:rsidRDefault="005013DE" w:rsidP="00C05140">
            <w:pPr>
              <w:spacing w:line="60" w:lineRule="atLeast"/>
            </w:pPr>
          </w:p>
        </w:tc>
      </w:tr>
      <w:tr w:rsidR="005013DE" w:rsidRPr="00232AB3" w:rsidTr="005013DE">
        <w:tc>
          <w:tcPr>
            <w:tcW w:w="4407"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rsidR="005013DE" w:rsidRPr="00232AB3" w:rsidRDefault="005013DE" w:rsidP="00C05140">
            <w:pPr>
              <w:spacing w:line="60" w:lineRule="atLeast"/>
            </w:pPr>
          </w:p>
        </w:tc>
      </w:tr>
      <w:tr w:rsidR="005013DE" w:rsidRPr="004802F9" w:rsidTr="005013DE">
        <w:trPr>
          <w:trHeight w:val="1140"/>
        </w:trPr>
        <w:tc>
          <w:tcPr>
            <w:tcW w:w="4407" w:type="dxa"/>
          </w:tcPr>
          <w:p w:rsidR="005013DE" w:rsidRPr="004802F9" w:rsidRDefault="005013DE" w:rsidP="004802F9">
            <w:pPr>
              <w:spacing w:line="60" w:lineRule="atLeast"/>
            </w:pPr>
            <w:r w:rsidRPr="004802F9">
              <w:t xml:space="preserve">Beroep op middelen om te voldoen aan geschiktheidseis: </w:t>
            </w:r>
            <w:r w:rsidRPr="004802F9">
              <w:br/>
            </w:r>
            <w:r w:rsidRPr="004802F9">
              <w:rPr>
                <w:i/>
              </w:rPr>
              <w:t>toelichting: er kan een beroep worden gedaan op een</w:t>
            </w:r>
            <w:r w:rsidR="00C05140" w:rsidRPr="004802F9">
              <w:rPr>
                <w:i/>
              </w:rPr>
              <w:t xml:space="preserve"> </w:t>
            </w:r>
            <w:r w:rsidRPr="004802F9">
              <w:rPr>
                <w:i/>
              </w:rPr>
              <w:t xml:space="preserve">Derde ivm geschiktheidseis </w:t>
            </w:r>
            <w:r w:rsidR="004802F9" w:rsidRPr="004802F9">
              <w:rPr>
                <w:i/>
              </w:rPr>
              <w:t>2</w:t>
            </w:r>
            <w:r w:rsidRPr="004802F9">
              <w:rPr>
                <w:i/>
              </w:rPr>
              <w:t xml:space="preserve"> ‘</w:t>
            </w:r>
            <w:r w:rsidR="00597B64" w:rsidRPr="004802F9">
              <w:rPr>
                <w:i/>
              </w:rPr>
              <w:t xml:space="preserve">financiële </w:t>
            </w:r>
            <w:r w:rsidRPr="004802F9">
              <w:rPr>
                <w:i/>
              </w:rPr>
              <w:t xml:space="preserve">draagkracht’ en/of ivm geschiktheidseis </w:t>
            </w:r>
            <w:r w:rsidR="004802F9" w:rsidRPr="004802F9">
              <w:rPr>
                <w:i/>
              </w:rPr>
              <w:t>3</w:t>
            </w:r>
            <w:r w:rsidRPr="004802F9">
              <w:rPr>
                <w:i/>
              </w:rPr>
              <w:t xml:space="preserve"> ‘</w:t>
            </w:r>
            <w:r w:rsidR="00A527A5" w:rsidRPr="004802F9">
              <w:rPr>
                <w:i/>
              </w:rPr>
              <w:t>technische bekwaamheid</w:t>
            </w:r>
            <w:r w:rsidRPr="004802F9">
              <w:rPr>
                <w:i/>
              </w:rPr>
              <w:t>’, zie paragraaf 4.3.2 en 4.3.3 Beschrijvend document</w:t>
            </w:r>
          </w:p>
        </w:tc>
        <w:tc>
          <w:tcPr>
            <w:tcW w:w="3743" w:type="dxa"/>
          </w:tcPr>
          <w:p w:rsidR="005013DE" w:rsidRPr="004802F9" w:rsidRDefault="005013DE" w:rsidP="00C05140">
            <w:pPr>
              <w:spacing w:line="60" w:lineRule="atLeast"/>
            </w:pPr>
          </w:p>
        </w:tc>
      </w:tr>
    </w:tbl>
    <w:p w:rsidR="005013DE" w:rsidRPr="004802F9"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4802F9" w:rsidTr="005013DE">
        <w:tc>
          <w:tcPr>
            <w:tcW w:w="4407" w:type="dxa"/>
          </w:tcPr>
          <w:p w:rsidR="005013DE" w:rsidRPr="004802F9" w:rsidRDefault="005013DE" w:rsidP="00C05140">
            <w:pPr>
              <w:spacing w:line="60" w:lineRule="atLeast"/>
            </w:pPr>
            <w:r w:rsidRPr="004802F9">
              <w:t xml:space="preserve">Naam derde: </w:t>
            </w:r>
          </w:p>
        </w:tc>
        <w:tc>
          <w:tcPr>
            <w:tcW w:w="3743" w:type="dxa"/>
          </w:tcPr>
          <w:p w:rsidR="005013DE" w:rsidRPr="004802F9" w:rsidRDefault="005013DE" w:rsidP="00C05140">
            <w:pPr>
              <w:spacing w:line="60" w:lineRule="atLeast"/>
            </w:pPr>
          </w:p>
        </w:tc>
      </w:tr>
      <w:tr w:rsidR="005013DE" w:rsidRPr="004802F9" w:rsidTr="005013DE">
        <w:tc>
          <w:tcPr>
            <w:tcW w:w="4407" w:type="dxa"/>
          </w:tcPr>
          <w:p w:rsidR="005013DE" w:rsidRPr="004802F9" w:rsidRDefault="005013DE" w:rsidP="00C05140">
            <w:pPr>
              <w:spacing w:line="60" w:lineRule="atLeast"/>
            </w:pPr>
            <w:r w:rsidRPr="004802F9">
              <w:t>Vestigingsplaats:</w:t>
            </w:r>
          </w:p>
        </w:tc>
        <w:tc>
          <w:tcPr>
            <w:tcW w:w="3743" w:type="dxa"/>
          </w:tcPr>
          <w:p w:rsidR="005013DE" w:rsidRPr="004802F9" w:rsidRDefault="005013DE" w:rsidP="00C05140">
            <w:pPr>
              <w:spacing w:line="60" w:lineRule="atLeast"/>
            </w:pPr>
          </w:p>
        </w:tc>
      </w:tr>
      <w:tr w:rsidR="005013DE" w:rsidRPr="004802F9" w:rsidTr="005013DE">
        <w:tc>
          <w:tcPr>
            <w:tcW w:w="4407" w:type="dxa"/>
            <w:tcBorders>
              <w:top w:val="single" w:sz="4" w:space="0" w:color="auto"/>
              <w:left w:val="single" w:sz="4" w:space="0" w:color="auto"/>
              <w:bottom w:val="single" w:sz="4" w:space="0" w:color="auto"/>
              <w:right w:val="single" w:sz="4" w:space="0" w:color="auto"/>
            </w:tcBorders>
          </w:tcPr>
          <w:p w:rsidR="005013DE" w:rsidRPr="004802F9" w:rsidRDefault="005013DE" w:rsidP="00C05140">
            <w:pPr>
              <w:spacing w:line="60" w:lineRule="atLeast"/>
            </w:pPr>
            <w:r w:rsidRPr="004802F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5013DE" w:rsidRPr="004802F9" w:rsidRDefault="005013DE" w:rsidP="00C05140">
            <w:pPr>
              <w:spacing w:line="60" w:lineRule="atLeast"/>
            </w:pPr>
          </w:p>
        </w:tc>
      </w:tr>
      <w:tr w:rsidR="005013DE" w:rsidRPr="00232AB3" w:rsidTr="005013DE">
        <w:trPr>
          <w:trHeight w:val="1140"/>
        </w:trPr>
        <w:tc>
          <w:tcPr>
            <w:tcW w:w="4407" w:type="dxa"/>
          </w:tcPr>
          <w:p w:rsidR="005013DE" w:rsidRPr="00232AB3" w:rsidRDefault="005013DE" w:rsidP="004802F9">
            <w:pPr>
              <w:spacing w:line="60" w:lineRule="atLeast"/>
            </w:pPr>
            <w:r w:rsidRPr="004802F9">
              <w:t xml:space="preserve">Beroep op middelen om te voldoen aan geschiktheidseis: </w:t>
            </w:r>
            <w:r w:rsidRPr="004802F9">
              <w:br/>
            </w:r>
            <w:r w:rsidRPr="004802F9">
              <w:rPr>
                <w:i/>
              </w:rPr>
              <w:t xml:space="preserve">toelichting: er kan een beroep worden gedaan toelichting: er kan een beroep worden gedaan op een derde ivm geschiktheidseis </w:t>
            </w:r>
            <w:r w:rsidR="004802F9" w:rsidRPr="004802F9">
              <w:rPr>
                <w:i/>
              </w:rPr>
              <w:t>2</w:t>
            </w:r>
            <w:r w:rsidRPr="004802F9">
              <w:rPr>
                <w:i/>
              </w:rPr>
              <w:t xml:space="preserve"> ‘</w:t>
            </w:r>
            <w:r w:rsidR="00597B64" w:rsidRPr="004802F9">
              <w:rPr>
                <w:i/>
              </w:rPr>
              <w:t xml:space="preserve">financiële </w:t>
            </w:r>
            <w:r w:rsidRPr="004802F9">
              <w:rPr>
                <w:i/>
              </w:rPr>
              <w:t xml:space="preserve">draagkracht’ en/of ivm geschiktheidseis </w:t>
            </w:r>
            <w:r w:rsidR="004802F9" w:rsidRPr="004802F9">
              <w:rPr>
                <w:i/>
              </w:rPr>
              <w:t>3</w:t>
            </w:r>
            <w:r w:rsidRPr="004802F9">
              <w:rPr>
                <w:i/>
              </w:rPr>
              <w:t xml:space="preserve"> ‘</w:t>
            </w:r>
            <w:r w:rsidR="00A527A5" w:rsidRPr="004802F9">
              <w:rPr>
                <w:i/>
              </w:rPr>
              <w:t>technische bekwaamheid</w:t>
            </w:r>
            <w:r w:rsidRPr="004802F9">
              <w:rPr>
                <w:i/>
              </w:rPr>
              <w:t>’, zie paragraaf 4.3.2 en 4.3.3 Beschrijvend document</w:t>
            </w:r>
          </w:p>
        </w:tc>
        <w:tc>
          <w:tcPr>
            <w:tcW w:w="3743" w:type="dxa"/>
          </w:tcPr>
          <w:p w:rsidR="005013DE" w:rsidRPr="00232AB3" w:rsidRDefault="005013DE" w:rsidP="00C05140">
            <w:pPr>
              <w:spacing w:line="60" w:lineRule="atLeast"/>
            </w:pPr>
          </w:p>
        </w:tc>
      </w:tr>
    </w:tbl>
    <w:p w:rsidR="005013DE" w:rsidRDefault="005013DE" w:rsidP="005013DE">
      <w:pPr>
        <w:spacing w:line="60" w:lineRule="atLeast"/>
      </w:pPr>
    </w:p>
    <w:p w:rsidR="005013DE" w:rsidRDefault="005013DE" w:rsidP="005013DE">
      <w:pPr>
        <w:spacing w:line="60" w:lineRule="atLeast"/>
        <w:ind w:left="-1843" w:right="2165"/>
      </w:pPr>
    </w:p>
    <w:p w:rsidR="005013DE" w:rsidRPr="00697A5D" w:rsidRDefault="005013DE" w:rsidP="00C05140">
      <w:pPr>
        <w:spacing w:line="60" w:lineRule="atLeast"/>
        <w:ind w:left="-1134" w:right="780"/>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5013DE" w:rsidRDefault="005013DE" w:rsidP="00FF1F87">
      <w:pPr>
        <w:spacing w:line="0" w:lineRule="atLeast"/>
        <w:ind w:left="-1134"/>
      </w:pPr>
    </w:p>
    <w:p w:rsidR="00FF1F87" w:rsidRDefault="00FF1F87" w:rsidP="00FF1F87">
      <w:pPr>
        <w:spacing w:line="240" w:lineRule="auto"/>
        <w:ind w:left="-1134"/>
        <w:rPr>
          <w:b/>
          <w:sz w:val="24"/>
        </w:rPr>
      </w:pPr>
      <w:r>
        <w:rPr>
          <w:b/>
          <w:sz w:val="24"/>
        </w:rPr>
        <w:br w:type="page"/>
      </w:r>
    </w:p>
    <w:p w:rsidR="00081CB5" w:rsidRPr="00232AB3" w:rsidRDefault="00231003" w:rsidP="00FF1F87">
      <w:pPr>
        <w:spacing w:line="0" w:lineRule="atLeast"/>
        <w:ind w:left="-1134"/>
        <w:rPr>
          <w:b/>
          <w:sz w:val="24"/>
        </w:rPr>
      </w:pPr>
      <w:r>
        <w:rPr>
          <w:b/>
          <w:sz w:val="24"/>
        </w:rPr>
        <w:lastRenderedPageBreak/>
        <w:t>Deel 3</w:t>
      </w:r>
      <w:r w:rsidR="00FF1F87">
        <w:rPr>
          <w:b/>
          <w:sz w:val="24"/>
        </w:rPr>
        <w:t>B</w:t>
      </w:r>
      <w:r>
        <w:rPr>
          <w:b/>
          <w:sz w:val="24"/>
        </w:rPr>
        <w:t xml:space="preserve"> </w:t>
      </w:r>
      <w:r w:rsidR="00081CB5" w:rsidRPr="00232AB3">
        <w:rPr>
          <w:b/>
          <w:sz w:val="24"/>
        </w:rPr>
        <w:t>Verklaring onderaanneming</w:t>
      </w:r>
    </w:p>
    <w:p w:rsidR="00081CB5" w:rsidRPr="00232AB3" w:rsidRDefault="00081CB5" w:rsidP="00C05140">
      <w:pPr>
        <w:spacing w:line="0" w:lineRule="atLeast"/>
        <w:ind w:left="-1134" w:right="638"/>
      </w:pPr>
    </w:p>
    <w:p w:rsidR="00A25620" w:rsidRDefault="00231003" w:rsidP="00C05140">
      <w:pPr>
        <w:spacing w:line="0" w:lineRule="atLeast"/>
        <w:ind w:left="-1134" w:right="638"/>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C05140">
      <w:pPr>
        <w:spacing w:line="0" w:lineRule="atLeast"/>
        <w:ind w:left="-1134" w:right="638"/>
        <w:rPr>
          <w:b/>
          <w:szCs w:val="18"/>
        </w:rPr>
      </w:pPr>
    </w:p>
    <w:p w:rsidR="009E0DAE" w:rsidRPr="00A25620" w:rsidRDefault="00A25620" w:rsidP="00C05140">
      <w:pPr>
        <w:spacing w:line="0" w:lineRule="atLeast"/>
        <w:ind w:left="-1134" w:right="638"/>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C05140">
      <w:pPr>
        <w:spacing w:line="0" w:lineRule="atLeast"/>
        <w:ind w:left="-1134" w:right="638"/>
        <w:rPr>
          <w:szCs w:val="18"/>
        </w:rPr>
      </w:pPr>
    </w:p>
    <w:p w:rsidR="00081CB5" w:rsidRDefault="009E0DAE" w:rsidP="00C05140">
      <w:pPr>
        <w:spacing w:line="0" w:lineRule="atLeast"/>
        <w:ind w:left="-1134" w:right="638"/>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FF1F87" w:rsidRDefault="00FF1F87" w:rsidP="00C05140">
      <w:pPr>
        <w:spacing w:line="0" w:lineRule="atLeast"/>
        <w:ind w:left="-1134" w:right="638"/>
      </w:pPr>
    </w:p>
    <w:p w:rsidR="00FF1F87" w:rsidRPr="00FE5D38" w:rsidRDefault="00FF1F87" w:rsidP="00C05140">
      <w:pPr>
        <w:pStyle w:val="Lijstalinea"/>
        <w:numPr>
          <w:ilvl w:val="0"/>
          <w:numId w:val="41"/>
        </w:numPr>
        <w:spacing w:line="0" w:lineRule="atLeast"/>
        <w:ind w:left="-1134" w:right="638" w:firstLine="0"/>
        <w:rPr>
          <w:b/>
        </w:rPr>
      </w:pPr>
      <w:r>
        <w:rPr>
          <w:b/>
        </w:rPr>
        <w:t xml:space="preserve">Gelieve aanvinken indien deel </w:t>
      </w:r>
      <w:r w:rsidR="00794999">
        <w:rPr>
          <w:b/>
        </w:rPr>
        <w:t>3B</w:t>
      </w:r>
      <w:r w:rsidRPr="00FE5D38">
        <w:rPr>
          <w:b/>
        </w:rPr>
        <w:t xml:space="preserve"> niet van toepassing is</w:t>
      </w:r>
    </w:p>
    <w:p w:rsidR="00FF1F87" w:rsidRPr="00232AB3" w:rsidRDefault="00FF1F87" w:rsidP="00FF1F87">
      <w:pPr>
        <w:spacing w:line="0" w:lineRule="atLeast"/>
        <w:ind w:left="-1134"/>
      </w:pPr>
    </w:p>
    <w:p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FF1F87">
        <w:tc>
          <w:tcPr>
            <w:tcW w:w="4407" w:type="dxa"/>
          </w:tcPr>
          <w:p w:rsidR="00081CB5" w:rsidRPr="00232AB3" w:rsidRDefault="00081CB5" w:rsidP="00FF1F87">
            <w:pPr>
              <w:spacing w:line="0" w:lineRule="atLeast"/>
            </w:pPr>
            <w:r w:rsidRPr="00232AB3">
              <w:t>Naam onderaannemer: natuurlijke persoon of rechtspersoon</w:t>
            </w:r>
          </w:p>
        </w:tc>
        <w:tc>
          <w:tcPr>
            <w:tcW w:w="3743" w:type="dxa"/>
          </w:tcPr>
          <w:p w:rsidR="00081CB5" w:rsidRPr="00232AB3" w:rsidRDefault="00081CB5"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081CB5" w:rsidRPr="00232AB3" w:rsidTr="00FF1F87">
        <w:tc>
          <w:tcPr>
            <w:tcW w:w="4407" w:type="dxa"/>
          </w:tcPr>
          <w:p w:rsidR="00081CB5" w:rsidRPr="00232AB3" w:rsidRDefault="00455551" w:rsidP="00FF1F87">
            <w:pPr>
              <w:spacing w:line="0" w:lineRule="atLeast"/>
            </w:pPr>
            <w:r>
              <w:t>Vestigingsplaats</w:t>
            </w:r>
          </w:p>
        </w:tc>
        <w:tc>
          <w:tcPr>
            <w:tcW w:w="3743" w:type="dxa"/>
          </w:tcPr>
          <w:p w:rsidR="00081CB5" w:rsidRPr="00232AB3" w:rsidRDefault="00081CB5" w:rsidP="00FF1F87">
            <w:pPr>
              <w:spacing w:line="0" w:lineRule="atLeast"/>
            </w:pPr>
          </w:p>
        </w:tc>
      </w:tr>
      <w:tr w:rsidR="00081CB5" w:rsidRPr="00232AB3" w:rsidTr="00FF1F87">
        <w:trPr>
          <w:trHeight w:val="1140"/>
        </w:trPr>
        <w:tc>
          <w:tcPr>
            <w:tcW w:w="4407" w:type="dxa"/>
          </w:tcPr>
          <w:p w:rsidR="00081CB5" w:rsidRPr="00232AB3" w:rsidRDefault="00081CB5" w:rsidP="00FF1F87">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FF1F87">
            <w:pPr>
              <w:spacing w:line="0" w:lineRule="atLeast"/>
            </w:pPr>
          </w:p>
        </w:tc>
      </w:tr>
    </w:tbl>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p w:rsidR="00312285" w:rsidRDefault="00312285" w:rsidP="00FF1F87">
      <w:pPr>
        <w:spacing w:line="0" w:lineRule="atLeast"/>
        <w:ind w:left="-1134"/>
      </w:pPr>
      <w:r>
        <w:br w:type="page"/>
      </w:r>
    </w:p>
    <w:p w:rsidR="00740A49" w:rsidRDefault="00740A49"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c>
          <w:tcPr>
            <w:tcW w:w="4407" w:type="dxa"/>
          </w:tcPr>
          <w:p w:rsidR="00740A49" w:rsidRPr="00232AB3" w:rsidRDefault="00740A49" w:rsidP="00FF1F87">
            <w:pPr>
              <w:spacing w:line="0" w:lineRule="atLeast"/>
            </w:pPr>
            <w:r w:rsidRPr="00232AB3">
              <w:t>Naam onderaannemer: natuurlijke persoon of rechtspersoon</w:t>
            </w:r>
          </w:p>
        </w:tc>
        <w:tc>
          <w:tcPr>
            <w:tcW w:w="3743" w:type="dxa"/>
          </w:tcPr>
          <w:p w:rsidR="00740A49" w:rsidRPr="00232AB3" w:rsidRDefault="00740A49" w:rsidP="00FF1F87">
            <w:pPr>
              <w:spacing w:line="0" w:lineRule="atLeast"/>
            </w:pPr>
          </w:p>
        </w:tc>
      </w:tr>
      <w:tr w:rsidR="00DA586B" w:rsidRPr="00232AB3" w:rsidTr="00FF1F87">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FF1F87">
            <w:pPr>
              <w:spacing w:line="0" w:lineRule="atLeast"/>
            </w:pPr>
          </w:p>
        </w:tc>
      </w:tr>
      <w:tr w:rsidR="00740A49" w:rsidRPr="00232AB3" w:rsidTr="00FF1F87">
        <w:tc>
          <w:tcPr>
            <w:tcW w:w="4407" w:type="dxa"/>
          </w:tcPr>
          <w:p w:rsidR="00740A49" w:rsidRPr="00232AB3" w:rsidRDefault="00455551" w:rsidP="00FF1F87">
            <w:pPr>
              <w:spacing w:line="0" w:lineRule="atLeast"/>
            </w:pPr>
            <w:r>
              <w:t>Vestigingsplaats</w:t>
            </w:r>
          </w:p>
        </w:tc>
        <w:tc>
          <w:tcPr>
            <w:tcW w:w="3743" w:type="dxa"/>
          </w:tcPr>
          <w:p w:rsidR="00740A49" w:rsidRPr="00232AB3" w:rsidRDefault="00740A49" w:rsidP="00FF1F87">
            <w:pPr>
              <w:spacing w:line="0" w:lineRule="atLeast"/>
            </w:pPr>
          </w:p>
        </w:tc>
      </w:tr>
      <w:tr w:rsidR="00740A49" w:rsidRPr="00232AB3" w:rsidTr="00FF1F87">
        <w:trPr>
          <w:trHeight w:val="1140"/>
        </w:trPr>
        <w:tc>
          <w:tcPr>
            <w:tcW w:w="4407" w:type="dxa"/>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FF1F87">
            <w:pPr>
              <w:spacing w:line="0" w:lineRule="atLeast"/>
            </w:pPr>
          </w:p>
        </w:tc>
      </w:tr>
    </w:tbl>
    <w:p w:rsidR="00312285" w:rsidRDefault="0031228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312285" w:rsidRPr="00232AB3" w:rsidTr="00FF1F87">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FF1F87">
            <w:pPr>
              <w:spacing w:line="0" w:lineRule="atLeast"/>
            </w:pPr>
          </w:p>
        </w:tc>
      </w:tr>
      <w:tr w:rsidR="00740A49" w:rsidRPr="00232AB3" w:rsidTr="00FF1F87">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FF1F87">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r w:rsidR="00740A49" w:rsidRPr="00232AB3" w:rsidTr="00FF1F87">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FF1F87">
            <w:pPr>
              <w:spacing w:line="0" w:lineRule="atLeast"/>
            </w:pPr>
          </w:p>
        </w:tc>
      </w:tr>
    </w:tbl>
    <w:p w:rsidR="00EC6041" w:rsidRPr="00232AB3" w:rsidRDefault="00EC6041" w:rsidP="00FF1F87">
      <w:pPr>
        <w:spacing w:line="0" w:lineRule="atLeast"/>
        <w:ind w:left="-1134"/>
      </w:pPr>
    </w:p>
    <w:p w:rsidR="004972F2" w:rsidRDefault="00A25620" w:rsidP="00FF1F87">
      <w:pPr>
        <w:spacing w:line="0" w:lineRule="atLeast"/>
        <w:ind w:left="-1134"/>
      </w:pPr>
      <w:r>
        <w:t>c</w:t>
      </w:r>
      <w:r w:rsidR="004972F2">
        <w:t xml:space="preserve"> hij de volgende werkzaamheden als hoofdaannemer zelf zal uitvoeren:</w:t>
      </w:r>
    </w:p>
    <w:p w:rsidR="004972F2" w:rsidRDefault="004972F2"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FF1F87">
        <w:trPr>
          <w:trHeight w:val="1140"/>
        </w:trPr>
        <w:tc>
          <w:tcPr>
            <w:tcW w:w="4407" w:type="dxa"/>
          </w:tcPr>
          <w:p w:rsidR="004972F2" w:rsidRPr="00232AB3" w:rsidRDefault="004972F2" w:rsidP="00FF1F87">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FF1F87">
            <w:pPr>
              <w:spacing w:line="0" w:lineRule="atLeast"/>
              <w:ind w:left="-1134"/>
            </w:pPr>
          </w:p>
        </w:tc>
      </w:tr>
    </w:tbl>
    <w:p w:rsidR="004972F2" w:rsidRDefault="004972F2" w:rsidP="00FF1F87">
      <w:pPr>
        <w:spacing w:line="0" w:lineRule="atLeast"/>
        <w:ind w:left="-1134"/>
      </w:pPr>
    </w:p>
    <w:p w:rsidR="00C05140" w:rsidRDefault="00C05140" w:rsidP="00C05140">
      <w:pPr>
        <w:pStyle w:val="Kopzondernummering"/>
        <w:tabs>
          <w:tab w:val="left" w:pos="7088"/>
        </w:tabs>
        <w:spacing w:after="0" w:line="60" w:lineRule="atLeast"/>
        <w:ind w:left="-1134" w:right="638"/>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rsidR="00081CB5" w:rsidRPr="00232AB3" w:rsidRDefault="00081CB5" w:rsidP="00FF1F87">
      <w:pPr>
        <w:spacing w:line="0" w:lineRule="atLeast"/>
        <w:ind w:left="-1134"/>
      </w:pPr>
    </w:p>
    <w:p w:rsidR="006B3759" w:rsidRPr="00232AB3" w:rsidRDefault="006B3759" w:rsidP="00FF1F87">
      <w:pPr>
        <w:spacing w:line="0" w:lineRule="atLeast"/>
        <w:ind w:left="-1134"/>
      </w:pPr>
    </w:p>
    <w:p w:rsidR="006B3759" w:rsidRPr="00232AB3" w:rsidRDefault="006B3759" w:rsidP="00FF1F87">
      <w:pPr>
        <w:spacing w:line="0" w:lineRule="atLeast"/>
        <w:ind w:left="-1134"/>
      </w:pPr>
    </w:p>
    <w:p w:rsidR="004C4DA9" w:rsidRDefault="004C4DA9" w:rsidP="00FF1F87">
      <w:pPr>
        <w:spacing w:line="0" w:lineRule="atLeast"/>
        <w:ind w:left="-1134"/>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C05140">
      <w:pPr>
        <w:spacing w:line="0" w:lineRule="atLeast"/>
        <w:ind w:left="-1134" w:right="496"/>
        <w:rPr>
          <w:b/>
        </w:rPr>
      </w:pPr>
    </w:p>
    <w:p w:rsidR="008116F3" w:rsidRDefault="008116F3" w:rsidP="00C05140">
      <w:pPr>
        <w:spacing w:line="0" w:lineRule="atLeast"/>
        <w:ind w:left="-1134" w:right="496"/>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C05140">
      <w:pPr>
        <w:spacing w:line="0" w:lineRule="atLeast"/>
        <w:ind w:left="-1134" w:right="496"/>
        <w:rPr>
          <w:b/>
          <w:bCs/>
        </w:rPr>
      </w:pPr>
    </w:p>
    <w:p w:rsidR="008116F3" w:rsidRPr="009F2FD3" w:rsidRDefault="008116F3" w:rsidP="00C05140">
      <w:pPr>
        <w:spacing w:line="0" w:lineRule="atLeast"/>
        <w:ind w:left="-1134" w:right="496"/>
      </w:pPr>
      <w:r w:rsidRPr="009F2FD3">
        <w:t xml:space="preserve">De beantwoording van deze </w:t>
      </w:r>
      <w:r>
        <w:t>checklist</w:t>
      </w:r>
      <w:r w:rsidRPr="009F2FD3">
        <w:t xml:space="preserve"> inclusief de </w:t>
      </w:r>
      <w:r w:rsidRPr="004802F9">
        <w:t xml:space="preserve">door u </w:t>
      </w:r>
      <w:r w:rsidR="00455551" w:rsidRPr="004802F9">
        <w:t>geüploade</w:t>
      </w:r>
      <w:r w:rsidRPr="004802F9">
        <w:t xml:space="preserve"> documenten in onderhavige aanbesteding in TenderNed vormen de Inschrijving van de rechtspersoon als vermeld in de rechtsgeldig ondertekende Eigen Verklaring. Zie ook § 2.7.1 ad punt </w:t>
      </w:r>
      <w:r w:rsidR="00B04B57" w:rsidRPr="004802F9">
        <w:t>f</w:t>
      </w:r>
      <w:r w:rsidRPr="004802F9">
        <w:t>, met betrekking tot rechtsgeldige ondertekening. Voor verificatie van de rechtsgeldigheid van ondertekening is het belangrijk dat de persoon die ondertekent staat vermeld op het uittreksel van de inschrijving in het handelsregister.</w:t>
      </w:r>
      <w:r w:rsidRPr="009F2FD3">
        <w:t xml:space="preserve">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rsidR="008116F3" w:rsidRDefault="008116F3" w:rsidP="00312285">
      <w:pPr>
        <w:spacing w:line="0" w:lineRule="atLeast"/>
        <w:rPr>
          <w:b/>
          <w:bCs/>
        </w:rPr>
      </w:pP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2E1A72" w:rsidTr="0019098A">
        <w:tc>
          <w:tcPr>
            <w:tcW w:w="1340" w:type="dxa"/>
            <w:shd w:val="clear" w:color="auto" w:fill="FFC000"/>
          </w:tcPr>
          <w:p w:rsidR="0019098A" w:rsidRPr="002E1A72" w:rsidRDefault="0019098A" w:rsidP="00312285">
            <w:pPr>
              <w:spacing w:line="0" w:lineRule="atLeast"/>
              <w:rPr>
                <w:b/>
                <w:bCs/>
                <w:sz w:val="16"/>
                <w:szCs w:val="16"/>
              </w:rPr>
            </w:pPr>
            <w:r w:rsidRPr="002E1A72">
              <w:rPr>
                <w:b/>
                <w:bCs/>
                <w:sz w:val="16"/>
                <w:szCs w:val="16"/>
              </w:rPr>
              <w:t>Referentie Beschrijvend document</w:t>
            </w:r>
          </w:p>
        </w:tc>
        <w:tc>
          <w:tcPr>
            <w:tcW w:w="6805" w:type="dxa"/>
            <w:shd w:val="clear" w:color="auto" w:fill="FFC000"/>
          </w:tcPr>
          <w:p w:rsidR="0019098A" w:rsidRPr="002E1A72" w:rsidRDefault="0019098A" w:rsidP="00312285">
            <w:pPr>
              <w:spacing w:line="0" w:lineRule="atLeast"/>
              <w:rPr>
                <w:b/>
                <w:bCs/>
                <w:sz w:val="16"/>
                <w:szCs w:val="16"/>
              </w:rPr>
            </w:pPr>
            <w:r w:rsidRPr="002E1A72">
              <w:rPr>
                <w:b/>
                <w:bCs/>
                <w:sz w:val="16"/>
                <w:szCs w:val="16"/>
              </w:rPr>
              <w:t>Bewijsstuk</w:t>
            </w:r>
          </w:p>
        </w:tc>
        <w:tc>
          <w:tcPr>
            <w:tcW w:w="1559" w:type="dxa"/>
            <w:shd w:val="clear" w:color="auto" w:fill="FFC000"/>
          </w:tcPr>
          <w:p w:rsidR="0019098A" w:rsidRPr="002E1A72" w:rsidRDefault="0019098A" w:rsidP="00312285">
            <w:pPr>
              <w:spacing w:line="0" w:lineRule="atLeast"/>
              <w:rPr>
                <w:b/>
                <w:bCs/>
                <w:sz w:val="16"/>
                <w:szCs w:val="16"/>
                <w:lang w:val="en-US"/>
              </w:rPr>
            </w:pPr>
            <w:r w:rsidRPr="002E1A72">
              <w:rPr>
                <w:b/>
                <w:bCs/>
                <w:sz w:val="16"/>
                <w:szCs w:val="16"/>
                <w:lang w:val="en-US"/>
              </w:rPr>
              <w:t>Te uploaden in TenderNed ad:</w:t>
            </w:r>
          </w:p>
        </w:tc>
        <w:tc>
          <w:tcPr>
            <w:tcW w:w="1559" w:type="dxa"/>
            <w:shd w:val="clear" w:color="auto" w:fill="FFC000"/>
          </w:tcPr>
          <w:p w:rsidR="0019098A" w:rsidRPr="002E1A72" w:rsidRDefault="0019098A" w:rsidP="00312285">
            <w:pPr>
              <w:spacing w:line="0" w:lineRule="atLeast"/>
              <w:rPr>
                <w:b/>
                <w:bCs/>
                <w:sz w:val="16"/>
                <w:szCs w:val="16"/>
              </w:rPr>
            </w:pPr>
            <w:r w:rsidRPr="002E1A72">
              <w:rPr>
                <w:b/>
                <w:bCs/>
                <w:sz w:val="16"/>
                <w:szCs w:val="16"/>
              </w:rPr>
              <w:t>Akkoord met gestelde en ingediend bij Inschrijving?</w:t>
            </w:r>
          </w:p>
        </w:tc>
      </w:tr>
      <w:tr w:rsidR="0019098A" w:rsidRPr="002E1A72" w:rsidTr="0019098A">
        <w:tc>
          <w:tcPr>
            <w:tcW w:w="1340" w:type="dxa"/>
          </w:tcPr>
          <w:p w:rsidR="0019098A" w:rsidRPr="002E1A72" w:rsidRDefault="0019098A" w:rsidP="00312285">
            <w:pPr>
              <w:spacing w:line="0" w:lineRule="atLeast"/>
              <w:rPr>
                <w:b/>
                <w:sz w:val="16"/>
                <w:szCs w:val="16"/>
              </w:rPr>
            </w:pPr>
            <w:r w:rsidRPr="002E1A72">
              <w:rPr>
                <w:b/>
                <w:sz w:val="16"/>
                <w:szCs w:val="16"/>
              </w:rPr>
              <w:t xml:space="preserve">§ 2.7, </w:t>
            </w:r>
            <w:r w:rsidRPr="002E1A72">
              <w:rPr>
                <w:b/>
                <w:bCs/>
                <w:sz w:val="16"/>
                <w:szCs w:val="16"/>
              </w:rPr>
              <w:t>§ 3.4 en § 3.5</w:t>
            </w:r>
          </w:p>
          <w:p w:rsidR="0019098A" w:rsidRPr="002E1A72" w:rsidRDefault="0019098A" w:rsidP="00312285">
            <w:pPr>
              <w:spacing w:line="0" w:lineRule="atLeast"/>
              <w:rPr>
                <w:b/>
                <w:sz w:val="16"/>
                <w:szCs w:val="16"/>
              </w:rPr>
            </w:pPr>
          </w:p>
        </w:tc>
        <w:tc>
          <w:tcPr>
            <w:tcW w:w="6805" w:type="dxa"/>
          </w:tcPr>
          <w:p w:rsidR="0019098A" w:rsidRPr="002E1A72" w:rsidRDefault="0019098A" w:rsidP="00312285">
            <w:pPr>
              <w:tabs>
                <w:tab w:val="right" w:pos="3687"/>
              </w:tabs>
              <w:spacing w:line="0" w:lineRule="atLeast"/>
              <w:rPr>
                <w:b/>
                <w:bCs/>
                <w:sz w:val="16"/>
                <w:szCs w:val="16"/>
              </w:rPr>
            </w:pPr>
            <w:r w:rsidRPr="002E1A72">
              <w:rPr>
                <w:b/>
                <w:bCs/>
                <w:sz w:val="16"/>
                <w:szCs w:val="16"/>
              </w:rPr>
              <w:t>Bijlage 1: Inschrijfformulier:</w:t>
            </w:r>
          </w:p>
          <w:p w:rsidR="0019098A" w:rsidRPr="002E1A72" w:rsidRDefault="0019098A" w:rsidP="00312285">
            <w:pPr>
              <w:tabs>
                <w:tab w:val="right" w:pos="3687"/>
              </w:tabs>
              <w:spacing w:line="0" w:lineRule="atLeast"/>
              <w:rPr>
                <w:sz w:val="16"/>
                <w:szCs w:val="16"/>
              </w:rPr>
            </w:pPr>
            <w:r w:rsidRPr="002E1A72">
              <w:rPr>
                <w:sz w:val="16"/>
                <w:szCs w:val="16"/>
              </w:rPr>
              <w:t>U dient bijlage 1 ‘Inschrijfformulier’ volledig ingevuld en rechtsgeldig ondertekend in te dienen.</w:t>
            </w:r>
          </w:p>
          <w:p w:rsidR="0019098A" w:rsidRPr="002E1A72" w:rsidRDefault="0019098A" w:rsidP="00312285">
            <w:pPr>
              <w:tabs>
                <w:tab w:val="right" w:pos="3687"/>
              </w:tabs>
              <w:spacing w:line="0" w:lineRule="atLeast"/>
              <w:rPr>
                <w:sz w:val="16"/>
                <w:szCs w:val="16"/>
              </w:rPr>
            </w:pPr>
          </w:p>
          <w:p w:rsidR="0019098A" w:rsidRPr="002E1A72" w:rsidRDefault="0019098A" w:rsidP="00312285">
            <w:pPr>
              <w:tabs>
                <w:tab w:val="right" w:pos="3687"/>
              </w:tabs>
              <w:spacing w:line="0" w:lineRule="atLeast"/>
              <w:rPr>
                <w:sz w:val="16"/>
                <w:szCs w:val="16"/>
              </w:rPr>
            </w:pPr>
            <w:r w:rsidRPr="002E1A72">
              <w:rPr>
                <w:i/>
                <w:iCs/>
                <w:sz w:val="16"/>
                <w:szCs w:val="16"/>
              </w:rPr>
              <w:t>In geval wordt ingeschreven als samenwerkingsverband (zie § 3.4)</w:t>
            </w:r>
            <w:r w:rsidRPr="002E1A72">
              <w:rPr>
                <w:sz w:val="16"/>
                <w:szCs w:val="16"/>
              </w:rPr>
              <w:t>:</w:t>
            </w:r>
          </w:p>
          <w:p w:rsidR="0019098A" w:rsidRPr="002E1A72" w:rsidRDefault="0019098A" w:rsidP="00312285">
            <w:pPr>
              <w:tabs>
                <w:tab w:val="right" w:pos="3687"/>
              </w:tabs>
              <w:spacing w:line="0" w:lineRule="atLeast"/>
              <w:rPr>
                <w:sz w:val="16"/>
                <w:szCs w:val="16"/>
              </w:rPr>
            </w:pPr>
            <w:r w:rsidRPr="002E1A72">
              <w:rPr>
                <w:sz w:val="16"/>
                <w:szCs w:val="16"/>
              </w:rPr>
              <w:t>• is "Deel 2 Akkoord verklaring gezamenlijke en hoofdelijke aansprakelijkheid" volledig ingevuld;</w:t>
            </w:r>
          </w:p>
          <w:p w:rsidR="0019098A" w:rsidRPr="002E1A72" w:rsidRDefault="0019098A" w:rsidP="00312285">
            <w:pPr>
              <w:tabs>
                <w:tab w:val="right" w:pos="3687"/>
              </w:tabs>
              <w:spacing w:line="0" w:lineRule="atLeast"/>
              <w:rPr>
                <w:sz w:val="16"/>
                <w:szCs w:val="16"/>
              </w:rPr>
            </w:pPr>
            <w:r w:rsidRPr="002E1A72">
              <w:rPr>
                <w:sz w:val="16"/>
                <w:szCs w:val="16"/>
              </w:rPr>
              <w:t xml:space="preserve"> </w:t>
            </w:r>
          </w:p>
          <w:p w:rsidR="0019098A" w:rsidRPr="002E1A72" w:rsidRDefault="0019098A" w:rsidP="00312285">
            <w:pPr>
              <w:tabs>
                <w:tab w:val="right" w:pos="3687"/>
              </w:tabs>
              <w:spacing w:line="0" w:lineRule="atLeast"/>
              <w:rPr>
                <w:i/>
                <w:iCs/>
                <w:sz w:val="16"/>
                <w:szCs w:val="16"/>
              </w:rPr>
            </w:pPr>
            <w:r w:rsidRPr="002E1A72">
              <w:rPr>
                <w:i/>
                <w:iCs/>
                <w:sz w:val="16"/>
                <w:szCs w:val="16"/>
              </w:rPr>
              <w:t>En/of in geval wordt ingeschreven met onderaanneming (zie § 3.5):</w:t>
            </w:r>
          </w:p>
          <w:p w:rsidR="0019098A" w:rsidRPr="002E1A72" w:rsidRDefault="0019098A" w:rsidP="00312285">
            <w:pPr>
              <w:tabs>
                <w:tab w:val="right" w:pos="3687"/>
              </w:tabs>
              <w:spacing w:line="0" w:lineRule="atLeast"/>
              <w:rPr>
                <w:sz w:val="16"/>
                <w:szCs w:val="16"/>
              </w:rPr>
            </w:pPr>
            <w:r w:rsidRPr="002E1A72">
              <w:rPr>
                <w:sz w:val="16"/>
                <w:szCs w:val="16"/>
              </w:rPr>
              <w:t>• is "Deel 3 Verklaring onderaanneming" volledig ingevuld. (het Inschrijfformulier hoeft voor de Inschrijving nog niet mede ondertekend te zijn door eventuele samenwerkingsleden en/of onderaannemers).</w:t>
            </w:r>
          </w:p>
          <w:p w:rsidR="0019098A" w:rsidRPr="002E1A72" w:rsidRDefault="0019098A" w:rsidP="00312285">
            <w:pPr>
              <w:tabs>
                <w:tab w:val="right" w:pos="3687"/>
              </w:tabs>
              <w:spacing w:line="0" w:lineRule="atLeast"/>
              <w:rPr>
                <w:sz w:val="16"/>
                <w:szCs w:val="16"/>
              </w:rPr>
            </w:pPr>
          </w:p>
          <w:p w:rsidR="0019098A" w:rsidRPr="002E1A72" w:rsidRDefault="0019098A" w:rsidP="00312285">
            <w:pPr>
              <w:tabs>
                <w:tab w:val="right" w:pos="3687"/>
              </w:tabs>
              <w:spacing w:line="0" w:lineRule="atLeast"/>
              <w:rPr>
                <w:sz w:val="16"/>
                <w:szCs w:val="16"/>
              </w:rPr>
            </w:pPr>
            <w:r w:rsidRPr="002E1A72">
              <w:rPr>
                <w:sz w:val="16"/>
                <w:szCs w:val="16"/>
              </w:rPr>
              <w:t>In te dienen bij Inschrijving: rechtsgeldig ondertekende bijlage 1.</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Eisen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p>
        </w:tc>
      </w:tr>
      <w:tr w:rsidR="0019098A" w:rsidRPr="002E1A72" w:rsidTr="0019098A">
        <w:tc>
          <w:tcPr>
            <w:tcW w:w="1340" w:type="dxa"/>
          </w:tcPr>
          <w:p w:rsidR="0019098A" w:rsidRPr="002E1A72" w:rsidRDefault="0019098A" w:rsidP="00312285">
            <w:pPr>
              <w:spacing w:line="0" w:lineRule="atLeast"/>
              <w:rPr>
                <w:b/>
                <w:sz w:val="16"/>
                <w:szCs w:val="16"/>
              </w:rPr>
            </w:pPr>
            <w:r w:rsidRPr="002E1A72">
              <w:rPr>
                <w:b/>
                <w:sz w:val="16"/>
                <w:szCs w:val="16"/>
              </w:rPr>
              <w:t xml:space="preserve">§ 2.7.1 ad punt f </w:t>
            </w:r>
          </w:p>
          <w:p w:rsidR="0019098A" w:rsidRPr="002E1A72" w:rsidRDefault="0019098A" w:rsidP="00312285">
            <w:pPr>
              <w:spacing w:line="0" w:lineRule="atLeast"/>
              <w:rPr>
                <w:b/>
                <w:sz w:val="16"/>
                <w:szCs w:val="16"/>
              </w:rPr>
            </w:pPr>
          </w:p>
        </w:tc>
        <w:tc>
          <w:tcPr>
            <w:tcW w:w="6805" w:type="dxa"/>
          </w:tcPr>
          <w:p w:rsidR="0019098A" w:rsidRPr="002E1A72" w:rsidRDefault="0019098A" w:rsidP="00312285">
            <w:pPr>
              <w:spacing w:line="0" w:lineRule="atLeast"/>
              <w:rPr>
                <w:b/>
                <w:bCs/>
                <w:sz w:val="16"/>
                <w:szCs w:val="16"/>
              </w:rPr>
            </w:pPr>
            <w:r w:rsidRPr="002E1A72">
              <w:rPr>
                <w:b/>
                <w:bCs/>
                <w:sz w:val="16"/>
                <w:szCs w:val="16"/>
              </w:rPr>
              <w:t>Volmacht rechtsgeldig vertegenwoordiger:</w:t>
            </w:r>
          </w:p>
          <w:p w:rsidR="0019098A" w:rsidRPr="002E1A72" w:rsidRDefault="0019098A" w:rsidP="00312285">
            <w:pPr>
              <w:spacing w:line="0" w:lineRule="atLeast"/>
              <w:rPr>
                <w:sz w:val="16"/>
                <w:szCs w:val="16"/>
              </w:rPr>
            </w:pPr>
            <w:r w:rsidRPr="002E1A72">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p w:rsidR="0019098A" w:rsidRPr="002E1A72" w:rsidRDefault="0019098A" w:rsidP="00312285">
            <w:pPr>
              <w:spacing w:line="0" w:lineRule="atLeast"/>
              <w:rPr>
                <w:sz w:val="16"/>
                <w:szCs w:val="16"/>
              </w:rPr>
            </w:pPr>
          </w:p>
          <w:p w:rsidR="0019098A" w:rsidRPr="002E1A72" w:rsidRDefault="0019098A" w:rsidP="00C32EAD">
            <w:pPr>
              <w:spacing w:line="0" w:lineRule="atLeast"/>
              <w:rPr>
                <w:sz w:val="16"/>
                <w:szCs w:val="16"/>
              </w:rPr>
            </w:pPr>
            <w:r w:rsidRPr="002E1A72">
              <w:rPr>
                <w:sz w:val="16"/>
                <w:szCs w:val="16"/>
              </w:rPr>
              <w:t>In te dienen bij Inschrijving: volmacht (indien van toepassing).</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Eisen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r w:rsidR="00597B64" w:rsidRPr="002E1A72">
              <w:rPr>
                <w:bCs/>
                <w:sz w:val="16"/>
                <w:szCs w:val="16"/>
              </w:rPr>
              <w:t>/Nvt</w:t>
            </w:r>
          </w:p>
        </w:tc>
      </w:tr>
      <w:tr w:rsidR="0019098A" w:rsidRPr="002E1A72" w:rsidTr="0019098A">
        <w:tc>
          <w:tcPr>
            <w:tcW w:w="1340" w:type="dxa"/>
          </w:tcPr>
          <w:p w:rsidR="0019098A" w:rsidRPr="002E1A72" w:rsidRDefault="0019098A" w:rsidP="00312285">
            <w:pPr>
              <w:spacing w:line="0" w:lineRule="atLeast"/>
              <w:rPr>
                <w:sz w:val="16"/>
                <w:szCs w:val="16"/>
              </w:rPr>
            </w:pPr>
            <w:r w:rsidRPr="002E1A72">
              <w:rPr>
                <w:b/>
                <w:sz w:val="16"/>
                <w:szCs w:val="16"/>
              </w:rPr>
              <w:t>§ 3.2 e.v.</w:t>
            </w:r>
          </w:p>
        </w:tc>
        <w:tc>
          <w:tcPr>
            <w:tcW w:w="6805" w:type="dxa"/>
          </w:tcPr>
          <w:p w:rsidR="0019098A" w:rsidRPr="002E1A72" w:rsidRDefault="0019098A" w:rsidP="00312285">
            <w:pPr>
              <w:spacing w:line="0" w:lineRule="atLeast"/>
              <w:rPr>
                <w:b/>
                <w:bCs/>
                <w:sz w:val="16"/>
                <w:szCs w:val="16"/>
              </w:rPr>
            </w:pPr>
            <w:r w:rsidRPr="002E1A72">
              <w:rPr>
                <w:b/>
                <w:bCs/>
                <w:sz w:val="16"/>
                <w:szCs w:val="16"/>
              </w:rPr>
              <w:t>Bijlage 2: Eigen Verklaring:</w:t>
            </w:r>
          </w:p>
          <w:p w:rsidR="0019098A" w:rsidRPr="002E1A72" w:rsidRDefault="0019098A" w:rsidP="00312285">
            <w:pPr>
              <w:spacing w:line="0" w:lineRule="atLeast"/>
              <w:rPr>
                <w:sz w:val="16"/>
                <w:szCs w:val="16"/>
              </w:rPr>
            </w:pPr>
            <w:r w:rsidRPr="002E1A72">
              <w:rPr>
                <w:sz w:val="16"/>
                <w:szCs w:val="16"/>
              </w:rPr>
              <w:t>U dient bijlage 2 ‘Eigen Verklaring(en)’ volledig ingevuld en rechtsgeldig ondertekend in te dienen.</w:t>
            </w:r>
          </w:p>
          <w:p w:rsidR="0019098A" w:rsidRPr="002E1A72" w:rsidRDefault="0019098A" w:rsidP="00312285">
            <w:pPr>
              <w:spacing w:line="0" w:lineRule="atLeast"/>
              <w:rPr>
                <w:sz w:val="16"/>
                <w:szCs w:val="16"/>
              </w:rPr>
            </w:pPr>
          </w:p>
          <w:p w:rsidR="0019098A" w:rsidRPr="002E1A72" w:rsidRDefault="0019098A" w:rsidP="00C32EAD">
            <w:pPr>
              <w:spacing w:line="0" w:lineRule="atLeast"/>
              <w:rPr>
                <w:sz w:val="16"/>
                <w:szCs w:val="16"/>
              </w:rPr>
            </w:pPr>
            <w:r w:rsidRPr="002E1A72">
              <w:rPr>
                <w:sz w:val="16"/>
                <w:szCs w:val="16"/>
              </w:rPr>
              <w:t xml:space="preserve">In te dienen bij Inschrijving: rechtsgeldig ondertekende </w:t>
            </w:r>
            <w:r w:rsidR="009058A9" w:rsidRPr="002E1A72">
              <w:rPr>
                <w:sz w:val="16"/>
                <w:szCs w:val="16"/>
              </w:rPr>
              <w:t xml:space="preserve">Eigen verklaring(en) </w:t>
            </w:r>
            <w:r w:rsidRPr="002E1A72">
              <w:rPr>
                <w:sz w:val="16"/>
                <w:szCs w:val="16"/>
              </w:rPr>
              <w:t>bijlage 2.</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Eisen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p>
        </w:tc>
      </w:tr>
      <w:tr w:rsidR="00832079" w:rsidRPr="002E1A72" w:rsidTr="0019098A">
        <w:tc>
          <w:tcPr>
            <w:tcW w:w="1340" w:type="dxa"/>
          </w:tcPr>
          <w:p w:rsidR="00832079" w:rsidRPr="002E1A72" w:rsidRDefault="00832079" w:rsidP="00312285">
            <w:pPr>
              <w:spacing w:line="0" w:lineRule="atLeast"/>
              <w:rPr>
                <w:b/>
                <w:sz w:val="16"/>
                <w:szCs w:val="16"/>
              </w:rPr>
            </w:pPr>
            <w:r w:rsidRPr="002E1A72">
              <w:rPr>
                <w:b/>
                <w:sz w:val="16"/>
                <w:szCs w:val="16"/>
              </w:rPr>
              <w:t>§ 4.3.3</w:t>
            </w:r>
          </w:p>
        </w:tc>
        <w:tc>
          <w:tcPr>
            <w:tcW w:w="6805" w:type="dxa"/>
          </w:tcPr>
          <w:p w:rsidR="00832079" w:rsidRPr="002E1A72" w:rsidRDefault="00832079" w:rsidP="00312285">
            <w:pPr>
              <w:spacing w:line="0" w:lineRule="atLeast"/>
              <w:rPr>
                <w:b/>
                <w:bCs/>
                <w:sz w:val="16"/>
                <w:szCs w:val="16"/>
              </w:rPr>
            </w:pPr>
            <w:r w:rsidRPr="002E1A72">
              <w:rPr>
                <w:b/>
                <w:bCs/>
                <w:sz w:val="16"/>
                <w:szCs w:val="16"/>
              </w:rPr>
              <w:t>Inschrijving in buitenlands handelsregister:</w:t>
            </w:r>
          </w:p>
          <w:p w:rsidR="00832079" w:rsidRPr="002E1A72" w:rsidRDefault="00832079" w:rsidP="004200BB">
            <w:pPr>
              <w:spacing w:line="0" w:lineRule="atLeast"/>
              <w:rPr>
                <w:b/>
                <w:bCs/>
                <w:sz w:val="16"/>
                <w:szCs w:val="16"/>
              </w:rPr>
            </w:pPr>
            <w:r w:rsidRPr="002E1A72">
              <w:rPr>
                <w:sz w:val="16"/>
                <w:szCs w:val="16"/>
              </w:rPr>
              <w:t>Indien de persoon/personen die tekent/tekenen namens Inschrijver, dan wel het samenwerkingsverband, dan wel lid van het samenwerkingsverband, dan wel derde(n) gevestigd is/zijn in het buitenland, dan dienen bewijsstukken bij Inschrijving ingediend te worden om aan te tonen dat wordt voldaan aan geschiktheidseis 1</w:t>
            </w:r>
            <w:r w:rsidR="004200BB" w:rsidRPr="002E1A72">
              <w:rPr>
                <w:sz w:val="16"/>
                <w:szCs w:val="16"/>
              </w:rPr>
              <w:t xml:space="preserve"> en aan de rechtgeldige ondertekening.</w:t>
            </w:r>
          </w:p>
        </w:tc>
        <w:tc>
          <w:tcPr>
            <w:tcW w:w="1559" w:type="dxa"/>
          </w:tcPr>
          <w:p w:rsidR="00832079" w:rsidRPr="002E1A72" w:rsidRDefault="00832079" w:rsidP="00312285">
            <w:pPr>
              <w:spacing w:line="0" w:lineRule="atLeast"/>
              <w:jc w:val="center"/>
              <w:rPr>
                <w:bCs/>
                <w:sz w:val="16"/>
                <w:szCs w:val="16"/>
              </w:rPr>
            </w:pPr>
            <w:r w:rsidRPr="002E1A72">
              <w:rPr>
                <w:bCs/>
                <w:sz w:val="16"/>
                <w:szCs w:val="16"/>
              </w:rPr>
              <w:t>Eisen</w:t>
            </w:r>
          </w:p>
        </w:tc>
        <w:tc>
          <w:tcPr>
            <w:tcW w:w="1559" w:type="dxa"/>
          </w:tcPr>
          <w:p w:rsidR="00832079" w:rsidRPr="002E1A72" w:rsidRDefault="00832079" w:rsidP="00312285">
            <w:pPr>
              <w:spacing w:line="0" w:lineRule="atLeast"/>
              <w:jc w:val="center"/>
              <w:rPr>
                <w:bCs/>
                <w:sz w:val="16"/>
                <w:szCs w:val="16"/>
              </w:rPr>
            </w:pPr>
            <w:r w:rsidRPr="002E1A72">
              <w:rPr>
                <w:bCs/>
                <w:sz w:val="16"/>
                <w:szCs w:val="16"/>
              </w:rPr>
              <w:t>Ja/Nee/Nvt</w:t>
            </w:r>
          </w:p>
        </w:tc>
      </w:tr>
    </w:tbl>
    <w:p w:rsidR="00832079" w:rsidRPr="002E1A72" w:rsidRDefault="00832079">
      <w:r w:rsidRPr="002E1A72">
        <w:br w:type="page"/>
      </w:r>
    </w:p>
    <w:tbl>
      <w:tblPr>
        <w:tblW w:w="11263"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0"/>
        <w:gridCol w:w="6805"/>
        <w:gridCol w:w="1559"/>
        <w:gridCol w:w="1559"/>
      </w:tblGrid>
      <w:tr w:rsidR="0019098A" w:rsidRPr="002E1A72" w:rsidTr="0019098A">
        <w:tc>
          <w:tcPr>
            <w:tcW w:w="1340" w:type="dxa"/>
          </w:tcPr>
          <w:p w:rsidR="0019098A" w:rsidRPr="002E1A72" w:rsidRDefault="0019098A" w:rsidP="00312285">
            <w:pPr>
              <w:spacing w:line="0" w:lineRule="atLeast"/>
              <w:rPr>
                <w:b/>
                <w:sz w:val="16"/>
                <w:szCs w:val="16"/>
              </w:rPr>
            </w:pPr>
            <w:r w:rsidRPr="002E1A72">
              <w:rPr>
                <w:b/>
                <w:sz w:val="16"/>
                <w:szCs w:val="16"/>
              </w:rPr>
              <w:lastRenderedPageBreak/>
              <w:t>§ 4.3.3</w:t>
            </w:r>
          </w:p>
        </w:tc>
        <w:tc>
          <w:tcPr>
            <w:tcW w:w="6805" w:type="dxa"/>
          </w:tcPr>
          <w:p w:rsidR="0019098A" w:rsidRPr="002E1A72" w:rsidRDefault="0019098A" w:rsidP="00312285">
            <w:pPr>
              <w:spacing w:line="0" w:lineRule="atLeast"/>
              <w:rPr>
                <w:b/>
                <w:bCs/>
                <w:sz w:val="16"/>
                <w:szCs w:val="16"/>
              </w:rPr>
            </w:pPr>
            <w:r w:rsidRPr="002E1A72">
              <w:rPr>
                <w:b/>
                <w:bCs/>
                <w:sz w:val="16"/>
                <w:szCs w:val="16"/>
              </w:rPr>
              <w:t>Bijlage 3: Specificatie referentieopdracht(en):</w:t>
            </w:r>
          </w:p>
          <w:p w:rsidR="0019098A" w:rsidRPr="002E1A72" w:rsidRDefault="0019098A" w:rsidP="00312285">
            <w:pPr>
              <w:spacing w:line="0" w:lineRule="atLeast"/>
              <w:rPr>
                <w:sz w:val="16"/>
                <w:szCs w:val="16"/>
              </w:rPr>
            </w:pPr>
            <w:r w:rsidRPr="002E1A72">
              <w:rPr>
                <w:sz w:val="16"/>
                <w:szCs w:val="16"/>
              </w:rPr>
              <w:t xml:space="preserve">U dient conform ‘Geschiktheidseis </w:t>
            </w:r>
            <w:r w:rsidR="004802F9" w:rsidRPr="002E1A72">
              <w:rPr>
                <w:sz w:val="16"/>
                <w:szCs w:val="16"/>
              </w:rPr>
              <w:t>3</w:t>
            </w:r>
            <w:r w:rsidRPr="002E1A72">
              <w:rPr>
                <w:sz w:val="16"/>
                <w:szCs w:val="16"/>
              </w:rPr>
              <w:t xml:space="preserve">’ ad paragraaf 4.3.3 Technische bekwaamheid en/of beroepsbekwaamheid van het Beschrijvend document de gevraagde referentieopdracht(en) conform de hierbij behorende instructies in te vullen in het format van bijlage 3 ‘Specificatie referentieopdracht’ en in te dienen. </w:t>
            </w:r>
          </w:p>
          <w:p w:rsidR="0019098A" w:rsidRPr="002E1A72" w:rsidRDefault="0019098A" w:rsidP="00B80A89">
            <w:pPr>
              <w:spacing w:line="0" w:lineRule="atLeast"/>
              <w:rPr>
                <w:sz w:val="16"/>
                <w:szCs w:val="16"/>
              </w:rPr>
            </w:pPr>
            <w:r w:rsidRPr="002E1A72">
              <w:rPr>
                <w:sz w:val="16"/>
                <w:szCs w:val="16"/>
              </w:rPr>
              <w:t xml:space="preserve">Per referentieopdracht 1 referentieformulier. Bij inschrijving is het nog niet vereist dat deze formulieren zijn ondertekend door Inschrijver en medeondertekend zijn door de opdrachtgevende instantie. Inschrijver gaat akkoord met de door hem ingediende formulier(en) door middel van ondertekening van bijlage 1 ‘Inschrijfformulier’ en verklaart dat voldaan wordt aan geschiktheidseis </w:t>
            </w:r>
            <w:r w:rsidR="004802F9" w:rsidRPr="002E1A72">
              <w:rPr>
                <w:sz w:val="16"/>
                <w:szCs w:val="16"/>
              </w:rPr>
              <w:t>3</w:t>
            </w:r>
            <w:r w:rsidRPr="002E1A72">
              <w:rPr>
                <w:sz w:val="16"/>
                <w:szCs w:val="16"/>
              </w:rPr>
              <w:t xml:space="preserve"> door in deel IV van de Eigen verklaring (bijlage 2) het antwoord ‘ja’ aan te kruisen.</w:t>
            </w:r>
          </w:p>
          <w:p w:rsidR="0019098A" w:rsidRPr="002E1A72" w:rsidRDefault="0019098A" w:rsidP="00B80A89">
            <w:pPr>
              <w:spacing w:line="0" w:lineRule="atLeast"/>
              <w:rPr>
                <w:sz w:val="16"/>
                <w:szCs w:val="16"/>
              </w:rPr>
            </w:pPr>
          </w:p>
          <w:p w:rsidR="0019098A" w:rsidRPr="002E1A72" w:rsidRDefault="0019098A" w:rsidP="0019098A">
            <w:pPr>
              <w:spacing w:line="0" w:lineRule="atLeast"/>
              <w:rPr>
                <w:sz w:val="16"/>
                <w:szCs w:val="16"/>
              </w:rPr>
            </w:pPr>
            <w:r w:rsidRPr="002E1A72">
              <w:rPr>
                <w:sz w:val="16"/>
                <w:szCs w:val="16"/>
              </w:rPr>
              <w:t xml:space="preserve">In te dienen bij Inschrijving: ingevulde </w:t>
            </w:r>
            <w:r w:rsidR="009058A9" w:rsidRPr="002E1A72">
              <w:rPr>
                <w:sz w:val="16"/>
                <w:szCs w:val="16"/>
              </w:rPr>
              <w:t xml:space="preserve">referentieformulier(en) </w:t>
            </w:r>
            <w:r w:rsidRPr="002E1A72">
              <w:rPr>
                <w:sz w:val="16"/>
                <w:szCs w:val="16"/>
              </w:rPr>
              <w:t>bijlage 3.</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Eisen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p>
        </w:tc>
      </w:tr>
      <w:tr w:rsidR="0019098A" w:rsidRPr="002E1A72" w:rsidTr="0019098A">
        <w:tc>
          <w:tcPr>
            <w:tcW w:w="1340" w:type="dxa"/>
          </w:tcPr>
          <w:p w:rsidR="0019098A" w:rsidRPr="002E1A72" w:rsidRDefault="0019098A" w:rsidP="00312285">
            <w:pPr>
              <w:spacing w:line="0" w:lineRule="atLeast"/>
              <w:rPr>
                <w:b/>
                <w:smallCaps/>
                <w:sz w:val="16"/>
                <w:szCs w:val="16"/>
              </w:rPr>
            </w:pPr>
            <w:r w:rsidRPr="002E1A72">
              <w:rPr>
                <w:b/>
                <w:smallCaps/>
                <w:sz w:val="16"/>
                <w:szCs w:val="16"/>
              </w:rPr>
              <w:t>Bijlage 5</w:t>
            </w:r>
          </w:p>
        </w:tc>
        <w:tc>
          <w:tcPr>
            <w:tcW w:w="6805" w:type="dxa"/>
          </w:tcPr>
          <w:p w:rsidR="0019098A" w:rsidRPr="002E1A72" w:rsidRDefault="0019098A" w:rsidP="00312285">
            <w:pPr>
              <w:spacing w:line="0" w:lineRule="atLeast"/>
              <w:rPr>
                <w:sz w:val="16"/>
                <w:szCs w:val="16"/>
              </w:rPr>
            </w:pPr>
            <w:r w:rsidRPr="002E1A72">
              <w:rPr>
                <w:b/>
                <w:bCs/>
                <w:sz w:val="16"/>
                <w:szCs w:val="16"/>
              </w:rPr>
              <w:t xml:space="preserve">Bijlage 5: Programma van Eisen </w:t>
            </w:r>
          </w:p>
          <w:p w:rsidR="0019098A" w:rsidRPr="002E1A72" w:rsidRDefault="0019098A" w:rsidP="00312285">
            <w:pPr>
              <w:spacing w:line="0" w:lineRule="atLeast"/>
              <w:rPr>
                <w:sz w:val="16"/>
                <w:szCs w:val="16"/>
              </w:rPr>
            </w:pPr>
            <w:r w:rsidRPr="002E1A72">
              <w:rPr>
                <w:sz w:val="16"/>
                <w:szCs w:val="16"/>
              </w:rPr>
              <w:t>U dient akkoord te gaan met alle eisen zoals opgenomen in bijlage 5 ‘Programma van Eisen’ door middel van ondertekening van bijlage 1 ‘Inschrijfformulier’.</w:t>
            </w:r>
          </w:p>
          <w:p w:rsidR="0019098A" w:rsidRPr="002E1A72" w:rsidRDefault="0019098A" w:rsidP="00312285">
            <w:pPr>
              <w:spacing w:line="0" w:lineRule="atLeast"/>
              <w:rPr>
                <w:sz w:val="16"/>
                <w:szCs w:val="16"/>
              </w:rPr>
            </w:pPr>
          </w:p>
          <w:p w:rsidR="0019098A" w:rsidRPr="002E1A72" w:rsidRDefault="0019098A" w:rsidP="004802F9">
            <w:pPr>
              <w:spacing w:line="0" w:lineRule="atLeast"/>
              <w:rPr>
                <w:sz w:val="16"/>
                <w:szCs w:val="16"/>
              </w:rPr>
            </w:pPr>
            <w:r w:rsidRPr="002E1A72">
              <w:rPr>
                <w:sz w:val="16"/>
                <w:szCs w:val="16"/>
              </w:rPr>
              <w:t>In te dienen bij Inschrijving: rech</w:t>
            </w:r>
            <w:r w:rsidR="004802F9" w:rsidRPr="002E1A72">
              <w:rPr>
                <w:sz w:val="16"/>
                <w:szCs w:val="16"/>
              </w:rPr>
              <w:t>tsgeldig ondertekende bijlage 1.</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Eisen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p>
        </w:tc>
      </w:tr>
      <w:tr w:rsidR="0019098A" w:rsidRPr="002E1A72" w:rsidTr="0019098A">
        <w:tc>
          <w:tcPr>
            <w:tcW w:w="1340" w:type="dxa"/>
          </w:tcPr>
          <w:p w:rsidR="0019098A" w:rsidRPr="002E1A72" w:rsidRDefault="0019098A" w:rsidP="00312285">
            <w:pPr>
              <w:spacing w:line="0" w:lineRule="atLeast"/>
              <w:rPr>
                <w:b/>
                <w:smallCaps/>
                <w:sz w:val="16"/>
                <w:szCs w:val="16"/>
              </w:rPr>
            </w:pPr>
            <w:r w:rsidRPr="002E1A72">
              <w:rPr>
                <w:b/>
                <w:smallCaps/>
                <w:sz w:val="16"/>
                <w:szCs w:val="16"/>
              </w:rPr>
              <w:t xml:space="preserve">Bijlage 6 </w:t>
            </w:r>
          </w:p>
        </w:tc>
        <w:tc>
          <w:tcPr>
            <w:tcW w:w="6805" w:type="dxa"/>
          </w:tcPr>
          <w:p w:rsidR="0019098A" w:rsidRPr="002E1A72" w:rsidRDefault="0019098A" w:rsidP="00312285">
            <w:pPr>
              <w:spacing w:line="0" w:lineRule="atLeast"/>
              <w:rPr>
                <w:b/>
                <w:bCs/>
                <w:sz w:val="16"/>
                <w:szCs w:val="16"/>
              </w:rPr>
            </w:pPr>
            <w:r w:rsidRPr="002E1A72">
              <w:rPr>
                <w:b/>
                <w:bCs/>
                <w:sz w:val="16"/>
                <w:szCs w:val="16"/>
              </w:rPr>
              <w:t>Bijlage 6: Programma van Wensen</w:t>
            </w:r>
          </w:p>
          <w:p w:rsidR="0019098A" w:rsidRPr="002E1A72" w:rsidRDefault="0019098A" w:rsidP="00312285">
            <w:pPr>
              <w:spacing w:line="0" w:lineRule="atLeast"/>
              <w:rPr>
                <w:sz w:val="16"/>
                <w:szCs w:val="16"/>
              </w:rPr>
            </w:pPr>
            <w:r w:rsidRPr="002E1A72">
              <w:rPr>
                <w:sz w:val="16"/>
                <w:szCs w:val="16"/>
              </w:rPr>
              <w:t>U dient de vragen (inhoudelijke wensen) in bijlage 5 ‘Programma van Wensen’ volledig te beantwoorden en in te dienen en de gevraagde bijlagen hierin te uploaden in TenderNed. Dit betreft bijlagen bij de volgende wensen:</w:t>
            </w:r>
          </w:p>
          <w:p w:rsidR="004802F9" w:rsidRPr="002E1A72" w:rsidRDefault="004802F9" w:rsidP="00312285">
            <w:pPr>
              <w:spacing w:line="0" w:lineRule="atLeast"/>
              <w:rPr>
                <w:sz w:val="16"/>
                <w:szCs w:val="16"/>
              </w:rPr>
            </w:pPr>
            <w:r w:rsidRPr="002E1A72">
              <w:rPr>
                <w:sz w:val="16"/>
                <w:szCs w:val="16"/>
              </w:rPr>
              <w:t>Excel tabel behorend bij wens 3 mbt verduurzamen afvalstromen (bijlage 15)</w:t>
            </w:r>
          </w:p>
          <w:p w:rsidR="0019098A" w:rsidRPr="002E1A72" w:rsidRDefault="0019098A" w:rsidP="00312285">
            <w:pPr>
              <w:spacing w:line="0" w:lineRule="atLeast"/>
              <w:rPr>
                <w:sz w:val="16"/>
                <w:szCs w:val="16"/>
              </w:rPr>
            </w:pPr>
          </w:p>
          <w:p w:rsidR="0019098A" w:rsidRPr="002E1A72" w:rsidRDefault="0019098A" w:rsidP="00C32EAD">
            <w:pPr>
              <w:spacing w:line="0" w:lineRule="atLeast"/>
              <w:rPr>
                <w:sz w:val="16"/>
                <w:szCs w:val="16"/>
              </w:rPr>
            </w:pPr>
            <w:r w:rsidRPr="002E1A72">
              <w:rPr>
                <w:sz w:val="16"/>
                <w:szCs w:val="16"/>
              </w:rPr>
              <w:t>In te dienen bij Inschrijving: wensuitwerkingen.</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Criteria ad ‘Kwaliteit’</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Ja/Nee</w:t>
            </w:r>
          </w:p>
        </w:tc>
      </w:tr>
      <w:tr w:rsidR="0019098A" w:rsidRPr="00137B9C" w:rsidTr="0019098A">
        <w:tc>
          <w:tcPr>
            <w:tcW w:w="1340" w:type="dxa"/>
          </w:tcPr>
          <w:p w:rsidR="0019098A" w:rsidRPr="002E1A72" w:rsidRDefault="0019098A" w:rsidP="00312285">
            <w:pPr>
              <w:spacing w:line="0" w:lineRule="atLeast"/>
              <w:rPr>
                <w:b/>
                <w:smallCaps/>
                <w:sz w:val="16"/>
                <w:szCs w:val="16"/>
              </w:rPr>
            </w:pPr>
            <w:r w:rsidRPr="002E1A72">
              <w:rPr>
                <w:b/>
                <w:smallCaps/>
                <w:sz w:val="16"/>
                <w:szCs w:val="16"/>
              </w:rPr>
              <w:t>Bijlage 7</w:t>
            </w:r>
            <w:r w:rsidRPr="002E1A72">
              <w:rPr>
                <w:b/>
                <w:sz w:val="16"/>
                <w:szCs w:val="16"/>
              </w:rPr>
              <w:t xml:space="preserve"> </w:t>
            </w:r>
          </w:p>
        </w:tc>
        <w:tc>
          <w:tcPr>
            <w:tcW w:w="6805" w:type="dxa"/>
          </w:tcPr>
          <w:p w:rsidR="0019098A" w:rsidRPr="002E1A72" w:rsidRDefault="0019098A" w:rsidP="00312285">
            <w:pPr>
              <w:spacing w:line="0" w:lineRule="atLeast"/>
              <w:rPr>
                <w:b/>
                <w:bCs/>
                <w:sz w:val="16"/>
                <w:szCs w:val="16"/>
              </w:rPr>
            </w:pPr>
            <w:r w:rsidRPr="002E1A72">
              <w:rPr>
                <w:b/>
                <w:bCs/>
                <w:sz w:val="16"/>
                <w:szCs w:val="16"/>
              </w:rPr>
              <w:t xml:space="preserve">Bijlage 7: Prijsopgavetabel: </w:t>
            </w:r>
          </w:p>
          <w:p w:rsidR="0019098A" w:rsidRPr="002E1A72" w:rsidRDefault="0019098A" w:rsidP="009F4A80">
            <w:pPr>
              <w:spacing w:line="0" w:lineRule="atLeast"/>
              <w:rPr>
                <w:sz w:val="16"/>
                <w:szCs w:val="16"/>
              </w:rPr>
            </w:pPr>
            <w:r w:rsidRPr="002E1A72">
              <w:rPr>
                <w:sz w:val="16"/>
                <w:szCs w:val="16"/>
              </w:rPr>
              <w:t xml:space="preserve">U dient conform </w:t>
            </w:r>
            <w:r w:rsidR="004802F9" w:rsidRPr="002E1A72">
              <w:rPr>
                <w:sz w:val="16"/>
                <w:szCs w:val="16"/>
              </w:rPr>
              <w:t xml:space="preserve">paragraaf 5.4 van Beschrijvend document </w:t>
            </w:r>
            <w:r w:rsidRPr="002E1A72">
              <w:rPr>
                <w:sz w:val="16"/>
                <w:szCs w:val="16"/>
              </w:rPr>
              <w:t xml:space="preserve">het prijsopgavetabel (bijlage 7) conform de instructies in te vullen en in te dienen in het format Excel. </w:t>
            </w:r>
          </w:p>
          <w:p w:rsidR="0019098A" w:rsidRPr="002E1A72" w:rsidRDefault="0019098A" w:rsidP="009F4A80">
            <w:pPr>
              <w:spacing w:line="0" w:lineRule="atLeast"/>
              <w:rPr>
                <w:sz w:val="16"/>
                <w:szCs w:val="16"/>
              </w:rPr>
            </w:pPr>
          </w:p>
          <w:p w:rsidR="0019098A" w:rsidRPr="002E1A72" w:rsidRDefault="0019098A" w:rsidP="00D25F2D">
            <w:pPr>
              <w:spacing w:line="0" w:lineRule="atLeast"/>
              <w:rPr>
                <w:sz w:val="16"/>
                <w:szCs w:val="16"/>
              </w:rPr>
            </w:pPr>
            <w:r w:rsidRPr="002E1A72">
              <w:rPr>
                <w:sz w:val="16"/>
                <w:szCs w:val="16"/>
              </w:rPr>
              <w:t>In te dienen bij Inschrijving: ingevulde prijzenblad (bijlage 7).</w:t>
            </w:r>
          </w:p>
        </w:tc>
        <w:tc>
          <w:tcPr>
            <w:tcW w:w="1559" w:type="dxa"/>
          </w:tcPr>
          <w:p w:rsidR="0019098A" w:rsidRPr="002E1A72" w:rsidRDefault="0019098A" w:rsidP="00312285">
            <w:pPr>
              <w:spacing w:line="0" w:lineRule="atLeast"/>
              <w:jc w:val="center"/>
              <w:rPr>
                <w:bCs/>
                <w:sz w:val="16"/>
                <w:szCs w:val="16"/>
              </w:rPr>
            </w:pPr>
            <w:r w:rsidRPr="002E1A72">
              <w:rPr>
                <w:bCs/>
                <w:sz w:val="16"/>
                <w:szCs w:val="16"/>
              </w:rPr>
              <w:t>Criteria ad ‘Prijs’</w:t>
            </w:r>
          </w:p>
        </w:tc>
        <w:tc>
          <w:tcPr>
            <w:tcW w:w="1559" w:type="dxa"/>
          </w:tcPr>
          <w:p w:rsidR="0019098A" w:rsidRPr="00F93326" w:rsidRDefault="0019098A" w:rsidP="00312285">
            <w:pPr>
              <w:spacing w:line="0" w:lineRule="atLeast"/>
              <w:jc w:val="center"/>
              <w:rPr>
                <w:bCs/>
                <w:sz w:val="16"/>
                <w:szCs w:val="16"/>
              </w:rPr>
            </w:pPr>
            <w:r w:rsidRPr="002E1A72">
              <w:rPr>
                <w:bCs/>
                <w:sz w:val="16"/>
                <w:szCs w:val="16"/>
              </w:rPr>
              <w:t>Ja/Nee</w:t>
            </w:r>
          </w:p>
        </w:tc>
      </w:tr>
    </w:tbl>
    <w:p w:rsidR="008116F3" w:rsidRDefault="008116F3" w:rsidP="00312285">
      <w:pPr>
        <w:spacing w:line="0" w:lineRule="atLeast"/>
        <w:rPr>
          <w:b/>
          <w:bCs/>
        </w:rPr>
      </w:pPr>
      <w:r>
        <w:rPr>
          <w:b/>
          <w:bCs/>
        </w:rPr>
        <w:br w:type="page"/>
      </w: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pPr>
    </w:p>
    <w:p w:rsidR="008116F3" w:rsidRPr="00EC6041" w:rsidRDefault="008116F3" w:rsidP="00C05140">
      <w:pPr>
        <w:spacing w:line="0" w:lineRule="atLeast"/>
        <w:ind w:left="-1134" w:right="496"/>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C05140">
      <w:pPr>
        <w:spacing w:line="0" w:lineRule="atLeast"/>
        <w:ind w:right="496"/>
        <w:rPr>
          <w:b/>
        </w:rPr>
      </w:pPr>
    </w:p>
    <w:p w:rsidR="008116F3" w:rsidRPr="001348D6" w:rsidRDefault="008116F3" w:rsidP="00C05140">
      <w:pPr>
        <w:spacing w:line="0" w:lineRule="atLeast"/>
        <w:ind w:left="-1134" w:right="496"/>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rsidR="005D3C44">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C05140">
      <w:pPr>
        <w:spacing w:line="0" w:lineRule="atLeast"/>
        <w:ind w:left="-1134" w:right="496"/>
      </w:pPr>
    </w:p>
    <w:p w:rsidR="008116F3" w:rsidRDefault="008116F3" w:rsidP="00C05140">
      <w:pPr>
        <w:spacing w:line="0" w:lineRule="atLeast"/>
        <w:ind w:left="-1134" w:right="496"/>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19098A">
        <w:tc>
          <w:tcPr>
            <w:tcW w:w="3042" w:type="dxa"/>
            <w:shd w:val="clear" w:color="auto" w:fill="FFC000"/>
          </w:tcPr>
          <w:p w:rsidR="00BD538F" w:rsidRDefault="00BD538F" w:rsidP="0019098A">
            <w:pPr>
              <w:spacing w:line="0" w:lineRule="atLeast"/>
            </w:pPr>
            <w:r w:rsidRPr="000E06CC">
              <w:rPr>
                <w:b/>
                <w:sz w:val="16"/>
                <w:szCs w:val="16"/>
              </w:rPr>
              <w:t>Titel en referentie</w:t>
            </w:r>
          </w:p>
        </w:tc>
        <w:tc>
          <w:tcPr>
            <w:tcW w:w="3587" w:type="dxa"/>
            <w:shd w:val="clear" w:color="auto" w:fill="FFC000"/>
          </w:tcPr>
          <w:p w:rsidR="00BD538F" w:rsidRDefault="00BD538F" w:rsidP="0019098A">
            <w:pPr>
              <w:spacing w:line="0" w:lineRule="atLeast"/>
            </w:pPr>
            <w:r w:rsidRPr="000E06CC">
              <w:rPr>
                <w:b/>
                <w:sz w:val="16"/>
                <w:szCs w:val="16"/>
              </w:rPr>
              <w:t>Omschrijving</w:t>
            </w:r>
          </w:p>
        </w:tc>
        <w:tc>
          <w:tcPr>
            <w:tcW w:w="4536" w:type="dxa"/>
            <w:shd w:val="clear" w:color="auto" w:fill="FFC000"/>
          </w:tcPr>
          <w:p w:rsidR="00BD538F" w:rsidRPr="00ED28A1" w:rsidRDefault="00BD538F" w:rsidP="0019098A">
            <w:pPr>
              <w:spacing w:line="0" w:lineRule="atLeast"/>
              <w:rPr>
                <w:b/>
                <w:bCs/>
                <w:sz w:val="16"/>
                <w:szCs w:val="16"/>
              </w:rPr>
            </w:pPr>
            <w:r w:rsidRPr="00ED28A1">
              <w:rPr>
                <w:b/>
                <w:bCs/>
                <w:sz w:val="16"/>
                <w:szCs w:val="16"/>
              </w:rPr>
              <w:t>Op verzoek in te dienen na Inschrijving door winnende Inschrijver</w:t>
            </w:r>
          </w:p>
        </w:tc>
      </w:tr>
      <w:tr w:rsidR="00BD538F" w:rsidTr="0019098A">
        <w:tc>
          <w:tcPr>
            <w:tcW w:w="3042" w:type="dxa"/>
          </w:tcPr>
          <w:p w:rsidR="00BD538F" w:rsidRPr="00ED28A1" w:rsidRDefault="00BD538F" w:rsidP="0019098A">
            <w:pPr>
              <w:spacing w:line="0" w:lineRule="atLeast"/>
              <w:rPr>
                <w:sz w:val="16"/>
                <w:szCs w:val="16"/>
              </w:rPr>
            </w:pPr>
            <w:r w:rsidRPr="00ED28A1">
              <w:rPr>
                <w:sz w:val="16"/>
                <w:szCs w:val="16"/>
                <w:cs/>
              </w:rPr>
              <w:t>‎</w:t>
            </w:r>
            <w:r w:rsidRPr="00ED28A1">
              <w:rPr>
                <w:sz w:val="16"/>
                <w:szCs w:val="16"/>
              </w:rPr>
              <w:t>3.</w:t>
            </w:r>
            <w:r>
              <w:rPr>
                <w:sz w:val="16"/>
                <w:szCs w:val="16"/>
              </w:rPr>
              <w:t>2 t/m 3.6</w:t>
            </w:r>
            <w:r w:rsidRPr="00ED28A1">
              <w:rPr>
                <w:sz w:val="16"/>
                <w:szCs w:val="16"/>
              </w:rPr>
              <w:t xml:space="preserve"> Eigen Verklaring </w:t>
            </w:r>
          </w:p>
        </w:tc>
        <w:tc>
          <w:tcPr>
            <w:tcW w:w="3587" w:type="dxa"/>
          </w:tcPr>
          <w:p w:rsidR="00BD538F" w:rsidRPr="00ED28A1" w:rsidRDefault="00BD538F" w:rsidP="0019098A">
            <w:pPr>
              <w:spacing w:line="0" w:lineRule="atLeast"/>
              <w:rPr>
                <w:sz w:val="16"/>
                <w:szCs w:val="16"/>
              </w:rPr>
            </w:pPr>
            <w:r w:rsidRPr="00ED28A1">
              <w:rPr>
                <w:sz w:val="16"/>
                <w:szCs w:val="16"/>
              </w:rPr>
              <w:t>Eigen Verklaring</w:t>
            </w:r>
          </w:p>
        </w:tc>
        <w:tc>
          <w:tcPr>
            <w:tcW w:w="4536" w:type="dxa"/>
          </w:tcPr>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19098A">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2.12.</w:t>
            </w:r>
          </w:p>
          <w:p w:rsidR="00BD538F" w:rsidRPr="00ED28A1" w:rsidRDefault="00BD538F" w:rsidP="0019098A">
            <w:pPr>
              <w:spacing w:line="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tc>
      </w:tr>
      <w:tr w:rsidR="00BD538F" w:rsidTr="0019098A">
        <w:tc>
          <w:tcPr>
            <w:tcW w:w="3042" w:type="dxa"/>
          </w:tcPr>
          <w:p w:rsidR="00BD538F" w:rsidRPr="00E64525" w:rsidRDefault="00BD538F" w:rsidP="0019098A">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19098A">
            <w:pPr>
              <w:spacing w:line="0" w:lineRule="atLeast"/>
              <w:rPr>
                <w:sz w:val="16"/>
                <w:szCs w:val="16"/>
              </w:rPr>
            </w:pPr>
            <w:r w:rsidRPr="00334329">
              <w:rPr>
                <w:sz w:val="16"/>
                <w:szCs w:val="16"/>
              </w:rPr>
              <w:t>Gezamenlijke en hoofdelijke aansprakelijkheidsverklaring</w:t>
            </w:r>
          </w:p>
          <w:p w:rsidR="00BD538F" w:rsidRPr="00334329" w:rsidRDefault="00BD538F" w:rsidP="0019098A">
            <w:pPr>
              <w:spacing w:line="0" w:lineRule="atLeast"/>
              <w:rPr>
                <w:sz w:val="16"/>
                <w:szCs w:val="16"/>
              </w:rPr>
            </w:pPr>
          </w:p>
          <w:p w:rsidR="00BD538F" w:rsidRPr="00ED28A1" w:rsidRDefault="00BD538F" w:rsidP="0019098A">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536" w:type="dxa"/>
          </w:tcPr>
          <w:p w:rsidR="00BD538F" w:rsidRPr="00ED28A1" w:rsidRDefault="00BD538F" w:rsidP="0019098A">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D538F" w:rsidTr="0019098A">
        <w:tc>
          <w:tcPr>
            <w:tcW w:w="3042" w:type="dxa"/>
          </w:tcPr>
          <w:p w:rsidR="00BD538F" w:rsidRPr="00ED28A1" w:rsidRDefault="00BD538F" w:rsidP="0019098A">
            <w:pPr>
              <w:spacing w:line="0" w:lineRule="atLeast"/>
              <w:rPr>
                <w:sz w:val="16"/>
                <w:szCs w:val="16"/>
              </w:rPr>
            </w:pPr>
            <w:r w:rsidRPr="0003271D">
              <w:rPr>
                <w:sz w:val="16"/>
                <w:szCs w:val="16"/>
              </w:rPr>
              <w:t>4.3.2 Financiële en economische draagkracht</w:t>
            </w:r>
          </w:p>
        </w:tc>
        <w:tc>
          <w:tcPr>
            <w:tcW w:w="3587" w:type="dxa"/>
          </w:tcPr>
          <w:p w:rsidR="00BD538F" w:rsidRPr="00ED28A1" w:rsidRDefault="00BD538F" w:rsidP="0019098A">
            <w:pPr>
              <w:spacing w:line="0" w:lineRule="atLeast"/>
              <w:rPr>
                <w:sz w:val="16"/>
                <w:szCs w:val="16"/>
              </w:rPr>
            </w:pPr>
            <w:r w:rsidRPr="00334329">
              <w:rPr>
                <w:sz w:val="16"/>
                <w:szCs w:val="16"/>
              </w:rPr>
              <w:t xml:space="preserve">Geschiktheidseis </w:t>
            </w:r>
            <w:r>
              <w:rPr>
                <w:sz w:val="16"/>
                <w:szCs w:val="16"/>
              </w:rPr>
              <w:t>2</w:t>
            </w:r>
            <w:r w:rsidRPr="00334329">
              <w:rPr>
                <w:sz w:val="16"/>
                <w:szCs w:val="16"/>
              </w:rPr>
              <w:t>: Controleverklaring met goedkeurende strekking zonder continuïteitsparagraaf</w:t>
            </w:r>
          </w:p>
        </w:tc>
        <w:tc>
          <w:tcPr>
            <w:tcW w:w="4536" w:type="dxa"/>
          </w:tcPr>
          <w:p w:rsidR="00BD538F" w:rsidRPr="00ED28A1" w:rsidRDefault="00BD538F" w:rsidP="0019098A">
            <w:pPr>
              <w:spacing w:line="0" w:lineRule="atLeast"/>
              <w:rPr>
                <w:sz w:val="16"/>
                <w:szCs w:val="16"/>
              </w:rPr>
            </w:pPr>
            <w:r w:rsidRPr="00171136">
              <w:rPr>
                <w:sz w:val="16"/>
                <w:szCs w:val="16"/>
              </w:rPr>
              <w:t>Controleverklaring met goedkeurende strekking betreffende de jaarrekening over de twee meest recente afgesloten boekjaren (van meest recente boek jaar zonder continuïteitsparagraaf)</w:t>
            </w:r>
          </w:p>
        </w:tc>
      </w:tr>
    </w:tbl>
    <w:p w:rsidR="00E64525" w:rsidRDefault="00E64525" w:rsidP="00312285">
      <w:pPr>
        <w:spacing w:line="0" w:lineRule="atLeast"/>
      </w:pPr>
      <w:r>
        <w:br w:type="page"/>
      </w:r>
    </w:p>
    <w:tbl>
      <w:tblPr>
        <w:tblStyle w:val="Tabelraster"/>
        <w:tblpPr w:leftFromText="141" w:rightFromText="141" w:vertAnchor="text" w:horzAnchor="page" w:tblpX="394" w:tblpY="561"/>
        <w:tblW w:w="11165" w:type="dxa"/>
        <w:tblLook w:val="04A0" w:firstRow="1" w:lastRow="0" w:firstColumn="1" w:lastColumn="0" w:noHBand="0" w:noVBand="1"/>
      </w:tblPr>
      <w:tblGrid>
        <w:gridCol w:w="3042"/>
        <w:gridCol w:w="3587"/>
        <w:gridCol w:w="4536"/>
      </w:tblGrid>
      <w:tr w:rsidR="00BD538F" w:rsidTr="0019098A">
        <w:tc>
          <w:tcPr>
            <w:tcW w:w="3042" w:type="dxa"/>
          </w:tcPr>
          <w:p w:rsidR="00BD538F" w:rsidRPr="00ED28A1" w:rsidRDefault="00BD538F" w:rsidP="0019098A">
            <w:pPr>
              <w:spacing w:line="0" w:lineRule="atLeast"/>
              <w:rPr>
                <w:sz w:val="16"/>
                <w:szCs w:val="16"/>
              </w:rPr>
            </w:pPr>
            <w:r w:rsidRPr="008C2C49">
              <w:rPr>
                <w:rFonts w:hint="eastAsia"/>
                <w:sz w:val="16"/>
                <w:szCs w:val="16"/>
                <w:cs/>
              </w:rPr>
              <w:lastRenderedPageBreak/>
              <w:t>‎</w:t>
            </w: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3587" w:type="dxa"/>
          </w:tcPr>
          <w:p w:rsidR="00BD538F" w:rsidRPr="00ED28A1" w:rsidRDefault="00BD538F" w:rsidP="0019098A">
            <w:pPr>
              <w:spacing w:line="0" w:lineRule="atLeast"/>
              <w:rPr>
                <w:sz w:val="16"/>
                <w:szCs w:val="16"/>
              </w:rPr>
            </w:pPr>
            <w:r>
              <w:rPr>
                <w:sz w:val="16"/>
                <w:szCs w:val="16"/>
              </w:rPr>
              <w:t>Geschiktheidseis 3</w:t>
            </w:r>
            <w:r w:rsidRPr="00334329">
              <w:rPr>
                <w:sz w:val="16"/>
                <w:szCs w:val="16"/>
              </w:rPr>
              <w:t>: Referenties</w:t>
            </w:r>
          </w:p>
        </w:tc>
        <w:tc>
          <w:tcPr>
            <w:tcW w:w="4536" w:type="dxa"/>
          </w:tcPr>
          <w:p w:rsidR="00BD538F" w:rsidRPr="008C2C49" w:rsidRDefault="00BD538F" w:rsidP="0019098A">
            <w:pPr>
              <w:spacing w:line="0" w:lineRule="atLeast"/>
              <w:rPr>
                <w:sz w:val="16"/>
                <w:szCs w:val="16"/>
              </w:rPr>
            </w:pPr>
            <w:r w:rsidRPr="008C2C49">
              <w:rPr>
                <w:sz w:val="16"/>
                <w:szCs w:val="16"/>
              </w:rPr>
              <w:t>Bijlage 3: Specificatie Referentieopdracht(en)</w:t>
            </w:r>
          </w:p>
          <w:p w:rsidR="00BD538F" w:rsidRPr="008C2C49" w:rsidRDefault="00BD538F" w:rsidP="0019098A">
            <w:pPr>
              <w:spacing w:line="0" w:lineRule="atLeast"/>
              <w:rPr>
                <w:sz w:val="16"/>
                <w:szCs w:val="16"/>
              </w:rPr>
            </w:pPr>
          </w:p>
          <w:p w:rsidR="00BD538F" w:rsidRPr="00ED28A1" w:rsidRDefault="009F4A80" w:rsidP="0019098A">
            <w:pPr>
              <w:spacing w:line="0" w:lineRule="atLeast"/>
              <w:rPr>
                <w:sz w:val="16"/>
                <w:szCs w:val="16"/>
              </w:rPr>
            </w:pPr>
            <w:r>
              <w:rPr>
                <w:sz w:val="16"/>
                <w:szCs w:val="16"/>
              </w:rPr>
              <w:t>Rechtsgelding ondertekend door Inschrijver-dan wel, indien van toepassing de derde(n) waarop in dit kader een beroep wordt gedaan- en m</w:t>
            </w:r>
            <w:r w:rsidR="00BD538F" w:rsidRPr="008C2C49">
              <w:rPr>
                <w:sz w:val="16"/>
                <w:szCs w:val="16"/>
              </w:rPr>
              <w:t>ede ondertekend door opdrachtgevende instantie(s)</w:t>
            </w:r>
          </w:p>
        </w:tc>
      </w:tr>
      <w:tr w:rsidR="002E519A" w:rsidTr="00AE45F8">
        <w:trPr>
          <w:trHeight w:val="654"/>
        </w:trPr>
        <w:tc>
          <w:tcPr>
            <w:tcW w:w="3042" w:type="dxa"/>
          </w:tcPr>
          <w:p w:rsidR="002E519A" w:rsidRPr="002E1A72" w:rsidRDefault="002E519A" w:rsidP="002E519A">
            <w:pPr>
              <w:spacing w:line="0" w:lineRule="atLeast"/>
              <w:rPr>
                <w:sz w:val="16"/>
                <w:szCs w:val="16"/>
              </w:rPr>
            </w:pPr>
            <w:r w:rsidRPr="002E1A72">
              <w:rPr>
                <w:sz w:val="16"/>
                <w:szCs w:val="16"/>
              </w:rPr>
              <w:t>4.3.3 Technische bekwaamheid en/of beroepsbekwaamheid</w:t>
            </w:r>
          </w:p>
        </w:tc>
        <w:tc>
          <w:tcPr>
            <w:tcW w:w="3587" w:type="dxa"/>
            <w:shd w:val="clear" w:color="auto" w:fill="FFFFFF" w:themeFill="background1"/>
          </w:tcPr>
          <w:p w:rsidR="002E519A" w:rsidRPr="002E1A72" w:rsidRDefault="002E519A" w:rsidP="00AE45F8">
            <w:pPr>
              <w:spacing w:line="0" w:lineRule="atLeast"/>
              <w:rPr>
                <w:sz w:val="16"/>
                <w:szCs w:val="16"/>
              </w:rPr>
            </w:pPr>
            <w:r w:rsidRPr="002E1A72">
              <w:rPr>
                <w:sz w:val="16"/>
                <w:szCs w:val="16"/>
              </w:rPr>
              <w:t xml:space="preserve">Geschiktheidseis </w:t>
            </w:r>
            <w:r w:rsidR="00AE45F8">
              <w:rPr>
                <w:sz w:val="16"/>
                <w:szCs w:val="16"/>
              </w:rPr>
              <w:t>4</w:t>
            </w:r>
            <w:r w:rsidRPr="002E1A72">
              <w:rPr>
                <w:sz w:val="16"/>
                <w:szCs w:val="16"/>
              </w:rPr>
              <w:t>: Veiligheidsborging</w:t>
            </w:r>
          </w:p>
        </w:tc>
        <w:tc>
          <w:tcPr>
            <w:tcW w:w="4536" w:type="dxa"/>
          </w:tcPr>
          <w:p w:rsidR="002E519A" w:rsidRPr="002E1A72" w:rsidRDefault="002E519A" w:rsidP="002E519A">
            <w:pPr>
              <w:spacing w:line="0" w:lineRule="atLeast"/>
              <w:rPr>
                <w:sz w:val="16"/>
                <w:szCs w:val="16"/>
              </w:rPr>
            </w:pPr>
            <w:r w:rsidRPr="002E1A72">
              <w:rPr>
                <w:sz w:val="16"/>
                <w:szCs w:val="16"/>
              </w:rPr>
              <w:t>Kopie geldig VCA certificaat of gelijkwaardig.</w:t>
            </w:r>
          </w:p>
        </w:tc>
      </w:tr>
      <w:tr w:rsidR="002E519A" w:rsidTr="0019098A">
        <w:tc>
          <w:tcPr>
            <w:tcW w:w="3042" w:type="dxa"/>
          </w:tcPr>
          <w:p w:rsidR="002E519A" w:rsidRPr="002E1A72" w:rsidRDefault="002E519A" w:rsidP="002E519A">
            <w:pPr>
              <w:spacing w:line="0" w:lineRule="atLeast"/>
              <w:rPr>
                <w:sz w:val="16"/>
                <w:szCs w:val="16"/>
              </w:rPr>
            </w:pPr>
            <w:r w:rsidRPr="002E1A72">
              <w:rPr>
                <w:sz w:val="16"/>
                <w:szCs w:val="16"/>
              </w:rPr>
              <w:t>4.3.3 Technische bekwaamheid en/of beroepsbekwaamheid</w:t>
            </w:r>
          </w:p>
        </w:tc>
        <w:tc>
          <w:tcPr>
            <w:tcW w:w="3587" w:type="dxa"/>
          </w:tcPr>
          <w:p w:rsidR="002E519A" w:rsidRPr="002E1A72" w:rsidRDefault="002E519A" w:rsidP="00AE45F8">
            <w:pPr>
              <w:spacing w:line="0" w:lineRule="atLeast"/>
              <w:rPr>
                <w:sz w:val="16"/>
                <w:szCs w:val="16"/>
              </w:rPr>
            </w:pPr>
            <w:r w:rsidRPr="002E1A72">
              <w:rPr>
                <w:sz w:val="16"/>
                <w:szCs w:val="16"/>
              </w:rPr>
              <w:t xml:space="preserve">Geschiktheidseis </w:t>
            </w:r>
            <w:r w:rsidR="00AE45F8">
              <w:rPr>
                <w:sz w:val="16"/>
                <w:szCs w:val="16"/>
              </w:rPr>
              <w:t>5</w:t>
            </w:r>
            <w:r w:rsidRPr="002E1A72">
              <w:rPr>
                <w:sz w:val="16"/>
                <w:szCs w:val="16"/>
              </w:rPr>
              <w:t>: Kwaliteitsborging</w:t>
            </w:r>
          </w:p>
        </w:tc>
        <w:tc>
          <w:tcPr>
            <w:tcW w:w="4536" w:type="dxa"/>
          </w:tcPr>
          <w:p w:rsidR="002E519A" w:rsidRPr="002E1A72" w:rsidRDefault="002E519A" w:rsidP="002E519A">
            <w:pPr>
              <w:spacing w:line="0" w:lineRule="atLeast"/>
              <w:rPr>
                <w:sz w:val="16"/>
                <w:szCs w:val="16"/>
              </w:rPr>
            </w:pPr>
            <w:r w:rsidRPr="002E1A72">
              <w:rPr>
                <w:sz w:val="16"/>
                <w:szCs w:val="16"/>
              </w:rPr>
              <w:t xml:space="preserve">Kopie geldig certificaat </w:t>
            </w:r>
            <w:r w:rsidRPr="002E1A72">
              <w:t xml:space="preserve"> </w:t>
            </w:r>
            <w:r w:rsidRPr="002E1A72">
              <w:rPr>
                <w:sz w:val="16"/>
                <w:szCs w:val="16"/>
              </w:rPr>
              <w:t>ISO 9001:2015 of gelijkwaardig</w:t>
            </w:r>
          </w:p>
        </w:tc>
      </w:tr>
      <w:tr w:rsidR="00BD538F" w:rsidTr="0019098A">
        <w:tc>
          <w:tcPr>
            <w:tcW w:w="3042" w:type="dxa"/>
          </w:tcPr>
          <w:p w:rsidR="00BD538F" w:rsidRPr="00334329" w:rsidRDefault="00BD538F" w:rsidP="0019098A">
            <w:pPr>
              <w:spacing w:line="0" w:lineRule="atLeast"/>
              <w:rPr>
                <w:sz w:val="16"/>
                <w:szCs w:val="16"/>
              </w:rPr>
            </w:pPr>
            <w:r w:rsidRPr="00334329">
              <w:rPr>
                <w:sz w:val="16"/>
                <w:szCs w:val="16"/>
              </w:rPr>
              <w:t xml:space="preserve">Beroep op een </w:t>
            </w:r>
            <w:r w:rsidR="00455551" w:rsidRPr="00334329">
              <w:rPr>
                <w:sz w:val="16"/>
                <w:szCs w:val="16"/>
              </w:rPr>
              <w:t xml:space="preserve">derde </w:t>
            </w:r>
            <w:r w:rsidRPr="00334329">
              <w:rPr>
                <w:sz w:val="16"/>
                <w:szCs w:val="16"/>
              </w:rPr>
              <w:t xml:space="preserve">in het kader van voldoen aan: </w:t>
            </w:r>
          </w:p>
          <w:p w:rsidR="00BD538F" w:rsidRPr="00334329" w:rsidRDefault="00BD538F" w:rsidP="0019098A">
            <w:pPr>
              <w:spacing w:line="0" w:lineRule="atLeast"/>
              <w:rPr>
                <w:sz w:val="16"/>
                <w:szCs w:val="16"/>
              </w:rPr>
            </w:pPr>
          </w:p>
          <w:p w:rsidR="00BD538F" w:rsidRPr="00ED28A1" w:rsidRDefault="00BD538F" w:rsidP="009058A9">
            <w:pPr>
              <w:spacing w:line="0" w:lineRule="atLeast"/>
              <w:rPr>
                <w:sz w:val="16"/>
                <w:szCs w:val="16"/>
              </w:rPr>
            </w:pPr>
            <w:r w:rsidRPr="00334329">
              <w:rPr>
                <w:sz w:val="16"/>
                <w:szCs w:val="16"/>
              </w:rPr>
              <w:t xml:space="preserve">(zie paragraaf </w:t>
            </w:r>
            <w:r w:rsidRPr="00334329">
              <w:rPr>
                <w:sz w:val="16"/>
                <w:szCs w:val="16"/>
                <w:cs/>
              </w:rPr>
              <w:t>‎</w:t>
            </w:r>
            <w:r w:rsidRPr="00334329">
              <w:rPr>
                <w:sz w:val="16"/>
                <w:szCs w:val="16"/>
              </w:rPr>
              <w:t>3.</w:t>
            </w:r>
            <w:r w:rsidR="009058A9">
              <w:rPr>
                <w:sz w:val="16"/>
                <w:szCs w:val="16"/>
              </w:rPr>
              <w:t>7</w:t>
            </w:r>
            <w:r w:rsidRPr="00334329">
              <w:rPr>
                <w:sz w:val="16"/>
                <w:szCs w:val="16"/>
              </w:rPr>
              <w:t>)</w:t>
            </w:r>
          </w:p>
        </w:tc>
        <w:tc>
          <w:tcPr>
            <w:tcW w:w="3587" w:type="dxa"/>
          </w:tcPr>
          <w:p w:rsidR="00BD538F" w:rsidRPr="00334329" w:rsidRDefault="00BD538F" w:rsidP="0019098A">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BD538F" w:rsidRPr="00334329" w:rsidRDefault="00BD538F" w:rsidP="0019098A">
            <w:pPr>
              <w:spacing w:line="0" w:lineRule="atLeast"/>
              <w:rPr>
                <w:sz w:val="16"/>
                <w:szCs w:val="16"/>
              </w:rPr>
            </w:pPr>
          </w:p>
          <w:p w:rsidR="00BD538F" w:rsidRPr="00334329" w:rsidRDefault="00BD538F" w:rsidP="0019098A">
            <w:pPr>
              <w:spacing w:line="0" w:lineRule="atLeast"/>
              <w:rPr>
                <w:sz w:val="16"/>
                <w:szCs w:val="16"/>
              </w:rPr>
            </w:pPr>
            <w:r w:rsidRPr="00334329">
              <w:rPr>
                <w:sz w:val="16"/>
                <w:szCs w:val="16"/>
              </w:rPr>
              <w:t>En/of</w:t>
            </w:r>
          </w:p>
          <w:p w:rsidR="00BD538F" w:rsidRPr="00334329" w:rsidRDefault="00BD538F" w:rsidP="0019098A">
            <w:pPr>
              <w:spacing w:line="0" w:lineRule="atLeast"/>
              <w:rPr>
                <w:sz w:val="16"/>
                <w:szCs w:val="16"/>
              </w:rPr>
            </w:pPr>
          </w:p>
          <w:p w:rsidR="00BD538F" w:rsidRPr="00ED28A1" w:rsidRDefault="00BD538F" w:rsidP="0019098A">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536" w:type="dxa"/>
          </w:tcPr>
          <w:p w:rsidR="00BD538F" w:rsidRPr="00ED28A1" w:rsidRDefault="00BD538F" w:rsidP="0019098A">
            <w:pPr>
              <w:spacing w:line="0" w:lineRule="atLeast"/>
              <w:rPr>
                <w:sz w:val="16"/>
                <w:szCs w:val="16"/>
              </w:rPr>
            </w:pPr>
            <w:r w:rsidRPr="00334329">
              <w:rPr>
                <w:sz w:val="16"/>
                <w:szCs w:val="16"/>
              </w:rPr>
              <w:t>Inschrijver dient een schriftelijke verklaring van de derde te verstrekken (bijvoorbeeld een concept samenwerkingsovereenkomst) waaruit blijkt dat voor de uitvoering van deze opdracht daadwerkelijk deze derde kan en zal worden ingezet.</w:t>
            </w:r>
          </w:p>
        </w:tc>
      </w:tr>
    </w:tbl>
    <w:p w:rsidR="008116F3" w:rsidRDefault="008116F3" w:rsidP="00312285">
      <w:pPr>
        <w:spacing w:line="0" w:lineRule="atLeast"/>
        <w:rPr>
          <w:i/>
          <w:iCs/>
        </w:rPr>
      </w:pPr>
    </w:p>
    <w:p w:rsidR="008116F3" w:rsidRDefault="008116F3" w:rsidP="00312285">
      <w:pPr>
        <w:spacing w:line="0" w:lineRule="atLeast"/>
        <w:rPr>
          <w:i/>
          <w:iCs/>
        </w:rPr>
      </w:pPr>
    </w:p>
    <w:p w:rsidR="008116F3" w:rsidRPr="00ED28A1" w:rsidRDefault="008116F3" w:rsidP="00312285">
      <w:pPr>
        <w:spacing w:line="0" w:lineRule="atLeast"/>
        <w:rPr>
          <w:i/>
          <w:iCs/>
        </w:rPr>
      </w:pP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rPr>
          <w:b/>
          <w:sz w:val="24"/>
        </w:rPr>
      </w:pPr>
      <w:r>
        <w:rPr>
          <w:b/>
          <w:sz w:val="24"/>
        </w:rPr>
        <w:br w:type="page"/>
      </w:r>
    </w:p>
    <w:p w:rsidR="004972F2" w:rsidRPr="001F2822" w:rsidRDefault="004972F2" w:rsidP="00C05140">
      <w:pPr>
        <w:spacing w:line="0" w:lineRule="atLeast"/>
        <w:ind w:left="-1276" w:right="496"/>
        <w:rPr>
          <w:b/>
          <w:sz w:val="24"/>
        </w:rPr>
      </w:pPr>
      <w:r w:rsidRPr="001F2822">
        <w:rPr>
          <w:b/>
          <w:sz w:val="24"/>
        </w:rPr>
        <w:lastRenderedPageBreak/>
        <w:t>Deel 5 Ondertekening</w:t>
      </w:r>
    </w:p>
    <w:p w:rsidR="004972F2" w:rsidRDefault="004972F2" w:rsidP="00C05140">
      <w:pPr>
        <w:spacing w:line="0" w:lineRule="atLeast"/>
        <w:ind w:left="-1276" w:right="496"/>
      </w:pPr>
    </w:p>
    <w:p w:rsidR="00662109" w:rsidRDefault="00662109" w:rsidP="00C05140">
      <w:pPr>
        <w:spacing w:line="0" w:lineRule="atLeast"/>
        <w:ind w:left="-1276" w:right="496"/>
      </w:pPr>
    </w:p>
    <w:p w:rsidR="006B3759" w:rsidRDefault="00662109" w:rsidP="00C05140">
      <w:pPr>
        <w:spacing w:line="0" w:lineRule="atLeast"/>
        <w:ind w:left="-1276" w:right="496"/>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r w:rsidR="0019098A">
        <w:t>.</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C05140">
        <w:tc>
          <w:tcPr>
            <w:tcW w:w="1769" w:type="dxa"/>
            <w:tcBorders>
              <w:bottom w:val="single" w:sz="4" w:space="0" w:color="auto"/>
            </w:tcBorders>
            <w:shd w:val="clear" w:color="auto" w:fill="C0C0C0"/>
          </w:tcPr>
          <w:p w:rsidR="006B3759" w:rsidRPr="00232AB3" w:rsidRDefault="006B3759" w:rsidP="00C05140">
            <w:pPr>
              <w:spacing w:line="0" w:lineRule="atLeast"/>
            </w:pPr>
          </w:p>
        </w:tc>
        <w:tc>
          <w:tcPr>
            <w:tcW w:w="6381" w:type="dxa"/>
            <w:shd w:val="clear" w:color="auto" w:fill="C0C0C0"/>
          </w:tcPr>
          <w:p w:rsidR="006B3759" w:rsidRPr="00232AB3" w:rsidRDefault="006B3759" w:rsidP="00C05140">
            <w:pPr>
              <w:spacing w:line="0" w:lineRule="atLeast"/>
            </w:pPr>
            <w:r w:rsidRPr="00232AB3">
              <w:t>Ondertekening</w:t>
            </w:r>
            <w:r w:rsidR="00662109">
              <w:t xml:space="preserve"> Inschrijver</w:t>
            </w:r>
          </w:p>
        </w:tc>
      </w:tr>
      <w:tr w:rsidR="006B3759" w:rsidRPr="00232AB3" w:rsidTr="00C05140">
        <w:tc>
          <w:tcPr>
            <w:tcW w:w="1769" w:type="dxa"/>
            <w:shd w:val="clear" w:color="auto" w:fill="C0C0C0"/>
          </w:tcPr>
          <w:p w:rsidR="006B3759" w:rsidRPr="00232AB3" w:rsidRDefault="00455551" w:rsidP="00C05140">
            <w:pPr>
              <w:spacing w:line="0" w:lineRule="atLeast"/>
            </w:pPr>
            <w:r>
              <w:t>Naam</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Functie</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Bedrijf</w:t>
            </w:r>
          </w:p>
        </w:tc>
        <w:tc>
          <w:tcPr>
            <w:tcW w:w="6381" w:type="dxa"/>
          </w:tcPr>
          <w:p w:rsidR="006B3759" w:rsidRPr="00232AB3" w:rsidRDefault="006B3759" w:rsidP="00C05140">
            <w:pPr>
              <w:spacing w:line="0" w:lineRule="atLeast"/>
            </w:pPr>
          </w:p>
        </w:tc>
      </w:tr>
      <w:tr w:rsidR="00312285" w:rsidRPr="00232AB3" w:rsidTr="00C05140">
        <w:trPr>
          <w:trHeight w:val="827"/>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B3759" w:rsidRPr="00232AB3" w:rsidTr="00C05140">
        <w:trPr>
          <w:trHeight w:val="1662"/>
        </w:trPr>
        <w:tc>
          <w:tcPr>
            <w:tcW w:w="1769" w:type="dxa"/>
            <w:shd w:val="clear" w:color="auto" w:fill="C0C0C0"/>
          </w:tcPr>
          <w:p w:rsidR="006B3759" w:rsidRPr="00232AB3" w:rsidRDefault="00455551" w:rsidP="00C05140">
            <w:pPr>
              <w:spacing w:line="0" w:lineRule="atLeast"/>
            </w:pPr>
            <w:r>
              <w:t>Handtekening</w:t>
            </w:r>
          </w:p>
        </w:tc>
        <w:tc>
          <w:tcPr>
            <w:tcW w:w="6381" w:type="dxa"/>
          </w:tcPr>
          <w:p w:rsidR="006B3759" w:rsidRPr="00232AB3" w:rsidRDefault="006B3759" w:rsidP="00C05140">
            <w:pPr>
              <w:spacing w:line="0" w:lineRule="atLeast"/>
            </w:pPr>
          </w:p>
        </w:tc>
      </w:tr>
      <w:tr w:rsidR="006B3759" w:rsidRPr="00232AB3" w:rsidTr="00C05140">
        <w:tc>
          <w:tcPr>
            <w:tcW w:w="1769" w:type="dxa"/>
            <w:shd w:val="clear" w:color="auto" w:fill="C0C0C0"/>
          </w:tcPr>
          <w:p w:rsidR="006B3759" w:rsidRPr="00232AB3" w:rsidRDefault="00455551" w:rsidP="00C05140">
            <w:pPr>
              <w:spacing w:line="0" w:lineRule="atLeast"/>
            </w:pPr>
            <w:r>
              <w:t>Datum</w:t>
            </w:r>
          </w:p>
        </w:tc>
        <w:tc>
          <w:tcPr>
            <w:tcW w:w="6381" w:type="dxa"/>
          </w:tcPr>
          <w:p w:rsidR="006B3759" w:rsidRPr="00232AB3" w:rsidRDefault="006B3759" w:rsidP="00C05140">
            <w:pPr>
              <w:spacing w:line="0" w:lineRule="atLeast"/>
            </w:pPr>
          </w:p>
        </w:tc>
      </w:tr>
    </w:tbl>
    <w:p w:rsidR="00662109" w:rsidRPr="00312285" w:rsidRDefault="00662109" w:rsidP="00312285">
      <w:pPr>
        <w:pStyle w:val="Kopzondernummering"/>
        <w:spacing w:after="0" w:line="0" w:lineRule="atLeast"/>
        <w:rPr>
          <w:sz w:val="18"/>
          <w:szCs w:val="18"/>
        </w:rPr>
      </w:pPr>
    </w:p>
    <w:p w:rsidR="00662109" w:rsidRPr="00312285" w:rsidRDefault="00662109" w:rsidP="00312285">
      <w:pPr>
        <w:pStyle w:val="Kopzondernummering"/>
        <w:spacing w:after="0" w:line="0" w:lineRule="atLeast"/>
        <w:rPr>
          <w:sz w:val="18"/>
          <w:szCs w:val="18"/>
        </w:rPr>
      </w:pPr>
    </w:p>
    <w:p w:rsidR="001F2822" w:rsidRDefault="001F2822"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r>
              <w:t>Ondertekening penvoerder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7"/>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Pr="00312285" w:rsidRDefault="00C05140"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C05140">
      <w:pPr>
        <w:pStyle w:val="Kopzondernummering"/>
        <w:spacing w:after="0" w:line="0" w:lineRule="atLeast"/>
        <w:ind w:left="-1276" w:right="496"/>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C05140">
        <w:tc>
          <w:tcPr>
            <w:tcW w:w="1769" w:type="dxa"/>
            <w:tcBorders>
              <w:bottom w:val="single" w:sz="4" w:space="0" w:color="auto"/>
            </w:tcBorders>
            <w:shd w:val="clear" w:color="auto" w:fill="C0C0C0"/>
          </w:tcPr>
          <w:p w:rsidR="00662109" w:rsidRPr="00232AB3" w:rsidRDefault="00662109" w:rsidP="00C05140">
            <w:pPr>
              <w:spacing w:line="0" w:lineRule="atLeast"/>
            </w:pPr>
          </w:p>
        </w:tc>
        <w:tc>
          <w:tcPr>
            <w:tcW w:w="6381" w:type="dxa"/>
            <w:shd w:val="clear" w:color="auto" w:fill="C0C0C0"/>
          </w:tcPr>
          <w:p w:rsidR="00662109" w:rsidRPr="00232AB3" w:rsidRDefault="00662109" w:rsidP="00C05140">
            <w:pPr>
              <w:spacing w:line="0" w:lineRule="atLeast"/>
            </w:pPr>
            <w:r w:rsidRPr="00232AB3">
              <w:t>Ondertekening</w:t>
            </w:r>
            <w:r>
              <w:t xml:space="preserve"> lid samenwerkingsverband</w:t>
            </w:r>
          </w:p>
        </w:tc>
      </w:tr>
      <w:tr w:rsidR="00662109" w:rsidRPr="00232AB3" w:rsidTr="00C05140">
        <w:tc>
          <w:tcPr>
            <w:tcW w:w="1769" w:type="dxa"/>
            <w:shd w:val="clear" w:color="auto" w:fill="C0C0C0"/>
          </w:tcPr>
          <w:p w:rsidR="00662109" w:rsidRPr="00232AB3" w:rsidRDefault="00455551" w:rsidP="00C05140">
            <w:pPr>
              <w:spacing w:line="0" w:lineRule="atLeast"/>
            </w:pPr>
            <w:r>
              <w:t>Naam</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Functie</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Bedrijf</w:t>
            </w:r>
          </w:p>
        </w:tc>
        <w:tc>
          <w:tcPr>
            <w:tcW w:w="6381" w:type="dxa"/>
          </w:tcPr>
          <w:p w:rsidR="00662109" w:rsidRPr="00232AB3" w:rsidRDefault="00662109" w:rsidP="00C05140">
            <w:pPr>
              <w:spacing w:line="0" w:lineRule="atLeast"/>
            </w:pPr>
          </w:p>
        </w:tc>
      </w:tr>
      <w:tr w:rsidR="00312285" w:rsidRPr="00232AB3" w:rsidTr="00C05140">
        <w:trPr>
          <w:trHeight w:val="825"/>
        </w:trPr>
        <w:tc>
          <w:tcPr>
            <w:tcW w:w="1769" w:type="dxa"/>
            <w:shd w:val="clear" w:color="auto" w:fill="C0C0C0"/>
          </w:tcPr>
          <w:p w:rsidR="00312285" w:rsidRDefault="00312285" w:rsidP="00C05140">
            <w:pPr>
              <w:spacing w:line="0" w:lineRule="atLeast"/>
            </w:pPr>
            <w:r>
              <w:t>Inschrijfnummer beroeps- of handelsregister</w:t>
            </w:r>
          </w:p>
        </w:tc>
        <w:tc>
          <w:tcPr>
            <w:tcW w:w="6381" w:type="dxa"/>
          </w:tcPr>
          <w:p w:rsidR="00312285" w:rsidRPr="00232AB3" w:rsidRDefault="00312285" w:rsidP="00C05140">
            <w:pPr>
              <w:spacing w:line="0" w:lineRule="atLeast"/>
            </w:pPr>
          </w:p>
        </w:tc>
      </w:tr>
      <w:tr w:rsidR="00662109" w:rsidRPr="00232AB3" w:rsidTr="00C05140">
        <w:trPr>
          <w:trHeight w:val="1662"/>
        </w:trPr>
        <w:tc>
          <w:tcPr>
            <w:tcW w:w="1769" w:type="dxa"/>
            <w:shd w:val="clear" w:color="auto" w:fill="C0C0C0"/>
          </w:tcPr>
          <w:p w:rsidR="00662109" w:rsidRPr="00232AB3" w:rsidRDefault="00455551" w:rsidP="00C05140">
            <w:pPr>
              <w:spacing w:line="0" w:lineRule="atLeast"/>
            </w:pPr>
            <w:r>
              <w:t>Handtekening</w:t>
            </w:r>
          </w:p>
        </w:tc>
        <w:tc>
          <w:tcPr>
            <w:tcW w:w="6381" w:type="dxa"/>
          </w:tcPr>
          <w:p w:rsidR="00662109" w:rsidRPr="00232AB3" w:rsidRDefault="00662109" w:rsidP="00C05140">
            <w:pPr>
              <w:spacing w:line="0" w:lineRule="atLeast"/>
            </w:pPr>
          </w:p>
        </w:tc>
      </w:tr>
      <w:tr w:rsidR="00662109" w:rsidRPr="00232AB3" w:rsidTr="00C05140">
        <w:tc>
          <w:tcPr>
            <w:tcW w:w="1769" w:type="dxa"/>
            <w:shd w:val="clear" w:color="auto" w:fill="C0C0C0"/>
          </w:tcPr>
          <w:p w:rsidR="00662109" w:rsidRPr="00232AB3" w:rsidRDefault="00455551" w:rsidP="00C05140">
            <w:pPr>
              <w:spacing w:line="0" w:lineRule="atLeast"/>
            </w:pPr>
            <w:r>
              <w:t>Datum</w:t>
            </w:r>
          </w:p>
        </w:tc>
        <w:tc>
          <w:tcPr>
            <w:tcW w:w="6381" w:type="dxa"/>
          </w:tcPr>
          <w:p w:rsidR="00662109" w:rsidRPr="00232AB3" w:rsidRDefault="00662109" w:rsidP="00C05140">
            <w:pPr>
              <w:spacing w:line="0" w:lineRule="atLeast"/>
            </w:pPr>
          </w:p>
        </w:tc>
      </w:tr>
    </w:tbl>
    <w:p w:rsidR="00312285" w:rsidRDefault="00312285"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55452D" w:rsidRDefault="0055452D">
      <w:pPr>
        <w:spacing w:line="240" w:lineRule="auto"/>
        <w:rPr>
          <w:szCs w:val="18"/>
        </w:rPr>
      </w:pPr>
      <w:r>
        <w:rPr>
          <w:szCs w:val="18"/>
        </w:rPr>
        <w:br w:type="page"/>
      </w: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p w:rsidR="00C05140" w:rsidRDefault="00C05140"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C05140" w:rsidRPr="00232AB3" w:rsidTr="00C05140">
        <w:tc>
          <w:tcPr>
            <w:tcW w:w="1769" w:type="dxa"/>
            <w:tcBorders>
              <w:bottom w:val="single" w:sz="4" w:space="0" w:color="auto"/>
            </w:tcBorders>
            <w:shd w:val="clear" w:color="auto" w:fill="C0C0C0"/>
          </w:tcPr>
          <w:p w:rsidR="00C05140" w:rsidRPr="00232AB3" w:rsidRDefault="00C05140" w:rsidP="00C05140">
            <w:pPr>
              <w:spacing w:line="0" w:lineRule="atLeast"/>
            </w:pPr>
          </w:p>
        </w:tc>
        <w:tc>
          <w:tcPr>
            <w:tcW w:w="6381" w:type="dxa"/>
            <w:shd w:val="clear" w:color="auto" w:fill="C0C0C0"/>
          </w:tcPr>
          <w:p w:rsidR="00C05140" w:rsidRPr="00232AB3" w:rsidRDefault="00C05140" w:rsidP="00C05140">
            <w:pPr>
              <w:spacing w:line="0" w:lineRule="atLeast"/>
            </w:pPr>
            <w:r w:rsidRPr="00232AB3">
              <w:t>Ondertekening</w:t>
            </w:r>
            <w:r>
              <w:t xml:space="preserve"> lid samenwerkingsverband</w:t>
            </w:r>
          </w:p>
        </w:tc>
      </w:tr>
      <w:tr w:rsidR="00C05140" w:rsidRPr="00232AB3" w:rsidTr="00C05140">
        <w:tc>
          <w:tcPr>
            <w:tcW w:w="1769" w:type="dxa"/>
            <w:shd w:val="clear" w:color="auto" w:fill="C0C0C0"/>
          </w:tcPr>
          <w:p w:rsidR="00C05140" w:rsidRPr="00232AB3" w:rsidRDefault="00C05140" w:rsidP="00C05140">
            <w:pPr>
              <w:spacing w:line="0" w:lineRule="atLeast"/>
            </w:pPr>
            <w:r>
              <w:t>Naam</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Functie</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Bedrijf</w:t>
            </w:r>
          </w:p>
        </w:tc>
        <w:tc>
          <w:tcPr>
            <w:tcW w:w="6381" w:type="dxa"/>
          </w:tcPr>
          <w:p w:rsidR="00C05140" w:rsidRPr="00232AB3" w:rsidRDefault="00C05140" w:rsidP="00C05140">
            <w:pPr>
              <w:spacing w:line="0" w:lineRule="atLeast"/>
            </w:pPr>
          </w:p>
        </w:tc>
      </w:tr>
      <w:tr w:rsidR="00C05140" w:rsidRPr="00232AB3" w:rsidTr="00C05140">
        <w:trPr>
          <w:trHeight w:val="825"/>
        </w:trPr>
        <w:tc>
          <w:tcPr>
            <w:tcW w:w="1769" w:type="dxa"/>
            <w:shd w:val="clear" w:color="auto" w:fill="C0C0C0"/>
          </w:tcPr>
          <w:p w:rsidR="00C05140" w:rsidRDefault="00C05140" w:rsidP="00C05140">
            <w:pPr>
              <w:spacing w:line="0" w:lineRule="atLeast"/>
            </w:pPr>
            <w:r>
              <w:t>Inschrijfnummer beroeps- of handelsregister</w:t>
            </w:r>
          </w:p>
        </w:tc>
        <w:tc>
          <w:tcPr>
            <w:tcW w:w="6381" w:type="dxa"/>
          </w:tcPr>
          <w:p w:rsidR="00C05140" w:rsidRPr="00232AB3" w:rsidRDefault="00C05140" w:rsidP="00C05140">
            <w:pPr>
              <w:spacing w:line="0" w:lineRule="atLeast"/>
            </w:pPr>
          </w:p>
        </w:tc>
      </w:tr>
      <w:tr w:rsidR="00C05140" w:rsidRPr="00232AB3" w:rsidTr="00C05140">
        <w:trPr>
          <w:trHeight w:val="1662"/>
        </w:trPr>
        <w:tc>
          <w:tcPr>
            <w:tcW w:w="1769" w:type="dxa"/>
            <w:shd w:val="clear" w:color="auto" w:fill="C0C0C0"/>
          </w:tcPr>
          <w:p w:rsidR="00C05140" w:rsidRPr="00232AB3" w:rsidRDefault="00C05140" w:rsidP="00C05140">
            <w:pPr>
              <w:spacing w:line="0" w:lineRule="atLeast"/>
            </w:pPr>
            <w:r>
              <w:t>Handtekening</w:t>
            </w:r>
          </w:p>
        </w:tc>
        <w:tc>
          <w:tcPr>
            <w:tcW w:w="6381" w:type="dxa"/>
          </w:tcPr>
          <w:p w:rsidR="00C05140" w:rsidRPr="00232AB3" w:rsidRDefault="00C05140" w:rsidP="00C05140">
            <w:pPr>
              <w:spacing w:line="0" w:lineRule="atLeast"/>
            </w:pPr>
          </w:p>
        </w:tc>
      </w:tr>
      <w:tr w:rsidR="00C05140" w:rsidRPr="00232AB3" w:rsidTr="00C05140">
        <w:tc>
          <w:tcPr>
            <w:tcW w:w="1769" w:type="dxa"/>
            <w:shd w:val="clear" w:color="auto" w:fill="C0C0C0"/>
          </w:tcPr>
          <w:p w:rsidR="00C05140" w:rsidRPr="00232AB3" w:rsidRDefault="00C05140" w:rsidP="00C05140">
            <w:pPr>
              <w:spacing w:line="0" w:lineRule="atLeast"/>
            </w:pPr>
            <w:r>
              <w:t>Datum</w:t>
            </w:r>
          </w:p>
        </w:tc>
        <w:tc>
          <w:tcPr>
            <w:tcW w:w="6381" w:type="dxa"/>
          </w:tcPr>
          <w:p w:rsidR="00C05140" w:rsidRPr="00232AB3" w:rsidRDefault="00C05140" w:rsidP="00C05140">
            <w:pPr>
              <w:spacing w:line="0" w:lineRule="atLeast"/>
            </w:pPr>
          </w:p>
        </w:tc>
      </w:tr>
    </w:tbl>
    <w:p w:rsidR="00C05140" w:rsidRDefault="00C05140"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p w:rsidR="0055452D" w:rsidRDefault="0055452D" w:rsidP="00312285">
      <w:pPr>
        <w:pStyle w:val="Kopzondernummering"/>
        <w:spacing w:after="0" w:line="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55452D" w:rsidRPr="00232AB3" w:rsidTr="005C2C97">
        <w:tc>
          <w:tcPr>
            <w:tcW w:w="1769" w:type="dxa"/>
            <w:tcBorders>
              <w:bottom w:val="single" w:sz="4" w:space="0" w:color="auto"/>
            </w:tcBorders>
            <w:shd w:val="clear" w:color="auto" w:fill="C0C0C0"/>
          </w:tcPr>
          <w:p w:rsidR="0055452D" w:rsidRPr="00232AB3" w:rsidRDefault="0055452D" w:rsidP="005C2C97">
            <w:pPr>
              <w:spacing w:line="0" w:lineRule="atLeast"/>
            </w:pPr>
          </w:p>
        </w:tc>
        <w:tc>
          <w:tcPr>
            <w:tcW w:w="6381" w:type="dxa"/>
            <w:shd w:val="clear" w:color="auto" w:fill="C0C0C0"/>
          </w:tcPr>
          <w:p w:rsidR="0055452D" w:rsidRPr="00232AB3" w:rsidRDefault="0055452D" w:rsidP="005C2C97">
            <w:pPr>
              <w:spacing w:line="0" w:lineRule="atLeast"/>
            </w:pPr>
            <w:r w:rsidRPr="00232AB3">
              <w:t>Ondertekening</w:t>
            </w:r>
            <w:r>
              <w:t xml:space="preserve"> lid samenwerkingsverband</w:t>
            </w:r>
          </w:p>
        </w:tc>
      </w:tr>
      <w:tr w:rsidR="0055452D" w:rsidRPr="00232AB3" w:rsidTr="005C2C97">
        <w:tc>
          <w:tcPr>
            <w:tcW w:w="1769" w:type="dxa"/>
            <w:shd w:val="clear" w:color="auto" w:fill="C0C0C0"/>
          </w:tcPr>
          <w:p w:rsidR="0055452D" w:rsidRPr="00232AB3" w:rsidRDefault="0055452D" w:rsidP="005C2C97">
            <w:pPr>
              <w:spacing w:line="0" w:lineRule="atLeast"/>
            </w:pPr>
            <w:r>
              <w:t>Naam</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Functie</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Bedrijf</w:t>
            </w:r>
          </w:p>
        </w:tc>
        <w:tc>
          <w:tcPr>
            <w:tcW w:w="6381" w:type="dxa"/>
          </w:tcPr>
          <w:p w:rsidR="0055452D" w:rsidRPr="00232AB3" w:rsidRDefault="0055452D" w:rsidP="005C2C97">
            <w:pPr>
              <w:spacing w:line="0" w:lineRule="atLeast"/>
            </w:pPr>
          </w:p>
        </w:tc>
      </w:tr>
      <w:tr w:rsidR="0055452D" w:rsidRPr="00232AB3" w:rsidTr="005C2C97">
        <w:trPr>
          <w:trHeight w:val="825"/>
        </w:trPr>
        <w:tc>
          <w:tcPr>
            <w:tcW w:w="1769" w:type="dxa"/>
            <w:shd w:val="clear" w:color="auto" w:fill="C0C0C0"/>
          </w:tcPr>
          <w:p w:rsidR="0055452D" w:rsidRDefault="0055452D" w:rsidP="005C2C97">
            <w:pPr>
              <w:spacing w:line="0" w:lineRule="atLeast"/>
            </w:pPr>
            <w:r>
              <w:t>Inschrijfnummer beroeps- of handelsregister</w:t>
            </w:r>
          </w:p>
        </w:tc>
        <w:tc>
          <w:tcPr>
            <w:tcW w:w="6381" w:type="dxa"/>
          </w:tcPr>
          <w:p w:rsidR="0055452D" w:rsidRPr="00232AB3" w:rsidRDefault="0055452D" w:rsidP="005C2C97">
            <w:pPr>
              <w:spacing w:line="0" w:lineRule="atLeast"/>
            </w:pPr>
          </w:p>
        </w:tc>
      </w:tr>
      <w:tr w:rsidR="0055452D" w:rsidRPr="00232AB3" w:rsidTr="005C2C97">
        <w:trPr>
          <w:trHeight w:val="1662"/>
        </w:trPr>
        <w:tc>
          <w:tcPr>
            <w:tcW w:w="1769" w:type="dxa"/>
            <w:shd w:val="clear" w:color="auto" w:fill="C0C0C0"/>
          </w:tcPr>
          <w:p w:rsidR="0055452D" w:rsidRPr="00232AB3" w:rsidRDefault="0055452D" w:rsidP="005C2C97">
            <w:pPr>
              <w:spacing w:line="0" w:lineRule="atLeast"/>
            </w:pPr>
            <w:r>
              <w:t>Handtekening</w:t>
            </w:r>
          </w:p>
        </w:tc>
        <w:tc>
          <w:tcPr>
            <w:tcW w:w="6381" w:type="dxa"/>
          </w:tcPr>
          <w:p w:rsidR="0055452D" w:rsidRPr="00232AB3" w:rsidRDefault="0055452D" w:rsidP="005C2C97">
            <w:pPr>
              <w:spacing w:line="0" w:lineRule="atLeast"/>
            </w:pPr>
          </w:p>
        </w:tc>
      </w:tr>
      <w:tr w:rsidR="0055452D" w:rsidRPr="00232AB3" w:rsidTr="005C2C97">
        <w:tc>
          <w:tcPr>
            <w:tcW w:w="1769" w:type="dxa"/>
            <w:shd w:val="clear" w:color="auto" w:fill="C0C0C0"/>
          </w:tcPr>
          <w:p w:rsidR="0055452D" w:rsidRPr="00232AB3" w:rsidRDefault="0055452D" w:rsidP="005C2C97">
            <w:pPr>
              <w:spacing w:line="0" w:lineRule="atLeast"/>
            </w:pPr>
            <w:r>
              <w:t>Datum</w:t>
            </w:r>
          </w:p>
        </w:tc>
        <w:tc>
          <w:tcPr>
            <w:tcW w:w="6381" w:type="dxa"/>
          </w:tcPr>
          <w:p w:rsidR="0055452D" w:rsidRPr="00232AB3" w:rsidRDefault="0055452D" w:rsidP="005C2C97">
            <w:pPr>
              <w:spacing w:line="0" w:lineRule="atLeast"/>
            </w:pPr>
          </w:p>
        </w:tc>
      </w:tr>
    </w:tbl>
    <w:p w:rsidR="00312285" w:rsidRDefault="0031228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Default="00EC70A5" w:rsidP="00312285">
      <w:pPr>
        <w:spacing w:line="0" w:lineRule="atLeast"/>
        <w:rPr>
          <w:szCs w:val="18"/>
        </w:rPr>
      </w:pPr>
    </w:p>
    <w:p w:rsidR="00EC70A5" w:rsidRPr="00697A5D" w:rsidRDefault="00EC70A5" w:rsidP="00EC70A5">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rsidR="00EC70A5" w:rsidRDefault="00EC70A5" w:rsidP="00312285">
      <w:pPr>
        <w:spacing w:line="0" w:lineRule="atLeast"/>
        <w:rPr>
          <w:szCs w:val="18"/>
        </w:rPr>
      </w:pPr>
    </w:p>
    <w:sectPr w:rsidR="00EC70A5"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140" w:rsidRDefault="00C05140">
      <w:r>
        <w:separator/>
      </w:r>
    </w:p>
    <w:p w:rsidR="00C05140" w:rsidRDefault="00C05140"/>
    <w:p w:rsidR="00C05140" w:rsidRDefault="00C05140"/>
  </w:endnote>
  <w:endnote w:type="continuationSeparator" w:id="0">
    <w:p w:rsidR="00C05140" w:rsidRDefault="00C05140">
      <w:r>
        <w:continuationSeparator/>
      </w:r>
    </w:p>
    <w:p w:rsidR="00C05140" w:rsidRDefault="00C05140"/>
    <w:p w:rsidR="00C05140" w:rsidRDefault="00C05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pPr>
      <w:pStyle w:val="Voettekst"/>
    </w:pPr>
  </w:p>
  <w:p w:rsidR="00C05140" w:rsidRDefault="00C05140"/>
  <w:tbl>
    <w:tblPr>
      <w:tblW w:w="9900" w:type="dxa"/>
      <w:tblLayout w:type="fixed"/>
      <w:tblCellMar>
        <w:left w:w="0" w:type="dxa"/>
        <w:right w:w="0" w:type="dxa"/>
      </w:tblCellMar>
      <w:tblLook w:val="0000" w:firstRow="0" w:lastRow="0" w:firstColumn="0" w:lastColumn="0" w:noHBand="0" w:noVBand="0"/>
    </w:tblPr>
    <w:tblGrid>
      <w:gridCol w:w="7752"/>
      <w:gridCol w:w="2148"/>
    </w:tblGrid>
    <w:tr w:rsidR="00C05140">
      <w:trPr>
        <w:trHeight w:hRule="exact" w:val="240"/>
      </w:trPr>
      <w:tc>
        <w:tcPr>
          <w:tcW w:w="7752" w:type="dxa"/>
          <w:shd w:val="clear" w:color="auto" w:fill="auto"/>
        </w:tcPr>
        <w:p w:rsidR="00C05140" w:rsidRDefault="00C05140" w:rsidP="00C26079">
          <w:r>
            <w:t>VERTROUWELIJK</w:t>
          </w:r>
        </w:p>
      </w:tc>
      <w:tc>
        <w:tcPr>
          <w:tcW w:w="2148" w:type="dxa"/>
        </w:tcPr>
        <w:p w:rsidR="00C05140" w:rsidRPr="00B74DD5" w:rsidRDefault="00C05140"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F5448F">
              <w:t>15</w:t>
            </w:r>
          </w:fldSimple>
        </w:p>
      </w:tc>
    </w:tr>
  </w:tbl>
  <w:p w:rsidR="00C05140" w:rsidRDefault="00C05140"/>
  <w:tbl>
    <w:tblPr>
      <w:tblW w:w="9900" w:type="dxa"/>
      <w:tblLayout w:type="fixed"/>
      <w:tblCellMar>
        <w:left w:w="0" w:type="dxa"/>
        <w:right w:w="0" w:type="dxa"/>
      </w:tblCellMar>
      <w:tblLook w:val="0000" w:firstRow="0" w:lastRow="0" w:firstColumn="0" w:lastColumn="0" w:noHBand="0" w:noVBand="0"/>
    </w:tblPr>
    <w:tblGrid>
      <w:gridCol w:w="7752"/>
      <w:gridCol w:w="2148"/>
    </w:tblGrid>
    <w:tr w:rsidR="00C05140">
      <w:trPr>
        <w:trHeight w:hRule="exact" w:val="240"/>
      </w:trPr>
      <w:tc>
        <w:tcPr>
          <w:tcW w:w="7752" w:type="dxa"/>
          <w:shd w:val="clear" w:color="auto" w:fill="auto"/>
        </w:tcPr>
        <w:p w:rsidR="00C05140" w:rsidRDefault="00C05140" w:rsidP="00C26079">
          <w:r>
            <w:t>VERTROUWELIJK</w:t>
          </w:r>
        </w:p>
      </w:tc>
      <w:tc>
        <w:tcPr>
          <w:tcW w:w="2148" w:type="dxa"/>
        </w:tcPr>
        <w:p w:rsidR="00C05140" w:rsidRPr="00B74DD5" w:rsidRDefault="00C05140"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F5448F">
              <w:t>15</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C05140" w:rsidTr="005B4F97">
      <w:trPr>
        <w:trHeight w:hRule="exact" w:val="240"/>
      </w:trPr>
      <w:tc>
        <w:tcPr>
          <w:tcW w:w="6260" w:type="dxa"/>
          <w:shd w:val="clear" w:color="auto" w:fill="auto"/>
        </w:tcPr>
        <w:p w:rsidR="00C05140" w:rsidRPr="00C12E90" w:rsidRDefault="00C05140" w:rsidP="002E14E1">
          <w:pPr>
            <w:rPr>
              <w:rStyle w:val="Huisstijl-Rubricering"/>
            </w:rPr>
          </w:pPr>
        </w:p>
      </w:tc>
      <w:tc>
        <w:tcPr>
          <w:tcW w:w="1392" w:type="dxa"/>
        </w:tcPr>
        <w:p w:rsidR="00C05140" w:rsidRPr="006B1455" w:rsidRDefault="00C05140" w:rsidP="002E14E1">
          <w:pPr>
            <w:pStyle w:val="Huisstijl-Paginanummering"/>
            <w:jc w:val="right"/>
          </w:pPr>
          <w:r w:rsidRPr="006B1455">
            <w:t xml:space="preserve">Pagina </w:t>
          </w:r>
          <w:r>
            <w:fldChar w:fldCharType="begin"/>
          </w:r>
          <w:r>
            <w:instrText xml:space="preserve"> PAGE   \* MERGEFORMAT </w:instrText>
          </w:r>
          <w:r>
            <w:fldChar w:fldCharType="separate"/>
          </w:r>
          <w:r w:rsidR="00067D57">
            <w:t>2</w:t>
          </w:r>
          <w:r>
            <w:fldChar w:fldCharType="end"/>
          </w:r>
          <w:r w:rsidRPr="006B1455">
            <w:t xml:space="preserve"> van </w:t>
          </w:r>
          <w:fldSimple w:instr=" NUMPAGES   \* MERGEFORMAT ">
            <w:r w:rsidR="00067D57">
              <w:t>15</w:t>
            </w:r>
          </w:fldSimple>
        </w:p>
      </w:tc>
    </w:tr>
  </w:tbl>
  <w:p w:rsidR="00C05140" w:rsidRPr="00BC3B53" w:rsidRDefault="00C05140"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Pr="00BC3B53" w:rsidRDefault="00C05140"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140" w:rsidRPr="00B35331" w:rsidRDefault="00C05140" w:rsidP="00B35331">
      <w:pPr>
        <w:pStyle w:val="Voettekst"/>
      </w:pPr>
    </w:p>
  </w:footnote>
  <w:footnote w:type="continuationSeparator" w:id="0">
    <w:p w:rsidR="00C05140" w:rsidRDefault="00C05140">
      <w:r>
        <w:continuationSeparator/>
      </w:r>
    </w:p>
    <w:p w:rsidR="00C05140" w:rsidRDefault="00C05140"/>
    <w:p w:rsidR="00C05140" w:rsidRDefault="00C0514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pPr>
      <w:pStyle w:val="Koptekst"/>
    </w:pPr>
  </w:p>
  <w:p w:rsidR="00C05140" w:rsidRDefault="00C05140"/>
  <w:p w:rsidR="00C05140" w:rsidRDefault="00C0514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C05140" w:rsidRPr="00275984" w:rsidTr="002E14E1">
      <w:trPr>
        <w:trHeight w:val="400"/>
      </w:trPr>
      <w:tc>
        <w:tcPr>
          <w:tcW w:w="7520" w:type="dxa"/>
          <w:shd w:val="clear" w:color="auto" w:fill="auto"/>
        </w:tcPr>
        <w:p w:rsidR="00C05140" w:rsidRPr="002E14E1" w:rsidRDefault="00C05140" w:rsidP="00CF2C6B">
          <w:pPr>
            <w:adjustRightInd w:val="0"/>
            <w:spacing w:line="180" w:lineRule="exact"/>
            <w:rPr>
              <w:sz w:val="13"/>
            </w:rPr>
          </w:pPr>
          <w:r w:rsidRPr="00AC6F36">
            <w:rPr>
              <w:rStyle w:val="Huisstijl-Koptekst"/>
            </w:rPr>
            <w:t xml:space="preserve">Bijlage 1 Inschrijfformulier Europese aanbesteding </w:t>
          </w:r>
          <w:r w:rsidR="00AC6F36" w:rsidRPr="00AC6F36">
            <w:rPr>
              <w:rStyle w:val="Huisstijl-Koptekst"/>
            </w:rPr>
            <w:t>Tussentijdse vervanging van horizontale en verticale binnenstoffering, Dienst Justitiële Inrichtingen, kenmerk SSC DJI/INKEA/DFO/202</w:t>
          </w:r>
          <w:r w:rsidR="00CF2C6B">
            <w:rPr>
              <w:rStyle w:val="Huisstijl-Koptekst"/>
            </w:rPr>
            <w:t>1</w:t>
          </w:r>
          <w:r w:rsidR="00AC6F36" w:rsidRPr="00AC6F36">
            <w:rPr>
              <w:rStyle w:val="Huisstijl-Koptekst"/>
            </w:rPr>
            <w:t>-</w:t>
          </w:r>
          <w:r w:rsidR="00CF2C6B">
            <w:rPr>
              <w:rStyle w:val="Huisstijl-Koptekst"/>
            </w:rPr>
            <w:t>1</w:t>
          </w:r>
        </w:p>
      </w:tc>
    </w:tr>
  </w:tbl>
  <w:p w:rsidR="00C05140" w:rsidRDefault="00C05140"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40" w:rsidRDefault="00C05140" w:rsidP="006E263E">
    <w:r>
      <w:rPr>
        <w:noProof/>
      </w:rPr>
      <mc:AlternateContent>
        <mc:Choice Requires="wps">
          <w:drawing>
            <wp:anchor distT="0" distB="0" distL="114300" distR="114300" simplePos="0" relativeHeight="251657728" behindDoc="0" locked="0" layoutInCell="1" allowOverlap="1" wp14:anchorId="1ACF6099" wp14:editId="20B9943E">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C05140">
                            <w:trPr>
                              <w:trHeight w:val="2636"/>
                            </w:trPr>
                            <w:tc>
                              <w:tcPr>
                                <w:tcW w:w="737" w:type="dxa"/>
                                <w:shd w:val="clear" w:color="auto" w:fill="auto"/>
                              </w:tcPr>
                              <w:p w:rsidR="00C05140" w:rsidRDefault="00C05140"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C05140" w:rsidRDefault="00C05140"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C05140" w:rsidRDefault="00C05140"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F6099"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C05140">
                      <w:trPr>
                        <w:trHeight w:val="2636"/>
                      </w:trPr>
                      <w:tc>
                        <w:tcPr>
                          <w:tcW w:w="737" w:type="dxa"/>
                          <w:shd w:val="clear" w:color="auto" w:fill="auto"/>
                        </w:tcPr>
                        <w:p w:rsidR="00C05140" w:rsidRDefault="00C05140" w:rsidP="006E263E">
                          <w:pPr>
                            <w:spacing w:line="240" w:lineRule="auto"/>
                          </w:pPr>
                          <w:r>
                            <w:rPr>
                              <w:noProof/>
                            </w:rPr>
                            <w:drawing>
                              <wp:inline distT="0" distB="0" distL="0" distR="0" wp14:anchorId="35E91DE7" wp14:editId="4B2CE4BC">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C05140" w:rsidRDefault="00C05140" w:rsidP="006E263E">
                          <w:pPr>
                            <w:spacing w:line="240" w:lineRule="auto"/>
                          </w:pPr>
                          <w:r>
                            <w:rPr>
                              <w:noProof/>
                            </w:rPr>
                            <w:drawing>
                              <wp:inline distT="0" distB="0" distL="0" distR="0" wp14:anchorId="144FD485" wp14:editId="5598AC16">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C05140" w:rsidRDefault="00C05140" w:rsidP="006E263E"/>
                </w:txbxContent>
              </v:textbox>
              <w10:wrap anchory="page"/>
            </v:shape>
          </w:pict>
        </mc:Fallback>
      </mc:AlternateContent>
    </w:r>
  </w:p>
  <w:p w:rsidR="00C05140" w:rsidRDefault="00C05140"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9"/>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40"/>
  </w:num>
  <w:num w:numId="39">
    <w:abstractNumId w:val="23"/>
  </w:num>
  <w:num w:numId="40">
    <w:abstractNumId w:val="9"/>
  </w:num>
  <w:num w:numId="41">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93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67D57"/>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337F0"/>
    <w:rsid w:val="001409DF"/>
    <w:rsid w:val="001429A1"/>
    <w:rsid w:val="00142BCD"/>
    <w:rsid w:val="0014786A"/>
    <w:rsid w:val="001516A4"/>
    <w:rsid w:val="0016518F"/>
    <w:rsid w:val="00173627"/>
    <w:rsid w:val="001802CA"/>
    <w:rsid w:val="00185576"/>
    <w:rsid w:val="00185951"/>
    <w:rsid w:val="0019098A"/>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CA1"/>
    <w:rsid w:val="002E0F69"/>
    <w:rsid w:val="002E14E1"/>
    <w:rsid w:val="002E1A72"/>
    <w:rsid w:val="002E519A"/>
    <w:rsid w:val="002F06A9"/>
    <w:rsid w:val="002F1E1B"/>
    <w:rsid w:val="002F35DC"/>
    <w:rsid w:val="00311050"/>
    <w:rsid w:val="00312285"/>
    <w:rsid w:val="00312597"/>
    <w:rsid w:val="00323155"/>
    <w:rsid w:val="00342938"/>
    <w:rsid w:val="00353D56"/>
    <w:rsid w:val="0036223B"/>
    <w:rsid w:val="0036252A"/>
    <w:rsid w:val="00364D9D"/>
    <w:rsid w:val="00366FB6"/>
    <w:rsid w:val="003731FA"/>
    <w:rsid w:val="003734AB"/>
    <w:rsid w:val="003737A8"/>
    <w:rsid w:val="0037461E"/>
    <w:rsid w:val="00374748"/>
    <w:rsid w:val="00383906"/>
    <w:rsid w:val="00383D9E"/>
    <w:rsid w:val="00383DA1"/>
    <w:rsid w:val="00384EFF"/>
    <w:rsid w:val="00392A3F"/>
    <w:rsid w:val="0039744C"/>
    <w:rsid w:val="003A06C8"/>
    <w:rsid w:val="003A0D7C"/>
    <w:rsid w:val="003A74F5"/>
    <w:rsid w:val="003B58E3"/>
    <w:rsid w:val="003B7612"/>
    <w:rsid w:val="003B7EE7"/>
    <w:rsid w:val="003C18C0"/>
    <w:rsid w:val="003D1DB0"/>
    <w:rsid w:val="003D39EC"/>
    <w:rsid w:val="003E3DD5"/>
    <w:rsid w:val="003F0222"/>
    <w:rsid w:val="003F216E"/>
    <w:rsid w:val="003F44B7"/>
    <w:rsid w:val="00413D48"/>
    <w:rsid w:val="00414CAD"/>
    <w:rsid w:val="004200BB"/>
    <w:rsid w:val="004213B0"/>
    <w:rsid w:val="00422FEE"/>
    <w:rsid w:val="00437BC1"/>
    <w:rsid w:val="004406FF"/>
    <w:rsid w:val="00441AC2"/>
    <w:rsid w:val="00441C2A"/>
    <w:rsid w:val="00444592"/>
    <w:rsid w:val="004520E4"/>
    <w:rsid w:val="00452BCD"/>
    <w:rsid w:val="00455551"/>
    <w:rsid w:val="00456B63"/>
    <w:rsid w:val="004802F9"/>
    <w:rsid w:val="00483F0B"/>
    <w:rsid w:val="00492A5E"/>
    <w:rsid w:val="004972F2"/>
    <w:rsid w:val="004A40D9"/>
    <w:rsid w:val="004B02EC"/>
    <w:rsid w:val="004B4977"/>
    <w:rsid w:val="004B5465"/>
    <w:rsid w:val="004C4DA9"/>
    <w:rsid w:val="004D2823"/>
    <w:rsid w:val="004E13BE"/>
    <w:rsid w:val="004E32F0"/>
    <w:rsid w:val="005013DE"/>
    <w:rsid w:val="00516022"/>
    <w:rsid w:val="00521CEE"/>
    <w:rsid w:val="00524434"/>
    <w:rsid w:val="00534880"/>
    <w:rsid w:val="00536010"/>
    <w:rsid w:val="00541E47"/>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866F3"/>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53DE"/>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94999"/>
    <w:rsid w:val="007A4105"/>
    <w:rsid w:val="007A474C"/>
    <w:rsid w:val="007B0280"/>
    <w:rsid w:val="007B637D"/>
    <w:rsid w:val="007C406E"/>
    <w:rsid w:val="007C5413"/>
    <w:rsid w:val="007E2991"/>
    <w:rsid w:val="007F428E"/>
    <w:rsid w:val="008116F3"/>
    <w:rsid w:val="00812028"/>
    <w:rsid w:val="00814D03"/>
    <w:rsid w:val="00816074"/>
    <w:rsid w:val="00824376"/>
    <w:rsid w:val="0083178B"/>
    <w:rsid w:val="00832079"/>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7821"/>
    <w:rsid w:val="00922811"/>
    <w:rsid w:val="009311C8"/>
    <w:rsid w:val="00931C50"/>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019BE"/>
    <w:rsid w:val="00A12458"/>
    <w:rsid w:val="00A15242"/>
    <w:rsid w:val="00A25620"/>
    <w:rsid w:val="00A27328"/>
    <w:rsid w:val="00A30E68"/>
    <w:rsid w:val="00A34AA0"/>
    <w:rsid w:val="00A41EFC"/>
    <w:rsid w:val="00A527A5"/>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C6F36"/>
    <w:rsid w:val="00AD3A3C"/>
    <w:rsid w:val="00AD68EE"/>
    <w:rsid w:val="00AE11B7"/>
    <w:rsid w:val="00AE45F8"/>
    <w:rsid w:val="00AF0612"/>
    <w:rsid w:val="00B04B57"/>
    <w:rsid w:val="00B06C4D"/>
    <w:rsid w:val="00B26CCF"/>
    <w:rsid w:val="00B316B9"/>
    <w:rsid w:val="00B35331"/>
    <w:rsid w:val="00B404C5"/>
    <w:rsid w:val="00B4412C"/>
    <w:rsid w:val="00B4701F"/>
    <w:rsid w:val="00B51544"/>
    <w:rsid w:val="00B531DD"/>
    <w:rsid w:val="00B60860"/>
    <w:rsid w:val="00B6197B"/>
    <w:rsid w:val="00B71DC2"/>
    <w:rsid w:val="00B73546"/>
    <w:rsid w:val="00B7376B"/>
    <w:rsid w:val="00B7493F"/>
    <w:rsid w:val="00B74DD5"/>
    <w:rsid w:val="00B74F88"/>
    <w:rsid w:val="00B76A6E"/>
    <w:rsid w:val="00B80A89"/>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05140"/>
    <w:rsid w:val="00C12E90"/>
    <w:rsid w:val="00C206F1"/>
    <w:rsid w:val="00C26079"/>
    <w:rsid w:val="00C32EAD"/>
    <w:rsid w:val="00C35A91"/>
    <w:rsid w:val="00C403AD"/>
    <w:rsid w:val="00C40C60"/>
    <w:rsid w:val="00C53426"/>
    <w:rsid w:val="00C5618A"/>
    <w:rsid w:val="00C57DDE"/>
    <w:rsid w:val="00C63108"/>
    <w:rsid w:val="00C6537C"/>
    <w:rsid w:val="00C73C30"/>
    <w:rsid w:val="00C83150"/>
    <w:rsid w:val="00C876B7"/>
    <w:rsid w:val="00C90846"/>
    <w:rsid w:val="00C9153F"/>
    <w:rsid w:val="00C9336E"/>
    <w:rsid w:val="00C97238"/>
    <w:rsid w:val="00CA0A69"/>
    <w:rsid w:val="00CA0E76"/>
    <w:rsid w:val="00CA47D3"/>
    <w:rsid w:val="00CB11AC"/>
    <w:rsid w:val="00CB26D7"/>
    <w:rsid w:val="00CB5A73"/>
    <w:rsid w:val="00CC1287"/>
    <w:rsid w:val="00CC73E1"/>
    <w:rsid w:val="00CD604A"/>
    <w:rsid w:val="00CD6791"/>
    <w:rsid w:val="00CE2EA9"/>
    <w:rsid w:val="00CE74D9"/>
    <w:rsid w:val="00CF053F"/>
    <w:rsid w:val="00CF2C6B"/>
    <w:rsid w:val="00CF3357"/>
    <w:rsid w:val="00CF7C8B"/>
    <w:rsid w:val="00D078E1"/>
    <w:rsid w:val="00D12A7F"/>
    <w:rsid w:val="00D20E5F"/>
    <w:rsid w:val="00D227D8"/>
    <w:rsid w:val="00D23522"/>
    <w:rsid w:val="00D25F2D"/>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86B"/>
    <w:rsid w:val="00DB44FF"/>
    <w:rsid w:val="00DB4709"/>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A75C1"/>
    <w:rsid w:val="00EB5A4F"/>
    <w:rsid w:val="00EB7550"/>
    <w:rsid w:val="00EC237D"/>
    <w:rsid w:val="00EC6041"/>
    <w:rsid w:val="00EC70A5"/>
    <w:rsid w:val="00EE1A75"/>
    <w:rsid w:val="00EE4A1F"/>
    <w:rsid w:val="00EF1B5A"/>
    <w:rsid w:val="00EF2CCA"/>
    <w:rsid w:val="00EF3382"/>
    <w:rsid w:val="00F0271E"/>
    <w:rsid w:val="00F03E1B"/>
    <w:rsid w:val="00F1040A"/>
    <w:rsid w:val="00F16EBD"/>
    <w:rsid w:val="00F221B1"/>
    <w:rsid w:val="00F2608D"/>
    <w:rsid w:val="00F36803"/>
    <w:rsid w:val="00F41118"/>
    <w:rsid w:val="00F46AA1"/>
    <w:rsid w:val="00F53F91"/>
    <w:rsid w:val="00F5448F"/>
    <w:rsid w:val="00F57321"/>
    <w:rsid w:val="00F61A72"/>
    <w:rsid w:val="00F66F13"/>
    <w:rsid w:val="00F703C9"/>
    <w:rsid w:val="00F74073"/>
    <w:rsid w:val="00F74EE0"/>
    <w:rsid w:val="00F772E9"/>
    <w:rsid w:val="00F77453"/>
    <w:rsid w:val="00F80E17"/>
    <w:rsid w:val="00F82D45"/>
    <w:rsid w:val="00F83D45"/>
    <w:rsid w:val="00F91C5B"/>
    <w:rsid w:val="00F93326"/>
    <w:rsid w:val="00F975FF"/>
    <w:rsid w:val="00FA1759"/>
    <w:rsid w:val="00FB06ED"/>
    <w:rsid w:val="00FB76DB"/>
    <w:rsid w:val="00FC36AB"/>
    <w:rsid w:val="00FD1727"/>
    <w:rsid w:val="00FD2798"/>
    <w:rsid w:val="00FE2E71"/>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f" fillcolor="white" stroke="f">
      <v:fill color="white" on="f"/>
      <v:stroke on="f"/>
      <o:colormru v:ext="edit" colors="#009fee"/>
    </o:shapedefaults>
    <o:shapelayout v:ext="edit">
      <o:idmap v:ext="edit" data="1"/>
    </o:shapelayout>
  </w:shapeDefaults>
  <w:decimalSymbol w:val=","/>
  <w:listSeparator w:val=";"/>
  <w15:docId w15:val="{58F0C2EC-8620-4D45-9E35-F1F9C2254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62E62A-7848-479B-969F-3A91F1254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3138</Words>
  <Characters>17260</Characters>
  <Application>Microsoft Office Word</Application>
  <DocSecurity>0</DocSecurity>
  <Lines>143</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20358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Fonse, Dirk</cp:lastModifiedBy>
  <cp:revision>2</cp:revision>
  <cp:lastPrinted>2020-02-18T12:17:00Z</cp:lastPrinted>
  <dcterms:created xsi:type="dcterms:W3CDTF">2021-01-28T07:22:00Z</dcterms:created>
  <dcterms:modified xsi:type="dcterms:W3CDTF">2021-01-28T07:22:00Z</dcterms:modified>
</cp:coreProperties>
</file>