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1E63E" w14:textId="202D5F7E" w:rsidR="00CC5CD6" w:rsidRPr="00012596" w:rsidRDefault="001903F7" w:rsidP="00D755E7">
      <w:pPr>
        <w:widowControl w:val="0"/>
        <w:spacing w:line="310" w:lineRule="atLeast"/>
        <w:rPr>
          <w:rFonts w:asciiTheme="minorHAnsi" w:hAnsiTheme="minorHAnsi" w:cstheme="minorHAnsi"/>
          <w:b/>
          <w:noProof/>
          <w:spacing w:val="4"/>
          <w:sz w:val="24"/>
          <w:szCs w:val="24"/>
          <w:lang w:eastAsia="en-US"/>
        </w:rPr>
      </w:pPr>
      <w:bookmarkStart w:id="0" w:name="_Toc144171265"/>
      <w:r w:rsidRPr="00012596">
        <w:rPr>
          <w:rFonts w:asciiTheme="minorHAnsi" w:hAnsiTheme="minorHAnsi" w:cstheme="minorHAnsi"/>
          <w:b/>
          <w:noProof/>
          <w:sz w:val="22"/>
        </w:rPr>
        <w:drawing>
          <wp:anchor distT="0" distB="0" distL="114300" distR="114300" simplePos="0" relativeHeight="251659264" behindDoc="0" locked="0" layoutInCell="0" allowOverlap="1" wp14:anchorId="44667D2F" wp14:editId="6908E0C9">
            <wp:simplePos x="0" y="0"/>
            <wp:positionH relativeFrom="margin">
              <wp:posOffset>-90141</wp:posOffset>
            </wp:positionH>
            <wp:positionV relativeFrom="topMargin">
              <wp:posOffset>546652</wp:posOffset>
            </wp:positionV>
            <wp:extent cx="6239866" cy="647700"/>
            <wp:effectExtent l="0" t="0" r="0" b="0"/>
            <wp:wrapNone/>
            <wp:docPr id="12" name="Afbeelding 12"/>
            <wp:cNvGraphicFramePr/>
            <a:graphic xmlns:a="http://schemas.openxmlformats.org/drawingml/2006/main">
              <a:graphicData uri="http://schemas.openxmlformats.org/drawingml/2006/picture">
                <pic:pic xmlns:pic="http://schemas.openxmlformats.org/drawingml/2006/picture">
                  <pic:nvPicPr>
                    <pic:cNvPr id="4" name="Fotobalk_FullColour_H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39866" cy="647700"/>
                    </a:xfrm>
                    <a:prstGeom prst="rect">
                      <a:avLst/>
                    </a:prstGeom>
                  </pic:spPr>
                </pic:pic>
              </a:graphicData>
            </a:graphic>
            <wp14:sizeRelH relativeFrom="margin">
              <wp14:pctWidth>0</wp14:pctWidth>
            </wp14:sizeRelH>
          </wp:anchor>
        </w:drawing>
      </w:r>
    </w:p>
    <w:p w14:paraId="6B4AC29F" w14:textId="07B53A7F" w:rsidR="00CC5CD6" w:rsidRPr="00012596" w:rsidRDefault="00CC5CD6" w:rsidP="00D755E7">
      <w:pPr>
        <w:widowControl w:val="0"/>
        <w:spacing w:line="310" w:lineRule="atLeast"/>
        <w:rPr>
          <w:rFonts w:asciiTheme="minorHAnsi" w:hAnsiTheme="minorHAnsi" w:cstheme="minorHAnsi"/>
          <w:b/>
          <w:noProof/>
          <w:spacing w:val="4"/>
          <w:sz w:val="24"/>
          <w:szCs w:val="24"/>
          <w:lang w:eastAsia="en-US"/>
        </w:rPr>
      </w:pPr>
    </w:p>
    <w:p w14:paraId="2E192F65" w14:textId="77777777" w:rsidR="00CC5CD6" w:rsidRPr="00012596" w:rsidRDefault="00CC5CD6" w:rsidP="00D755E7">
      <w:pPr>
        <w:widowControl w:val="0"/>
        <w:spacing w:line="310" w:lineRule="atLeast"/>
        <w:rPr>
          <w:rFonts w:asciiTheme="minorHAnsi" w:hAnsiTheme="minorHAnsi" w:cstheme="minorHAnsi"/>
          <w:b/>
          <w:noProof/>
          <w:spacing w:val="4"/>
          <w:sz w:val="24"/>
          <w:szCs w:val="24"/>
          <w:lang w:eastAsia="en-US"/>
        </w:rPr>
      </w:pPr>
    </w:p>
    <w:p w14:paraId="0147D235" w14:textId="77777777" w:rsidR="001903F7" w:rsidRPr="00012596" w:rsidRDefault="001903F7" w:rsidP="00D755E7">
      <w:pPr>
        <w:widowControl w:val="0"/>
        <w:spacing w:line="310" w:lineRule="atLeast"/>
        <w:rPr>
          <w:rFonts w:asciiTheme="minorHAnsi" w:hAnsiTheme="minorHAnsi" w:cstheme="minorHAnsi"/>
          <w:b/>
          <w:noProof/>
          <w:spacing w:val="4"/>
          <w:sz w:val="28"/>
          <w:szCs w:val="28"/>
          <w:lang w:eastAsia="en-US"/>
        </w:rPr>
      </w:pPr>
    </w:p>
    <w:p w14:paraId="173C033F" w14:textId="77583EE8" w:rsidR="000F37CF" w:rsidRPr="00012596" w:rsidRDefault="000F37CF" w:rsidP="00D755E7">
      <w:pPr>
        <w:widowControl w:val="0"/>
        <w:spacing w:line="310" w:lineRule="atLeast"/>
        <w:rPr>
          <w:rFonts w:asciiTheme="minorHAnsi" w:hAnsiTheme="minorHAnsi" w:cstheme="minorHAnsi"/>
          <w:b/>
          <w:noProof/>
          <w:spacing w:val="4"/>
          <w:sz w:val="28"/>
          <w:szCs w:val="28"/>
          <w:lang w:eastAsia="en-US"/>
        </w:rPr>
      </w:pPr>
      <w:r w:rsidRPr="00012596">
        <w:rPr>
          <w:rFonts w:asciiTheme="minorHAnsi" w:hAnsiTheme="minorHAnsi" w:cstheme="minorHAnsi"/>
          <w:b/>
          <w:noProof/>
          <w:spacing w:val="4"/>
          <w:sz w:val="28"/>
          <w:szCs w:val="28"/>
          <w:lang w:eastAsia="en-US"/>
        </w:rPr>
        <w:t>Bijlage</w:t>
      </w:r>
      <w:r w:rsidR="00E63989" w:rsidRPr="00012596">
        <w:rPr>
          <w:rFonts w:asciiTheme="minorHAnsi" w:hAnsiTheme="minorHAnsi" w:cstheme="minorHAnsi"/>
          <w:b/>
          <w:noProof/>
          <w:spacing w:val="4"/>
          <w:sz w:val="28"/>
          <w:szCs w:val="28"/>
          <w:lang w:eastAsia="en-US"/>
        </w:rPr>
        <w:t xml:space="preserve"> 3</w:t>
      </w:r>
      <w:r w:rsidRPr="00012596">
        <w:rPr>
          <w:rFonts w:asciiTheme="minorHAnsi" w:hAnsiTheme="minorHAnsi" w:cstheme="minorHAnsi"/>
          <w:b/>
          <w:noProof/>
          <w:spacing w:val="4"/>
          <w:sz w:val="28"/>
          <w:szCs w:val="28"/>
          <w:lang w:eastAsia="en-US"/>
        </w:rPr>
        <w:tab/>
      </w:r>
      <w:r w:rsidR="00AC761F" w:rsidRPr="00012596">
        <w:rPr>
          <w:rFonts w:asciiTheme="minorHAnsi" w:hAnsiTheme="minorHAnsi" w:cstheme="minorHAnsi"/>
          <w:b/>
          <w:noProof/>
          <w:spacing w:val="4"/>
          <w:sz w:val="28"/>
          <w:szCs w:val="28"/>
          <w:lang w:eastAsia="en-US"/>
        </w:rPr>
        <w:tab/>
      </w:r>
      <w:r w:rsidR="00EC163D" w:rsidRPr="00012596">
        <w:rPr>
          <w:rFonts w:asciiTheme="minorHAnsi" w:hAnsiTheme="minorHAnsi" w:cstheme="minorHAnsi"/>
          <w:b/>
          <w:noProof/>
          <w:spacing w:val="4"/>
          <w:sz w:val="28"/>
          <w:szCs w:val="28"/>
          <w:lang w:eastAsia="en-US"/>
        </w:rPr>
        <w:t xml:space="preserve">Format referentieproject(en) t.b.v. de </w:t>
      </w:r>
      <w:r w:rsidR="00CF1E1B" w:rsidRPr="00012596">
        <w:rPr>
          <w:rFonts w:asciiTheme="minorHAnsi" w:hAnsiTheme="minorHAnsi" w:cstheme="minorHAnsi"/>
          <w:b/>
          <w:noProof/>
          <w:spacing w:val="4"/>
          <w:sz w:val="28"/>
          <w:szCs w:val="28"/>
          <w:lang w:eastAsia="en-US"/>
        </w:rPr>
        <w:t>Selectiecriteria</w:t>
      </w:r>
    </w:p>
    <w:p w14:paraId="74553B49" w14:textId="77777777" w:rsidR="00AC761F" w:rsidRPr="00012596" w:rsidRDefault="00AC761F">
      <w:pPr>
        <w:pStyle w:val="StandardText"/>
        <w:numPr>
          <w:ilvl w:val="0"/>
          <w:numId w:val="0"/>
        </w:numPr>
        <w:rPr>
          <w:rFonts w:asciiTheme="minorHAnsi" w:hAnsiTheme="minorHAnsi" w:cstheme="minorHAnsi"/>
          <w:sz w:val="24"/>
          <w:szCs w:val="24"/>
        </w:rPr>
      </w:pPr>
    </w:p>
    <w:bookmarkEnd w:id="0"/>
    <w:p w14:paraId="46B06814" w14:textId="76675F9F" w:rsidR="00AD4E5E" w:rsidRPr="00012596" w:rsidRDefault="00AD4E5E" w:rsidP="00AD4E5E">
      <w:pPr>
        <w:pStyle w:val="StandardText"/>
        <w:numPr>
          <w:ilvl w:val="0"/>
          <w:numId w:val="0"/>
        </w:numPr>
        <w:spacing w:line="260" w:lineRule="exact"/>
        <w:jc w:val="left"/>
        <w:rPr>
          <w:rFonts w:asciiTheme="minorHAnsi" w:hAnsiTheme="minorHAnsi" w:cstheme="minorHAnsi"/>
          <w:sz w:val="24"/>
          <w:szCs w:val="24"/>
        </w:rPr>
      </w:pPr>
      <w:r w:rsidRPr="00012596">
        <w:rPr>
          <w:rFonts w:asciiTheme="minorHAnsi" w:hAnsiTheme="minorHAnsi" w:cstheme="minorHAnsi"/>
          <w:sz w:val="24"/>
          <w:szCs w:val="24"/>
        </w:rPr>
        <w:t xml:space="preserve">De </w:t>
      </w:r>
      <w:r w:rsidRPr="0032214B">
        <w:rPr>
          <w:rFonts w:asciiTheme="minorHAnsi" w:hAnsiTheme="minorHAnsi" w:cstheme="minorHAnsi"/>
          <w:sz w:val="24"/>
          <w:szCs w:val="24"/>
        </w:rPr>
        <w:t xml:space="preserve">Inschrijver, of in geval van een samenwerkingsverband: de gezamenlijke ondernemingen, dient aan te tonen dat </w:t>
      </w:r>
      <w:r w:rsidR="00012596" w:rsidRPr="0032214B">
        <w:rPr>
          <w:rFonts w:asciiTheme="minorHAnsi" w:hAnsiTheme="minorHAnsi" w:cstheme="minorHAnsi"/>
          <w:sz w:val="24"/>
          <w:szCs w:val="24"/>
        </w:rPr>
        <w:t>5</w:t>
      </w:r>
      <w:r w:rsidRPr="0032214B">
        <w:rPr>
          <w:rFonts w:asciiTheme="minorHAnsi" w:hAnsiTheme="minorHAnsi" w:cstheme="minorHAnsi"/>
          <w:sz w:val="24"/>
          <w:szCs w:val="24"/>
        </w:rPr>
        <w:t xml:space="preserve"> jaar voor de datum van Inschrijving, ervaring is opgedaan in de </w:t>
      </w:r>
      <w:r w:rsidR="003658E6" w:rsidRPr="0032214B">
        <w:rPr>
          <w:rFonts w:asciiTheme="minorHAnsi" w:hAnsiTheme="minorHAnsi" w:cstheme="minorHAnsi"/>
          <w:sz w:val="24"/>
          <w:szCs w:val="24"/>
        </w:rPr>
        <w:t xml:space="preserve">selectiecriteria </w:t>
      </w:r>
      <w:r w:rsidRPr="0032214B">
        <w:rPr>
          <w:rFonts w:asciiTheme="minorHAnsi" w:hAnsiTheme="minorHAnsi" w:cstheme="minorHAnsi"/>
          <w:sz w:val="24"/>
          <w:szCs w:val="24"/>
        </w:rPr>
        <w:t xml:space="preserve">zoals beschreven in paragraaf </w:t>
      </w:r>
      <w:r w:rsidR="00012596" w:rsidRPr="0032214B">
        <w:rPr>
          <w:rFonts w:asciiTheme="minorHAnsi" w:hAnsiTheme="minorHAnsi" w:cstheme="minorHAnsi"/>
          <w:sz w:val="24"/>
          <w:szCs w:val="24"/>
        </w:rPr>
        <w:t>5.5</w:t>
      </w:r>
      <w:r w:rsidRPr="0032214B">
        <w:rPr>
          <w:rFonts w:asciiTheme="minorHAnsi" w:hAnsiTheme="minorHAnsi" w:cstheme="minorHAnsi"/>
          <w:sz w:val="24"/>
          <w:szCs w:val="24"/>
        </w:rPr>
        <w:t xml:space="preserve"> van de Selectieleidraad, door referentieopdrachten in te dienen</w:t>
      </w:r>
      <w:r w:rsidR="00812587" w:rsidRPr="0032214B">
        <w:rPr>
          <w:rFonts w:asciiTheme="minorHAnsi" w:hAnsiTheme="minorHAnsi" w:cstheme="minorHAnsi"/>
          <w:sz w:val="24"/>
          <w:szCs w:val="24"/>
        </w:rPr>
        <w:t xml:space="preserve"> </w:t>
      </w:r>
      <w:r w:rsidR="00812587" w:rsidRPr="0032214B">
        <w:rPr>
          <w:rFonts w:asciiTheme="minorHAnsi" w:hAnsiTheme="minorHAnsi" w:cstheme="minorHAnsi"/>
          <w:sz w:val="24"/>
          <w:szCs w:val="24"/>
        </w:rPr>
        <w:t>van tenminste 2.000 m</w:t>
      </w:r>
      <w:r w:rsidR="0032214B" w:rsidRPr="0032214B">
        <w:rPr>
          <w:rFonts w:cstheme="minorHAnsi"/>
          <w:noProof/>
          <w:sz w:val="24"/>
          <w:szCs w:val="24"/>
        </w:rPr>
        <w:t>²</w:t>
      </w:r>
      <w:r w:rsidRPr="0032214B">
        <w:rPr>
          <w:rFonts w:asciiTheme="minorHAnsi" w:hAnsiTheme="minorHAnsi" w:cstheme="minorHAnsi"/>
          <w:sz w:val="24"/>
          <w:szCs w:val="24"/>
        </w:rPr>
        <w:t xml:space="preserve"> die op vakkundige en regelmatige wijze zijn uitgevoerd</w:t>
      </w:r>
      <w:r w:rsidR="006D0AAC" w:rsidRPr="0032214B">
        <w:rPr>
          <w:rFonts w:asciiTheme="minorHAnsi" w:hAnsiTheme="minorHAnsi" w:cstheme="minorHAnsi"/>
          <w:sz w:val="24"/>
          <w:szCs w:val="24"/>
        </w:rPr>
        <w:t>. In deze Bijlage dient men van de betreffende referentieopdracht op toereikende wijze informatie te verstrekken</w:t>
      </w:r>
      <w:r w:rsidR="005F511F" w:rsidRPr="0032214B">
        <w:rPr>
          <w:rFonts w:asciiTheme="minorHAnsi" w:hAnsiTheme="minorHAnsi" w:cstheme="minorHAnsi"/>
          <w:sz w:val="24"/>
          <w:szCs w:val="24"/>
        </w:rPr>
        <w:t xml:space="preserve"> zodat Aanbestedende dienst ondubbelzinnig</w:t>
      </w:r>
      <w:r w:rsidR="005F511F" w:rsidRPr="00012596">
        <w:rPr>
          <w:rFonts w:asciiTheme="minorHAnsi" w:hAnsiTheme="minorHAnsi" w:cstheme="minorHAnsi"/>
          <w:sz w:val="24"/>
          <w:szCs w:val="24"/>
        </w:rPr>
        <w:t xml:space="preserve"> kan vaststellen dat Gegadigde voldoet aan de gevraagde </w:t>
      </w:r>
      <w:r w:rsidR="003658E6" w:rsidRPr="00012596">
        <w:rPr>
          <w:rFonts w:asciiTheme="minorHAnsi" w:hAnsiTheme="minorHAnsi" w:cstheme="minorHAnsi"/>
          <w:sz w:val="24"/>
          <w:szCs w:val="24"/>
        </w:rPr>
        <w:t>selectiecriteria</w:t>
      </w:r>
      <w:r w:rsidR="005F511F" w:rsidRPr="00012596">
        <w:rPr>
          <w:rFonts w:asciiTheme="minorHAnsi" w:hAnsiTheme="minorHAnsi" w:cstheme="minorHAnsi"/>
          <w:sz w:val="24"/>
          <w:szCs w:val="24"/>
        </w:rPr>
        <w:t>.</w:t>
      </w:r>
    </w:p>
    <w:p w14:paraId="78959C15" w14:textId="77777777" w:rsidR="00AD4E5E" w:rsidRPr="00012596" w:rsidRDefault="00AD4E5E" w:rsidP="00AD4E5E">
      <w:pPr>
        <w:pStyle w:val="StandardText"/>
        <w:numPr>
          <w:ilvl w:val="0"/>
          <w:numId w:val="0"/>
        </w:numPr>
        <w:spacing w:line="260" w:lineRule="exact"/>
        <w:jc w:val="left"/>
        <w:rPr>
          <w:rFonts w:asciiTheme="minorHAnsi" w:hAnsiTheme="minorHAnsi" w:cstheme="minorHAnsi"/>
          <w:sz w:val="24"/>
          <w:szCs w:val="24"/>
        </w:rPr>
      </w:pPr>
    </w:p>
    <w:p w14:paraId="1E91C326" w14:textId="77777777" w:rsidR="000F37CF" w:rsidRPr="00012596" w:rsidRDefault="00226B0F" w:rsidP="005F511F">
      <w:pPr>
        <w:pStyle w:val="StandardText"/>
        <w:numPr>
          <w:ilvl w:val="0"/>
          <w:numId w:val="0"/>
        </w:numPr>
        <w:spacing w:line="260" w:lineRule="exact"/>
        <w:jc w:val="left"/>
        <w:rPr>
          <w:rFonts w:asciiTheme="minorHAnsi" w:hAnsiTheme="minorHAnsi" w:cstheme="minorHAnsi"/>
          <w:sz w:val="24"/>
          <w:szCs w:val="24"/>
        </w:rPr>
      </w:pPr>
      <w:r w:rsidRPr="00012596">
        <w:rPr>
          <w:rFonts w:asciiTheme="minorHAnsi" w:hAnsiTheme="minorHAnsi" w:cstheme="minorHAnsi"/>
          <w:sz w:val="24"/>
          <w:szCs w:val="24"/>
        </w:rPr>
        <w:t xml:space="preserve">Hieronder </w:t>
      </w:r>
      <w:r w:rsidR="005F511F" w:rsidRPr="00012596">
        <w:rPr>
          <w:rFonts w:asciiTheme="minorHAnsi" w:hAnsiTheme="minorHAnsi" w:cstheme="minorHAnsi"/>
          <w:sz w:val="24"/>
          <w:szCs w:val="24"/>
        </w:rPr>
        <w:t xml:space="preserve">duidelijk aangegeven op welke </w:t>
      </w:r>
      <w:r w:rsidR="003658E6" w:rsidRPr="00012596">
        <w:rPr>
          <w:rFonts w:asciiTheme="minorHAnsi" w:hAnsiTheme="minorHAnsi" w:cstheme="minorHAnsi"/>
          <w:sz w:val="24"/>
          <w:szCs w:val="24"/>
        </w:rPr>
        <w:t>selectiecriteria</w:t>
      </w:r>
      <w:r w:rsidR="00566B1F" w:rsidRPr="00012596">
        <w:rPr>
          <w:rFonts w:asciiTheme="minorHAnsi" w:hAnsiTheme="minorHAnsi" w:cstheme="minorHAnsi"/>
          <w:sz w:val="24"/>
          <w:szCs w:val="24"/>
        </w:rPr>
        <w:t>(</w:t>
      </w:r>
      <w:r w:rsidR="005F511F" w:rsidRPr="00012596">
        <w:rPr>
          <w:rFonts w:asciiTheme="minorHAnsi" w:hAnsiTheme="minorHAnsi" w:cstheme="minorHAnsi"/>
          <w:sz w:val="24"/>
          <w:szCs w:val="24"/>
        </w:rPr>
        <w:t>s</w:t>
      </w:r>
      <w:r w:rsidR="00566B1F" w:rsidRPr="00012596">
        <w:rPr>
          <w:rFonts w:asciiTheme="minorHAnsi" w:hAnsiTheme="minorHAnsi" w:cstheme="minorHAnsi"/>
          <w:sz w:val="24"/>
          <w:szCs w:val="24"/>
        </w:rPr>
        <w:t>)</w:t>
      </w:r>
      <w:r w:rsidR="005F511F" w:rsidRPr="00012596">
        <w:rPr>
          <w:rFonts w:asciiTheme="minorHAnsi" w:hAnsiTheme="minorHAnsi" w:cstheme="minorHAnsi"/>
          <w:sz w:val="24"/>
          <w:szCs w:val="24"/>
        </w:rPr>
        <w:t xml:space="preserve"> onderhavige referentieopdracht betrekking heeft. Wanneer </w:t>
      </w:r>
      <w:r w:rsidR="000B61A3" w:rsidRPr="00012596">
        <w:rPr>
          <w:rFonts w:asciiTheme="minorHAnsi" w:hAnsiTheme="minorHAnsi" w:cstheme="minorHAnsi"/>
          <w:sz w:val="24"/>
          <w:szCs w:val="24"/>
        </w:rPr>
        <w:t xml:space="preserve">onderhavige </w:t>
      </w:r>
      <w:r w:rsidR="005F511F" w:rsidRPr="00012596">
        <w:rPr>
          <w:rFonts w:asciiTheme="minorHAnsi" w:hAnsiTheme="minorHAnsi" w:cstheme="minorHAnsi"/>
          <w:sz w:val="24"/>
          <w:szCs w:val="24"/>
        </w:rPr>
        <w:t xml:space="preserve">referentieopdracht voldoet aan meerdere </w:t>
      </w:r>
      <w:r w:rsidR="003658E6" w:rsidRPr="00012596">
        <w:rPr>
          <w:rFonts w:asciiTheme="minorHAnsi" w:hAnsiTheme="minorHAnsi" w:cstheme="minorHAnsi"/>
          <w:sz w:val="24"/>
          <w:szCs w:val="24"/>
        </w:rPr>
        <w:t>selectiecriteria</w:t>
      </w:r>
      <w:r w:rsidR="000B61A3" w:rsidRPr="00012596">
        <w:rPr>
          <w:rFonts w:asciiTheme="minorHAnsi" w:hAnsiTheme="minorHAnsi" w:cstheme="minorHAnsi"/>
          <w:sz w:val="24"/>
          <w:szCs w:val="24"/>
        </w:rPr>
        <w:t xml:space="preserve">, dan duidelijk aangeven welke </w:t>
      </w:r>
      <w:r w:rsidR="003658E6" w:rsidRPr="00012596">
        <w:rPr>
          <w:rFonts w:asciiTheme="minorHAnsi" w:hAnsiTheme="minorHAnsi" w:cstheme="minorHAnsi"/>
          <w:sz w:val="24"/>
          <w:szCs w:val="24"/>
        </w:rPr>
        <w:t xml:space="preserve">selectiecriteria </w:t>
      </w:r>
      <w:r w:rsidR="000B61A3" w:rsidRPr="00012596">
        <w:rPr>
          <w:rFonts w:asciiTheme="minorHAnsi" w:hAnsiTheme="minorHAnsi" w:cstheme="minorHAnsi"/>
          <w:sz w:val="24"/>
          <w:szCs w:val="24"/>
        </w:rPr>
        <w:t xml:space="preserve">dit zijn. </w:t>
      </w:r>
    </w:p>
    <w:p w14:paraId="58F84379" w14:textId="7D197D63" w:rsidR="003658E6" w:rsidRPr="00012596" w:rsidRDefault="003658E6" w:rsidP="003658E6">
      <w:pPr>
        <w:pStyle w:val="StandardText"/>
        <w:numPr>
          <w:ilvl w:val="0"/>
          <w:numId w:val="0"/>
        </w:numPr>
        <w:spacing w:line="260" w:lineRule="exact"/>
        <w:jc w:val="left"/>
        <w:rPr>
          <w:rFonts w:asciiTheme="minorHAnsi" w:hAnsiTheme="minorHAnsi" w:cstheme="minorHAnsi"/>
          <w:sz w:val="24"/>
          <w:szCs w:val="24"/>
        </w:rPr>
      </w:pPr>
      <w:r w:rsidRPr="00012596">
        <w:rPr>
          <w:rFonts w:asciiTheme="minorHAnsi" w:hAnsiTheme="minorHAnsi" w:cstheme="minorHAnsi"/>
          <w:sz w:val="24"/>
          <w:szCs w:val="24"/>
        </w:rPr>
        <w:t xml:space="preserve">Het is mogelijk dat </w:t>
      </w:r>
      <w:r w:rsidR="00012596">
        <w:rPr>
          <w:rFonts w:asciiTheme="minorHAnsi" w:hAnsiTheme="minorHAnsi" w:cstheme="minorHAnsi"/>
          <w:sz w:val="24"/>
          <w:szCs w:val="24"/>
        </w:rPr>
        <w:t xml:space="preserve">de Inschrijver </w:t>
      </w:r>
      <w:r w:rsidRPr="00012596">
        <w:rPr>
          <w:rFonts w:asciiTheme="minorHAnsi" w:hAnsiTheme="minorHAnsi" w:cstheme="minorHAnsi"/>
          <w:sz w:val="24"/>
          <w:szCs w:val="24"/>
        </w:rPr>
        <w:t xml:space="preserve">meerdere referentieopdrachten moet indienen om aan meerdere selectiecriteria in paragraaf </w:t>
      </w:r>
      <w:r w:rsidR="00012596">
        <w:rPr>
          <w:rFonts w:asciiTheme="minorHAnsi" w:hAnsiTheme="minorHAnsi" w:cstheme="minorHAnsi"/>
          <w:sz w:val="24"/>
          <w:szCs w:val="24"/>
        </w:rPr>
        <w:t>5.5.</w:t>
      </w:r>
      <w:r w:rsidRPr="00012596">
        <w:rPr>
          <w:rFonts w:asciiTheme="minorHAnsi" w:hAnsiTheme="minorHAnsi" w:cstheme="minorHAnsi"/>
          <w:sz w:val="24"/>
          <w:szCs w:val="24"/>
        </w:rPr>
        <w:t xml:space="preserve"> te voldoen. Gebruik hiervoor meerdere exemplaren van deze Bijlage. </w:t>
      </w:r>
    </w:p>
    <w:p w14:paraId="47415B6A" w14:textId="77777777" w:rsidR="000F37CF" w:rsidRPr="00012596" w:rsidRDefault="000F37CF" w:rsidP="00AC761F">
      <w:pPr>
        <w:pStyle w:val="StandardText"/>
        <w:numPr>
          <w:ilvl w:val="0"/>
          <w:numId w:val="0"/>
        </w:numPr>
        <w:spacing w:line="260" w:lineRule="exact"/>
        <w:rPr>
          <w:rFonts w:asciiTheme="minorHAnsi" w:hAnsiTheme="minorHAnsi" w:cstheme="minorHAnsi"/>
          <w:sz w:val="24"/>
          <w:szCs w:val="24"/>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rsidRPr="00012596" w14:paraId="0C8F40E8" w14:textId="77777777">
        <w:tc>
          <w:tcPr>
            <w:tcW w:w="9540" w:type="dxa"/>
            <w:shd w:val="clear" w:color="auto" w:fill="D9D9D9"/>
          </w:tcPr>
          <w:p w14:paraId="315CBEE9" w14:textId="4CF99AAB" w:rsidR="00CF1E1B" w:rsidRPr="00012596" w:rsidRDefault="00CF1E1B" w:rsidP="00CF1E1B">
            <w:pPr>
              <w:spacing w:before="90" w:after="54" w:line="260" w:lineRule="exact"/>
              <w:rPr>
                <w:rFonts w:asciiTheme="minorHAnsi" w:hAnsiTheme="minorHAnsi" w:cstheme="minorHAnsi"/>
                <w:b/>
                <w:sz w:val="24"/>
                <w:szCs w:val="24"/>
              </w:rPr>
            </w:pPr>
            <w:r w:rsidRPr="00012596">
              <w:rPr>
                <w:rFonts w:asciiTheme="minorHAnsi" w:hAnsiTheme="minorHAnsi" w:cstheme="minorHAnsi"/>
                <w:b/>
                <w:sz w:val="24"/>
                <w:szCs w:val="24"/>
              </w:rPr>
              <w:t xml:space="preserve">Geef aan op welke </w:t>
            </w:r>
            <w:r w:rsidR="003658E6" w:rsidRPr="00012596">
              <w:rPr>
                <w:rFonts w:asciiTheme="minorHAnsi" w:hAnsiTheme="minorHAnsi" w:cstheme="minorHAnsi"/>
                <w:b/>
                <w:sz w:val="24"/>
                <w:szCs w:val="24"/>
              </w:rPr>
              <w:t>selectiecriteria</w:t>
            </w:r>
            <w:r w:rsidRPr="00012596">
              <w:rPr>
                <w:rFonts w:asciiTheme="minorHAnsi" w:hAnsiTheme="minorHAnsi" w:cstheme="minorHAnsi"/>
                <w:b/>
                <w:sz w:val="24"/>
                <w:szCs w:val="24"/>
              </w:rPr>
              <w:t xml:space="preserve"> cf. par. </w:t>
            </w:r>
            <w:r w:rsidR="00012596">
              <w:rPr>
                <w:rFonts w:asciiTheme="minorHAnsi" w:hAnsiTheme="minorHAnsi" w:cstheme="minorHAnsi"/>
                <w:b/>
                <w:sz w:val="24"/>
                <w:szCs w:val="24"/>
              </w:rPr>
              <w:t>5.5.</w:t>
            </w:r>
            <w:r w:rsidRPr="00012596">
              <w:rPr>
                <w:rFonts w:asciiTheme="minorHAnsi" w:hAnsiTheme="minorHAnsi" w:cstheme="minorHAnsi"/>
                <w:b/>
                <w:sz w:val="24"/>
                <w:szCs w:val="24"/>
              </w:rPr>
              <w:t xml:space="preserve"> onderhavige referentieopdracht betrekking heeft:</w:t>
            </w:r>
          </w:p>
          <w:p w14:paraId="4E14BC79" w14:textId="77777777" w:rsidR="000B61A3" w:rsidRPr="00012596" w:rsidRDefault="000B61A3" w:rsidP="008268DF">
            <w:pPr>
              <w:spacing w:before="90" w:after="54" w:line="260" w:lineRule="exact"/>
              <w:rPr>
                <w:rFonts w:asciiTheme="minorHAnsi" w:hAnsiTheme="minorHAnsi" w:cstheme="minorHAnsi"/>
                <w:b/>
                <w:sz w:val="24"/>
                <w:szCs w:val="24"/>
              </w:rPr>
            </w:pPr>
          </w:p>
        </w:tc>
      </w:tr>
      <w:tr w:rsidR="000F37CF" w:rsidRPr="00012596" w14:paraId="663B7A1A" w14:textId="77777777">
        <w:tc>
          <w:tcPr>
            <w:tcW w:w="9540" w:type="dxa"/>
            <w:shd w:val="clear" w:color="auto" w:fill="D9D9D9"/>
          </w:tcPr>
          <w:p w14:paraId="6EB9BAAD" w14:textId="1D3EE208" w:rsidR="000F37CF" w:rsidRPr="00012596" w:rsidRDefault="000F37CF" w:rsidP="008268DF">
            <w:pPr>
              <w:spacing w:before="90" w:after="54" w:line="260" w:lineRule="exact"/>
              <w:rPr>
                <w:rFonts w:asciiTheme="minorHAnsi" w:hAnsiTheme="minorHAnsi" w:cstheme="minorHAnsi"/>
                <w:b/>
                <w:sz w:val="24"/>
                <w:szCs w:val="24"/>
              </w:rPr>
            </w:pPr>
            <w:r w:rsidRPr="00012596">
              <w:rPr>
                <w:rFonts w:asciiTheme="minorHAnsi" w:hAnsiTheme="minorHAnsi" w:cstheme="minorHAnsi"/>
                <w:b/>
                <w:sz w:val="24"/>
                <w:szCs w:val="24"/>
              </w:rPr>
              <w:t>Korte omschrijving referentieopdracht</w:t>
            </w:r>
            <w:r w:rsidR="008268DF" w:rsidRPr="00012596">
              <w:rPr>
                <w:rFonts w:asciiTheme="minorHAnsi" w:hAnsiTheme="minorHAnsi" w:cstheme="minorHAnsi"/>
                <w:b/>
                <w:sz w:val="24"/>
                <w:szCs w:val="24"/>
              </w:rPr>
              <w:t xml:space="preserve"> </w:t>
            </w:r>
            <w:r w:rsidR="00812587">
              <w:rPr>
                <w:rFonts w:asciiTheme="minorHAnsi" w:hAnsiTheme="minorHAnsi" w:cstheme="minorHAnsi"/>
                <w:b/>
                <w:sz w:val="24"/>
                <w:szCs w:val="24"/>
              </w:rPr>
              <w:t>(inclusief vierkante meters)</w:t>
            </w:r>
          </w:p>
        </w:tc>
      </w:tr>
      <w:tr w:rsidR="000F37CF" w:rsidRPr="00012596" w14:paraId="6DE894A5" w14:textId="77777777">
        <w:tc>
          <w:tcPr>
            <w:tcW w:w="9540" w:type="dxa"/>
          </w:tcPr>
          <w:p w14:paraId="12C83002" w14:textId="77777777" w:rsidR="000F37CF" w:rsidRPr="00012596" w:rsidRDefault="000F37CF" w:rsidP="00AC761F">
            <w:pPr>
              <w:pStyle w:val="Ballontekst"/>
              <w:spacing w:before="90" w:after="54" w:line="260" w:lineRule="exact"/>
              <w:rPr>
                <w:rFonts w:asciiTheme="minorHAnsi" w:hAnsiTheme="minorHAnsi" w:cstheme="minorHAnsi"/>
                <w:bCs/>
                <w:sz w:val="24"/>
                <w:szCs w:val="24"/>
              </w:rPr>
            </w:pPr>
          </w:p>
          <w:p w14:paraId="24E67A2B" w14:textId="77777777" w:rsidR="000F37CF" w:rsidRPr="00012596" w:rsidRDefault="000F37CF" w:rsidP="00AC761F">
            <w:pPr>
              <w:pStyle w:val="Ballontekst"/>
              <w:spacing w:before="90" w:after="54" w:line="260" w:lineRule="exact"/>
              <w:rPr>
                <w:rFonts w:asciiTheme="minorHAnsi" w:hAnsiTheme="minorHAnsi" w:cstheme="minorHAnsi"/>
                <w:bCs/>
                <w:sz w:val="24"/>
                <w:szCs w:val="24"/>
              </w:rPr>
            </w:pPr>
          </w:p>
          <w:p w14:paraId="38E99B5D" w14:textId="77777777" w:rsidR="000F37CF" w:rsidRPr="00012596" w:rsidRDefault="000F37CF" w:rsidP="00AC761F">
            <w:pPr>
              <w:pStyle w:val="Ballontekst"/>
              <w:spacing w:before="90" w:after="54" w:line="260" w:lineRule="exact"/>
              <w:rPr>
                <w:rFonts w:asciiTheme="minorHAnsi" w:hAnsiTheme="minorHAnsi" w:cstheme="minorHAnsi"/>
                <w:bCs/>
                <w:sz w:val="24"/>
                <w:szCs w:val="24"/>
              </w:rPr>
            </w:pPr>
          </w:p>
          <w:p w14:paraId="74FA0D28" w14:textId="77777777" w:rsidR="000F37CF" w:rsidRPr="00012596" w:rsidRDefault="000F37CF" w:rsidP="00AC761F">
            <w:pPr>
              <w:pStyle w:val="Aanhef"/>
              <w:spacing w:before="90" w:after="54" w:line="260" w:lineRule="exact"/>
              <w:rPr>
                <w:rFonts w:asciiTheme="minorHAnsi" w:hAnsiTheme="minorHAnsi" w:cstheme="minorHAnsi"/>
                <w:sz w:val="24"/>
                <w:szCs w:val="24"/>
              </w:rPr>
            </w:pPr>
          </w:p>
          <w:p w14:paraId="37D7B796" w14:textId="77777777" w:rsidR="000F37CF" w:rsidRPr="00012596" w:rsidRDefault="000F37CF" w:rsidP="00AC761F">
            <w:pPr>
              <w:pStyle w:val="Koptekst"/>
              <w:tabs>
                <w:tab w:val="clear" w:pos="9072"/>
              </w:tabs>
              <w:spacing w:before="90" w:after="54" w:line="260" w:lineRule="exact"/>
              <w:rPr>
                <w:rFonts w:asciiTheme="minorHAnsi" w:hAnsiTheme="minorHAnsi" w:cstheme="minorHAnsi"/>
                <w:sz w:val="24"/>
                <w:szCs w:val="24"/>
              </w:rPr>
            </w:pPr>
          </w:p>
          <w:p w14:paraId="69AAB94D" w14:textId="77777777" w:rsidR="000F37CF" w:rsidRPr="00012596" w:rsidRDefault="000F37CF" w:rsidP="00AC761F">
            <w:pPr>
              <w:spacing w:before="90" w:after="54" w:line="260" w:lineRule="exact"/>
              <w:rPr>
                <w:rFonts w:asciiTheme="minorHAnsi" w:hAnsiTheme="minorHAnsi" w:cstheme="minorHAnsi"/>
                <w:sz w:val="24"/>
                <w:szCs w:val="24"/>
              </w:rPr>
            </w:pPr>
          </w:p>
          <w:p w14:paraId="5593A792" w14:textId="77777777" w:rsidR="000F37CF" w:rsidRPr="00012596" w:rsidRDefault="000F37CF" w:rsidP="00AC761F">
            <w:pPr>
              <w:spacing w:before="90" w:after="54" w:line="260" w:lineRule="exact"/>
              <w:rPr>
                <w:rFonts w:asciiTheme="minorHAnsi" w:hAnsiTheme="minorHAnsi" w:cstheme="minorHAnsi"/>
                <w:sz w:val="24"/>
                <w:szCs w:val="24"/>
              </w:rPr>
            </w:pPr>
          </w:p>
          <w:p w14:paraId="1C907BC2" w14:textId="77777777" w:rsidR="000F37CF" w:rsidRPr="00012596" w:rsidRDefault="000F37CF" w:rsidP="00AC761F">
            <w:pPr>
              <w:spacing w:before="90" w:after="54" w:line="260" w:lineRule="exact"/>
              <w:rPr>
                <w:rFonts w:asciiTheme="minorHAnsi" w:hAnsiTheme="minorHAnsi" w:cstheme="minorHAnsi"/>
                <w:b/>
                <w:sz w:val="24"/>
                <w:szCs w:val="24"/>
              </w:rPr>
            </w:pPr>
          </w:p>
        </w:tc>
      </w:tr>
    </w:tbl>
    <w:p w14:paraId="0E9B6F9C" w14:textId="77777777" w:rsidR="000F37CF" w:rsidRPr="00012596" w:rsidRDefault="000F37CF" w:rsidP="00AC761F">
      <w:pPr>
        <w:pStyle w:val="StandardText"/>
        <w:numPr>
          <w:ilvl w:val="0"/>
          <w:numId w:val="0"/>
        </w:numPr>
        <w:spacing w:line="260" w:lineRule="exact"/>
        <w:rPr>
          <w:rFonts w:asciiTheme="minorHAnsi" w:hAnsiTheme="minorHAnsi" w:cstheme="minorHAnsi"/>
          <w:sz w:val="24"/>
          <w:szCs w:val="24"/>
        </w:rPr>
      </w:pPr>
      <w:r w:rsidRPr="00012596">
        <w:rPr>
          <w:rFonts w:asciiTheme="minorHAnsi" w:hAnsiTheme="minorHAnsi" w:cstheme="minorHAnsi"/>
          <w:i/>
          <w:sz w:val="24"/>
          <w:szCs w:val="24"/>
        </w:rPr>
        <w:t xml:space="preserve"> (*</w:t>
      </w:r>
      <w:r w:rsidR="00AC761F" w:rsidRPr="00012596">
        <w:rPr>
          <w:rFonts w:asciiTheme="minorHAnsi" w:hAnsiTheme="minorHAnsi" w:cstheme="minorHAnsi"/>
          <w:i/>
          <w:sz w:val="24"/>
          <w:szCs w:val="24"/>
        </w:rPr>
        <w:t>Opdrachtgever</w:t>
      </w:r>
      <w:r w:rsidRPr="00012596">
        <w:rPr>
          <w:rFonts w:asciiTheme="minorHAnsi" w:hAnsiTheme="minorHAnsi" w:cstheme="minorHAnsi"/>
          <w:i/>
          <w:sz w:val="24"/>
          <w:szCs w:val="24"/>
        </w:rPr>
        <w:t xml:space="preserve"> behoudt zich het recht voor om referenties na te trekken)</w:t>
      </w:r>
      <w:r w:rsidRPr="00012596">
        <w:rPr>
          <w:rFonts w:asciiTheme="minorHAnsi" w:hAnsiTheme="minorHAnsi" w:cstheme="minorHAnsi"/>
          <w:i/>
          <w:sz w:val="24"/>
          <w:szCs w:val="24"/>
        </w:rPr>
        <w:br/>
      </w:r>
    </w:p>
    <w:p w14:paraId="7C157C46" w14:textId="77777777" w:rsidR="000F37CF" w:rsidRPr="00012596" w:rsidRDefault="000F37CF" w:rsidP="00AC761F">
      <w:pPr>
        <w:pStyle w:val="StandardText"/>
        <w:spacing w:line="260" w:lineRule="exact"/>
        <w:rPr>
          <w:rFonts w:asciiTheme="minorHAnsi" w:hAnsiTheme="minorHAnsi" w:cstheme="minorHAnsi"/>
          <w:sz w:val="24"/>
          <w:szCs w:val="24"/>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rsidRPr="00012596" w14:paraId="69904885" w14:textId="77777777">
        <w:tc>
          <w:tcPr>
            <w:tcW w:w="5220" w:type="dxa"/>
          </w:tcPr>
          <w:p w14:paraId="5F4D8A01"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Opdrachtnemer:</w:t>
            </w:r>
          </w:p>
        </w:tc>
        <w:tc>
          <w:tcPr>
            <w:tcW w:w="4320" w:type="dxa"/>
          </w:tcPr>
          <w:p w14:paraId="3CB43CE1"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2957EA57" w14:textId="77777777">
        <w:tc>
          <w:tcPr>
            <w:tcW w:w="5220" w:type="dxa"/>
          </w:tcPr>
          <w:p w14:paraId="5F3B0CC7"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Was er sprake van een samenwerkingsverband:</w:t>
            </w:r>
          </w:p>
          <w:p w14:paraId="77660ECC"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Wat zijn de namen van de ondernemingen in het samenwerkingsverband:</w:t>
            </w:r>
          </w:p>
          <w:p w14:paraId="2152A684"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Wat is de rechtsvorm van het samenwerkingsverband:</w:t>
            </w:r>
          </w:p>
          <w:p w14:paraId="7ACAD9E9"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Wat was de onderlinge werkverdeling tussen de ondernemingen:</w:t>
            </w:r>
          </w:p>
        </w:tc>
        <w:tc>
          <w:tcPr>
            <w:tcW w:w="4320" w:type="dxa"/>
          </w:tcPr>
          <w:p w14:paraId="5316B62E"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00C53E70" w14:textId="77777777">
        <w:tc>
          <w:tcPr>
            <w:tcW w:w="5220" w:type="dxa"/>
          </w:tcPr>
          <w:p w14:paraId="2CC5C71A"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Was u hoofd- of onderaannemer:</w:t>
            </w:r>
          </w:p>
          <w:p w14:paraId="3A73EC77"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Indien onderaannemer, wie was de hoofdaannemer:</w:t>
            </w:r>
          </w:p>
          <w:p w14:paraId="0C4357AB"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lastRenderedPageBreak/>
              <w:t>Werkverdeling tussen hoofd- en onderaannemer:</w:t>
            </w:r>
          </w:p>
          <w:p w14:paraId="0E86E4B6"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Aanneemsommen onderaannemers</w:t>
            </w:r>
          </w:p>
        </w:tc>
        <w:tc>
          <w:tcPr>
            <w:tcW w:w="4320" w:type="dxa"/>
          </w:tcPr>
          <w:p w14:paraId="6800C653"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17C2C081" w14:textId="77777777">
        <w:tc>
          <w:tcPr>
            <w:tcW w:w="5220" w:type="dxa"/>
          </w:tcPr>
          <w:p w14:paraId="29F911D3"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 xml:space="preserve">Naam </w:t>
            </w:r>
            <w:proofErr w:type="spellStart"/>
            <w:r w:rsidRPr="00012596">
              <w:rPr>
                <w:rFonts w:asciiTheme="minorHAnsi" w:hAnsiTheme="minorHAnsi" w:cstheme="minorHAnsi"/>
                <w:sz w:val="24"/>
                <w:szCs w:val="24"/>
              </w:rPr>
              <w:t>opdrachtgevende</w:t>
            </w:r>
            <w:proofErr w:type="spellEnd"/>
            <w:r w:rsidRPr="00012596">
              <w:rPr>
                <w:rFonts w:asciiTheme="minorHAnsi" w:hAnsiTheme="minorHAnsi" w:cstheme="minorHAnsi"/>
                <w:sz w:val="24"/>
                <w:szCs w:val="24"/>
              </w:rPr>
              <w:t xml:space="preserve"> instantie of bedrijf:</w:t>
            </w:r>
          </w:p>
        </w:tc>
        <w:tc>
          <w:tcPr>
            <w:tcW w:w="4320" w:type="dxa"/>
          </w:tcPr>
          <w:p w14:paraId="532D9BE7"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57A14F83" w14:textId="77777777">
        <w:tc>
          <w:tcPr>
            <w:tcW w:w="5220" w:type="dxa"/>
          </w:tcPr>
          <w:p w14:paraId="255FCCE9"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Naam contactpersoon bedrijf:</w:t>
            </w:r>
          </w:p>
        </w:tc>
        <w:tc>
          <w:tcPr>
            <w:tcW w:w="4320" w:type="dxa"/>
          </w:tcPr>
          <w:p w14:paraId="6744DB63"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50A842D7" w14:textId="77777777">
        <w:tc>
          <w:tcPr>
            <w:tcW w:w="5220" w:type="dxa"/>
          </w:tcPr>
          <w:p w14:paraId="627439AB"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Telefoonnummer contactpersoon:</w:t>
            </w:r>
          </w:p>
        </w:tc>
        <w:tc>
          <w:tcPr>
            <w:tcW w:w="4320" w:type="dxa"/>
          </w:tcPr>
          <w:p w14:paraId="1FD5303C"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3DB2ECCF" w14:textId="77777777">
        <w:tc>
          <w:tcPr>
            <w:tcW w:w="5220" w:type="dxa"/>
          </w:tcPr>
          <w:p w14:paraId="62191229"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Emailadres contactpersoon:</w:t>
            </w:r>
          </w:p>
        </w:tc>
        <w:tc>
          <w:tcPr>
            <w:tcW w:w="4320" w:type="dxa"/>
          </w:tcPr>
          <w:p w14:paraId="76DAA9D9"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254F9E" w:rsidRPr="00012596" w14:paraId="1CF56D48" w14:textId="77777777">
        <w:tc>
          <w:tcPr>
            <w:tcW w:w="5220" w:type="dxa"/>
          </w:tcPr>
          <w:p w14:paraId="14338829" w14:textId="77777777" w:rsidR="00254F9E" w:rsidRPr="00012596" w:rsidRDefault="00254F9E" w:rsidP="00934484">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 xml:space="preserve">Totaalbedrag (projectomvang in Euro </w:t>
            </w:r>
            <w:r w:rsidR="00934484" w:rsidRPr="00012596">
              <w:rPr>
                <w:rFonts w:asciiTheme="minorHAnsi" w:hAnsiTheme="minorHAnsi" w:cstheme="minorHAnsi"/>
                <w:sz w:val="24"/>
                <w:szCs w:val="24"/>
              </w:rPr>
              <w:t>excl. BTW</w:t>
            </w:r>
            <w:r w:rsidRPr="00012596">
              <w:rPr>
                <w:rFonts w:asciiTheme="minorHAnsi" w:hAnsiTheme="minorHAnsi" w:cstheme="minorHAnsi"/>
                <w:sz w:val="24"/>
                <w:szCs w:val="24"/>
              </w:rPr>
              <w:t>)</w:t>
            </w:r>
          </w:p>
        </w:tc>
        <w:tc>
          <w:tcPr>
            <w:tcW w:w="4320" w:type="dxa"/>
          </w:tcPr>
          <w:p w14:paraId="17FB40E6" w14:textId="77777777" w:rsidR="00254F9E" w:rsidRPr="00012596" w:rsidRDefault="00254F9E" w:rsidP="00AC761F">
            <w:pPr>
              <w:spacing w:before="90" w:after="54" w:line="260" w:lineRule="exact"/>
              <w:rPr>
                <w:rFonts w:asciiTheme="minorHAnsi" w:hAnsiTheme="minorHAnsi" w:cstheme="minorHAnsi"/>
                <w:i/>
                <w:sz w:val="24"/>
                <w:szCs w:val="24"/>
              </w:rPr>
            </w:pPr>
          </w:p>
        </w:tc>
      </w:tr>
      <w:tr w:rsidR="000F37CF" w:rsidRPr="00012596" w14:paraId="1D1FF8D8" w14:textId="77777777">
        <w:tc>
          <w:tcPr>
            <w:tcW w:w="5220" w:type="dxa"/>
          </w:tcPr>
          <w:p w14:paraId="0E6E1FB4" w14:textId="77777777" w:rsidR="000F37CF" w:rsidRPr="00012596" w:rsidRDefault="000F37CF" w:rsidP="00934484">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 xml:space="preserve">Datum start </w:t>
            </w:r>
            <w:r w:rsidR="00BD7FE2" w:rsidRPr="00012596">
              <w:rPr>
                <w:rFonts w:asciiTheme="minorHAnsi" w:hAnsiTheme="minorHAnsi" w:cstheme="minorHAnsi"/>
                <w:sz w:val="24"/>
                <w:szCs w:val="24"/>
              </w:rPr>
              <w:t>werk/</w:t>
            </w:r>
            <w:r w:rsidR="00934484" w:rsidRPr="00012596">
              <w:rPr>
                <w:rFonts w:asciiTheme="minorHAnsi" w:hAnsiTheme="minorHAnsi" w:cstheme="minorHAnsi"/>
                <w:sz w:val="24"/>
                <w:szCs w:val="24"/>
              </w:rPr>
              <w:t>dienst/levering</w:t>
            </w:r>
            <w:r w:rsidRPr="00012596">
              <w:rPr>
                <w:rFonts w:asciiTheme="minorHAnsi" w:hAnsiTheme="minorHAnsi" w:cstheme="minorHAnsi"/>
                <w:sz w:val="24"/>
                <w:szCs w:val="24"/>
              </w:rPr>
              <w:t>:</w:t>
            </w:r>
          </w:p>
        </w:tc>
        <w:tc>
          <w:tcPr>
            <w:tcW w:w="4320" w:type="dxa"/>
          </w:tcPr>
          <w:p w14:paraId="31C2E6E0"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4E5780A9" w14:textId="77777777">
        <w:tc>
          <w:tcPr>
            <w:tcW w:w="5220" w:type="dxa"/>
          </w:tcPr>
          <w:p w14:paraId="6E9A254C"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Datum oplevering:</w:t>
            </w:r>
          </w:p>
        </w:tc>
        <w:tc>
          <w:tcPr>
            <w:tcW w:w="4320" w:type="dxa"/>
          </w:tcPr>
          <w:p w14:paraId="2A95C29B" w14:textId="77777777" w:rsidR="000F37CF" w:rsidRPr="00012596" w:rsidRDefault="000F37CF" w:rsidP="00AC761F">
            <w:pPr>
              <w:spacing w:before="90" w:after="54" w:line="260" w:lineRule="exact"/>
              <w:rPr>
                <w:rFonts w:asciiTheme="minorHAnsi" w:hAnsiTheme="minorHAnsi" w:cstheme="minorHAnsi"/>
                <w:i/>
                <w:sz w:val="24"/>
                <w:szCs w:val="24"/>
              </w:rPr>
            </w:pPr>
          </w:p>
        </w:tc>
      </w:tr>
      <w:tr w:rsidR="000F37CF" w:rsidRPr="00012596" w14:paraId="0EA9374E" w14:textId="77777777">
        <w:tc>
          <w:tcPr>
            <w:tcW w:w="5220" w:type="dxa"/>
          </w:tcPr>
          <w:p w14:paraId="0DEFB0C2" w14:textId="77777777" w:rsidR="000F37CF" w:rsidRPr="00012596" w:rsidRDefault="000F37CF" w:rsidP="00AC761F">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 xml:space="preserve">Is een </w:t>
            </w:r>
            <w:r w:rsidR="00934484" w:rsidRPr="00012596">
              <w:rPr>
                <w:rFonts w:asciiTheme="minorHAnsi" w:hAnsiTheme="minorHAnsi" w:cstheme="minorHAnsi"/>
                <w:sz w:val="24"/>
                <w:szCs w:val="24"/>
              </w:rPr>
              <w:t>certificaat/</w:t>
            </w:r>
            <w:r w:rsidRPr="00012596">
              <w:rPr>
                <w:rFonts w:asciiTheme="minorHAnsi" w:hAnsiTheme="minorHAnsi" w:cstheme="minorHAnsi"/>
                <w:sz w:val="24"/>
                <w:szCs w:val="24"/>
              </w:rPr>
              <w:t>tevredenheidsverklaring</w:t>
            </w:r>
            <w:r w:rsidRPr="00012596">
              <w:rPr>
                <w:rStyle w:val="Voetnootmarkering"/>
                <w:rFonts w:asciiTheme="minorHAnsi" w:hAnsiTheme="minorHAnsi" w:cstheme="minorHAnsi"/>
                <w:sz w:val="24"/>
                <w:szCs w:val="24"/>
              </w:rPr>
              <w:footnoteReference w:id="1"/>
            </w:r>
            <w:r w:rsidRPr="00012596">
              <w:rPr>
                <w:rFonts w:asciiTheme="minorHAnsi" w:hAnsiTheme="minorHAnsi" w:cstheme="minorHAnsi"/>
                <w:sz w:val="24"/>
                <w:szCs w:val="24"/>
              </w:rPr>
              <w:t xml:space="preserve"> aanwezig:</w:t>
            </w:r>
          </w:p>
          <w:p w14:paraId="3F5CC264" w14:textId="77777777" w:rsidR="000F37CF" w:rsidRPr="00012596" w:rsidRDefault="00934484" w:rsidP="00934484">
            <w:pPr>
              <w:spacing w:before="90" w:after="54" w:line="260" w:lineRule="exact"/>
              <w:rPr>
                <w:rFonts w:asciiTheme="minorHAnsi" w:hAnsiTheme="minorHAnsi" w:cstheme="minorHAnsi"/>
                <w:sz w:val="24"/>
                <w:szCs w:val="24"/>
              </w:rPr>
            </w:pPr>
            <w:r w:rsidRPr="00012596">
              <w:rPr>
                <w:rFonts w:asciiTheme="minorHAnsi" w:hAnsiTheme="minorHAnsi" w:cstheme="minorHAnsi"/>
                <w:sz w:val="24"/>
                <w:szCs w:val="24"/>
              </w:rPr>
              <w:t>Deze dient te worden bijgevoegd</w:t>
            </w:r>
          </w:p>
        </w:tc>
        <w:tc>
          <w:tcPr>
            <w:tcW w:w="4320" w:type="dxa"/>
          </w:tcPr>
          <w:p w14:paraId="649A4DD8" w14:textId="77777777" w:rsidR="000F37CF" w:rsidRPr="00012596" w:rsidRDefault="000F37CF" w:rsidP="00AC761F">
            <w:pPr>
              <w:spacing w:before="90" w:after="54" w:line="260" w:lineRule="exact"/>
              <w:rPr>
                <w:rFonts w:asciiTheme="minorHAnsi" w:hAnsiTheme="minorHAnsi" w:cstheme="minorHAnsi"/>
                <w:i/>
                <w:sz w:val="24"/>
                <w:szCs w:val="24"/>
              </w:rPr>
            </w:pPr>
          </w:p>
        </w:tc>
      </w:tr>
    </w:tbl>
    <w:p w14:paraId="0CBB6B07" w14:textId="77777777" w:rsidR="000F37CF" w:rsidRPr="00012596" w:rsidRDefault="000F37CF" w:rsidP="00AC761F">
      <w:pPr>
        <w:spacing w:line="260" w:lineRule="exact"/>
        <w:rPr>
          <w:rFonts w:asciiTheme="minorHAnsi" w:hAnsiTheme="minorHAnsi" w:cstheme="minorHAnsi"/>
          <w:i/>
          <w:sz w:val="24"/>
          <w:szCs w:val="24"/>
        </w:rPr>
      </w:pPr>
    </w:p>
    <w:p w14:paraId="0D05AE28" w14:textId="77777777" w:rsidR="000F37CF" w:rsidRPr="00012596" w:rsidRDefault="000F37CF" w:rsidP="00AC761F">
      <w:pPr>
        <w:spacing w:line="260" w:lineRule="exact"/>
        <w:rPr>
          <w:rFonts w:asciiTheme="minorHAnsi" w:hAnsiTheme="minorHAnsi" w:cstheme="minorHAnsi"/>
          <w:sz w:val="24"/>
          <w:szCs w:val="24"/>
        </w:rPr>
      </w:pPr>
      <w:r w:rsidRPr="00012596">
        <w:rPr>
          <w:rFonts w:asciiTheme="minorHAnsi" w:hAnsiTheme="minorHAnsi" w:cstheme="minorHAnsi"/>
          <w:i/>
          <w:sz w:val="24"/>
          <w:szCs w:val="24"/>
        </w:rPr>
        <w:t xml:space="preserve"> (*</w:t>
      </w:r>
      <w:r w:rsidR="00AC761F" w:rsidRPr="00012596">
        <w:rPr>
          <w:rFonts w:asciiTheme="minorHAnsi" w:hAnsiTheme="minorHAnsi" w:cstheme="minorHAnsi"/>
          <w:i/>
          <w:sz w:val="24"/>
          <w:szCs w:val="24"/>
        </w:rPr>
        <w:t xml:space="preserve">Opdrachtgever </w:t>
      </w:r>
      <w:r w:rsidRPr="00012596">
        <w:rPr>
          <w:rFonts w:asciiTheme="minorHAnsi" w:hAnsiTheme="minorHAnsi" w:cstheme="minorHAnsi"/>
          <w:i/>
          <w:sz w:val="24"/>
          <w:szCs w:val="24"/>
        </w:rPr>
        <w:t>behoudt zich het recht voor om referenties na te trekken)</w:t>
      </w:r>
      <w:r w:rsidRPr="00012596">
        <w:rPr>
          <w:rFonts w:asciiTheme="minorHAnsi" w:hAnsiTheme="minorHAnsi" w:cstheme="minorHAnsi"/>
          <w:i/>
          <w:sz w:val="24"/>
          <w:szCs w:val="24"/>
        </w:rPr>
        <w:br/>
      </w:r>
    </w:p>
    <w:sectPr w:rsidR="000F37CF" w:rsidRPr="00012596" w:rsidSect="00B42344">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78D4B" w14:textId="77777777" w:rsidR="00531BCC" w:rsidRDefault="00531BCC">
      <w:r>
        <w:separator/>
      </w:r>
    </w:p>
  </w:endnote>
  <w:endnote w:type="continuationSeparator" w:id="0">
    <w:p w14:paraId="7EC54CC1" w14:textId="77777777" w:rsidR="00531BCC" w:rsidRDefault="00531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P TypographicSymbols">
    <w:panose1 w:val="020B06040202020202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6518B" w14:textId="77777777" w:rsidR="00531BCC" w:rsidRDefault="00531BCC">
      <w:r>
        <w:separator/>
      </w:r>
    </w:p>
  </w:footnote>
  <w:footnote w:type="continuationSeparator" w:id="0">
    <w:p w14:paraId="0ECB5B66" w14:textId="77777777" w:rsidR="00531BCC" w:rsidRDefault="00531BCC">
      <w:r>
        <w:continuationSeparator/>
      </w:r>
    </w:p>
  </w:footnote>
  <w:footnote w:id="1">
    <w:p w14:paraId="370F1FEA" w14:textId="77777777" w:rsidR="008A7651" w:rsidRPr="00E63989" w:rsidRDefault="008A7651">
      <w:pPr>
        <w:pStyle w:val="Voetnoottekst"/>
        <w:rPr>
          <w:rFonts w:asciiTheme="minorHAnsi" w:hAnsiTheme="minorHAnsi" w:cstheme="minorHAnsi"/>
        </w:rPr>
      </w:pPr>
      <w:r w:rsidRPr="00E63989">
        <w:rPr>
          <w:rStyle w:val="Voetnootmarkering"/>
          <w:rFonts w:asciiTheme="minorHAnsi" w:hAnsiTheme="minorHAnsi" w:cstheme="minorHAnsi"/>
        </w:rPr>
        <w:footnoteRef/>
      </w:r>
      <w:r w:rsidRPr="00E63989">
        <w:rPr>
          <w:rFonts w:asciiTheme="minorHAnsi" w:hAnsiTheme="minorHAnsi" w:cstheme="minorHAnsi"/>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12596"/>
    <w:rsid w:val="00097147"/>
    <w:rsid w:val="000B61A3"/>
    <w:rsid w:val="000E7351"/>
    <w:rsid w:val="000F37CF"/>
    <w:rsid w:val="001903F7"/>
    <w:rsid w:val="00226B0F"/>
    <w:rsid w:val="00254F9E"/>
    <w:rsid w:val="002648D9"/>
    <w:rsid w:val="0032214B"/>
    <w:rsid w:val="003658E6"/>
    <w:rsid w:val="00531BCC"/>
    <w:rsid w:val="00566B1F"/>
    <w:rsid w:val="005F511F"/>
    <w:rsid w:val="006060C0"/>
    <w:rsid w:val="006D0AAC"/>
    <w:rsid w:val="006D2DFA"/>
    <w:rsid w:val="00743FCE"/>
    <w:rsid w:val="00754104"/>
    <w:rsid w:val="007A50BA"/>
    <w:rsid w:val="00812587"/>
    <w:rsid w:val="008268DF"/>
    <w:rsid w:val="0085501D"/>
    <w:rsid w:val="008863FD"/>
    <w:rsid w:val="008A7651"/>
    <w:rsid w:val="00934484"/>
    <w:rsid w:val="009A365F"/>
    <w:rsid w:val="009A4D67"/>
    <w:rsid w:val="00AC761F"/>
    <w:rsid w:val="00AD4E5E"/>
    <w:rsid w:val="00B42344"/>
    <w:rsid w:val="00BD7FE2"/>
    <w:rsid w:val="00C935BB"/>
    <w:rsid w:val="00CC5CD6"/>
    <w:rsid w:val="00CF1E1B"/>
    <w:rsid w:val="00CF74BA"/>
    <w:rsid w:val="00D22F90"/>
    <w:rsid w:val="00D273C2"/>
    <w:rsid w:val="00D36EDA"/>
    <w:rsid w:val="00D755E7"/>
    <w:rsid w:val="00E63989"/>
    <w:rsid w:val="00EC163D"/>
    <w:rsid w:val="00EC769C"/>
    <w:rsid w:val="00F309E8"/>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96C61"/>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182B6-C504-40C8-BF85-A4541B391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334</Words>
  <Characters>1842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Alwin Nieuwenstein</cp:lastModifiedBy>
  <cp:revision>6</cp:revision>
  <cp:lastPrinted>2012-03-21T09:28:00Z</cp:lastPrinted>
  <dcterms:created xsi:type="dcterms:W3CDTF">2021-05-05T12:17:00Z</dcterms:created>
  <dcterms:modified xsi:type="dcterms:W3CDTF">2021-05-11T07:33:00Z</dcterms:modified>
</cp:coreProperties>
</file>