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76E" w:rsidRPr="00007026" w:rsidRDefault="00C9776E" w:rsidP="00C9776E">
      <w:pPr>
        <w:spacing w:line="260" w:lineRule="exact"/>
        <w:rPr>
          <w:rFonts w:cs="Arial"/>
          <w:b/>
          <w:bCs/>
          <w:sz w:val="24"/>
          <w:szCs w:val="24"/>
        </w:rPr>
      </w:pPr>
      <w:r w:rsidRPr="00007026">
        <w:rPr>
          <w:rFonts w:cs="Arial"/>
          <w:b/>
          <w:bCs/>
          <w:sz w:val="24"/>
          <w:szCs w:val="24"/>
        </w:rPr>
        <w:t xml:space="preserve">Bijlage </w:t>
      </w:r>
      <w:r w:rsidR="00B04B49">
        <w:rPr>
          <w:rFonts w:cs="Arial"/>
          <w:b/>
          <w:bCs/>
          <w:sz w:val="24"/>
          <w:szCs w:val="24"/>
        </w:rPr>
        <w:t>B</w:t>
      </w:r>
      <w:r w:rsidR="00131477">
        <w:rPr>
          <w:rFonts w:cs="Arial"/>
          <w:b/>
          <w:bCs/>
          <w:sz w:val="24"/>
          <w:szCs w:val="24"/>
        </w:rPr>
        <w:t>4</w:t>
      </w:r>
      <w:r w:rsidR="00B04B49">
        <w:rPr>
          <w:rFonts w:cs="Arial"/>
          <w:b/>
          <w:bCs/>
          <w:sz w:val="24"/>
          <w:szCs w:val="24"/>
        </w:rPr>
        <w:t xml:space="preserve"> </w:t>
      </w:r>
      <w:r w:rsidRPr="00007026">
        <w:rPr>
          <w:rFonts w:cs="Arial"/>
          <w:b/>
          <w:bCs/>
          <w:sz w:val="24"/>
          <w:szCs w:val="24"/>
        </w:rPr>
        <w:t>Checklist inschrijving</w:t>
      </w:r>
      <w:r w:rsidR="003250E8">
        <w:rPr>
          <w:rFonts w:cs="Arial"/>
          <w:b/>
          <w:bCs/>
          <w:sz w:val="24"/>
          <w:szCs w:val="24"/>
        </w:rPr>
        <w:t xml:space="preserve"> Aansprakelijkheidsverzekeringen</w:t>
      </w:r>
    </w:p>
    <w:p w:rsidR="00C9776E" w:rsidRPr="00007026" w:rsidRDefault="00C9776E" w:rsidP="00C9776E">
      <w:pPr>
        <w:spacing w:line="260" w:lineRule="exact"/>
        <w:rPr>
          <w:rFonts w:cs="Arial"/>
          <w:b/>
          <w:bCs/>
          <w:color w:val="FF0000"/>
        </w:rPr>
      </w:pPr>
    </w:p>
    <w:p w:rsidR="00C9776E" w:rsidRPr="00007026" w:rsidRDefault="00C9776E" w:rsidP="00C9776E">
      <w:pPr>
        <w:spacing w:line="260" w:lineRule="exact"/>
        <w:rPr>
          <w:rFonts w:cs="Arial"/>
          <w:b/>
          <w:bCs/>
        </w:rPr>
      </w:pPr>
      <w:r w:rsidRPr="00007026">
        <w:rPr>
          <w:rFonts w:cs="Arial"/>
          <w:b/>
          <w:bCs/>
        </w:rPr>
        <w:t>Bij inschrijving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957"/>
        <w:gridCol w:w="1249"/>
        <w:gridCol w:w="3139"/>
      </w:tblGrid>
      <w:tr w:rsidR="00C9776E" w:rsidRPr="00B04B49" w:rsidTr="00146510">
        <w:tc>
          <w:tcPr>
            <w:tcW w:w="4957" w:type="dxa"/>
          </w:tcPr>
          <w:p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Onderwerp</w:t>
            </w:r>
          </w:p>
        </w:tc>
        <w:tc>
          <w:tcPr>
            <w:tcW w:w="1249" w:type="dxa"/>
          </w:tcPr>
          <w:p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Op basis van</w:t>
            </w:r>
          </w:p>
        </w:tc>
        <w:tc>
          <w:tcPr>
            <w:tcW w:w="3139" w:type="dxa"/>
          </w:tcPr>
          <w:p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Gunningscriteria</w:t>
            </w:r>
          </w:p>
        </w:tc>
      </w:tr>
      <w:tr w:rsidR="00C9776E" w:rsidRPr="00B04B49" w:rsidTr="00146510">
        <w:tc>
          <w:tcPr>
            <w:tcW w:w="4957" w:type="dxa"/>
          </w:tcPr>
          <w:p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Aanbiedingsbrief</w:t>
            </w:r>
            <w:r w:rsidR="00EF55FD">
              <w:rPr>
                <w:rFonts w:cs="Arial"/>
                <w:bCs/>
              </w:rPr>
              <w:t xml:space="preserve"> + polisvoorwaarden</w:t>
            </w:r>
            <w:bookmarkStart w:id="0" w:name="_GoBack"/>
            <w:bookmarkEnd w:id="0"/>
          </w:p>
        </w:tc>
        <w:tc>
          <w:tcPr>
            <w:tcW w:w="1249" w:type="dxa"/>
          </w:tcPr>
          <w:p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-</w:t>
            </w:r>
          </w:p>
        </w:tc>
        <w:tc>
          <w:tcPr>
            <w:tcW w:w="3139" w:type="dxa"/>
          </w:tcPr>
          <w:p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</w:tr>
      <w:tr w:rsidR="00C9776E" w:rsidRPr="00B04B49" w:rsidTr="00146510">
        <w:tc>
          <w:tcPr>
            <w:tcW w:w="4957" w:type="dxa"/>
          </w:tcPr>
          <w:p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UEA/ eigen verklaring</w:t>
            </w:r>
          </w:p>
        </w:tc>
        <w:tc>
          <w:tcPr>
            <w:tcW w:w="1249" w:type="dxa"/>
          </w:tcPr>
          <w:p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B1</w:t>
            </w:r>
          </w:p>
        </w:tc>
        <w:tc>
          <w:tcPr>
            <w:tcW w:w="3139" w:type="dxa"/>
          </w:tcPr>
          <w:p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</w:tr>
      <w:tr w:rsidR="00C9776E" w:rsidRPr="00B04B49" w:rsidTr="00146510">
        <w:tc>
          <w:tcPr>
            <w:tcW w:w="4957" w:type="dxa"/>
          </w:tcPr>
          <w:p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Referentieopdrachten &amp; tevredenheidsverklaring</w:t>
            </w:r>
          </w:p>
        </w:tc>
        <w:tc>
          <w:tcPr>
            <w:tcW w:w="1249" w:type="dxa"/>
          </w:tcPr>
          <w:p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B2</w:t>
            </w:r>
          </w:p>
        </w:tc>
        <w:tc>
          <w:tcPr>
            <w:tcW w:w="3139" w:type="dxa"/>
          </w:tcPr>
          <w:p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</w:tr>
      <w:tr w:rsidR="00C9776E" w:rsidRPr="00B04B49" w:rsidTr="00146510">
        <w:tc>
          <w:tcPr>
            <w:tcW w:w="4957" w:type="dxa"/>
          </w:tcPr>
          <w:p w:rsidR="00C9776E" w:rsidRPr="00B04B49" w:rsidRDefault="003250E8" w:rsidP="00146510">
            <w:pPr>
              <w:spacing w:line="260" w:lineRule="exact"/>
              <w:rPr>
                <w:rFonts w:cs="Arial"/>
                <w:bCs/>
              </w:rPr>
            </w:pPr>
            <w:r>
              <w:t>prijsinvulformulier premie bladen</w:t>
            </w:r>
          </w:p>
        </w:tc>
        <w:tc>
          <w:tcPr>
            <w:tcW w:w="1249" w:type="dxa"/>
          </w:tcPr>
          <w:p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B3</w:t>
            </w:r>
          </w:p>
        </w:tc>
        <w:tc>
          <w:tcPr>
            <w:tcW w:w="3139" w:type="dxa"/>
          </w:tcPr>
          <w:p w:rsidR="00C9776E" w:rsidRPr="00B04B49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Prijsaspecten</w:t>
            </w:r>
          </w:p>
        </w:tc>
      </w:tr>
    </w:tbl>
    <w:p w:rsidR="00C9776E" w:rsidRPr="00007026" w:rsidRDefault="00C9776E" w:rsidP="00C9776E">
      <w:pPr>
        <w:spacing w:line="260" w:lineRule="exact"/>
        <w:rPr>
          <w:rFonts w:cs="Arial"/>
          <w:b/>
          <w:bCs/>
        </w:rPr>
      </w:pPr>
    </w:p>
    <w:p w:rsidR="00C9776E" w:rsidRPr="00007026" w:rsidRDefault="00C9776E" w:rsidP="00C9776E">
      <w:pPr>
        <w:spacing w:line="260" w:lineRule="exact"/>
        <w:rPr>
          <w:rFonts w:cs="Arial"/>
          <w:b/>
          <w:bCs/>
        </w:rPr>
      </w:pPr>
    </w:p>
    <w:p w:rsidR="00C9776E" w:rsidRPr="00007026" w:rsidRDefault="00C9776E" w:rsidP="00C9776E">
      <w:pPr>
        <w:spacing w:line="260" w:lineRule="exact"/>
        <w:rPr>
          <w:rFonts w:cs="Arial"/>
          <w:b/>
          <w:bCs/>
        </w:rPr>
      </w:pPr>
      <w:r w:rsidRPr="00007026">
        <w:rPr>
          <w:rFonts w:cs="Arial"/>
          <w:b/>
          <w:bCs/>
        </w:rPr>
        <w:t>Na voorlopige gunning*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884"/>
      </w:tblGrid>
      <w:tr w:rsidR="00C9776E" w:rsidRPr="00007026" w:rsidTr="00146510">
        <w:tc>
          <w:tcPr>
            <w:tcW w:w="4884" w:type="dxa"/>
          </w:tcPr>
          <w:p w:rsidR="00C9776E" w:rsidRPr="00007026" w:rsidRDefault="00C9776E" w:rsidP="00146510">
            <w:pPr>
              <w:spacing w:line="260" w:lineRule="exact"/>
              <w:rPr>
                <w:rFonts w:cs="Arial"/>
                <w:b/>
                <w:bCs/>
              </w:rPr>
            </w:pPr>
            <w:r w:rsidRPr="00007026">
              <w:rPr>
                <w:rFonts w:cs="Arial"/>
                <w:b/>
                <w:bCs/>
              </w:rPr>
              <w:t>Document</w:t>
            </w:r>
          </w:p>
        </w:tc>
      </w:tr>
      <w:tr w:rsidR="00C9776E" w:rsidRPr="00C9776E" w:rsidTr="00146510">
        <w:tc>
          <w:tcPr>
            <w:tcW w:w="4884" w:type="dxa"/>
          </w:tcPr>
          <w:p w:rsidR="00C9776E" w:rsidRPr="00C9776E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C9776E">
              <w:rPr>
                <w:rFonts w:cs="Arial"/>
                <w:bCs/>
              </w:rPr>
              <w:t>Gedragsverklaring aanbesteden</w:t>
            </w:r>
          </w:p>
        </w:tc>
      </w:tr>
      <w:tr w:rsidR="00C9776E" w:rsidRPr="00C9776E" w:rsidTr="00146510">
        <w:tc>
          <w:tcPr>
            <w:tcW w:w="4884" w:type="dxa"/>
          </w:tcPr>
          <w:p w:rsidR="00C9776E" w:rsidRPr="00C9776E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C9776E">
              <w:rPr>
                <w:rFonts w:cs="Arial"/>
                <w:bCs/>
              </w:rPr>
              <w:t>Uittreksel handelsregister / KvK</w:t>
            </w:r>
          </w:p>
        </w:tc>
      </w:tr>
      <w:tr w:rsidR="00C9776E" w:rsidRPr="00C9776E" w:rsidTr="00146510">
        <w:tc>
          <w:tcPr>
            <w:tcW w:w="4884" w:type="dxa"/>
          </w:tcPr>
          <w:p w:rsidR="00C9776E" w:rsidRPr="00C9776E" w:rsidRDefault="00C9776E" w:rsidP="00146510">
            <w:pPr>
              <w:spacing w:line="260" w:lineRule="exact"/>
              <w:rPr>
                <w:rFonts w:cs="Arial"/>
                <w:bCs/>
              </w:rPr>
            </w:pPr>
            <w:r w:rsidRPr="00C9776E">
              <w:rPr>
                <w:rFonts w:cs="Arial"/>
                <w:bCs/>
              </w:rPr>
              <w:t>Belastingverklaring</w:t>
            </w:r>
          </w:p>
        </w:tc>
      </w:tr>
      <w:tr w:rsidR="00EF6627" w:rsidRPr="00C9776E" w:rsidTr="00146510">
        <w:tc>
          <w:tcPr>
            <w:tcW w:w="4884" w:type="dxa"/>
          </w:tcPr>
          <w:p w:rsidR="00EF6627" w:rsidRPr="00C9776E" w:rsidRDefault="003250E8" w:rsidP="00DB762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Certificaat </w:t>
            </w:r>
            <w:r w:rsidR="00DB7622">
              <w:rPr>
                <w:rFonts w:cs="Arial"/>
                <w:bCs/>
              </w:rPr>
              <w:t xml:space="preserve">Financiële rating </w:t>
            </w:r>
          </w:p>
        </w:tc>
      </w:tr>
      <w:tr w:rsidR="003250E8" w:rsidRPr="00C9776E" w:rsidTr="00146510">
        <w:tc>
          <w:tcPr>
            <w:tcW w:w="4884" w:type="dxa"/>
          </w:tcPr>
          <w:p w:rsidR="003250E8" w:rsidRDefault="003250E8" w:rsidP="00131477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Certificaat vergunning conform WFT</w:t>
            </w:r>
          </w:p>
        </w:tc>
      </w:tr>
      <w:tr w:rsidR="003250E8" w:rsidRPr="00C9776E" w:rsidTr="00146510">
        <w:tc>
          <w:tcPr>
            <w:tcW w:w="4884" w:type="dxa"/>
          </w:tcPr>
          <w:p w:rsidR="003250E8" w:rsidRDefault="003250E8" w:rsidP="00131477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Certificaat aansluiting terrorismeschaden NV</w:t>
            </w:r>
          </w:p>
        </w:tc>
      </w:tr>
    </w:tbl>
    <w:p w:rsidR="00C9776E" w:rsidRPr="00007026" w:rsidRDefault="00C9776E" w:rsidP="00C9776E">
      <w:pPr>
        <w:spacing w:line="260" w:lineRule="exact"/>
        <w:rPr>
          <w:rFonts w:cs="Arial"/>
          <w:b/>
          <w:bCs/>
        </w:rPr>
      </w:pPr>
    </w:p>
    <w:p w:rsidR="00C9776E" w:rsidRPr="00007026" w:rsidRDefault="00C9776E" w:rsidP="00C9776E">
      <w:pPr>
        <w:spacing w:line="260" w:lineRule="exact"/>
        <w:rPr>
          <w:rFonts w:cs="Arial"/>
          <w:b/>
          <w:bCs/>
        </w:rPr>
      </w:pPr>
      <w:r w:rsidRPr="00007026">
        <w:rPr>
          <w:rFonts w:cs="Arial"/>
          <w:b/>
          <w:bCs/>
        </w:rPr>
        <w:t xml:space="preserve">* Deze documenten moeten voor definitieve gunning worden ingeleverd. </w:t>
      </w:r>
    </w:p>
    <w:p w:rsidR="00C9776E" w:rsidRPr="005D12D5" w:rsidRDefault="00C9776E" w:rsidP="00C9776E"/>
    <w:p w:rsidR="00C9776E" w:rsidRPr="009260D1" w:rsidRDefault="00C9776E" w:rsidP="00C9776E"/>
    <w:p w:rsidR="004258D4" w:rsidRPr="005D12D5" w:rsidRDefault="004258D4" w:rsidP="00AB381C"/>
    <w:sectPr w:rsidR="004258D4" w:rsidRPr="005D12D5" w:rsidSect="00C071D2">
      <w:footerReference w:type="default" r:id="rId8"/>
      <w:headerReference w:type="first" r:id="rId9"/>
      <w:footerReference w:type="first" r:id="rId10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EEF" w:rsidRDefault="003E4EEF" w:rsidP="00F70BDC">
      <w:r>
        <w:separator/>
      </w:r>
    </w:p>
  </w:endnote>
  <w:endnote w:type="continuationSeparator" w:id="0">
    <w:p w:rsidR="003E4EEF" w:rsidRDefault="003E4EEF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8C1" w:rsidRPr="00E2459A" w:rsidRDefault="009414AA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  <w:t xml:space="preserve"> </w:t>
    </w:r>
    <w:r>
      <w:rPr>
        <w:noProof/>
      </w:rPr>
      <w:t xml:space="preserve">pagina </w:t>
    </w:r>
    <w:r w:rsidR="009B04B3">
      <w:rPr>
        <w:noProof/>
      </w:rPr>
      <w:fldChar w:fldCharType="begin"/>
    </w:r>
    <w:r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>
      <w:rPr>
        <w:noProof/>
      </w:rPr>
      <w:t>2</w:t>
    </w:r>
    <w:r w:rsidR="009B04B3">
      <w:rPr>
        <w:noProof/>
      </w:rPr>
      <w:fldChar w:fldCharType="end"/>
    </w:r>
  </w:p>
  <w:p w:rsidR="00FF58C1" w:rsidRDefault="00482248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132080</wp:posOffset>
              </wp:positionV>
              <wp:extent cx="3886200" cy="228600"/>
              <wp:effectExtent l="0" t="0" r="1270" b="1270"/>
              <wp:wrapNone/>
              <wp:docPr id="1" name="Rectangl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228600"/>
                      </a:xfrm>
                      <a:prstGeom prst="rect">
                        <a:avLst/>
                      </a:prstGeom>
                      <a:solidFill>
                        <a:srgbClr val="FF39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D4D126" id="Rectangle 1025" o:spid="_x0000_s1026" style="position:absolute;margin-left:-3.85pt;margin-top:10.4pt;width:306pt;height:18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" fillcolor="#ff3932" stroked="f">
              <v:stroke joinstyle="round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EC5" w:rsidRPr="00E2459A" w:rsidRDefault="009414AA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:rsidR="00FF58C1" w:rsidRDefault="00EF55FD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EEF" w:rsidRDefault="003E4EEF" w:rsidP="00F70BDC">
      <w:r>
        <w:separator/>
      </w:r>
    </w:p>
  </w:footnote>
  <w:footnote w:type="continuationSeparator" w:id="0">
    <w:p w:rsidR="003E4EEF" w:rsidRDefault="003E4EEF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B46" w:rsidRDefault="00EF55FD" w:rsidP="00526EC5">
    <w:pPr>
      <w:pStyle w:val="Koptekst"/>
      <w:rPr>
        <w:noProof/>
      </w:rPr>
    </w:pPr>
  </w:p>
  <w:p w:rsidR="00FF58C1" w:rsidRPr="00526EC5" w:rsidRDefault="00EF55FD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4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9"/>
  </w:num>
  <w:num w:numId="6">
    <w:abstractNumId w:val="10"/>
    <w:lvlOverride w:ilvl="0">
      <w:startOverride w:val="1"/>
    </w:lvlOverride>
    <w:lvlOverride w:ilvl="1">
      <w:startOverride w:val="1"/>
    </w:lvlOverride>
  </w:num>
  <w:num w:numId="7">
    <w:abstractNumId w:val="14"/>
  </w:num>
  <w:num w:numId="8">
    <w:abstractNumId w:val="8"/>
  </w:num>
  <w:num w:numId="9">
    <w:abstractNumId w:val="12"/>
  </w:num>
  <w:num w:numId="10">
    <w:abstractNumId w:val="17"/>
  </w:num>
  <w:num w:numId="11">
    <w:abstractNumId w:val="11"/>
  </w:num>
  <w:num w:numId="12">
    <w:abstractNumId w:val="15"/>
  </w:num>
  <w:num w:numId="13">
    <w:abstractNumId w:val="1"/>
  </w:num>
  <w:num w:numId="14">
    <w:abstractNumId w:val="0"/>
  </w:num>
  <w:num w:numId="15">
    <w:abstractNumId w:val="13"/>
  </w:num>
  <w:num w:numId="16">
    <w:abstractNumId w:val="7"/>
  </w:num>
  <w:num w:numId="17">
    <w:abstractNumId w:val="5"/>
  </w:num>
  <w:num w:numId="18">
    <w:abstractNumId w:val="16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76E"/>
    <w:rsid w:val="00051E6A"/>
    <w:rsid w:val="001205DB"/>
    <w:rsid w:val="00131477"/>
    <w:rsid w:val="003250E8"/>
    <w:rsid w:val="003E4EEF"/>
    <w:rsid w:val="004258D4"/>
    <w:rsid w:val="00482248"/>
    <w:rsid w:val="0051740B"/>
    <w:rsid w:val="005D12D5"/>
    <w:rsid w:val="009414AA"/>
    <w:rsid w:val="009B04B3"/>
    <w:rsid w:val="00AB381C"/>
    <w:rsid w:val="00B04B49"/>
    <w:rsid w:val="00C76FD9"/>
    <w:rsid w:val="00C9776E"/>
    <w:rsid w:val="00DB7622"/>
    <w:rsid w:val="00EF55FD"/>
    <w:rsid w:val="00EF6627"/>
    <w:rsid w:val="00F7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8F7564"/>
  <w15:chartTrackingRefBased/>
  <w15:docId w15:val="{6FEA8512-21A0-472F-AB09-40D5F3323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776E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semiHidden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39"/>
    <w:rsid w:val="00C9776E"/>
    <w:pPr>
      <w:spacing w:after="0" w:line="240" w:lineRule="auto"/>
    </w:pPr>
    <w:rPr>
      <w:rFonts w:ascii="Times New Roman" w:hAnsi="Times New Roman"/>
      <w:sz w:val="20"/>
      <w:szCs w:val="20"/>
      <w:lang w:val="nl-NL" w:eastAsia="nl-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19F11-0CF4-47D4-856A-4C08822DA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Hooft, Simon 't</dc:creator>
  <cp:keywords/>
  <dc:description/>
  <cp:lastModifiedBy>Zwiers, Henk</cp:lastModifiedBy>
  <cp:revision>4</cp:revision>
  <dcterms:created xsi:type="dcterms:W3CDTF">2021-08-25T08:25:00Z</dcterms:created>
  <dcterms:modified xsi:type="dcterms:W3CDTF">2021-08-27T07:39:00Z</dcterms:modified>
</cp:coreProperties>
</file>