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88237" w14:textId="2E9EFE2A" w:rsidR="009A0EC1" w:rsidRPr="009A0EC1" w:rsidRDefault="001454A4" w:rsidP="00B8148D">
      <w:pPr>
        <w:pStyle w:val="Kop1"/>
        <w:tabs>
          <w:tab w:val="left" w:pos="595"/>
        </w:tabs>
        <w:jc w:val="center"/>
        <w:rPr>
          <w:rFonts w:ascii="Calibri" w:hAnsi="Calibri"/>
          <w:sz w:val="24"/>
          <w:szCs w:val="24"/>
        </w:rPr>
      </w:pPr>
      <w:r w:rsidRPr="00B8148D">
        <w:rPr>
          <w:rFonts w:ascii="Calibri" w:hAnsi="Calibri"/>
          <w:sz w:val="36"/>
          <w:szCs w:val="36"/>
        </w:rPr>
        <w:t xml:space="preserve">Bijlage </w:t>
      </w:r>
      <w:r w:rsidR="00535ECF" w:rsidRPr="00B8148D">
        <w:rPr>
          <w:rFonts w:ascii="Calibri" w:hAnsi="Calibri"/>
          <w:sz w:val="36"/>
          <w:szCs w:val="36"/>
        </w:rPr>
        <w:t>4</w:t>
      </w:r>
      <w:r w:rsidRPr="00B8148D">
        <w:rPr>
          <w:rFonts w:ascii="Calibri" w:hAnsi="Calibri"/>
          <w:sz w:val="36"/>
          <w:szCs w:val="36"/>
        </w:rPr>
        <w:t xml:space="preserve"> - Invulblad </w:t>
      </w:r>
      <w:r w:rsidR="00535ECF" w:rsidRPr="00B8148D">
        <w:rPr>
          <w:rFonts w:ascii="Calibri" w:hAnsi="Calibri"/>
          <w:sz w:val="36"/>
          <w:szCs w:val="36"/>
        </w:rPr>
        <w:t>referentieverklaring</w:t>
      </w:r>
      <w:r w:rsidR="007119A2">
        <w:rPr>
          <w:rFonts w:ascii="Calibri" w:hAnsi="Calibri"/>
          <w:sz w:val="24"/>
          <w:szCs w:val="24"/>
        </w:rPr>
        <w:br/>
      </w:r>
      <w:r w:rsidR="00B8148D">
        <w:rPr>
          <w:rFonts w:ascii="Calibri" w:hAnsi="Calibri"/>
          <w:sz w:val="24"/>
          <w:szCs w:val="24"/>
        </w:rPr>
        <w:t>T</w:t>
      </w:r>
      <w:r w:rsidR="007119A2">
        <w:rPr>
          <w:rFonts w:ascii="Calibri" w:hAnsi="Calibri"/>
          <w:sz w:val="24"/>
          <w:szCs w:val="24"/>
        </w:rPr>
        <w:t xml:space="preserve">en behoeve van kerncompetentie </w:t>
      </w:r>
      <w:r>
        <w:rPr>
          <w:rFonts w:ascii="Calibri" w:hAnsi="Calibri"/>
          <w:sz w:val="24"/>
          <w:szCs w:val="24"/>
        </w:rPr>
        <w:t xml:space="preserve">aanbesteding </w:t>
      </w:r>
      <w:r w:rsidR="00B8148D">
        <w:rPr>
          <w:rFonts w:ascii="Calibri" w:hAnsi="Calibri"/>
          <w:sz w:val="24"/>
          <w:szCs w:val="24"/>
        </w:rPr>
        <w:t>inhuur schaal 9 en hoger</w:t>
      </w:r>
    </w:p>
    <w:p w14:paraId="3F085B7C" w14:textId="5B20C4CD" w:rsidR="009A0EC1" w:rsidRPr="00210A9B" w:rsidRDefault="009A0EC1" w:rsidP="009A0EC1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</w:t>
      </w:r>
      <w:r w:rsidR="00B8148D">
        <w:rPr>
          <w:rFonts w:ascii="Calibri" w:hAnsi="Calibri"/>
          <w:b/>
        </w:rPr>
        <w:t xml:space="preserve"> </w:t>
      </w:r>
      <w:r w:rsidR="007119A2">
        <w:rPr>
          <w:rFonts w:ascii="Calibri" w:hAnsi="Calibri"/>
          <w:b/>
        </w:rPr>
        <w:t>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3EAA8647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5999"/>
      </w:tblGrid>
      <w:tr w:rsidR="009A0EC1" w:rsidRPr="00210A9B" w14:paraId="75AC90AE" w14:textId="77777777" w:rsidTr="00372266">
        <w:tc>
          <w:tcPr>
            <w:tcW w:w="3085" w:type="dxa"/>
            <w:shd w:val="clear" w:color="auto" w:fill="D9D9D9" w:themeFill="background1" w:themeFillShade="D9"/>
          </w:tcPr>
          <w:p w14:paraId="2EEE30A7" w14:textId="77777777" w:rsidR="007119A2" w:rsidRPr="00B8148D" w:rsidRDefault="00372266" w:rsidP="00B81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8148D">
              <w:rPr>
                <w:rFonts w:ascii="Calibri" w:hAnsi="Calibri"/>
                <w:b/>
                <w:sz w:val="22"/>
                <w:szCs w:val="22"/>
              </w:rPr>
              <w:t>K</w:t>
            </w:r>
            <w:r w:rsidR="007119A2" w:rsidRPr="00B8148D">
              <w:rPr>
                <w:rFonts w:ascii="Calibri" w:hAnsi="Calibri"/>
                <w:b/>
                <w:sz w:val="22"/>
                <w:szCs w:val="22"/>
              </w:rPr>
              <w:t>enmerken van de organisatie/referent</w:t>
            </w:r>
            <w:r w:rsidRPr="00B8148D">
              <w:rPr>
                <w:rFonts w:ascii="Calibri" w:hAnsi="Calibri"/>
                <w:b/>
                <w:sz w:val="22"/>
                <w:szCs w:val="22"/>
              </w:rPr>
              <w:t xml:space="preserve">ie </w:t>
            </w:r>
            <w:r w:rsidR="007119A2" w:rsidRPr="00B8148D">
              <w:rPr>
                <w:rFonts w:ascii="Calibri" w:hAnsi="Calibri"/>
                <w:b/>
                <w:sz w:val="22"/>
                <w:szCs w:val="22"/>
              </w:rPr>
              <w:t xml:space="preserve"> waar kerncompetentie(s)</w:t>
            </w:r>
            <w:r w:rsidRPr="00B8148D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7119A2" w:rsidRPr="00B8148D">
              <w:rPr>
                <w:rFonts w:ascii="Calibri" w:hAnsi="Calibri"/>
                <w:b/>
                <w:sz w:val="22"/>
                <w:szCs w:val="22"/>
              </w:rPr>
              <w:t>is</w:t>
            </w:r>
            <w:r w:rsidRPr="00B8148D">
              <w:rPr>
                <w:rFonts w:ascii="Calibri" w:hAnsi="Calibri"/>
                <w:b/>
                <w:sz w:val="22"/>
                <w:szCs w:val="22"/>
              </w:rPr>
              <w:t>/zijn</w:t>
            </w:r>
            <w:r w:rsidR="007119A2" w:rsidRPr="00B8148D">
              <w:rPr>
                <w:rFonts w:ascii="Calibri" w:hAnsi="Calibri"/>
                <w:b/>
                <w:sz w:val="22"/>
                <w:szCs w:val="22"/>
              </w:rPr>
              <w:t xml:space="preserve"> uitgevoerd</w:t>
            </w:r>
          </w:p>
          <w:p w14:paraId="02CD4EDD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19571FBF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127" w:type="dxa"/>
            <w:shd w:val="clear" w:color="auto" w:fill="D9D9D9" w:themeFill="background1" w:themeFillShade="D9"/>
          </w:tcPr>
          <w:p w14:paraId="41CCEEB9" w14:textId="77777777" w:rsidR="00B8148D" w:rsidRDefault="00B8148D" w:rsidP="00B81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03AB8086" w14:textId="77777777" w:rsidR="00B8148D" w:rsidRDefault="00B8148D" w:rsidP="00B81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3E69A35A" w14:textId="6DEEF7F6" w:rsidR="009A0EC1" w:rsidRPr="00B8148D" w:rsidRDefault="007119A2" w:rsidP="00B81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8148D">
              <w:rPr>
                <w:rFonts w:ascii="Calibri" w:hAnsi="Calibri"/>
                <w:b/>
                <w:sz w:val="22"/>
                <w:szCs w:val="22"/>
              </w:rPr>
              <w:t>Invulvelden</w:t>
            </w:r>
          </w:p>
        </w:tc>
      </w:tr>
      <w:tr w:rsidR="009A0EC1" w:rsidRPr="00210A9B" w14:paraId="032C2FFE" w14:textId="77777777" w:rsidTr="00372266">
        <w:tc>
          <w:tcPr>
            <w:tcW w:w="3085" w:type="dxa"/>
          </w:tcPr>
          <w:p w14:paraId="78374D02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Naam</w:t>
            </w:r>
            <w:r w:rsidR="007119A2" w:rsidRPr="00B8148D">
              <w:rPr>
                <w:rFonts w:ascii="Calibri" w:hAnsi="Calibri"/>
                <w:b/>
                <w:sz w:val="20"/>
              </w:rPr>
              <w:t xml:space="preserve"> organisatie </w:t>
            </w:r>
          </w:p>
          <w:p w14:paraId="7C9231D8" w14:textId="77777777" w:rsidR="007119A2" w:rsidRPr="00B8148D" w:rsidRDefault="007119A2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0F8F2FD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2453A5AB" w14:textId="77777777" w:rsidTr="00372266">
        <w:tc>
          <w:tcPr>
            <w:tcW w:w="3085" w:type="dxa"/>
          </w:tcPr>
          <w:p w14:paraId="5139DCAB" w14:textId="77777777" w:rsidR="007119A2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Type organisatie</w:t>
            </w:r>
            <w:r w:rsidR="007119A2" w:rsidRPr="00B8148D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33D36B35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50C4ADF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57EA2C9F" w14:textId="77777777" w:rsidTr="00372266">
        <w:tc>
          <w:tcPr>
            <w:tcW w:w="3085" w:type="dxa"/>
          </w:tcPr>
          <w:p w14:paraId="38075408" w14:textId="77777777" w:rsidR="007119A2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Adres</w:t>
            </w:r>
            <w:r w:rsidR="007119A2" w:rsidRPr="00B8148D">
              <w:rPr>
                <w:rFonts w:ascii="Calibri" w:hAnsi="Calibri"/>
                <w:b/>
                <w:sz w:val="20"/>
              </w:rPr>
              <w:t xml:space="preserve"> organisatie </w:t>
            </w:r>
          </w:p>
          <w:p w14:paraId="0C2F989E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  <w:p w14:paraId="18FE937B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796CA45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ABC3B34" w14:textId="77777777" w:rsidTr="00372266">
        <w:tc>
          <w:tcPr>
            <w:tcW w:w="3085" w:type="dxa"/>
          </w:tcPr>
          <w:p w14:paraId="4DBEA973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Vestigingsplaats</w:t>
            </w:r>
          </w:p>
          <w:p w14:paraId="26778AE1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5317950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1CB4331" w14:textId="77777777" w:rsidTr="00372266">
        <w:tc>
          <w:tcPr>
            <w:tcW w:w="3085" w:type="dxa"/>
          </w:tcPr>
          <w:p w14:paraId="32380CB0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Naam contactpersoon</w:t>
            </w:r>
          </w:p>
          <w:p w14:paraId="2B4B8AC3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0C1737F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5A56BDD" w14:textId="77777777" w:rsidTr="00372266">
        <w:tc>
          <w:tcPr>
            <w:tcW w:w="3085" w:type="dxa"/>
          </w:tcPr>
          <w:p w14:paraId="1DDD92AF" w14:textId="77777777" w:rsidR="007119A2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Telefoonnummer contactpersoon</w:t>
            </w:r>
            <w:r w:rsidR="007119A2" w:rsidRPr="00B8148D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5850FBFE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35E036D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0F4A9E1" w14:textId="77777777" w:rsidTr="00372266">
        <w:tc>
          <w:tcPr>
            <w:tcW w:w="3085" w:type="dxa"/>
          </w:tcPr>
          <w:p w14:paraId="6627E43C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Datum aanvang en looptijd</w:t>
            </w:r>
          </w:p>
          <w:p w14:paraId="236BC1D1" w14:textId="4BF131A3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 xml:space="preserve">contract </w:t>
            </w:r>
            <w:r w:rsidR="007119A2" w:rsidRPr="00B8148D">
              <w:rPr>
                <w:rFonts w:ascii="Calibri" w:hAnsi="Calibri"/>
                <w:b/>
                <w:sz w:val="20"/>
              </w:rPr>
              <w:t>Diensten</w:t>
            </w:r>
          </w:p>
          <w:p w14:paraId="77F7379A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621D167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8FD5763" w14:textId="77777777" w:rsidTr="00372266">
        <w:tc>
          <w:tcPr>
            <w:tcW w:w="3085" w:type="dxa"/>
          </w:tcPr>
          <w:p w14:paraId="1525E8DE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Contractwaarde (per jaar)</w:t>
            </w:r>
          </w:p>
          <w:p w14:paraId="6A63551A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7FC4B91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536FFE9A" w14:textId="77777777" w:rsidTr="00372266">
        <w:tc>
          <w:tcPr>
            <w:tcW w:w="3085" w:type="dxa"/>
          </w:tcPr>
          <w:p w14:paraId="6A0E3513" w14:textId="77777777" w:rsidR="009A0EC1" w:rsidRPr="00B8148D" w:rsidRDefault="009A0EC1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Beschrijving van de</w:t>
            </w:r>
          </w:p>
          <w:p w14:paraId="3E16F803" w14:textId="7C95C53F" w:rsidR="009A0EC1" w:rsidRPr="00B8148D" w:rsidRDefault="007119A2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  <w:r w:rsidRPr="00B8148D">
              <w:rPr>
                <w:rFonts w:ascii="Calibri" w:hAnsi="Calibri"/>
                <w:b/>
                <w:sz w:val="20"/>
              </w:rPr>
              <w:t>Diensten</w:t>
            </w:r>
          </w:p>
          <w:p w14:paraId="12356A54" w14:textId="77777777" w:rsidR="007119A2" w:rsidRPr="00B8148D" w:rsidRDefault="007119A2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  <w:p w14:paraId="263CC6D3" w14:textId="77777777" w:rsidR="007119A2" w:rsidRPr="00B8148D" w:rsidRDefault="007119A2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  <w:p w14:paraId="04A449DF" w14:textId="77777777" w:rsidR="007119A2" w:rsidRPr="00B8148D" w:rsidRDefault="007119A2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  <w:p w14:paraId="2DB2B2D9" w14:textId="77777777" w:rsidR="007119A2" w:rsidRPr="00B8148D" w:rsidRDefault="007119A2" w:rsidP="00B8148D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127" w:type="dxa"/>
          </w:tcPr>
          <w:p w14:paraId="3B84099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0A874E9D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  <w:b/>
        </w:rPr>
      </w:pPr>
    </w:p>
    <w:p w14:paraId="03DF8966" w14:textId="77777777" w:rsidR="009A0EC1" w:rsidRPr="00210A9B" w:rsidRDefault="009A0EC1" w:rsidP="009A0EC1">
      <w:pPr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/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GEVOLMACHTIGDE</w:t>
      </w:r>
      <w:r w:rsidR="007119A2">
        <w:rPr>
          <w:rFonts w:ascii="Calibri" w:hAnsi="Calibri"/>
        </w:rPr>
        <w:t xml:space="preserve"> FUNCTIONARIS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31A6AF8D" w14:textId="77777777" w:rsidR="009A0EC1" w:rsidRPr="00210A9B" w:rsidRDefault="009A0EC1" w:rsidP="009A0EC1">
      <w:pPr>
        <w:rPr>
          <w:rFonts w:ascii="Calibri" w:hAnsi="Calibri"/>
        </w:rPr>
      </w:pPr>
    </w:p>
    <w:p w14:paraId="62A96F1D" w14:textId="77777777" w:rsidR="009A0EC1" w:rsidRPr="00210A9B" w:rsidRDefault="00372266" w:rsidP="009A0EC1">
      <w:pPr>
        <w:tabs>
          <w:tab w:val="left" w:pos="0"/>
        </w:tabs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1918A2E6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14:paraId="612E1297" w14:textId="7F9281CC" w:rsidR="009A0EC1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 xml:space="preserve">zien van de uitgevoerde </w:t>
      </w:r>
      <w:r w:rsidR="0034587D">
        <w:rPr>
          <w:rFonts w:ascii="Calibri" w:hAnsi="Calibri"/>
        </w:rPr>
        <w:t xml:space="preserve">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3F8C1E2C" w14:textId="77777777" w:rsidR="009A0EC1" w:rsidRPr="00FB0972" w:rsidRDefault="009A0EC1" w:rsidP="009A0EC1">
      <w:pPr>
        <w:rPr>
          <w:rFonts w:ascii="Calibri" w:hAnsi="Calibri"/>
          <w:i/>
        </w:rPr>
      </w:pPr>
      <w:r>
        <w:rPr>
          <w:rFonts w:ascii="Calibri" w:hAnsi="Calibri"/>
          <w:i/>
        </w:rPr>
        <w:t>[enkel i</w:t>
      </w:r>
      <w:r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 w:rsidRPr="00FB0972">
        <w:rPr>
          <w:rFonts w:ascii="Calibri" w:hAnsi="Calibri"/>
          <w:i/>
        </w:rPr>
        <w:t>]</w:t>
      </w:r>
    </w:p>
    <w:p w14:paraId="0A8E4976" w14:textId="77777777" w:rsidR="009A0EC1" w:rsidRDefault="009A0EC1" w:rsidP="009A0EC1">
      <w:pPr>
        <w:rPr>
          <w:rFonts w:ascii="Calibri" w:hAnsi="Calibri"/>
        </w:rPr>
      </w:pPr>
    </w:p>
    <w:p w14:paraId="0FA4E818" w14:textId="77777777" w:rsidR="009A0EC1" w:rsidRDefault="009A0EC1" w:rsidP="009A0EC1">
      <w:pPr>
        <w:rPr>
          <w:rFonts w:ascii="Calibri" w:hAnsi="Calibri"/>
        </w:rPr>
      </w:pPr>
    </w:p>
    <w:p w14:paraId="4468AB59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E824BDF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14:paraId="67A5A258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5851FF61" w14:textId="77777777" w:rsidR="0034587D" w:rsidRDefault="009A0EC1" w:rsidP="0034587D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 functionaris/</w:t>
      </w:r>
      <w:r w:rsidRPr="00210A9B">
        <w:rPr>
          <w:rFonts w:ascii="Calibri" w:hAnsi="Calibri"/>
        </w:rPr>
        <w:t xml:space="preserve">gevolmachtigde) </w:t>
      </w:r>
      <w:r w:rsidR="0034587D">
        <w:rPr>
          <w:rFonts w:ascii="Calibri" w:hAnsi="Calibri"/>
        </w:rPr>
        <w:t xml:space="preserve">in de functie van </w:t>
      </w:r>
    </w:p>
    <w:p w14:paraId="5CBF1E47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2AF9752B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bij de </w:t>
      </w:r>
      <w:r w:rsidR="00372266">
        <w:rPr>
          <w:rFonts w:ascii="Calibri" w:hAnsi="Calibri"/>
        </w:rPr>
        <w:t>organisatie/</w:t>
      </w:r>
      <w:r w:rsidR="009A0EC1" w:rsidRPr="00210A9B">
        <w:rPr>
          <w:rFonts w:ascii="Calibri" w:hAnsi="Calibri"/>
        </w:rPr>
        <w:t>bedrijf</w:t>
      </w:r>
      <w:r w:rsidR="0037226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 xml:space="preserve">waar referentie-opdracht voor </w:t>
      </w:r>
    </w:p>
    <w:p w14:paraId="3F10B143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7E6D2B7B" w14:textId="77777777" w:rsidR="009A0EC1" w:rsidRPr="00210A9B" w:rsidRDefault="00372266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is uitgevoerd</w:t>
      </w:r>
      <w:r w:rsidR="0034587D">
        <w:rPr>
          <w:rFonts w:ascii="Calibri" w:hAnsi="Calibri"/>
        </w:rPr>
        <w:t>.</w:t>
      </w:r>
    </w:p>
    <w:p w14:paraId="3D2A0D36" w14:textId="77777777" w:rsidR="009A0EC1" w:rsidRDefault="009A0EC1" w:rsidP="009A0EC1">
      <w:pPr>
        <w:rPr>
          <w:rFonts w:ascii="Calibri" w:hAnsi="Calibri"/>
        </w:rPr>
      </w:pPr>
    </w:p>
    <w:p w14:paraId="1149B074" w14:textId="77777777" w:rsidR="0034587D" w:rsidRDefault="0034587D" w:rsidP="009A0EC1">
      <w:pPr>
        <w:rPr>
          <w:rFonts w:ascii="Calibri" w:hAnsi="Calibri"/>
        </w:rPr>
      </w:pPr>
      <w:bookmarkStart w:id="5" w:name="_Toc221095176"/>
    </w:p>
    <w:p w14:paraId="53BE38B5" w14:textId="43925066" w:rsidR="00B8148D" w:rsidRDefault="009A0EC1" w:rsidP="009A0EC1">
      <w:pPr>
        <w:rPr>
          <w:rFonts w:ascii="Calibri" w:hAnsi="Calibri"/>
        </w:rPr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</w:p>
    <w:p w14:paraId="37CFDAFE" w14:textId="1581886D" w:rsidR="00F91A8A" w:rsidRPr="00BA1B56" w:rsidRDefault="00372266" w:rsidP="00091404">
      <w:r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34587D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relevante functionaris</w:t>
      </w:r>
      <w:r w:rsidR="00807E8E" w:rsidRPr="00210A9B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en/of</w:t>
      </w:r>
      <w:r w:rsidR="00807E8E" w:rsidRPr="00807E8E">
        <w:rPr>
          <w:rFonts w:ascii="Calibri" w:hAnsi="Calibri"/>
        </w:rPr>
        <w:t xml:space="preserve"> </w:t>
      </w:r>
      <w:r w:rsidR="00807E8E" w:rsidRPr="00210A9B">
        <w:rPr>
          <w:rFonts w:ascii="Calibri" w:hAnsi="Calibri"/>
        </w:rPr>
        <w:t>gevolmachtigde</w:t>
      </w:r>
      <w:r w:rsidR="00807E8E">
        <w:rPr>
          <w:rFonts w:ascii="Calibri" w:hAnsi="Calibri"/>
        </w:rPr>
        <w:t xml:space="preserve"> van organisatie waar referentie-opdracht is uitgevoerd</w:t>
      </w:r>
      <w:r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10D97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4F614E0F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13466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9D7A5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179C5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1081B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283797D7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2CEC1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E3C1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45D9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536E3"/>
    <w:rsid w:val="00091404"/>
    <w:rsid w:val="000A40D6"/>
    <w:rsid w:val="000E27D1"/>
    <w:rsid w:val="001454A4"/>
    <w:rsid w:val="00183BFF"/>
    <w:rsid w:val="00186254"/>
    <w:rsid w:val="0034587D"/>
    <w:rsid w:val="003505A4"/>
    <w:rsid w:val="00372266"/>
    <w:rsid w:val="005355A5"/>
    <w:rsid w:val="00535ECF"/>
    <w:rsid w:val="0063599E"/>
    <w:rsid w:val="007119A2"/>
    <w:rsid w:val="00747D8B"/>
    <w:rsid w:val="007D034A"/>
    <w:rsid w:val="00807E8E"/>
    <w:rsid w:val="009A0EC1"/>
    <w:rsid w:val="00A9425F"/>
    <w:rsid w:val="00AE3419"/>
    <w:rsid w:val="00B8148D"/>
    <w:rsid w:val="00BA1B56"/>
    <w:rsid w:val="00C4694D"/>
    <w:rsid w:val="00CD04B9"/>
    <w:rsid w:val="00DD537C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376A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Janssens, Ronald</cp:lastModifiedBy>
  <cp:revision>3</cp:revision>
  <cp:lastPrinted>2021-07-29T11:38:00Z</cp:lastPrinted>
  <dcterms:created xsi:type="dcterms:W3CDTF">2021-07-29T11:38:00Z</dcterms:created>
  <dcterms:modified xsi:type="dcterms:W3CDTF">2021-07-29T11:38:00Z</dcterms:modified>
</cp:coreProperties>
</file>