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59F1E" w14:textId="77777777" w:rsidR="00142BCD" w:rsidRDefault="00142BCD" w:rsidP="001F50B8">
      <w:pPr>
        <w:ind w:left="-851"/>
        <w:rPr>
          <w:lang w:val="en-GB"/>
        </w:rPr>
      </w:pPr>
    </w:p>
    <w:p w14:paraId="799627A6" w14:textId="77777777" w:rsidR="00905394" w:rsidRDefault="00905394" w:rsidP="00645EC4">
      <w:pPr>
        <w:pStyle w:val="Kopzondernummering"/>
      </w:pPr>
    </w:p>
    <w:p w14:paraId="107BFEEC" w14:textId="77777777" w:rsidR="00905394" w:rsidRPr="00905394" w:rsidRDefault="00905394" w:rsidP="00905394"/>
    <w:p w14:paraId="7FEF61B2" w14:textId="77777777" w:rsidR="00905394" w:rsidRPr="00905394" w:rsidRDefault="00905394" w:rsidP="00905394"/>
    <w:p w14:paraId="1D83F230" w14:textId="77777777" w:rsidR="00905394" w:rsidRPr="00905394" w:rsidRDefault="00905394" w:rsidP="00905394"/>
    <w:p w14:paraId="69EECD1D" w14:textId="77777777" w:rsidR="00905394" w:rsidRPr="00905394" w:rsidRDefault="00905394" w:rsidP="00905394"/>
    <w:p w14:paraId="093FBBCA" w14:textId="77777777" w:rsidR="00905394" w:rsidRPr="00905394" w:rsidRDefault="00905394" w:rsidP="00905394"/>
    <w:p w14:paraId="6D13D739" w14:textId="77777777" w:rsidR="00905394" w:rsidRPr="00905394" w:rsidRDefault="00905394" w:rsidP="00905394"/>
    <w:p w14:paraId="2D34914E" w14:textId="77777777" w:rsidR="00905394" w:rsidRPr="00905394" w:rsidRDefault="00905394" w:rsidP="00905394"/>
    <w:p w14:paraId="54B730E1" w14:textId="77777777" w:rsidR="00905394" w:rsidRPr="00905394" w:rsidRDefault="00905394" w:rsidP="00905394"/>
    <w:p w14:paraId="12DB15E3" w14:textId="77777777" w:rsidR="00905394" w:rsidRPr="00905394" w:rsidRDefault="002126FE" w:rsidP="0090539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D4A4F5" wp14:editId="21C91C14">
                <wp:simplePos x="0" y="0"/>
                <wp:positionH relativeFrom="column">
                  <wp:posOffset>-802079</wp:posOffset>
                </wp:positionH>
                <wp:positionV relativeFrom="paragraph">
                  <wp:posOffset>134547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F911C" w14:textId="77777777" w:rsidR="00FE5D2C" w:rsidRDefault="00FE5D2C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1CEA29B" w14:textId="77777777" w:rsidR="00E767AF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D27FF9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E767A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41006D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 w:rsidR="00E06AE0"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="008256F9"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BBA59EB" w14:textId="77777777" w:rsidR="00194D90" w:rsidRPr="00FE5D2C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3718842F" w14:textId="77777777" w:rsidR="000D6FA0" w:rsidRPr="00247F4F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4293C3A2" w14:textId="77777777" w:rsidR="00E767AF" w:rsidRDefault="002126FE" w:rsidP="00E767AF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126FE">
                              <w:rPr>
                                <w:b/>
                                <w:sz w:val="24"/>
                                <w:szCs w:val="24"/>
                              </w:rPr>
                              <w:t>Inhuur Flexibele Arbeidskrachten op basis van een Uitzendovereenkomst ten behoeve van Dienst uitvoering onderwijs 2021 (IFA DUO 2021).</w:t>
                            </w:r>
                          </w:p>
                          <w:p w14:paraId="39C4FF69" w14:textId="77777777" w:rsidR="002126FE" w:rsidRPr="009A5D7B" w:rsidRDefault="002126FE" w:rsidP="00E767AF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8725A7" w14:textId="77777777" w:rsidR="002126FE" w:rsidRPr="002126FE" w:rsidRDefault="002126FE" w:rsidP="002126FE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2126FE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2126FE">
                              <w:rPr>
                                <w:sz w:val="24"/>
                                <w:szCs w:val="24"/>
                              </w:rPr>
                              <w:tab/>
                              <w:t>IUC DJI/INEA/NA/2021-01</w:t>
                            </w:r>
                          </w:p>
                          <w:p w14:paraId="3CBC4E96" w14:textId="1087CF5E" w:rsidR="00355EFE" w:rsidRDefault="002126FE" w:rsidP="002126FE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2126FE">
                              <w:rPr>
                                <w:sz w:val="24"/>
                                <w:szCs w:val="24"/>
                              </w:rPr>
                              <w:t>Versie</w:t>
                            </w:r>
                            <w:r w:rsidRPr="002126F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2126FE">
                              <w:rPr>
                                <w:sz w:val="24"/>
                                <w:szCs w:val="24"/>
                              </w:rPr>
                              <w:t>publicatie aanbesteding</w:t>
                            </w:r>
                          </w:p>
                          <w:p w14:paraId="1D1ED851" w14:textId="77777777" w:rsidR="00A179D2" w:rsidRPr="00DA709E" w:rsidRDefault="00A179D2" w:rsidP="00A179D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left="1418"/>
                              <w:rPr>
                                <w:rFonts w:eastAsiaTheme="minorHAnsi" w:cs="Verdana"/>
                                <w:color w:val="000000"/>
                                <w:szCs w:val="18"/>
                                <w:highlight w:val="yellow"/>
                              </w:rPr>
                            </w:pPr>
                            <w:r w:rsidRPr="00DA709E"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highlight w:val="yellow"/>
                              </w:rPr>
                              <w:t xml:space="preserve">(aangepaste versie bij Nota van Inlichtingen 1; </w:t>
                            </w:r>
                          </w:p>
                          <w:p w14:paraId="435D5EF0" w14:textId="77777777" w:rsidR="00A179D2" w:rsidRDefault="00A179D2" w:rsidP="00A179D2">
                            <w:pPr>
                              <w:pStyle w:val="Geenafstand"/>
                              <w:ind w:left="1418"/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lang w:eastAsia="en-US"/>
                              </w:rPr>
                            </w:pPr>
                            <w:r w:rsidRPr="00DA709E"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highlight w:val="yellow"/>
                                <w:lang w:eastAsia="en-US"/>
                              </w:rPr>
                              <w:t>wijzigingen doorgevoerd n.a.v. N</w:t>
                            </w:r>
                            <w:r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highlight w:val="yellow"/>
                                <w:lang w:eastAsia="en-US"/>
                              </w:rPr>
                              <w:t xml:space="preserve">ota van inlichtingen </w:t>
                            </w:r>
                            <w:r w:rsidRPr="00DA709E"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highlight w:val="yellow"/>
                                <w:lang w:eastAsia="en-US"/>
                              </w:rPr>
                              <w:t xml:space="preserve">1 zijn </w:t>
                            </w:r>
                            <w:r w:rsidRPr="00214B69"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highlight w:val="yellow"/>
                                <w:u w:val="single"/>
                                <w:lang w:eastAsia="en-US"/>
                              </w:rPr>
                              <w:t>geel</w:t>
                            </w:r>
                            <w:r w:rsidRPr="00DA709E"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highlight w:val="yellow"/>
                                <w:lang w:eastAsia="en-US"/>
                              </w:rPr>
                              <w:t xml:space="preserve"> gemarkeerd)</w:t>
                            </w:r>
                            <w:r w:rsidRPr="00DA709E">
                              <w:rPr>
                                <w:rFonts w:eastAsiaTheme="minorHAnsi" w:cs="Verdana"/>
                                <w:i/>
                                <w:iCs/>
                                <w:color w:val="000000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52AFC53" w14:textId="77777777" w:rsidR="00A179D2" w:rsidRDefault="00A179D2" w:rsidP="002126FE">
                            <w:pPr>
                              <w:pStyle w:val="broodtek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4A4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3.15pt;margin-top:10.6pt;width:399.75pt;height:300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" filled="f" stroked="f" strokecolor="#09f">
                <v:textbox inset="0,0,0,0">
                  <w:txbxContent>
                    <w:p w14:paraId="2EDF911C" w14:textId="77777777" w:rsidR="00FE5D2C" w:rsidRDefault="00FE5D2C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1CEA29B" w14:textId="77777777" w:rsidR="00E767AF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D27FF9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E767AF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41006D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 w:rsidR="00E06AE0"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="008256F9"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BBA59EB" w14:textId="77777777" w:rsidR="00194D90" w:rsidRPr="00FE5D2C" w:rsidRDefault="00194D90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3718842F" w14:textId="77777777" w:rsidR="000D6FA0" w:rsidRPr="00247F4F" w:rsidRDefault="00194D90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4293C3A2" w14:textId="77777777" w:rsidR="00E767AF" w:rsidRDefault="002126FE" w:rsidP="00E767AF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2126FE">
                        <w:rPr>
                          <w:b/>
                          <w:sz w:val="24"/>
                          <w:szCs w:val="24"/>
                        </w:rPr>
                        <w:t>Inhuur Flexibele Arbeidskrachten op basis van een Uitzendovereenkomst ten behoeve van Dienst uitvoering onderwijs 2021 (IFA DUO 2021).</w:t>
                      </w:r>
                    </w:p>
                    <w:p w14:paraId="39C4FF69" w14:textId="77777777" w:rsidR="002126FE" w:rsidRPr="009A5D7B" w:rsidRDefault="002126FE" w:rsidP="00E767AF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558725A7" w14:textId="77777777" w:rsidR="002126FE" w:rsidRPr="002126FE" w:rsidRDefault="002126FE" w:rsidP="002126FE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2126FE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2126FE">
                        <w:rPr>
                          <w:sz w:val="24"/>
                          <w:szCs w:val="24"/>
                        </w:rPr>
                        <w:tab/>
                        <w:t>IUC DJI/INEA/NA/2021-01</w:t>
                      </w:r>
                    </w:p>
                    <w:p w14:paraId="3CBC4E96" w14:textId="1087CF5E" w:rsidR="00355EFE" w:rsidRDefault="002126FE" w:rsidP="002126FE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2126FE">
                        <w:rPr>
                          <w:sz w:val="24"/>
                          <w:szCs w:val="24"/>
                        </w:rPr>
                        <w:t>Versie</w:t>
                      </w:r>
                      <w:r w:rsidRPr="002126FE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2126FE">
                        <w:rPr>
                          <w:sz w:val="24"/>
                          <w:szCs w:val="24"/>
                        </w:rPr>
                        <w:t>publicatie aanbesteding</w:t>
                      </w:r>
                    </w:p>
                    <w:p w14:paraId="1D1ED851" w14:textId="77777777" w:rsidR="00A179D2" w:rsidRPr="00DA709E" w:rsidRDefault="00A179D2" w:rsidP="00A179D2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left="1418"/>
                        <w:rPr>
                          <w:rFonts w:eastAsiaTheme="minorHAnsi" w:cs="Verdana"/>
                          <w:color w:val="000000"/>
                          <w:szCs w:val="18"/>
                          <w:highlight w:val="yellow"/>
                        </w:rPr>
                      </w:pPr>
                      <w:r w:rsidRPr="00DA709E"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highlight w:val="yellow"/>
                        </w:rPr>
                        <w:t xml:space="preserve">(aangepaste versie bij Nota van Inlichtingen 1; </w:t>
                      </w:r>
                    </w:p>
                    <w:p w14:paraId="435D5EF0" w14:textId="77777777" w:rsidR="00A179D2" w:rsidRDefault="00A179D2" w:rsidP="00A179D2">
                      <w:pPr>
                        <w:pStyle w:val="Geenafstand"/>
                        <w:ind w:left="1418"/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lang w:eastAsia="en-US"/>
                        </w:rPr>
                      </w:pPr>
                      <w:r w:rsidRPr="00DA709E"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highlight w:val="yellow"/>
                          <w:lang w:eastAsia="en-US"/>
                        </w:rPr>
                        <w:t>wijzigingen doorgevoerd n.a.v. N</w:t>
                      </w:r>
                      <w:r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highlight w:val="yellow"/>
                          <w:lang w:eastAsia="en-US"/>
                        </w:rPr>
                        <w:t xml:space="preserve">ota van inlichtingen </w:t>
                      </w:r>
                      <w:r w:rsidRPr="00DA709E"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highlight w:val="yellow"/>
                          <w:lang w:eastAsia="en-US"/>
                        </w:rPr>
                        <w:t xml:space="preserve">1 zijn </w:t>
                      </w:r>
                      <w:r w:rsidRPr="00214B69"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highlight w:val="yellow"/>
                          <w:u w:val="single"/>
                          <w:lang w:eastAsia="en-US"/>
                        </w:rPr>
                        <w:t>geel</w:t>
                      </w:r>
                      <w:r w:rsidRPr="00DA709E"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highlight w:val="yellow"/>
                          <w:lang w:eastAsia="en-US"/>
                        </w:rPr>
                        <w:t xml:space="preserve"> gemarkeerd)</w:t>
                      </w:r>
                      <w:r w:rsidRPr="00DA709E">
                        <w:rPr>
                          <w:rFonts w:eastAsiaTheme="minorHAnsi" w:cs="Verdana"/>
                          <w:i/>
                          <w:iCs/>
                          <w:color w:val="000000"/>
                          <w:szCs w:val="18"/>
                          <w:lang w:eastAsia="en-US"/>
                        </w:rPr>
                        <w:t xml:space="preserve"> </w:t>
                      </w:r>
                    </w:p>
                    <w:p w14:paraId="452AFC53" w14:textId="77777777" w:rsidR="00A179D2" w:rsidRDefault="00A179D2" w:rsidP="002126FE">
                      <w:pPr>
                        <w:pStyle w:val="broodteks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E35963" w14:textId="77777777" w:rsidR="00905394" w:rsidRPr="00905394" w:rsidRDefault="00905394" w:rsidP="00905394"/>
    <w:p w14:paraId="21E92673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0874CA72" w14:textId="77777777" w:rsidR="00BC75D5" w:rsidRDefault="00BC75D5" w:rsidP="0089074F">
      <w:pPr>
        <w:pStyle w:val="Kopzondernummering"/>
        <w:ind w:left="-993" w:firstLine="993"/>
      </w:pPr>
    </w:p>
    <w:p w14:paraId="03872187" w14:textId="77777777" w:rsidR="00BC75D5" w:rsidRDefault="00BC75D5" w:rsidP="0089074F">
      <w:pPr>
        <w:pStyle w:val="Kopzondernummering"/>
        <w:ind w:left="-993" w:firstLine="993"/>
      </w:pPr>
    </w:p>
    <w:p w14:paraId="721DEEAA" w14:textId="77777777" w:rsidR="00BC75D5" w:rsidRDefault="00BC75D5" w:rsidP="0089074F">
      <w:pPr>
        <w:pStyle w:val="Kopzondernummering"/>
        <w:ind w:left="-993" w:firstLine="993"/>
      </w:pPr>
    </w:p>
    <w:p w14:paraId="0159D990" w14:textId="77777777" w:rsidR="00BC75D5" w:rsidRDefault="00BC75D5" w:rsidP="0089074F">
      <w:pPr>
        <w:pStyle w:val="Kopzondernummering"/>
        <w:ind w:left="-993" w:firstLine="993"/>
      </w:pPr>
    </w:p>
    <w:p w14:paraId="6EFC08B4" w14:textId="77777777" w:rsidR="00BC75D5" w:rsidRDefault="00BC75D5" w:rsidP="0089074F">
      <w:pPr>
        <w:pStyle w:val="Kopzondernummering"/>
        <w:ind w:left="-993" w:firstLine="993"/>
      </w:pPr>
    </w:p>
    <w:p w14:paraId="55E6E5B7" w14:textId="77777777" w:rsidR="00BC75D5" w:rsidRDefault="00BC75D5" w:rsidP="0089074F">
      <w:pPr>
        <w:pStyle w:val="Kopzondernummering"/>
        <w:ind w:left="-993" w:firstLine="993"/>
      </w:pPr>
    </w:p>
    <w:p w14:paraId="16077A52" w14:textId="77777777" w:rsidR="00BC75D5" w:rsidRDefault="00BC75D5" w:rsidP="0089074F">
      <w:pPr>
        <w:pStyle w:val="Kopzondernummering"/>
        <w:ind w:left="-993" w:firstLine="993"/>
      </w:pPr>
    </w:p>
    <w:p w14:paraId="37EC514A" w14:textId="77777777" w:rsidR="00BC75D5" w:rsidRDefault="00BC75D5" w:rsidP="0089074F">
      <w:pPr>
        <w:pStyle w:val="Kopzondernummering"/>
        <w:ind w:left="-993" w:firstLine="993"/>
      </w:pPr>
    </w:p>
    <w:p w14:paraId="7FF751E1" w14:textId="77777777" w:rsidR="00BC75D5" w:rsidRDefault="00BC75D5" w:rsidP="0089074F">
      <w:pPr>
        <w:pStyle w:val="Kopzondernummering"/>
        <w:ind w:left="-993" w:firstLine="993"/>
      </w:pPr>
    </w:p>
    <w:p w14:paraId="4E0D2850" w14:textId="77777777" w:rsidR="00BC75D5" w:rsidRDefault="00BC75D5" w:rsidP="0089074F">
      <w:pPr>
        <w:pStyle w:val="Kopzondernummering"/>
        <w:ind w:left="-993" w:firstLine="993"/>
      </w:pPr>
    </w:p>
    <w:p w14:paraId="69D05D67" w14:textId="77777777" w:rsidR="00BC75D5" w:rsidRDefault="00BC75D5" w:rsidP="0089074F">
      <w:pPr>
        <w:pStyle w:val="Kopzondernummering"/>
        <w:ind w:left="-993" w:firstLine="993"/>
      </w:pPr>
    </w:p>
    <w:p w14:paraId="799C182C" w14:textId="77777777" w:rsidR="00BC75D5" w:rsidRDefault="00BC75D5" w:rsidP="0089074F">
      <w:pPr>
        <w:pStyle w:val="Kopzondernummering"/>
        <w:ind w:left="-993" w:firstLine="993"/>
      </w:pPr>
    </w:p>
    <w:p w14:paraId="7458556E" w14:textId="77777777" w:rsidR="00BC75D5" w:rsidRDefault="00BC75D5" w:rsidP="0089074F">
      <w:pPr>
        <w:pStyle w:val="Kopzondernummering"/>
        <w:ind w:left="-993" w:firstLine="993"/>
      </w:pPr>
    </w:p>
    <w:p w14:paraId="7BD24A21" w14:textId="77777777" w:rsidR="00BC75D5" w:rsidRDefault="00BC75D5" w:rsidP="0089074F">
      <w:pPr>
        <w:pStyle w:val="Kopzondernummering"/>
        <w:ind w:left="-993" w:firstLine="993"/>
      </w:pPr>
    </w:p>
    <w:p w14:paraId="4D72C6DA" w14:textId="77777777" w:rsidR="00BC75D5" w:rsidRDefault="00BC75D5" w:rsidP="0089074F">
      <w:pPr>
        <w:pStyle w:val="Kopzondernummering"/>
        <w:ind w:left="-993" w:firstLine="993"/>
      </w:pPr>
    </w:p>
    <w:p w14:paraId="47438491" w14:textId="77777777" w:rsidR="00BC75D5" w:rsidRDefault="00BC75D5" w:rsidP="0089074F">
      <w:pPr>
        <w:pStyle w:val="Kopzondernummering"/>
        <w:ind w:left="-993" w:firstLine="993"/>
      </w:pPr>
    </w:p>
    <w:p w14:paraId="044193AF" w14:textId="77777777" w:rsidR="00BC75D5" w:rsidRDefault="00BC75D5" w:rsidP="0089074F">
      <w:pPr>
        <w:pStyle w:val="Kopzondernummering"/>
        <w:ind w:left="-993" w:firstLine="993"/>
      </w:pPr>
    </w:p>
    <w:p w14:paraId="62CB4E5B" w14:textId="77777777" w:rsidR="00BC75D5" w:rsidRDefault="00BC75D5" w:rsidP="0089074F">
      <w:pPr>
        <w:pStyle w:val="Kopzondernummering"/>
        <w:ind w:left="-993" w:firstLine="993"/>
      </w:pPr>
    </w:p>
    <w:p w14:paraId="2C89D23A" w14:textId="77777777" w:rsidR="00BC75D5" w:rsidRDefault="00BC75D5" w:rsidP="0089074F">
      <w:pPr>
        <w:pStyle w:val="Kopzondernummering"/>
        <w:ind w:left="-993" w:firstLine="993"/>
      </w:pPr>
    </w:p>
    <w:p w14:paraId="3E52B464" w14:textId="77777777" w:rsidR="00BC75D5" w:rsidRDefault="00BC75D5" w:rsidP="0089074F">
      <w:pPr>
        <w:pStyle w:val="Kopzondernummering"/>
        <w:ind w:left="-993" w:firstLine="993"/>
      </w:pPr>
    </w:p>
    <w:p w14:paraId="05DF3873" w14:textId="77777777" w:rsidR="00BC75D5" w:rsidRDefault="00BC75D5" w:rsidP="0089074F">
      <w:pPr>
        <w:pStyle w:val="Kopzondernummering"/>
        <w:ind w:left="-993" w:firstLine="993"/>
      </w:pPr>
    </w:p>
    <w:p w14:paraId="5F85384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14CC742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290C1C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666BF52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EC65FF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B5C79E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75BCCB05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66C5874C" w14:textId="77777777" w:rsidR="00227FC7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42E4563C" w14:textId="77777777" w:rsidR="002126FE" w:rsidRDefault="002126FE" w:rsidP="000E4F6B">
      <w:pPr>
        <w:spacing w:line="0" w:lineRule="atLeast"/>
        <w:ind w:left="-1560" w:right="1031"/>
        <w:rPr>
          <w:b/>
        </w:rPr>
      </w:pPr>
    </w:p>
    <w:p w14:paraId="4CCD1DA7" w14:textId="4AAA3142" w:rsidR="00BD433E" w:rsidRDefault="00334619" w:rsidP="000E4F6B">
      <w:pPr>
        <w:spacing w:line="0" w:lineRule="atLeast"/>
        <w:ind w:left="-1560" w:right="1031"/>
      </w:pPr>
      <w:r w:rsidRPr="00334619">
        <w:rPr>
          <w:b/>
        </w:rPr>
        <w:t>N</w:t>
      </w:r>
      <w:r w:rsidR="006826C2">
        <w:rPr>
          <w:b/>
        </w:rPr>
        <w:t>.</w:t>
      </w:r>
      <w:r w:rsidRPr="00334619">
        <w:rPr>
          <w:b/>
        </w:rPr>
        <w:t>B</w:t>
      </w:r>
      <w:r w:rsidR="00911B24">
        <w:rPr>
          <w:b/>
        </w:rPr>
        <w:t>.</w:t>
      </w:r>
      <w:r w:rsidRPr="00334619">
        <w:t xml:space="preserve"> Daar waar wordt gesproken van een ‘referentieopdracht’ wordt bedoeld een overeenkomst (dit mag ook een raamovereenkomst zijn, waaronder meerdere separate overeenkomsten vallen).</w:t>
      </w:r>
    </w:p>
    <w:p w14:paraId="73F7720C" w14:textId="77777777" w:rsidR="00334619" w:rsidRPr="003620D5" w:rsidRDefault="00334619" w:rsidP="000E4F6B">
      <w:pPr>
        <w:spacing w:line="0" w:lineRule="atLeast"/>
        <w:ind w:left="-1560" w:right="1031"/>
      </w:pP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9"/>
        <w:gridCol w:w="4965"/>
      </w:tblGrid>
      <w:tr w:rsidR="00227FC7" w:rsidRPr="00952775" w14:paraId="6954857A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76DF2327" w14:textId="77777777" w:rsidR="00497A3A" w:rsidRPr="00952775" w:rsidRDefault="00227FC7" w:rsidP="002126FE">
            <w:pPr>
              <w:spacing w:line="280" w:lineRule="atLeast"/>
              <w:ind w:right="1031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247F4F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2126FE" w:rsidRPr="002126FE">
              <w:rPr>
                <w:rFonts w:eastAsia="MS Mincho"/>
                <w:b/>
                <w:kern w:val="28"/>
                <w:sz w:val="24"/>
              </w:rPr>
              <w:t>IFA DUO 2021</w:t>
            </w:r>
          </w:p>
        </w:tc>
      </w:tr>
      <w:tr w:rsidR="00911B24" w:rsidRPr="00952775" w14:paraId="53C38DCE" w14:textId="77777777" w:rsidTr="00BD433E">
        <w:trPr>
          <w:cantSplit/>
        </w:trPr>
        <w:tc>
          <w:tcPr>
            <w:tcW w:w="4679" w:type="dxa"/>
            <w:vMerge w:val="restart"/>
            <w:shd w:val="clear" w:color="auto" w:fill="auto"/>
          </w:tcPr>
          <w:p w14:paraId="6A919254" w14:textId="77777777" w:rsidR="00911B24" w:rsidRPr="00911B24" w:rsidRDefault="00911B24" w:rsidP="00BD433E">
            <w:pPr>
              <w:tabs>
                <w:tab w:val="left" w:pos="1843"/>
              </w:tabs>
              <w:ind w:right="1031"/>
              <w:rPr>
                <w:b/>
                <w:sz w:val="16"/>
              </w:rPr>
            </w:pPr>
            <w:r w:rsidRPr="00911B24">
              <w:rPr>
                <w:b/>
                <w:sz w:val="16"/>
              </w:rPr>
              <w:t>Referentieopdracht specifiek voor een of meer van de volgende kerncompetenties:</w:t>
            </w:r>
          </w:p>
          <w:p w14:paraId="6DA787C4" w14:textId="77777777" w:rsidR="00911B24" w:rsidRPr="00911B24" w:rsidRDefault="00911B24" w:rsidP="00BD433E">
            <w:pPr>
              <w:tabs>
                <w:tab w:val="left" w:pos="1843"/>
              </w:tabs>
              <w:ind w:right="1031"/>
              <w:rPr>
                <w:b/>
                <w:sz w:val="16"/>
              </w:rPr>
            </w:pPr>
          </w:p>
          <w:p w14:paraId="4F104F95" w14:textId="77777777" w:rsidR="00911B24" w:rsidRPr="00911B24" w:rsidRDefault="00911B24" w:rsidP="00BD433E">
            <w:pPr>
              <w:tabs>
                <w:tab w:val="left" w:pos="1843"/>
              </w:tabs>
              <w:ind w:right="1031"/>
              <w:rPr>
                <w:rFonts w:eastAsia="MS Mincho"/>
                <w:i/>
                <w:sz w:val="16"/>
                <w:szCs w:val="20"/>
              </w:rPr>
            </w:pPr>
            <w:r w:rsidRPr="00911B24">
              <w:rPr>
                <w:rFonts w:eastAsia="MS Mincho"/>
                <w:i/>
                <w:sz w:val="16"/>
                <w:szCs w:val="20"/>
              </w:rPr>
              <w:t>Aankruisen wat van toepassing is</w:t>
            </w:r>
          </w:p>
          <w:p w14:paraId="3FC9D7D4" w14:textId="77777777" w:rsidR="00911B24" w:rsidRPr="00911B24" w:rsidRDefault="00911B24" w:rsidP="00BD433E">
            <w:pPr>
              <w:tabs>
                <w:tab w:val="left" w:pos="1843"/>
              </w:tabs>
              <w:ind w:right="1031"/>
              <w:rPr>
                <w:rFonts w:eastAsia="MS Mincho"/>
                <w:i/>
                <w:sz w:val="16"/>
                <w:szCs w:val="20"/>
              </w:rPr>
            </w:pPr>
          </w:p>
          <w:p w14:paraId="3D69AB8B" w14:textId="77777777" w:rsidR="00911B24" w:rsidRPr="00911B24" w:rsidRDefault="00911B24" w:rsidP="00BD433E">
            <w:pPr>
              <w:spacing w:line="0" w:lineRule="atLeast"/>
              <w:ind w:right="330"/>
              <w:rPr>
                <w:rFonts w:eastAsia="MS Mincho"/>
                <w:i/>
                <w:sz w:val="16"/>
                <w:szCs w:val="20"/>
              </w:rPr>
            </w:pPr>
            <w:r w:rsidRPr="00911B24">
              <w:rPr>
                <w:rFonts w:eastAsia="MS Mincho"/>
                <w:i/>
                <w:sz w:val="16"/>
                <w:szCs w:val="20"/>
              </w:rPr>
              <w:t xml:space="preserve"> </w:t>
            </w:r>
          </w:p>
          <w:p w14:paraId="19E6D0EF" w14:textId="77777777" w:rsidR="00911B24" w:rsidRPr="00911B24" w:rsidRDefault="00911B24" w:rsidP="00BD433E">
            <w:pPr>
              <w:spacing w:line="0" w:lineRule="atLeast"/>
              <w:ind w:right="330"/>
              <w:rPr>
                <w:rFonts w:eastAsia="MS Mincho"/>
                <w:b/>
                <w:kern w:val="28"/>
                <w:sz w:val="16"/>
              </w:rPr>
            </w:pPr>
          </w:p>
        </w:tc>
        <w:tc>
          <w:tcPr>
            <w:tcW w:w="4965" w:type="dxa"/>
            <w:shd w:val="clear" w:color="auto" w:fill="auto"/>
          </w:tcPr>
          <w:p w14:paraId="46EA27B5" w14:textId="77777777" w:rsidR="00911B24" w:rsidRPr="00911B24" w:rsidRDefault="00911B24" w:rsidP="006427B8">
            <w:pPr>
              <w:pStyle w:val="Geenafstand"/>
              <w:rPr>
                <w:b/>
                <w:sz w:val="16"/>
              </w:rPr>
            </w:pPr>
            <w:r w:rsidRPr="00911B24">
              <w:rPr>
                <w:b/>
                <w:sz w:val="16"/>
              </w:rPr>
              <w:t xml:space="preserve">Kerncompetentie A </w:t>
            </w:r>
          </w:p>
          <w:p w14:paraId="20021E27" w14:textId="77777777" w:rsidR="00911B24" w:rsidRPr="00911B24" w:rsidRDefault="00911B24" w:rsidP="006427B8">
            <w:pPr>
              <w:pStyle w:val="Geenafstand"/>
              <w:rPr>
                <w:sz w:val="16"/>
              </w:rPr>
            </w:pPr>
            <w:r w:rsidRPr="00911B24">
              <w:rPr>
                <w:sz w:val="16"/>
              </w:rPr>
              <w:t>Inschrijver toont met de referentie-opdracht(en) aan dat hij in de laatste 3 jaar voorafgaande aan de datum van Inschrijving:</w:t>
            </w:r>
          </w:p>
          <w:p w14:paraId="0C4B7804" w14:textId="77777777" w:rsidR="00911B24" w:rsidRPr="00911B24" w:rsidRDefault="00911B24" w:rsidP="006427B8">
            <w:pPr>
              <w:pStyle w:val="Geenafstand"/>
              <w:rPr>
                <w:sz w:val="16"/>
              </w:rPr>
            </w:pPr>
          </w:p>
          <w:p w14:paraId="4647ED9F" w14:textId="220D5603" w:rsidR="00911B24" w:rsidRDefault="00911B24" w:rsidP="00AE3F8B">
            <w:pPr>
              <w:pStyle w:val="Geenafstand"/>
              <w:numPr>
                <w:ilvl w:val="0"/>
                <w:numId w:val="47"/>
              </w:numPr>
              <w:rPr>
                <w:sz w:val="16"/>
              </w:rPr>
            </w:pPr>
            <w:r w:rsidRPr="00911B24">
              <w:rPr>
                <w:rFonts w:eastAsia="MS Mincho" w:cs="Times New Roman"/>
                <w:sz w:val="16"/>
                <w:szCs w:val="24"/>
              </w:rPr>
              <w:t>e</w:t>
            </w:r>
            <w:r w:rsidRPr="00911B24">
              <w:rPr>
                <w:sz w:val="16"/>
              </w:rPr>
              <w:t xml:space="preserve">rvaring opgedaan met het werven, selecteren en ter beschikking stellen van </w:t>
            </w:r>
            <w:r w:rsidR="0099401A">
              <w:rPr>
                <w:sz w:val="16"/>
              </w:rPr>
              <w:t>F</w:t>
            </w:r>
            <w:r w:rsidRPr="00911B24">
              <w:rPr>
                <w:sz w:val="16"/>
              </w:rPr>
              <w:t xml:space="preserve">lexibele </w:t>
            </w:r>
            <w:r w:rsidR="0099401A">
              <w:rPr>
                <w:sz w:val="16"/>
              </w:rPr>
              <w:t>A</w:t>
            </w:r>
            <w:r w:rsidRPr="00911B24">
              <w:rPr>
                <w:sz w:val="16"/>
              </w:rPr>
              <w:t xml:space="preserve">rbeidskrachten op basis van een Uitzendovereenkomst (uitgezonderd payroll), op functies die in de aard van de Werkzaamheden vergelijkbaar zijn met de functie Medewerker Verwerken en Behandelen </w:t>
            </w:r>
            <w:r>
              <w:rPr>
                <w:sz w:val="16"/>
              </w:rPr>
              <w:t xml:space="preserve">(cao Rijk-schaal </w:t>
            </w:r>
            <w:r w:rsidR="00AE3F8B" w:rsidRPr="00AE3F8B">
              <w:rPr>
                <w:sz w:val="16"/>
                <w:highlight w:val="yellow"/>
              </w:rPr>
              <w:t>5</w:t>
            </w:r>
            <w:r w:rsidRPr="00911B24">
              <w:rPr>
                <w:sz w:val="16"/>
              </w:rPr>
              <w:t xml:space="preserve"> tot en met 8</w:t>
            </w:r>
            <w:r>
              <w:rPr>
                <w:sz w:val="16"/>
              </w:rPr>
              <w:t>)</w:t>
            </w:r>
            <w:r w:rsidRPr="00911B24">
              <w:rPr>
                <w:sz w:val="16"/>
              </w:rPr>
              <w:t xml:space="preserve"> zoals beschreven in bijlage </w:t>
            </w:r>
            <w:r w:rsidR="00AE3F8B" w:rsidRPr="00AE3F8B">
              <w:rPr>
                <w:sz w:val="16"/>
                <w:highlight w:val="yellow"/>
              </w:rPr>
              <w:t>Bijlage G1. Functiegroep medewerker verwerken en behandelen</w:t>
            </w:r>
            <w:r w:rsidRPr="00911B24">
              <w:rPr>
                <w:sz w:val="16"/>
              </w:rPr>
              <w:t>, waarbij de opdrachtomvang over 3 jaar in totaal minimaal 240.000 daadwerkelijk gewerkte uren bedraagt</w:t>
            </w:r>
            <w:r>
              <w:rPr>
                <w:sz w:val="16"/>
              </w:rPr>
              <w:t>.</w:t>
            </w:r>
          </w:p>
          <w:p w14:paraId="5073C121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8"/>
              </w:rPr>
            </w:pPr>
          </w:p>
          <w:p w14:paraId="03C4FD10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8"/>
              </w:rPr>
            </w:pPr>
            <w:r w:rsidRPr="00911B24">
              <w:rPr>
                <w:rFonts w:eastAsia="MS Mincho"/>
                <w:kern w:val="28"/>
                <w:sz w:val="16"/>
                <w:szCs w:val="18"/>
              </w:rPr>
              <w:t>Het voldoen aan deze ervaringseis terzake kerncompetentie A mag worden aangetoond met maximaal 3 referentieopdrachten</w:t>
            </w:r>
          </w:p>
          <w:p w14:paraId="372CFBC5" w14:textId="77777777" w:rsidR="00911B24" w:rsidRPr="00911B24" w:rsidRDefault="00911B24" w:rsidP="006427B8">
            <w:pPr>
              <w:spacing w:line="0" w:lineRule="atLeast"/>
              <w:rPr>
                <w:rFonts w:eastAsia="MS Mincho"/>
                <w:sz w:val="16"/>
              </w:rPr>
            </w:pPr>
          </w:p>
        </w:tc>
      </w:tr>
      <w:tr w:rsidR="00911B24" w:rsidRPr="00952775" w14:paraId="1508A38C" w14:textId="77777777" w:rsidTr="00BD433E">
        <w:trPr>
          <w:cantSplit/>
        </w:trPr>
        <w:tc>
          <w:tcPr>
            <w:tcW w:w="4679" w:type="dxa"/>
            <w:vMerge/>
            <w:shd w:val="clear" w:color="auto" w:fill="auto"/>
          </w:tcPr>
          <w:p w14:paraId="1023FE7E" w14:textId="77777777" w:rsidR="00911B24" w:rsidRPr="00911B24" w:rsidRDefault="00911B24" w:rsidP="00BD433E">
            <w:pPr>
              <w:tabs>
                <w:tab w:val="left" w:pos="1843"/>
              </w:tabs>
              <w:ind w:right="1031"/>
              <w:rPr>
                <w:b/>
                <w:sz w:val="16"/>
              </w:rPr>
            </w:pPr>
          </w:p>
        </w:tc>
        <w:tc>
          <w:tcPr>
            <w:tcW w:w="4965" w:type="dxa"/>
            <w:shd w:val="clear" w:color="auto" w:fill="auto"/>
          </w:tcPr>
          <w:p w14:paraId="4FE6D567" w14:textId="77777777" w:rsidR="00911B24" w:rsidRPr="00911B24" w:rsidRDefault="00911B24" w:rsidP="006427B8">
            <w:pPr>
              <w:pStyle w:val="Geenafstand"/>
              <w:rPr>
                <w:rFonts w:eastAsia="MS Mincho"/>
                <w:b/>
                <w:kern w:val="28"/>
                <w:sz w:val="16"/>
                <w:szCs w:val="18"/>
              </w:rPr>
            </w:pPr>
            <w:r w:rsidRPr="00911B24">
              <w:rPr>
                <w:rFonts w:eastAsia="MS Mincho"/>
                <w:b/>
                <w:kern w:val="28"/>
                <w:sz w:val="16"/>
                <w:szCs w:val="18"/>
              </w:rPr>
              <w:t>Kerncompetentie B</w:t>
            </w:r>
          </w:p>
          <w:p w14:paraId="6595C202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8"/>
              </w:rPr>
            </w:pPr>
            <w:r w:rsidRPr="00911B24">
              <w:rPr>
                <w:rFonts w:eastAsia="MS Mincho"/>
                <w:kern w:val="28"/>
                <w:sz w:val="16"/>
                <w:szCs w:val="18"/>
              </w:rPr>
              <w:t>Inschrijver toont met de referentie-opdracht(en) aan dat hij in de laatste 3 jaar voorafgaande aan de datum van Inschrijving:</w:t>
            </w:r>
          </w:p>
          <w:p w14:paraId="3D40AEA7" w14:textId="77777777" w:rsidR="00911B24" w:rsidRPr="00911B24" w:rsidRDefault="00911B24" w:rsidP="006427B8">
            <w:pPr>
              <w:pStyle w:val="Geenafstand"/>
              <w:ind w:left="360"/>
              <w:rPr>
                <w:rFonts w:eastAsia="MS Mincho"/>
                <w:kern w:val="28"/>
                <w:sz w:val="16"/>
                <w:szCs w:val="18"/>
              </w:rPr>
            </w:pPr>
          </w:p>
          <w:p w14:paraId="75791408" w14:textId="318D82E3" w:rsidR="00911B24" w:rsidRDefault="00911B24" w:rsidP="00A76642">
            <w:pPr>
              <w:pStyle w:val="Geenafstand"/>
              <w:numPr>
                <w:ilvl w:val="0"/>
                <w:numId w:val="47"/>
              </w:numPr>
              <w:rPr>
                <w:rFonts w:eastAsia="MS Mincho"/>
                <w:kern w:val="28"/>
                <w:sz w:val="16"/>
                <w:szCs w:val="18"/>
              </w:rPr>
            </w:pPr>
            <w:r w:rsidRPr="00911B24">
              <w:rPr>
                <w:rFonts w:eastAsia="MS Mincho"/>
                <w:kern w:val="28"/>
                <w:sz w:val="16"/>
                <w:szCs w:val="18"/>
              </w:rPr>
              <w:t xml:space="preserve">ervaring opgedaan met het werven, selecteren en ter beschikking stellen van </w:t>
            </w:r>
            <w:r w:rsidR="0099401A">
              <w:rPr>
                <w:sz w:val="16"/>
              </w:rPr>
              <w:t>F</w:t>
            </w:r>
            <w:r w:rsidR="0099401A" w:rsidRPr="00911B24">
              <w:rPr>
                <w:sz w:val="16"/>
              </w:rPr>
              <w:t xml:space="preserve">lexibele </w:t>
            </w:r>
            <w:r w:rsidR="0099401A">
              <w:rPr>
                <w:sz w:val="16"/>
              </w:rPr>
              <w:t>A</w:t>
            </w:r>
            <w:r w:rsidR="0099401A" w:rsidRPr="00911B24">
              <w:rPr>
                <w:sz w:val="16"/>
              </w:rPr>
              <w:t xml:space="preserve">rbeidskrachten </w:t>
            </w:r>
            <w:r w:rsidRPr="00911B24">
              <w:rPr>
                <w:rFonts w:eastAsia="MS Mincho"/>
                <w:kern w:val="28"/>
                <w:sz w:val="16"/>
                <w:szCs w:val="18"/>
              </w:rPr>
              <w:t xml:space="preserve">op </w:t>
            </w:r>
            <w:r w:rsidR="00A76642" w:rsidRPr="00A76642">
              <w:rPr>
                <w:rFonts w:eastAsia="MS Mincho"/>
                <w:kern w:val="28"/>
                <w:sz w:val="16"/>
                <w:szCs w:val="18"/>
              </w:rPr>
              <w:t>op basis van een Uitzendove</w:t>
            </w:r>
            <w:r w:rsidR="00A76642">
              <w:rPr>
                <w:rFonts w:eastAsia="MS Mincho"/>
                <w:kern w:val="28"/>
                <w:sz w:val="16"/>
                <w:szCs w:val="18"/>
              </w:rPr>
              <w:t>reenkomst (uitgezonderd payroll</w:t>
            </w:r>
            <w:r w:rsidR="00A76642" w:rsidRPr="00A76642">
              <w:rPr>
                <w:rFonts w:eastAsia="MS Mincho"/>
                <w:kern w:val="28"/>
                <w:sz w:val="16"/>
                <w:szCs w:val="18"/>
              </w:rPr>
              <w:t xml:space="preserve">), </w:t>
            </w:r>
            <w:r w:rsidRPr="00911B24">
              <w:rPr>
                <w:rFonts w:eastAsia="MS Mincho"/>
                <w:kern w:val="28"/>
                <w:sz w:val="16"/>
                <w:szCs w:val="18"/>
              </w:rPr>
              <w:t>geografisch gespreide locati</w:t>
            </w:r>
            <w:r>
              <w:rPr>
                <w:rFonts w:eastAsia="MS Mincho"/>
                <w:kern w:val="28"/>
                <w:sz w:val="16"/>
                <w:szCs w:val="18"/>
              </w:rPr>
              <w:t xml:space="preserve">es </w:t>
            </w:r>
            <w:r w:rsidRPr="00911B24">
              <w:rPr>
                <w:rFonts w:eastAsia="MS Mincho"/>
                <w:kern w:val="28"/>
                <w:sz w:val="16"/>
                <w:szCs w:val="18"/>
              </w:rPr>
              <w:t>in minimaal vier</w:t>
            </w:r>
            <w:r>
              <w:rPr>
                <w:rFonts w:eastAsia="MS Mincho"/>
                <w:kern w:val="28"/>
                <w:sz w:val="16"/>
                <w:szCs w:val="18"/>
              </w:rPr>
              <w:t xml:space="preserve"> (4)</w:t>
            </w:r>
            <w:r w:rsidRPr="00911B24">
              <w:rPr>
                <w:rFonts w:eastAsia="MS Mincho"/>
                <w:kern w:val="28"/>
                <w:sz w:val="16"/>
                <w:szCs w:val="18"/>
              </w:rPr>
              <w:t xml:space="preserve"> provincies of </w:t>
            </w:r>
            <w:r>
              <w:rPr>
                <w:rFonts w:eastAsia="MS Mincho"/>
                <w:kern w:val="28"/>
                <w:sz w:val="16"/>
                <w:szCs w:val="18"/>
              </w:rPr>
              <w:t>(</w:t>
            </w:r>
            <w:r w:rsidRPr="00911B24">
              <w:rPr>
                <w:rFonts w:eastAsia="MS Mincho"/>
                <w:kern w:val="28"/>
                <w:sz w:val="16"/>
                <w:szCs w:val="18"/>
              </w:rPr>
              <w:t>buiten Nederla</w:t>
            </w:r>
            <w:r>
              <w:rPr>
                <w:rFonts w:eastAsia="MS Mincho"/>
                <w:kern w:val="28"/>
                <w:sz w:val="16"/>
                <w:szCs w:val="18"/>
              </w:rPr>
              <w:t xml:space="preserve">nd) vergelijkbaar, van één opdrachtgever binnen één </w:t>
            </w:r>
            <w:r w:rsidRPr="00911B24">
              <w:rPr>
                <w:rFonts w:eastAsia="MS Mincho"/>
                <w:kern w:val="28"/>
                <w:sz w:val="16"/>
                <w:szCs w:val="18"/>
              </w:rPr>
              <w:t>overeenkomst (dit mag ook een Raamovereenkomst zijn).</w:t>
            </w:r>
          </w:p>
          <w:p w14:paraId="41026F2B" w14:textId="77777777" w:rsidR="00911B24" w:rsidRDefault="00911B24" w:rsidP="00911B24">
            <w:pPr>
              <w:pStyle w:val="Geenafstand"/>
              <w:rPr>
                <w:rFonts w:eastAsia="MS Mincho"/>
                <w:kern w:val="28"/>
                <w:sz w:val="16"/>
                <w:szCs w:val="18"/>
              </w:rPr>
            </w:pPr>
          </w:p>
          <w:p w14:paraId="156F8CA1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8"/>
              </w:rPr>
            </w:pPr>
            <w:r w:rsidRPr="00911B24">
              <w:rPr>
                <w:rFonts w:eastAsia="MS Mincho"/>
                <w:kern w:val="28"/>
                <w:sz w:val="16"/>
                <w:szCs w:val="18"/>
              </w:rPr>
              <w:t>Het voldoen aan deze ervaringseis terzake kerncompetentie B mag worden aangetoond met maximaal 1 referentieopdracht.</w:t>
            </w:r>
          </w:p>
          <w:p w14:paraId="7372C551" w14:textId="77777777" w:rsidR="00911B24" w:rsidRPr="00911B24" w:rsidRDefault="00911B24" w:rsidP="006427B8">
            <w:pPr>
              <w:pStyle w:val="Geenafstand"/>
              <w:rPr>
                <w:b/>
                <w:sz w:val="16"/>
              </w:rPr>
            </w:pPr>
          </w:p>
        </w:tc>
      </w:tr>
      <w:tr w:rsidR="00911B24" w:rsidRPr="00952775" w14:paraId="309E94B7" w14:textId="77777777" w:rsidTr="00BD433E">
        <w:trPr>
          <w:cantSplit/>
        </w:trPr>
        <w:tc>
          <w:tcPr>
            <w:tcW w:w="4679" w:type="dxa"/>
            <w:vMerge/>
            <w:shd w:val="clear" w:color="auto" w:fill="auto"/>
          </w:tcPr>
          <w:p w14:paraId="0776F3BA" w14:textId="77777777" w:rsidR="00911B24" w:rsidRPr="00911B24" w:rsidRDefault="00911B24" w:rsidP="00911B24">
            <w:pPr>
              <w:tabs>
                <w:tab w:val="left" w:pos="1843"/>
              </w:tabs>
              <w:ind w:right="1031"/>
              <w:rPr>
                <w:b/>
                <w:sz w:val="16"/>
                <w:szCs w:val="16"/>
              </w:rPr>
            </w:pPr>
          </w:p>
        </w:tc>
        <w:tc>
          <w:tcPr>
            <w:tcW w:w="4965" w:type="dxa"/>
            <w:shd w:val="clear" w:color="auto" w:fill="auto"/>
          </w:tcPr>
          <w:p w14:paraId="7970CD15" w14:textId="77777777" w:rsidR="00911B24" w:rsidRPr="00911B24" w:rsidRDefault="00911B24" w:rsidP="006427B8">
            <w:pPr>
              <w:pStyle w:val="Geenafstand"/>
              <w:rPr>
                <w:rFonts w:eastAsia="MS Mincho"/>
                <w:b/>
                <w:kern w:val="28"/>
                <w:sz w:val="16"/>
                <w:szCs w:val="16"/>
              </w:rPr>
            </w:pPr>
            <w:r w:rsidRPr="00911B24">
              <w:rPr>
                <w:rFonts w:eastAsia="MS Mincho"/>
                <w:b/>
                <w:kern w:val="28"/>
                <w:sz w:val="16"/>
                <w:szCs w:val="16"/>
              </w:rPr>
              <w:t>Kerncompetentie C</w:t>
            </w:r>
          </w:p>
          <w:p w14:paraId="77788667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6"/>
              </w:rPr>
            </w:pPr>
            <w:r w:rsidRPr="00911B24">
              <w:rPr>
                <w:rFonts w:eastAsia="MS Mincho"/>
                <w:kern w:val="28"/>
                <w:sz w:val="16"/>
                <w:szCs w:val="16"/>
              </w:rPr>
              <w:t>Inschrijver toont met de referentie-opdracht(en) aan dat hij in de laatste 3 jaar voorafgaande aan de datum van Inschrijving:</w:t>
            </w:r>
          </w:p>
          <w:p w14:paraId="65C90D49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6"/>
              </w:rPr>
            </w:pPr>
          </w:p>
          <w:p w14:paraId="6D0F8AB3" w14:textId="678DBC01" w:rsidR="00911B24" w:rsidRPr="00911B24" w:rsidRDefault="00911B24" w:rsidP="00B55C47">
            <w:pPr>
              <w:pStyle w:val="Geenafstand"/>
              <w:numPr>
                <w:ilvl w:val="0"/>
                <w:numId w:val="47"/>
              </w:numPr>
              <w:rPr>
                <w:rFonts w:eastAsia="MS Mincho"/>
                <w:kern w:val="28"/>
                <w:sz w:val="16"/>
                <w:szCs w:val="16"/>
              </w:rPr>
            </w:pPr>
            <w:r w:rsidRPr="00911B24">
              <w:rPr>
                <w:rFonts w:eastAsia="MS Mincho"/>
                <w:kern w:val="28"/>
                <w:sz w:val="16"/>
                <w:szCs w:val="16"/>
              </w:rPr>
              <w:t xml:space="preserve">ervaring opgedaan met het werven, selecteren </w:t>
            </w:r>
            <w:r w:rsidR="00B55C47">
              <w:rPr>
                <w:rFonts w:eastAsia="MS Mincho"/>
                <w:kern w:val="28"/>
                <w:sz w:val="16"/>
                <w:szCs w:val="16"/>
              </w:rPr>
              <w:t xml:space="preserve">en ter beschikking stellen van </w:t>
            </w:r>
            <w:r w:rsidR="0099401A">
              <w:rPr>
                <w:sz w:val="16"/>
              </w:rPr>
              <w:t>F</w:t>
            </w:r>
            <w:r w:rsidR="0099401A" w:rsidRPr="00911B24">
              <w:rPr>
                <w:sz w:val="16"/>
              </w:rPr>
              <w:t xml:space="preserve">lexibele </w:t>
            </w:r>
            <w:r w:rsidR="0099401A">
              <w:rPr>
                <w:sz w:val="16"/>
              </w:rPr>
              <w:t>A</w:t>
            </w:r>
            <w:r w:rsidR="0099401A" w:rsidRPr="00911B24">
              <w:rPr>
                <w:sz w:val="16"/>
              </w:rPr>
              <w:t xml:space="preserve">rbeidskrachten 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 xml:space="preserve">op basis van een Uitzendovereenkomst (uitgezonderd payroll), middels minimaal </w:t>
            </w:r>
            <w:r>
              <w:rPr>
                <w:rFonts w:eastAsia="MS Mincho"/>
                <w:kern w:val="28"/>
                <w:sz w:val="16"/>
                <w:szCs w:val="16"/>
              </w:rPr>
              <w:t>vier (4)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 xml:space="preserve"> ‘bulk’ Offerteaanvragen</w:t>
            </w:r>
            <w:r>
              <w:rPr>
                <w:rFonts w:eastAsia="MS Mincho"/>
                <w:kern w:val="28"/>
                <w:sz w:val="16"/>
                <w:szCs w:val="16"/>
              </w:rPr>
              <w:t xml:space="preserve">* 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>met een grootte van minimaal 7 FTE</w:t>
            </w:r>
            <w:r>
              <w:rPr>
                <w:rFonts w:eastAsia="MS Mincho"/>
                <w:kern w:val="28"/>
                <w:sz w:val="16"/>
                <w:szCs w:val="16"/>
              </w:rPr>
              <w:t>**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 xml:space="preserve"> per ‘bulk’ Offerteaanvraag</w:t>
            </w:r>
            <w:r w:rsidR="0070304F">
              <w:rPr>
                <w:rFonts w:eastAsia="MS Mincho"/>
                <w:kern w:val="28"/>
                <w:sz w:val="16"/>
                <w:szCs w:val="16"/>
              </w:rPr>
              <w:t>.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 xml:space="preserve"> De referentie bevat vergelijkbare functies als te vinden in de functiefamilie ‘Uitvoering’ van </w:t>
            </w:r>
            <w:r w:rsidR="00B55C47">
              <w:rPr>
                <w:rFonts w:eastAsia="MS Mincho"/>
                <w:kern w:val="28"/>
                <w:sz w:val="16"/>
                <w:szCs w:val="16"/>
              </w:rPr>
              <w:t>de</w:t>
            </w:r>
            <w:r w:rsidR="00B55C47">
              <w:t xml:space="preserve"> </w:t>
            </w:r>
            <w:r w:rsidR="00B55C47" w:rsidRPr="00B55C47">
              <w:rPr>
                <w:rFonts w:eastAsia="MS Mincho"/>
                <w:kern w:val="28"/>
                <w:sz w:val="16"/>
                <w:szCs w:val="16"/>
              </w:rPr>
              <w:t>Inhuurcatalogus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 xml:space="preserve"> Funct</w:t>
            </w:r>
            <w:r w:rsidR="00B55C47">
              <w:rPr>
                <w:rFonts w:eastAsia="MS Mincho"/>
                <w:kern w:val="28"/>
                <w:sz w:val="16"/>
                <w:szCs w:val="16"/>
              </w:rPr>
              <w:t>iegebouwrijk</w:t>
            </w:r>
            <w:r w:rsidRPr="00911B24">
              <w:rPr>
                <w:rFonts w:eastAsia="MS Mincho"/>
                <w:kern w:val="28"/>
                <w:sz w:val="16"/>
                <w:szCs w:val="16"/>
              </w:rPr>
              <w:t>.</w:t>
            </w:r>
          </w:p>
          <w:p w14:paraId="0848E56C" w14:textId="77777777" w:rsidR="00911B24" w:rsidRP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6"/>
              </w:rPr>
            </w:pPr>
          </w:p>
          <w:p w14:paraId="6F962564" w14:textId="77777777" w:rsid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6"/>
              </w:rPr>
            </w:pPr>
            <w:r w:rsidRPr="00911B24">
              <w:rPr>
                <w:rFonts w:eastAsia="MS Mincho"/>
                <w:kern w:val="28"/>
                <w:sz w:val="16"/>
                <w:szCs w:val="16"/>
              </w:rPr>
              <w:t>Het voldoen aan deze ervaringseis terzake kerncompetentie C mag worden aangetoond met maximaal 2 referentieopdrachten.</w:t>
            </w:r>
          </w:p>
          <w:p w14:paraId="6E256044" w14:textId="77777777" w:rsidR="00911B24" w:rsidRDefault="00911B24" w:rsidP="006427B8">
            <w:pPr>
              <w:pStyle w:val="Geenafstand"/>
              <w:rPr>
                <w:rFonts w:eastAsia="MS Mincho"/>
                <w:kern w:val="28"/>
                <w:sz w:val="16"/>
                <w:szCs w:val="16"/>
              </w:rPr>
            </w:pPr>
          </w:p>
          <w:p w14:paraId="2AEB031F" w14:textId="77777777" w:rsidR="00911B24" w:rsidRPr="0070304F" w:rsidRDefault="00911B24" w:rsidP="006427B8">
            <w:pPr>
              <w:pStyle w:val="Geenafstand"/>
              <w:rPr>
                <w:rFonts w:eastAsia="MS Mincho"/>
                <w:kern w:val="28"/>
                <w:sz w:val="14"/>
                <w:szCs w:val="16"/>
              </w:rPr>
            </w:pPr>
            <w:r w:rsidRPr="0070304F">
              <w:rPr>
                <w:rFonts w:eastAsia="MS Mincho"/>
                <w:kern w:val="28"/>
                <w:sz w:val="14"/>
                <w:szCs w:val="16"/>
              </w:rPr>
              <w:t>*Onder ‘bulk’ Offertaanvragen wordt verstaan: meerdere fulltime-equivalents (FTE) in één Vacature.</w:t>
            </w:r>
          </w:p>
          <w:p w14:paraId="14E37DD4" w14:textId="77777777" w:rsidR="00911B24" w:rsidRPr="0070304F" w:rsidRDefault="00911B24" w:rsidP="006427B8">
            <w:pPr>
              <w:pStyle w:val="Geenafstand"/>
              <w:rPr>
                <w:rFonts w:eastAsia="MS Mincho"/>
                <w:kern w:val="28"/>
                <w:sz w:val="14"/>
                <w:szCs w:val="16"/>
              </w:rPr>
            </w:pPr>
            <w:r w:rsidRPr="0070304F">
              <w:rPr>
                <w:rFonts w:eastAsia="MS Mincho"/>
                <w:kern w:val="28"/>
                <w:sz w:val="14"/>
                <w:szCs w:val="16"/>
              </w:rPr>
              <w:t>**</w:t>
            </w:r>
            <w:r w:rsidR="0070304F" w:rsidRPr="0070304F">
              <w:rPr>
                <w:rFonts w:eastAsia="MS Mincho"/>
                <w:kern w:val="28"/>
                <w:sz w:val="14"/>
                <w:szCs w:val="16"/>
              </w:rPr>
              <w:t xml:space="preserve">Onder 1 </w:t>
            </w:r>
            <w:r w:rsidRPr="0070304F">
              <w:rPr>
                <w:rFonts w:eastAsia="MS Mincho"/>
                <w:kern w:val="28"/>
                <w:sz w:val="14"/>
                <w:szCs w:val="16"/>
              </w:rPr>
              <w:t>‘FTE’ wordt verstaan 36 uur per week</w:t>
            </w:r>
            <w:r w:rsidR="0070304F">
              <w:rPr>
                <w:rFonts w:eastAsia="MS Mincho"/>
                <w:kern w:val="28"/>
                <w:sz w:val="14"/>
                <w:szCs w:val="16"/>
              </w:rPr>
              <w:t>.</w:t>
            </w:r>
            <w:r w:rsidR="0070304F" w:rsidRPr="0070304F">
              <w:rPr>
                <w:rFonts w:eastAsia="MS Mincho"/>
                <w:kern w:val="28"/>
                <w:sz w:val="14"/>
                <w:szCs w:val="16"/>
              </w:rPr>
              <w:t xml:space="preserve"> </w:t>
            </w:r>
            <w:r w:rsidR="0070304F">
              <w:rPr>
                <w:rFonts w:eastAsia="MS Mincho"/>
                <w:kern w:val="28"/>
                <w:sz w:val="14"/>
                <w:szCs w:val="16"/>
              </w:rPr>
              <w:t xml:space="preserve">De invulling van 1 FTE </w:t>
            </w:r>
            <w:r w:rsidR="0070304F" w:rsidRPr="0070304F">
              <w:rPr>
                <w:rFonts w:eastAsia="MS Mincho"/>
                <w:kern w:val="28"/>
                <w:sz w:val="14"/>
                <w:szCs w:val="16"/>
              </w:rPr>
              <w:t>kan bestaan uit meerdere Flexibele Arbeidskrachten</w:t>
            </w:r>
            <w:r w:rsidRPr="0070304F">
              <w:rPr>
                <w:rFonts w:eastAsia="MS Mincho"/>
                <w:kern w:val="28"/>
                <w:sz w:val="14"/>
                <w:szCs w:val="16"/>
              </w:rPr>
              <w:t>.</w:t>
            </w:r>
          </w:p>
          <w:p w14:paraId="765EDF04" w14:textId="77777777" w:rsidR="00911B24" w:rsidRPr="00911B24" w:rsidRDefault="00911B24" w:rsidP="006427B8">
            <w:pPr>
              <w:pStyle w:val="Geenafstand"/>
              <w:rPr>
                <w:rFonts w:eastAsia="MS Mincho"/>
                <w:b/>
                <w:kern w:val="28"/>
                <w:sz w:val="16"/>
                <w:szCs w:val="16"/>
              </w:rPr>
            </w:pPr>
          </w:p>
        </w:tc>
      </w:tr>
    </w:tbl>
    <w:p w14:paraId="4EBBF87C" w14:textId="77777777" w:rsidR="0070304F" w:rsidRDefault="0070304F"/>
    <w:p w14:paraId="1C389C3E" w14:textId="77777777" w:rsidR="0070304F" w:rsidRDefault="0070304F">
      <w:pPr>
        <w:spacing w:line="240" w:lineRule="auto"/>
      </w:pPr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CB776F" w:rsidRPr="00952775" w14:paraId="09B77FD3" w14:textId="77777777" w:rsidTr="00672B88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42CEBF47" w14:textId="77777777" w:rsidR="00B55C47" w:rsidRDefault="00B55C47" w:rsidP="00B7782F">
            <w:pPr>
              <w:tabs>
                <w:tab w:val="left" w:pos="1843"/>
              </w:tabs>
              <w:spacing w:line="280" w:lineRule="atLeast"/>
              <w:ind w:right="330"/>
              <w:rPr>
                <w:b/>
              </w:rPr>
            </w:pPr>
          </w:p>
          <w:p w14:paraId="108CEEF2" w14:textId="77777777" w:rsidR="00CB776F" w:rsidRPr="00952775" w:rsidRDefault="00CB776F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  <w:r>
              <w:rPr>
                <w:b/>
              </w:rPr>
              <w:t>1.</w:t>
            </w:r>
            <w:r w:rsidRPr="00997733">
              <w:rPr>
                <w:b/>
              </w:rPr>
              <w:t>Gegevens van de onderneming die de referentieopdracht heeft uitgevoerd</w:t>
            </w:r>
          </w:p>
        </w:tc>
      </w:tr>
      <w:tr w:rsidR="00997733" w:rsidRPr="00952775" w14:paraId="7926CE42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FAF872F" w14:textId="77777777" w:rsidR="00997733" w:rsidRDefault="00997733" w:rsidP="00997733">
            <w:pPr>
              <w:tabs>
                <w:tab w:val="left" w:pos="1843"/>
              </w:tabs>
              <w:ind w:right="1031"/>
            </w:pPr>
            <w:r>
              <w:t>Onderneming die referentieopdracht heeft uitgevoerd</w:t>
            </w:r>
          </w:p>
          <w:p w14:paraId="6BE2057D" w14:textId="77777777" w:rsidR="00B7782F" w:rsidRDefault="00B7782F" w:rsidP="00997733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58F9906F" w14:textId="77777777" w:rsidR="00997733" w:rsidRPr="00952775" w:rsidRDefault="00997733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0203D4" w:rsidRPr="00952775" w14:paraId="0CA13D7D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0C3B54F" w14:textId="77777777" w:rsidR="00997733" w:rsidRDefault="00997733" w:rsidP="00997733">
            <w:pPr>
              <w:tabs>
                <w:tab w:val="left" w:pos="1843"/>
              </w:tabs>
              <w:ind w:right="184"/>
            </w:pPr>
            <w:r>
              <w:t xml:space="preserve">Geef aan of de onderneming die de referentieopdracht heeft uitgevoerd, is: </w:t>
            </w:r>
          </w:p>
          <w:p w14:paraId="4F0F70F0" w14:textId="77777777" w:rsidR="00997733" w:rsidRDefault="00997733" w:rsidP="00997733">
            <w:pPr>
              <w:tabs>
                <w:tab w:val="left" w:pos="1843"/>
              </w:tabs>
              <w:ind w:right="184"/>
            </w:pPr>
            <w:r>
              <w:t>-Inschrijver,</w:t>
            </w:r>
          </w:p>
          <w:p w14:paraId="1E6C8DD7" w14:textId="77777777" w:rsidR="00997733" w:rsidRDefault="00997733" w:rsidP="00997733">
            <w:pPr>
              <w:tabs>
                <w:tab w:val="left" w:pos="1843"/>
              </w:tabs>
              <w:ind w:right="184"/>
            </w:pPr>
            <w:r>
              <w:t>-Combinant of</w:t>
            </w:r>
          </w:p>
          <w:p w14:paraId="458A451A" w14:textId="77777777" w:rsidR="00997733" w:rsidRDefault="00997733" w:rsidP="00997733">
            <w:pPr>
              <w:tabs>
                <w:tab w:val="left" w:pos="1843"/>
              </w:tabs>
              <w:ind w:right="184"/>
            </w:pPr>
            <w:r>
              <w:t>-Derde</w:t>
            </w:r>
          </w:p>
          <w:p w14:paraId="6489C1AC" w14:textId="77777777" w:rsidR="000203D4" w:rsidRDefault="00997733" w:rsidP="00B7782F">
            <w:pPr>
              <w:tabs>
                <w:tab w:val="left" w:pos="1843"/>
              </w:tabs>
              <w:ind w:right="184"/>
              <w:rPr>
                <w:i/>
              </w:rPr>
            </w:pPr>
            <w:r w:rsidRPr="00997733">
              <w:rPr>
                <w:i/>
              </w:rPr>
              <w:t>(uitleg</w:t>
            </w:r>
            <w:r>
              <w:rPr>
                <w:i/>
              </w:rPr>
              <w:t xml:space="preserve"> in </w:t>
            </w:r>
            <w:r w:rsidRPr="0070304F">
              <w:rPr>
                <w:i/>
              </w:rPr>
              <w:t>paragraaf 3.1.1, 3.1.2 en 3.3.1</w:t>
            </w:r>
            <w:r w:rsidR="00C062BA" w:rsidRPr="0070304F">
              <w:rPr>
                <w:i/>
              </w:rPr>
              <w:t xml:space="preserve"> - </w:t>
            </w:r>
            <w:r w:rsidRPr="0070304F">
              <w:rPr>
                <w:i/>
              </w:rPr>
              <w:t xml:space="preserve">Beschrijvend document)   </w:t>
            </w:r>
          </w:p>
          <w:p w14:paraId="13D7CB6A" w14:textId="77777777" w:rsidR="00B7782F" w:rsidRPr="00997733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</w:tc>
        <w:tc>
          <w:tcPr>
            <w:tcW w:w="5107" w:type="dxa"/>
          </w:tcPr>
          <w:p w14:paraId="58A35282" w14:textId="77777777" w:rsidR="000203D4" w:rsidRPr="00952775" w:rsidRDefault="000203D4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CB776F" w:rsidRPr="00952775" w14:paraId="17A25142" w14:textId="77777777" w:rsidTr="00012019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0C0AC58" w14:textId="77777777" w:rsidR="00B55C47" w:rsidRDefault="00B55C47" w:rsidP="00B7782F">
            <w:pPr>
              <w:tabs>
                <w:tab w:val="left" w:pos="1843"/>
              </w:tabs>
              <w:spacing w:line="280" w:lineRule="atLeast"/>
              <w:ind w:right="330"/>
              <w:rPr>
                <w:b/>
              </w:rPr>
            </w:pPr>
          </w:p>
          <w:p w14:paraId="1AA06DD5" w14:textId="77777777" w:rsidR="00CB776F" w:rsidRPr="00952775" w:rsidRDefault="00CB776F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  <w:r>
              <w:rPr>
                <w:b/>
              </w:rPr>
              <w:t>2.</w:t>
            </w:r>
            <w:r w:rsidRPr="00997733">
              <w:rPr>
                <w:b/>
              </w:rPr>
              <w:t xml:space="preserve">Gegevens opdrachtgever van de  referentieopdracht (referent) </w:t>
            </w:r>
          </w:p>
        </w:tc>
      </w:tr>
      <w:tr w:rsidR="00952775" w:rsidRPr="00952775" w14:paraId="50D31809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9141264" w14:textId="77777777" w:rsidR="00B7782F" w:rsidRDefault="00B7782F" w:rsidP="00997733">
            <w:pPr>
              <w:tabs>
                <w:tab w:val="left" w:pos="1843"/>
              </w:tabs>
              <w:ind w:right="184"/>
            </w:pPr>
          </w:p>
          <w:p w14:paraId="22124FC3" w14:textId="77777777" w:rsidR="00952775" w:rsidRDefault="00952775" w:rsidP="00997733">
            <w:pPr>
              <w:tabs>
                <w:tab w:val="left" w:pos="1843"/>
              </w:tabs>
              <w:ind w:right="184"/>
            </w:pPr>
            <w:r w:rsidRPr="00952775">
              <w:t>Opdrachtgever</w:t>
            </w:r>
            <w:r w:rsidR="000E4F6B">
              <w:t xml:space="preserve"> van de referentieopdracht</w:t>
            </w:r>
          </w:p>
          <w:p w14:paraId="338A9F9E" w14:textId="77777777"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681A3794" w14:textId="77777777" w:rsidR="00952775" w:rsidRPr="00952775" w:rsidRDefault="00952775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952775" w:rsidRPr="00952775" w14:paraId="133667C7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D4DE0FE" w14:textId="77777777"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Adres</w:t>
            </w:r>
          </w:p>
          <w:p w14:paraId="3FBD544E" w14:textId="77777777"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5D57FA9E" w14:textId="77777777" w:rsidR="00952775" w:rsidRPr="00952775" w:rsidRDefault="00952775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952775" w:rsidRPr="00952775" w14:paraId="319DEA16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937F1BF" w14:textId="77777777"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Postcode en plaats</w:t>
            </w:r>
          </w:p>
          <w:p w14:paraId="6241E58E" w14:textId="77777777"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15106922" w14:textId="77777777" w:rsidR="00952775" w:rsidRPr="00952775" w:rsidRDefault="00952775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952775" w:rsidRPr="00952775" w14:paraId="3E1F80B7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22A1254" w14:textId="77777777"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Contactpersoon</w:t>
            </w:r>
          </w:p>
          <w:p w14:paraId="730DED2A" w14:textId="77777777"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78505D7D" w14:textId="77777777" w:rsidR="00952775" w:rsidRPr="00952775" w:rsidRDefault="00952775" w:rsidP="00B7782F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20"/>
              </w:rPr>
            </w:pPr>
          </w:p>
        </w:tc>
      </w:tr>
      <w:tr w:rsidR="00952775" w:rsidRPr="00952775" w14:paraId="4B2B4EF7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999D381" w14:textId="77777777"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Telefoonnummer</w:t>
            </w:r>
          </w:p>
          <w:p w14:paraId="7D53F2B2" w14:textId="77777777"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18929A04" w14:textId="77777777" w:rsidR="00952775" w:rsidRPr="00952775" w:rsidRDefault="00952775" w:rsidP="00B7782F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20"/>
              </w:rPr>
            </w:pPr>
          </w:p>
        </w:tc>
      </w:tr>
      <w:tr w:rsidR="00952775" w:rsidRPr="00952775" w14:paraId="5F2471A4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57812675" w14:textId="77777777" w:rsidR="00B55C47" w:rsidRDefault="00B55C47" w:rsidP="00CB776F">
            <w:pPr>
              <w:tabs>
                <w:tab w:val="left" w:pos="1843"/>
              </w:tabs>
              <w:ind w:right="1031"/>
              <w:rPr>
                <w:b/>
              </w:rPr>
            </w:pPr>
          </w:p>
          <w:p w14:paraId="10AD3059" w14:textId="77777777" w:rsidR="00952775" w:rsidRPr="00952775" w:rsidRDefault="00997733" w:rsidP="00CB776F">
            <w:pPr>
              <w:tabs>
                <w:tab w:val="left" w:pos="1843"/>
              </w:tabs>
              <w:ind w:right="1031"/>
              <w:rPr>
                <w:b/>
              </w:rPr>
            </w:pPr>
            <w:r>
              <w:rPr>
                <w:b/>
              </w:rPr>
              <w:t>3.</w:t>
            </w:r>
            <w:r w:rsidR="00F64C85">
              <w:rPr>
                <w:b/>
              </w:rPr>
              <w:t>I</w:t>
            </w:r>
            <w:r w:rsidR="00952775" w:rsidRPr="00952775">
              <w:rPr>
                <w:b/>
              </w:rPr>
              <w:t xml:space="preserve">nformatie </w:t>
            </w:r>
            <w:r w:rsidR="00334619">
              <w:rPr>
                <w:b/>
              </w:rPr>
              <w:t>r</w:t>
            </w:r>
            <w:r w:rsidR="00952775" w:rsidRPr="00952775">
              <w:rPr>
                <w:b/>
              </w:rPr>
              <w:t>eferentieopdracht</w:t>
            </w:r>
            <w:r w:rsidR="00F64C85">
              <w:rPr>
                <w:b/>
              </w:rPr>
              <w:t xml:space="preserve"> </w:t>
            </w:r>
          </w:p>
        </w:tc>
      </w:tr>
      <w:tr w:rsidR="00665771" w:rsidRPr="00952775" w14:paraId="41BF20B6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42879F8" w14:textId="77777777" w:rsidR="00B7782F" w:rsidRDefault="00B7782F" w:rsidP="000E4F6B">
            <w:pPr>
              <w:tabs>
                <w:tab w:val="left" w:pos="1843"/>
              </w:tabs>
              <w:ind w:right="1031"/>
            </w:pPr>
          </w:p>
          <w:p w14:paraId="6FDBED51" w14:textId="77777777" w:rsidR="00665771" w:rsidRDefault="00665771" w:rsidP="000E4F6B">
            <w:pPr>
              <w:tabs>
                <w:tab w:val="left" w:pos="1843"/>
              </w:tabs>
              <w:ind w:right="1031"/>
            </w:pPr>
            <w:r w:rsidRPr="00952775">
              <w:t>Titel</w:t>
            </w:r>
            <w:r>
              <w:t xml:space="preserve"> referentieopdracht</w:t>
            </w:r>
          </w:p>
          <w:p w14:paraId="632C2E8A" w14:textId="77777777" w:rsidR="00665771" w:rsidRPr="00952775" w:rsidRDefault="00665771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14:paraId="3102568D" w14:textId="77777777" w:rsidR="00665771" w:rsidRDefault="00665771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952775" w:rsidRPr="00952775" w14:paraId="7D35E9D5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C56B684" w14:textId="77777777" w:rsidR="00952775" w:rsidRP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Startdatum</w:t>
            </w:r>
          </w:p>
        </w:tc>
        <w:tc>
          <w:tcPr>
            <w:tcW w:w="5107" w:type="dxa"/>
          </w:tcPr>
          <w:p w14:paraId="05A4BBFA" w14:textId="77777777" w:rsidR="00952775" w:rsidRDefault="00952775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  <w:p w14:paraId="1BCC0704" w14:textId="77777777" w:rsidR="00497A3A" w:rsidRPr="00952775" w:rsidRDefault="00497A3A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952775" w:rsidRPr="00952775" w14:paraId="6659D515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58983A" w14:textId="77777777" w:rsidR="00952775" w:rsidRP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Einddatum</w:t>
            </w:r>
          </w:p>
        </w:tc>
        <w:tc>
          <w:tcPr>
            <w:tcW w:w="5107" w:type="dxa"/>
          </w:tcPr>
          <w:p w14:paraId="19D4A8B0" w14:textId="77777777" w:rsidR="00952775" w:rsidRDefault="00952775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  <w:p w14:paraId="0E582395" w14:textId="77777777" w:rsidR="00497A3A" w:rsidRPr="00952775" w:rsidRDefault="00497A3A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B7782F" w:rsidRPr="00952775" w14:paraId="2E060975" w14:textId="77777777" w:rsidTr="0022231D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F506B2F" w14:textId="77777777" w:rsidR="00B55C47" w:rsidRDefault="00B55C47" w:rsidP="00B7782F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</w:rPr>
            </w:pPr>
          </w:p>
          <w:p w14:paraId="6B2CBAC5" w14:textId="77777777" w:rsidR="00B7782F" w:rsidRPr="00E54278" w:rsidRDefault="00B7782F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  <w:r w:rsidRPr="00E54278">
              <w:rPr>
                <w:b/>
                <w:i/>
              </w:rPr>
              <w:t>Indien de referentieopdracht wordt opgevoerd iv</w:t>
            </w:r>
            <w:r w:rsidR="00663033">
              <w:rPr>
                <w:b/>
                <w:i/>
              </w:rPr>
              <w:t xml:space="preserve">m </w:t>
            </w:r>
            <w:r w:rsidR="00DD3DD7">
              <w:rPr>
                <w:b/>
                <w:i/>
              </w:rPr>
              <w:t xml:space="preserve">voldoen </w:t>
            </w:r>
            <w:r w:rsidR="00DD3DD7" w:rsidRPr="0070304F">
              <w:rPr>
                <w:b/>
                <w:i/>
              </w:rPr>
              <w:t xml:space="preserve">aan </w:t>
            </w:r>
            <w:r w:rsidR="00663033" w:rsidRPr="0070304F">
              <w:rPr>
                <w:b/>
                <w:i/>
              </w:rPr>
              <w:t>kerncompetentie A</w:t>
            </w:r>
          </w:p>
        </w:tc>
      </w:tr>
      <w:tr w:rsidR="00E93370" w:rsidRPr="00952775" w14:paraId="1E990CFC" w14:textId="77777777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14:paraId="38A5AAF1" w14:textId="3D095C48" w:rsidR="00B95B46" w:rsidRPr="00B55C47" w:rsidRDefault="00B95B46" w:rsidP="00B95B46">
            <w:pPr>
              <w:tabs>
                <w:tab w:val="left" w:pos="1843"/>
              </w:tabs>
              <w:ind w:right="326"/>
            </w:pPr>
            <w:r w:rsidRPr="00E0107F">
              <w:t xml:space="preserve">Beschrijving referentie-opdracht, waaruit kan worden opgemaakt of de onderneming ervaring heeft opgedaan met werving, selectie en terbeschikkingstelling van </w:t>
            </w:r>
            <w:r w:rsidR="00751774" w:rsidRPr="00751774">
              <w:t xml:space="preserve">Flexibele Arbeidskrachten </w:t>
            </w:r>
            <w:r w:rsidRPr="00E0107F">
              <w:t xml:space="preserve">op functies die in de aard van </w:t>
            </w:r>
            <w:r w:rsidRPr="000608FF">
              <w:t xml:space="preserve">de </w:t>
            </w:r>
            <w:r w:rsidR="00751774">
              <w:t>W</w:t>
            </w:r>
            <w:r w:rsidRPr="000608FF">
              <w:t xml:space="preserve">erkzaamheden </w:t>
            </w:r>
            <w:r w:rsidRPr="00FC7592">
              <w:t xml:space="preserve">vergelijkbaar zijn met de </w:t>
            </w:r>
            <w:r w:rsidR="0070304F" w:rsidRPr="0070304F">
              <w:t xml:space="preserve">functie Medewerker Verwerken en Behandelen </w:t>
            </w:r>
            <w:r w:rsidR="0070304F">
              <w:t>(</w:t>
            </w:r>
            <w:r w:rsidR="0070304F" w:rsidRPr="0070304F">
              <w:t xml:space="preserve">cao Rijk-schalen </w:t>
            </w:r>
            <w:r w:rsidR="000D0A06" w:rsidRPr="000D0A06">
              <w:rPr>
                <w:highlight w:val="yellow"/>
              </w:rPr>
              <w:t>5</w:t>
            </w:r>
            <w:r w:rsidR="002F3C70" w:rsidRPr="000D0A06">
              <w:rPr>
                <w:highlight w:val="yellow"/>
              </w:rPr>
              <w:t>-</w:t>
            </w:r>
            <w:r w:rsidR="000D0A06" w:rsidRPr="000D0A06">
              <w:rPr>
                <w:highlight w:val="yellow"/>
              </w:rPr>
              <w:t>8</w:t>
            </w:r>
            <w:r w:rsidRPr="0070304F">
              <w:t xml:space="preserve"> Functiegebouw Rijk</w:t>
            </w:r>
            <w:r w:rsidR="0070304F" w:rsidRPr="00B55C47">
              <w:t>.</w:t>
            </w:r>
            <w:r w:rsidRPr="00B55C47">
              <w:t xml:space="preserve"> </w:t>
            </w:r>
          </w:p>
          <w:p w14:paraId="469BA66F" w14:textId="77777777" w:rsidR="00B95B46" w:rsidRPr="00BE036C" w:rsidRDefault="00B95B46" w:rsidP="00B95B46">
            <w:pPr>
              <w:tabs>
                <w:tab w:val="left" w:pos="1843"/>
              </w:tabs>
              <w:ind w:right="326"/>
            </w:pPr>
          </w:p>
          <w:p w14:paraId="5C4CC3B8" w14:textId="60161A8B" w:rsidR="00E93370" w:rsidRDefault="00B95B46" w:rsidP="00B95B46">
            <w:pPr>
              <w:tabs>
                <w:tab w:val="left" w:pos="1843"/>
              </w:tabs>
              <w:ind w:right="326"/>
            </w:pPr>
            <w:r w:rsidRPr="00BE036C">
              <w:t xml:space="preserve">Geef hierbij aan wat de opdrachtomvang is uitgedrukt in daadwerkelijk door </w:t>
            </w:r>
            <w:r w:rsidR="00751774" w:rsidRPr="00751774">
              <w:t xml:space="preserve">Flexibele Arbeidskrachten </w:t>
            </w:r>
            <w:r w:rsidRPr="00BE036C">
              <w:t>gewerkte uren, in totaal in de laatste 3 jaar voorafgaande aan de datum van Inschrijving</w:t>
            </w:r>
            <w:r w:rsidR="00B55C47">
              <w:t>.</w:t>
            </w:r>
          </w:p>
          <w:p w14:paraId="07FD4A0E" w14:textId="77777777" w:rsidR="0070304F" w:rsidRPr="00E0107F" w:rsidRDefault="0070304F" w:rsidP="00B95B46">
            <w:pPr>
              <w:tabs>
                <w:tab w:val="left" w:pos="1843"/>
              </w:tabs>
              <w:ind w:right="326"/>
            </w:pPr>
          </w:p>
        </w:tc>
        <w:tc>
          <w:tcPr>
            <w:tcW w:w="5107" w:type="dxa"/>
          </w:tcPr>
          <w:p w14:paraId="1B0EB742" w14:textId="77777777" w:rsidR="00E93370" w:rsidRPr="00952775" w:rsidRDefault="00E93370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</w:tbl>
    <w:p w14:paraId="7093E740" w14:textId="77777777" w:rsidR="0070304F" w:rsidRDefault="0070304F"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B95B46" w:rsidRPr="00952775" w14:paraId="365BA18A" w14:textId="77777777" w:rsidTr="00B95B46">
        <w:trPr>
          <w:cantSplit/>
          <w:trHeight w:val="459"/>
        </w:trPr>
        <w:tc>
          <w:tcPr>
            <w:tcW w:w="9644" w:type="dxa"/>
            <w:gridSpan w:val="2"/>
            <w:shd w:val="pct30" w:color="FFFF00" w:fill="auto"/>
          </w:tcPr>
          <w:p w14:paraId="751B7BEE" w14:textId="77777777" w:rsidR="00B55C47" w:rsidRDefault="00B55C47" w:rsidP="00B95B46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</w:rPr>
            </w:pPr>
          </w:p>
          <w:p w14:paraId="3A6E5911" w14:textId="77777777" w:rsidR="00B95B46" w:rsidRPr="00E54278" w:rsidRDefault="00B95B46" w:rsidP="00B95B46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  <w:r w:rsidRPr="00E54278">
              <w:rPr>
                <w:b/>
                <w:i/>
              </w:rPr>
              <w:t>Indien de referentieopdracht wordt opgevoerd iv</w:t>
            </w:r>
            <w:r>
              <w:rPr>
                <w:b/>
                <w:i/>
              </w:rPr>
              <w:t xml:space="preserve">m voldoen </w:t>
            </w:r>
            <w:r w:rsidRPr="00B55C47">
              <w:rPr>
                <w:b/>
                <w:i/>
              </w:rPr>
              <w:t>aan kerncompetentie B</w:t>
            </w:r>
          </w:p>
        </w:tc>
      </w:tr>
      <w:tr w:rsidR="00B95B46" w:rsidRPr="00952775" w14:paraId="5E5B6F60" w14:textId="77777777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14:paraId="74510618" w14:textId="7E988A51" w:rsidR="0070304F" w:rsidRPr="00BE036C" w:rsidRDefault="0070304F" w:rsidP="0070304F">
            <w:pPr>
              <w:tabs>
                <w:tab w:val="left" w:pos="1843"/>
              </w:tabs>
              <w:ind w:right="184"/>
            </w:pPr>
            <w:r w:rsidRPr="00BE036C">
              <w:t xml:space="preserve">Beschrijving referentie-opdracht, waaruit kan worden opgemaakt of de onderneming ervaring heeft opgedaan met werving, selectie en terbeschikkingstelling van </w:t>
            </w:r>
            <w:r w:rsidR="00751774" w:rsidRPr="00751774">
              <w:t xml:space="preserve">Flexibele Arbeidskrachten </w:t>
            </w:r>
            <w:r w:rsidRPr="00BE036C">
              <w:t xml:space="preserve">op geografisch gespreide locaties </w:t>
            </w:r>
            <w:r w:rsidRPr="0070304F">
              <w:t xml:space="preserve">in minimaal </w:t>
            </w:r>
            <w:r w:rsidR="00247616">
              <w:t xml:space="preserve">4 </w:t>
            </w:r>
            <w:r w:rsidRPr="0070304F">
              <w:t>provincies of (buiten Nederland) vergelijkbaar</w:t>
            </w:r>
            <w:r w:rsidR="00B55C47">
              <w:t>.</w:t>
            </w:r>
          </w:p>
          <w:p w14:paraId="6363B430" w14:textId="77777777" w:rsidR="00B95B46" w:rsidRPr="00952775" w:rsidRDefault="00B95B46" w:rsidP="0070304F">
            <w:pPr>
              <w:tabs>
                <w:tab w:val="left" w:pos="1843"/>
              </w:tabs>
              <w:ind w:right="326"/>
            </w:pPr>
          </w:p>
        </w:tc>
        <w:tc>
          <w:tcPr>
            <w:tcW w:w="5107" w:type="dxa"/>
          </w:tcPr>
          <w:p w14:paraId="03047DD1" w14:textId="77777777" w:rsidR="00B95B46" w:rsidRPr="00952775" w:rsidRDefault="00B95B46" w:rsidP="00B95B46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B95B46" w:rsidRPr="00952775" w14:paraId="1D6E669F" w14:textId="77777777" w:rsidTr="00B7782F">
        <w:trPr>
          <w:cantSplit/>
          <w:trHeight w:val="279"/>
        </w:trPr>
        <w:tc>
          <w:tcPr>
            <w:tcW w:w="9644" w:type="dxa"/>
            <w:gridSpan w:val="2"/>
            <w:shd w:val="pct30" w:color="FFFF00" w:fill="auto"/>
          </w:tcPr>
          <w:p w14:paraId="74CC9568" w14:textId="77777777" w:rsidR="00B55C47" w:rsidRDefault="00B55C47" w:rsidP="00B55C47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</w:rPr>
            </w:pPr>
          </w:p>
          <w:p w14:paraId="678CBE53" w14:textId="77777777" w:rsidR="00B55C47" w:rsidRPr="00E54278" w:rsidRDefault="00B95B46" w:rsidP="00B55C47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  <w:r w:rsidRPr="00E54278">
              <w:rPr>
                <w:b/>
                <w:i/>
              </w:rPr>
              <w:t xml:space="preserve">Indien de referentieopdracht wordt opgevoerd ivm </w:t>
            </w:r>
            <w:r w:rsidRPr="00B55C47">
              <w:rPr>
                <w:b/>
                <w:i/>
              </w:rPr>
              <w:t xml:space="preserve">voldoen aan kerncompetentie </w:t>
            </w:r>
            <w:r w:rsidR="0070304F" w:rsidRPr="00B55C47">
              <w:rPr>
                <w:b/>
                <w:i/>
              </w:rPr>
              <w:t>C</w:t>
            </w:r>
          </w:p>
        </w:tc>
      </w:tr>
      <w:tr w:rsidR="00B95B46" w:rsidRPr="00952775" w14:paraId="5607E6B2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2F63ADE4" w14:textId="4DEF6440" w:rsidR="00B55C47" w:rsidRDefault="0070304F" w:rsidP="0070304F">
            <w:pPr>
              <w:tabs>
                <w:tab w:val="left" w:pos="1843"/>
              </w:tabs>
              <w:ind w:right="184"/>
            </w:pPr>
            <w:r>
              <w:t>Beschrijving referentie-opdracht, waaruit kan worden opgemaakt of de onderneming ervaring heeft opgedaan met werving</w:t>
            </w:r>
            <w:r w:rsidR="00B55C47">
              <w:t>,</w:t>
            </w:r>
            <w:r>
              <w:t xml:space="preserve"> selectie</w:t>
            </w:r>
            <w:r w:rsidR="00751774">
              <w:t xml:space="preserve"> en terbeschikkingstelling van F</w:t>
            </w:r>
            <w:r>
              <w:t xml:space="preserve">lexibele </w:t>
            </w:r>
            <w:r w:rsidR="00751774">
              <w:t>A</w:t>
            </w:r>
            <w:r>
              <w:t xml:space="preserve">rbeidskrachten </w:t>
            </w:r>
            <w:r w:rsidR="00B55C47">
              <w:t>bij ‘bulk’ Offerteaanvragen met een groot</w:t>
            </w:r>
            <w:r w:rsidR="00B50497">
              <w:t>te van minimaal 7 FTE per bulk O</w:t>
            </w:r>
            <w:r w:rsidR="00B55C47">
              <w:t xml:space="preserve">fferteaanvraag. </w:t>
            </w:r>
          </w:p>
          <w:p w14:paraId="048620FA" w14:textId="77777777" w:rsidR="00B50497" w:rsidRDefault="00B50497" w:rsidP="00B50497">
            <w:pPr>
              <w:tabs>
                <w:tab w:val="left" w:pos="1843"/>
              </w:tabs>
              <w:ind w:right="184"/>
            </w:pPr>
          </w:p>
          <w:p w14:paraId="6267B529" w14:textId="791ECC58" w:rsidR="00B50497" w:rsidRDefault="00B50497" w:rsidP="00B50497">
            <w:pPr>
              <w:tabs>
                <w:tab w:val="left" w:pos="1843"/>
              </w:tabs>
              <w:ind w:right="184"/>
            </w:pPr>
            <w:r w:rsidRPr="00B55C47">
              <w:t xml:space="preserve">De referentie </w:t>
            </w:r>
            <w:r>
              <w:t>betreft</w:t>
            </w:r>
            <w:r w:rsidRPr="00B55C47">
              <w:t xml:space="preserve"> </w:t>
            </w:r>
            <w:r>
              <w:t>functies die in de aard van de W</w:t>
            </w:r>
            <w:r w:rsidRPr="00B55C47">
              <w:t>erkzaamheden vergelijkbaar zijn met de functie</w:t>
            </w:r>
            <w:r>
              <w:t>s</w:t>
            </w:r>
            <w:r w:rsidRPr="00B55C47">
              <w:t xml:space="preserve"> als te vinden in de functiefamilie ‘Uitvoering’ van </w:t>
            </w:r>
            <w:r>
              <w:t xml:space="preserve">de </w:t>
            </w:r>
            <w:r w:rsidRPr="00B55C47">
              <w:t>Inhuurcatalogus</w:t>
            </w:r>
            <w:r>
              <w:t xml:space="preserve"> Functiegebouwrijk</w:t>
            </w:r>
            <w:r w:rsidRPr="00B55C47">
              <w:t>.</w:t>
            </w:r>
          </w:p>
          <w:p w14:paraId="1E12CC49" w14:textId="7CE83FF0" w:rsidR="00B55C47" w:rsidRDefault="00B55C47" w:rsidP="0070304F">
            <w:pPr>
              <w:tabs>
                <w:tab w:val="left" w:pos="1843"/>
              </w:tabs>
              <w:ind w:right="184"/>
            </w:pPr>
          </w:p>
          <w:p w14:paraId="6E97E03B" w14:textId="64FFDE8E" w:rsidR="00B50497" w:rsidRDefault="00B50497" w:rsidP="0070304F">
            <w:pPr>
              <w:tabs>
                <w:tab w:val="left" w:pos="1843"/>
              </w:tabs>
              <w:ind w:right="184"/>
            </w:pPr>
            <w:r>
              <w:t>Geef in uw beschrijving aan om hoeveel van deze bulkaanvragen de referentie-opdracht gaat.</w:t>
            </w:r>
          </w:p>
          <w:p w14:paraId="2A10E081" w14:textId="77777777" w:rsidR="0070304F" w:rsidRPr="00FE5D2C" w:rsidRDefault="0070304F" w:rsidP="00B50497">
            <w:pPr>
              <w:tabs>
                <w:tab w:val="left" w:pos="1843"/>
              </w:tabs>
              <w:ind w:right="184"/>
            </w:pPr>
          </w:p>
        </w:tc>
        <w:tc>
          <w:tcPr>
            <w:tcW w:w="5107" w:type="dxa"/>
          </w:tcPr>
          <w:p w14:paraId="648178E5" w14:textId="77777777" w:rsidR="00B95B46" w:rsidRPr="00952775" w:rsidRDefault="00B95B46" w:rsidP="00B95B46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</w:tbl>
    <w:p w14:paraId="082A1E06" w14:textId="77777777" w:rsidR="00FE5D2C" w:rsidRDefault="00FE5D2C" w:rsidP="00B55C47">
      <w:pPr>
        <w:ind w:right="1031" w:hanging="1560"/>
        <w:rPr>
          <w:rFonts w:eastAsia="MS Mincho"/>
        </w:rPr>
      </w:pPr>
    </w:p>
    <w:p w14:paraId="7E673BB8" w14:textId="77777777" w:rsidR="00E310FE" w:rsidRDefault="00E310FE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607392C" w14:textId="77777777" w:rsidR="00E310FE" w:rsidRDefault="00E310FE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52CE7A1C" w14:textId="5C5BBA4E" w:rsidR="00227FC7" w:rsidRPr="001F50B8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bookmarkStart w:id="3" w:name="_GoBack"/>
      <w:bookmarkEnd w:id="3"/>
      <w:r>
        <w:rPr>
          <w:rFonts w:ascii="Verdana" w:hAnsi="Verdana"/>
          <w:sz w:val="18"/>
          <w:szCs w:val="18"/>
        </w:rPr>
        <w:t>Ondertekening namens de o</w:t>
      </w:r>
      <w:r w:rsidR="00227FC7" w:rsidRPr="001F50B8">
        <w:rPr>
          <w:rFonts w:ascii="Verdana" w:hAnsi="Verdana"/>
          <w:sz w:val="18"/>
          <w:szCs w:val="18"/>
        </w:rPr>
        <w:t>pdrachtgevende instantie</w:t>
      </w:r>
      <w:r w:rsidR="00CB776F">
        <w:rPr>
          <w:rFonts w:ascii="Verdana" w:hAnsi="Verdana"/>
          <w:sz w:val="18"/>
          <w:szCs w:val="18"/>
        </w:rPr>
        <w:t xml:space="preserve"> (referent)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6B59CAE0" w14:textId="77777777" w:rsidTr="0049119A">
        <w:tc>
          <w:tcPr>
            <w:tcW w:w="3403" w:type="dxa"/>
          </w:tcPr>
          <w:p w14:paraId="562F6B46" w14:textId="77777777" w:rsidR="00227FC7" w:rsidRDefault="00227FC7" w:rsidP="000E4F6B">
            <w:pPr>
              <w:ind w:right="1031"/>
            </w:pPr>
            <w:r>
              <w:t xml:space="preserve">Naam: </w:t>
            </w:r>
          </w:p>
        </w:tc>
        <w:tc>
          <w:tcPr>
            <w:tcW w:w="6237" w:type="dxa"/>
          </w:tcPr>
          <w:p w14:paraId="743333DE" w14:textId="77777777" w:rsidR="00227FC7" w:rsidRDefault="00227FC7" w:rsidP="00B7782F">
            <w:pPr>
              <w:ind w:right="497"/>
            </w:pPr>
          </w:p>
        </w:tc>
      </w:tr>
      <w:tr w:rsidR="00227FC7" w14:paraId="048E27F4" w14:textId="77777777" w:rsidTr="0049119A">
        <w:tc>
          <w:tcPr>
            <w:tcW w:w="3403" w:type="dxa"/>
          </w:tcPr>
          <w:p w14:paraId="6EC8DDB2" w14:textId="77777777" w:rsidR="00227FC7" w:rsidRDefault="00227FC7" w:rsidP="000E4F6B">
            <w:pPr>
              <w:ind w:right="1031"/>
            </w:pPr>
            <w:r>
              <w:t>Functie:</w:t>
            </w:r>
          </w:p>
        </w:tc>
        <w:tc>
          <w:tcPr>
            <w:tcW w:w="6237" w:type="dxa"/>
          </w:tcPr>
          <w:p w14:paraId="2AEDEC47" w14:textId="77777777" w:rsidR="00227FC7" w:rsidRDefault="00227FC7" w:rsidP="00B7782F">
            <w:pPr>
              <w:ind w:right="497"/>
            </w:pPr>
          </w:p>
        </w:tc>
      </w:tr>
      <w:tr w:rsidR="00227FC7" w14:paraId="1826FBEA" w14:textId="77777777" w:rsidTr="0049119A">
        <w:tc>
          <w:tcPr>
            <w:tcW w:w="3403" w:type="dxa"/>
            <w:tcBorders>
              <w:bottom w:val="nil"/>
            </w:tcBorders>
          </w:tcPr>
          <w:p w14:paraId="5C9F6C0B" w14:textId="77777777" w:rsidR="00227FC7" w:rsidRDefault="00227FC7" w:rsidP="000E4F6B">
            <w:pPr>
              <w:ind w:right="1031"/>
            </w:pPr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6B00C8DF" w14:textId="77777777" w:rsidR="00227FC7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</w:pPr>
          </w:p>
        </w:tc>
      </w:tr>
      <w:tr w:rsidR="00227FC7" w14:paraId="3E93249D" w14:textId="77777777" w:rsidTr="0049119A">
        <w:trPr>
          <w:trHeight w:val="1760"/>
        </w:trPr>
        <w:tc>
          <w:tcPr>
            <w:tcW w:w="3403" w:type="dxa"/>
          </w:tcPr>
          <w:p w14:paraId="2A9AFEE0" w14:textId="77777777" w:rsidR="00227FC7" w:rsidRDefault="00227FC7" w:rsidP="000E4F6B">
            <w:pPr>
              <w:ind w:right="1031"/>
            </w:pPr>
            <w:r>
              <w:t>Handtekening:</w:t>
            </w:r>
          </w:p>
        </w:tc>
        <w:tc>
          <w:tcPr>
            <w:tcW w:w="6237" w:type="dxa"/>
          </w:tcPr>
          <w:p w14:paraId="17309A10" w14:textId="77777777" w:rsidR="00227FC7" w:rsidRDefault="00227FC7" w:rsidP="00B7782F">
            <w:pPr>
              <w:ind w:right="497"/>
            </w:pPr>
          </w:p>
        </w:tc>
      </w:tr>
      <w:tr w:rsidR="00227FC7" w14:paraId="109E2895" w14:textId="77777777" w:rsidTr="0049119A">
        <w:tc>
          <w:tcPr>
            <w:tcW w:w="3403" w:type="dxa"/>
          </w:tcPr>
          <w:p w14:paraId="2DF07BD8" w14:textId="77777777" w:rsidR="00227FC7" w:rsidRDefault="00227FC7" w:rsidP="000E4F6B">
            <w:pPr>
              <w:ind w:right="1031"/>
            </w:pPr>
            <w:r>
              <w:t>Datum:</w:t>
            </w:r>
          </w:p>
        </w:tc>
        <w:tc>
          <w:tcPr>
            <w:tcW w:w="6237" w:type="dxa"/>
          </w:tcPr>
          <w:p w14:paraId="7DCBDB04" w14:textId="77777777" w:rsidR="00227FC7" w:rsidRDefault="00227FC7" w:rsidP="00B7782F">
            <w:pPr>
              <w:ind w:right="497"/>
            </w:pPr>
          </w:p>
        </w:tc>
      </w:tr>
    </w:tbl>
    <w:p w14:paraId="1E87A6FC" w14:textId="77777777" w:rsidR="00227FC7" w:rsidRPr="001F50B8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Ondertekening namens de o</w:t>
      </w:r>
      <w:r w:rsidR="00CB776F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1F50B8">
        <w:rPr>
          <w:rFonts w:ascii="Verdana" w:hAnsi="Verdana"/>
          <w:sz w:val="18"/>
          <w:szCs w:val="18"/>
        </w:rPr>
        <w:t>Inschrijver</w:t>
      </w:r>
      <w:r w:rsidR="00CB776F">
        <w:rPr>
          <w:rFonts w:ascii="Verdana" w:hAnsi="Verdana"/>
          <w:sz w:val="18"/>
          <w:szCs w:val="18"/>
        </w:rPr>
        <w:t>, Combinant of Derde)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7CC6E0E3" w14:textId="77777777" w:rsidTr="0049119A">
        <w:tc>
          <w:tcPr>
            <w:tcW w:w="3403" w:type="dxa"/>
          </w:tcPr>
          <w:p w14:paraId="551DD6A1" w14:textId="77777777" w:rsidR="00227FC7" w:rsidRDefault="00227FC7" w:rsidP="000E4F6B">
            <w:pPr>
              <w:ind w:right="1031"/>
            </w:pPr>
            <w:r>
              <w:t xml:space="preserve">Naam: </w:t>
            </w:r>
          </w:p>
        </w:tc>
        <w:tc>
          <w:tcPr>
            <w:tcW w:w="6237" w:type="dxa"/>
          </w:tcPr>
          <w:p w14:paraId="74BFCA75" w14:textId="77777777"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14:paraId="6C920E84" w14:textId="77777777" w:rsidTr="0049119A">
        <w:tc>
          <w:tcPr>
            <w:tcW w:w="3403" w:type="dxa"/>
          </w:tcPr>
          <w:p w14:paraId="74AE645D" w14:textId="77777777" w:rsidR="00227FC7" w:rsidRDefault="00227FC7" w:rsidP="000E4F6B">
            <w:pPr>
              <w:ind w:right="1031"/>
            </w:pPr>
            <w:r>
              <w:t>Functie:</w:t>
            </w:r>
          </w:p>
        </w:tc>
        <w:tc>
          <w:tcPr>
            <w:tcW w:w="6237" w:type="dxa"/>
          </w:tcPr>
          <w:p w14:paraId="614D4662" w14:textId="77777777"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14:paraId="34509700" w14:textId="77777777" w:rsidTr="0049119A">
        <w:tc>
          <w:tcPr>
            <w:tcW w:w="3403" w:type="dxa"/>
          </w:tcPr>
          <w:p w14:paraId="3A43D3E4" w14:textId="77777777" w:rsidR="00227FC7" w:rsidRDefault="00227FC7" w:rsidP="000E4F6B">
            <w:pPr>
              <w:ind w:right="1031"/>
            </w:pPr>
            <w:r>
              <w:t>Bedrijf:</w:t>
            </w:r>
          </w:p>
        </w:tc>
        <w:tc>
          <w:tcPr>
            <w:tcW w:w="6237" w:type="dxa"/>
          </w:tcPr>
          <w:p w14:paraId="5724A812" w14:textId="77777777"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14:paraId="1B0DE098" w14:textId="77777777" w:rsidTr="0049119A">
        <w:trPr>
          <w:trHeight w:val="1779"/>
        </w:trPr>
        <w:tc>
          <w:tcPr>
            <w:tcW w:w="3403" w:type="dxa"/>
          </w:tcPr>
          <w:p w14:paraId="12BDBA63" w14:textId="77777777" w:rsidR="00227FC7" w:rsidRDefault="00227FC7" w:rsidP="000E4F6B">
            <w:pPr>
              <w:ind w:right="1031"/>
            </w:pPr>
            <w:r>
              <w:t>Handtekening:</w:t>
            </w:r>
          </w:p>
        </w:tc>
        <w:tc>
          <w:tcPr>
            <w:tcW w:w="6237" w:type="dxa"/>
          </w:tcPr>
          <w:p w14:paraId="13A42436" w14:textId="77777777"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14:paraId="767B9B32" w14:textId="77777777" w:rsidTr="0049119A">
        <w:tc>
          <w:tcPr>
            <w:tcW w:w="3403" w:type="dxa"/>
          </w:tcPr>
          <w:p w14:paraId="7E6DEACD" w14:textId="77777777" w:rsidR="00227FC7" w:rsidRDefault="00227FC7" w:rsidP="000E4F6B">
            <w:pPr>
              <w:ind w:right="1031"/>
            </w:pPr>
            <w:r>
              <w:t>Datum:</w:t>
            </w:r>
          </w:p>
        </w:tc>
        <w:tc>
          <w:tcPr>
            <w:tcW w:w="6237" w:type="dxa"/>
          </w:tcPr>
          <w:p w14:paraId="59D5B488" w14:textId="77777777"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</w:tbl>
    <w:p w14:paraId="7EFDCC8A" w14:textId="77777777" w:rsidR="00B55C47" w:rsidRDefault="00B55C47" w:rsidP="00B55C47">
      <w:pPr>
        <w:spacing w:before="120" w:after="120" w:line="280" w:lineRule="atLeast"/>
        <w:ind w:left="-1560" w:right="1031"/>
        <w:rPr>
          <w:sz w:val="16"/>
          <w:szCs w:val="16"/>
        </w:rPr>
      </w:pPr>
      <w:r w:rsidRPr="00CB776F">
        <w:rPr>
          <w:b/>
          <w:sz w:val="16"/>
          <w:szCs w:val="16"/>
        </w:rPr>
        <w:t>NB.</w:t>
      </w:r>
      <w:r>
        <w:rPr>
          <w:sz w:val="16"/>
          <w:szCs w:val="16"/>
        </w:rPr>
        <w:t xml:space="preserve"> Bij I</w:t>
      </w:r>
      <w:r w:rsidRPr="009B04B5">
        <w:rPr>
          <w:sz w:val="16"/>
          <w:szCs w:val="16"/>
        </w:rPr>
        <w:t xml:space="preserve">nschrijving </w:t>
      </w:r>
      <w:r>
        <w:rPr>
          <w:sz w:val="16"/>
          <w:szCs w:val="16"/>
        </w:rPr>
        <w:t xml:space="preserve">moet een ingevuld format </w:t>
      </w:r>
      <w:r w:rsidRPr="003F40C3">
        <w:rPr>
          <w:sz w:val="16"/>
          <w:szCs w:val="16"/>
        </w:rPr>
        <w:t xml:space="preserve">‘Specificatie referentieopdracht’ </w:t>
      </w:r>
      <w:r>
        <w:rPr>
          <w:sz w:val="16"/>
          <w:szCs w:val="16"/>
        </w:rPr>
        <w:t xml:space="preserve">worden ingediend. Deze hoeft bij Inschrijving nog níet te zijn ondertekend: niet door de </w:t>
      </w:r>
      <w:r w:rsidRPr="009B04B5">
        <w:rPr>
          <w:sz w:val="16"/>
          <w:szCs w:val="16"/>
        </w:rPr>
        <w:t xml:space="preserve"> opdrachtgevende instantie</w:t>
      </w:r>
      <w:r>
        <w:rPr>
          <w:sz w:val="16"/>
          <w:szCs w:val="16"/>
        </w:rPr>
        <w:t xml:space="preserve"> (de referent) en evenmin door de onderneming die de referentieopdracht heeft uitgevoerd (dus Inschrijver, Combinant of Derde)</w:t>
      </w:r>
      <w:r w:rsidRPr="009B04B5">
        <w:rPr>
          <w:sz w:val="16"/>
          <w:szCs w:val="16"/>
        </w:rPr>
        <w:t>.</w:t>
      </w:r>
    </w:p>
    <w:p w14:paraId="699CC23E" w14:textId="77777777" w:rsidR="00B55C47" w:rsidRPr="00B55C47" w:rsidRDefault="00B55C47">
      <w:pPr>
        <w:spacing w:before="120" w:after="120" w:line="280" w:lineRule="atLeast"/>
        <w:ind w:left="-1560" w:right="1031"/>
        <w:rPr>
          <w:sz w:val="16"/>
          <w:szCs w:val="16"/>
        </w:rPr>
      </w:pPr>
      <w:r>
        <w:rPr>
          <w:sz w:val="16"/>
          <w:szCs w:val="16"/>
        </w:rPr>
        <w:t xml:space="preserve">De </w:t>
      </w:r>
      <w:r w:rsidRPr="00CB776F">
        <w:rPr>
          <w:sz w:val="16"/>
          <w:szCs w:val="16"/>
          <w:u w:val="single"/>
        </w:rPr>
        <w:t>winnende</w:t>
      </w:r>
      <w:r>
        <w:rPr>
          <w:sz w:val="16"/>
          <w:szCs w:val="16"/>
        </w:rPr>
        <w:t xml:space="preserve"> Inschrijver dient, op verzoek daartoe van het IUC DJI, de r</w:t>
      </w:r>
      <w:r w:rsidRPr="003F40C3">
        <w:rPr>
          <w:sz w:val="16"/>
          <w:szCs w:val="16"/>
        </w:rPr>
        <w:t>eeds bij Inschrijving ingediende bijlage</w:t>
      </w:r>
      <w:r>
        <w:rPr>
          <w:sz w:val="16"/>
          <w:szCs w:val="16"/>
        </w:rPr>
        <w:t xml:space="preserve"> </w:t>
      </w:r>
      <w:r w:rsidRPr="003F40C3">
        <w:rPr>
          <w:sz w:val="16"/>
          <w:szCs w:val="16"/>
        </w:rPr>
        <w:t>3</w:t>
      </w:r>
      <w:r>
        <w:rPr>
          <w:sz w:val="16"/>
          <w:szCs w:val="16"/>
        </w:rPr>
        <w:t xml:space="preserve"> nogmaals in te dienen</w:t>
      </w:r>
      <w:r w:rsidRPr="003F40C3">
        <w:rPr>
          <w:sz w:val="16"/>
          <w:szCs w:val="16"/>
        </w:rPr>
        <w:t>,</w:t>
      </w:r>
      <w:r>
        <w:rPr>
          <w:sz w:val="16"/>
          <w:szCs w:val="16"/>
        </w:rPr>
        <w:t xml:space="preserve"> maar</w:t>
      </w:r>
      <w:r w:rsidRPr="003F40C3">
        <w:rPr>
          <w:sz w:val="16"/>
          <w:szCs w:val="16"/>
        </w:rPr>
        <w:t xml:space="preserve"> ditmaal </w:t>
      </w:r>
      <w:r>
        <w:rPr>
          <w:sz w:val="16"/>
          <w:szCs w:val="16"/>
        </w:rPr>
        <w:t xml:space="preserve">wél </w:t>
      </w:r>
      <w:r w:rsidRPr="003F40C3">
        <w:rPr>
          <w:sz w:val="16"/>
          <w:szCs w:val="16"/>
        </w:rPr>
        <w:t>ondertekend door</w:t>
      </w:r>
      <w:r>
        <w:rPr>
          <w:sz w:val="16"/>
          <w:szCs w:val="16"/>
        </w:rPr>
        <w:t xml:space="preserve"> door de </w:t>
      </w:r>
      <w:r w:rsidRPr="009B04B5">
        <w:rPr>
          <w:sz w:val="16"/>
          <w:szCs w:val="16"/>
        </w:rPr>
        <w:t xml:space="preserve"> opdrachtgevende instantie</w:t>
      </w:r>
      <w:r>
        <w:rPr>
          <w:sz w:val="16"/>
          <w:szCs w:val="16"/>
        </w:rPr>
        <w:t xml:space="preserve"> (de referent) en door de onderneming die de referentieopdracht heeft uitgevoerd (dus Inschrijver, Combinant of Derde).</w:t>
      </w:r>
    </w:p>
    <w:sectPr w:rsidR="00B55C47" w:rsidRPr="00B55C4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966AD" w14:textId="77777777" w:rsidR="00D72223" w:rsidRDefault="00D72223">
      <w:r>
        <w:separator/>
      </w:r>
    </w:p>
    <w:p w14:paraId="59F4EA91" w14:textId="77777777" w:rsidR="00D72223" w:rsidRDefault="00D72223"/>
    <w:p w14:paraId="23D78FD9" w14:textId="77777777" w:rsidR="00D72223" w:rsidRDefault="00D72223"/>
    <w:p w14:paraId="1FB64323" w14:textId="77777777" w:rsidR="00A22467" w:rsidRDefault="00A22467"/>
  </w:endnote>
  <w:endnote w:type="continuationSeparator" w:id="0">
    <w:p w14:paraId="103E6A23" w14:textId="77777777" w:rsidR="00D72223" w:rsidRDefault="00D72223">
      <w:r>
        <w:continuationSeparator/>
      </w:r>
    </w:p>
    <w:p w14:paraId="457A6C9F" w14:textId="77777777" w:rsidR="00D72223" w:rsidRDefault="00D72223"/>
    <w:p w14:paraId="04A5FA8A" w14:textId="77777777" w:rsidR="00D72223" w:rsidRDefault="00D72223"/>
    <w:p w14:paraId="6E892D63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9BB59" w14:textId="77777777" w:rsidR="00492A5E" w:rsidRDefault="00492A5E">
    <w:pPr>
      <w:pStyle w:val="Voettekst"/>
    </w:pPr>
  </w:p>
  <w:p w14:paraId="02851B6E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7F7DA45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79F31F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2C70D3E4" w14:textId="61608020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E310FE">
            <w:fldChar w:fldCharType="begin"/>
          </w:r>
          <w:r w:rsidR="00E310FE">
            <w:instrText xml:space="preserve"> NUMPAGES   \* MERGEFORMAT </w:instrText>
          </w:r>
          <w:r w:rsidR="00E310FE">
            <w:fldChar w:fldCharType="separate"/>
          </w:r>
          <w:r w:rsidR="0018741F">
            <w:t>5</w:t>
          </w:r>
          <w:r w:rsidR="00E310FE">
            <w:fldChar w:fldCharType="end"/>
          </w:r>
        </w:p>
      </w:tc>
    </w:tr>
  </w:tbl>
  <w:p w14:paraId="1215DD78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0F4CD04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BDE0BD9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40797A12" w14:textId="43FD9459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E310FE">
            <w:fldChar w:fldCharType="begin"/>
          </w:r>
          <w:r w:rsidR="00E310FE">
            <w:instrText xml:space="preserve"> NUMPAGES   \* MERGEFORMAT </w:instrText>
          </w:r>
          <w:r w:rsidR="00E310FE">
            <w:fldChar w:fldCharType="separate"/>
          </w:r>
          <w:r w:rsidR="0018741F">
            <w:t>5</w:t>
          </w:r>
          <w:r w:rsidR="00E310FE">
            <w:fldChar w:fldCharType="end"/>
          </w:r>
        </w:p>
      </w:tc>
    </w:tr>
  </w:tbl>
  <w:p w14:paraId="10DF993A" w14:textId="77777777" w:rsidR="00A22467" w:rsidRDefault="00A22467"/>
  <w:p w14:paraId="6D060096" w14:textId="77777777" w:rsidR="00A22467" w:rsidRDefault="00A22467"/>
  <w:p w14:paraId="1A517561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6DDB5CD1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16A9EE66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02B72AF" w14:textId="6F17C587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E310FE">
            <w:t>5</w:t>
          </w:r>
          <w:r w:rsidR="00D72223">
            <w:fldChar w:fldCharType="end"/>
          </w:r>
          <w:r w:rsidRPr="006B1455">
            <w:t xml:space="preserve"> van </w:t>
          </w:r>
          <w:r w:rsidR="00E310FE">
            <w:fldChar w:fldCharType="begin"/>
          </w:r>
          <w:r w:rsidR="00E310FE">
            <w:instrText xml:space="preserve"> NUMPAGES   \* MERGEFORMAT </w:instrText>
          </w:r>
          <w:r w:rsidR="00E310FE">
            <w:fldChar w:fldCharType="separate"/>
          </w:r>
          <w:r w:rsidR="00E310FE">
            <w:t>5</w:t>
          </w:r>
          <w:r w:rsidR="00E310FE">
            <w:fldChar w:fldCharType="end"/>
          </w:r>
        </w:p>
      </w:tc>
    </w:tr>
  </w:tbl>
  <w:p w14:paraId="1384B570" w14:textId="77777777" w:rsidR="00A22467" w:rsidRDefault="00A22467" w:rsidP="00A902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BBC7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8F01F" w14:textId="77777777" w:rsidR="00D72223" w:rsidRPr="00B35331" w:rsidRDefault="00D72223" w:rsidP="00B35331">
      <w:pPr>
        <w:pStyle w:val="Voettekst"/>
      </w:pPr>
    </w:p>
    <w:p w14:paraId="5E90860A" w14:textId="77777777" w:rsidR="00A22467" w:rsidRDefault="00A22467"/>
  </w:footnote>
  <w:footnote w:type="continuationSeparator" w:id="0">
    <w:p w14:paraId="7E5F8E33" w14:textId="77777777" w:rsidR="00D72223" w:rsidRDefault="00D72223">
      <w:r>
        <w:continuationSeparator/>
      </w:r>
    </w:p>
    <w:p w14:paraId="32DF47FE" w14:textId="77777777" w:rsidR="00D72223" w:rsidRDefault="00D72223"/>
    <w:p w14:paraId="3AD9B2B7" w14:textId="77777777" w:rsidR="00D72223" w:rsidRDefault="00D72223"/>
    <w:p w14:paraId="4CA9EF58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7E982" w14:textId="77777777" w:rsidR="00492A5E" w:rsidRDefault="00492A5E">
    <w:pPr>
      <w:pStyle w:val="Koptekst"/>
    </w:pPr>
  </w:p>
  <w:p w14:paraId="7705FCAF" w14:textId="77777777" w:rsidR="00492A5E" w:rsidRDefault="00492A5E"/>
  <w:p w14:paraId="3BBBCB52" w14:textId="77777777" w:rsidR="00492A5E" w:rsidRDefault="00492A5E"/>
  <w:p w14:paraId="2E73EB79" w14:textId="77777777" w:rsidR="00A22467" w:rsidRDefault="00A22467"/>
  <w:p w14:paraId="301D3CE7" w14:textId="77777777" w:rsidR="00A22467" w:rsidRDefault="00A22467"/>
  <w:p w14:paraId="6CB62961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260D4" w14:textId="77777777" w:rsidR="00A22467" w:rsidRDefault="00A22467"/>
  <w:p w14:paraId="42A996C2" w14:textId="77F42CA2" w:rsidR="00A90287" w:rsidRDefault="00A90287" w:rsidP="00A90287">
    <w:pPr>
      <w:adjustRightInd w:val="0"/>
      <w:spacing w:line="0" w:lineRule="atLeast"/>
      <w:ind w:left="-1418"/>
      <w:rPr>
        <w:rStyle w:val="Huisstijl-Koptekst"/>
        <w:sz w:val="16"/>
        <w:szCs w:val="16"/>
      </w:rPr>
    </w:pPr>
    <w:r>
      <w:rPr>
        <w:rStyle w:val="Huisstijl-Koptekst"/>
        <w:sz w:val="16"/>
        <w:szCs w:val="16"/>
      </w:rPr>
      <w:t xml:space="preserve">Europese aanbesteding IFA DUO, kenmerk </w:t>
    </w:r>
    <w:r w:rsidR="00AF758F">
      <w:rPr>
        <w:rStyle w:val="Huisstijl-Koptekst"/>
        <w:sz w:val="16"/>
        <w:szCs w:val="16"/>
      </w:rPr>
      <w:t>IUC</w:t>
    </w:r>
    <w:r>
      <w:rPr>
        <w:rStyle w:val="Huisstijl-Koptekst"/>
        <w:sz w:val="16"/>
        <w:szCs w:val="16"/>
      </w:rPr>
      <w:t xml:space="preserve"> DJI/INEA/NA/2021-1 </w:t>
    </w:r>
  </w:p>
  <w:p w14:paraId="7F09601F" w14:textId="77777777" w:rsidR="00A90287" w:rsidRDefault="00A90287" w:rsidP="00A90287">
    <w:pPr>
      <w:pStyle w:val="Koptekst"/>
      <w:ind w:left="-1418"/>
      <w:rPr>
        <w:rStyle w:val="Huisstijl-Koptekst"/>
        <w:sz w:val="16"/>
        <w:szCs w:val="16"/>
      </w:rPr>
    </w:pPr>
    <w:r>
      <w:rPr>
        <w:sz w:val="16"/>
        <w:szCs w:val="16"/>
      </w:rPr>
      <w:t>Bijlage 3. Specificatie referentieopdracht,</w:t>
    </w:r>
    <w:r>
      <w:rPr>
        <w:rStyle w:val="Huisstijl-Koptekst"/>
        <w:sz w:val="16"/>
        <w:szCs w:val="16"/>
      </w:rPr>
      <w:t xml:space="preserve"> versie Publicatie aanbesteding</w:t>
    </w:r>
  </w:p>
  <w:p w14:paraId="25B988B0" w14:textId="77777777" w:rsidR="00A90287" w:rsidRDefault="00A9028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61657" w14:textId="77777777" w:rsidR="00492A5E" w:rsidRDefault="002126FE" w:rsidP="006E263E">
    <w:r w:rsidRPr="002126FE">
      <w:rPr>
        <w:noProof/>
      </w:rPr>
      <w:drawing>
        <wp:anchor distT="0" distB="0" distL="114300" distR="114300" simplePos="0" relativeHeight="251658752" behindDoc="0" locked="0" layoutInCell="1" allowOverlap="1" wp14:anchorId="0E62BB8E" wp14:editId="7CC20170">
          <wp:simplePos x="0" y="0"/>
          <wp:positionH relativeFrom="column">
            <wp:posOffset>1935480</wp:posOffset>
          </wp:positionH>
          <wp:positionV relativeFrom="paragraph">
            <wp:posOffset>-137633</wp:posOffset>
          </wp:positionV>
          <wp:extent cx="2340610" cy="1583055"/>
          <wp:effectExtent l="0" t="0" r="254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26FE">
      <w:rPr>
        <w:noProof/>
      </w:rPr>
      <w:drawing>
        <wp:anchor distT="0" distB="0" distL="114300" distR="114300" simplePos="0" relativeHeight="251656704" behindDoc="0" locked="0" layoutInCell="1" allowOverlap="1" wp14:anchorId="39BE1123" wp14:editId="4BA43179">
          <wp:simplePos x="0" y="0"/>
          <wp:positionH relativeFrom="column">
            <wp:posOffset>1509823</wp:posOffset>
          </wp:positionH>
          <wp:positionV relativeFrom="paragraph">
            <wp:posOffset>-330510</wp:posOffset>
          </wp:positionV>
          <wp:extent cx="466090" cy="1587500"/>
          <wp:effectExtent l="0" t="0" r="0" b="0"/>
          <wp:wrapTopAndBottom/>
          <wp:docPr id="1" name="Afbeelding 1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09E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0ACCEA" wp14:editId="3A6424AB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4456B10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B0E2B3B" w14:textId="77777777" w:rsidR="00492A5E" w:rsidRDefault="00492A5E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199D5871" w14:textId="77777777" w:rsidR="00492A5E" w:rsidRDefault="00492A5E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4CD157EB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ACCE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4456B10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B0E2B3B" w14:textId="77777777" w:rsidR="00492A5E" w:rsidRDefault="00492A5E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199D5871" w14:textId="77777777" w:rsidR="00492A5E" w:rsidRDefault="00492A5E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4CD157EB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1D33CC9E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20AE7"/>
    <w:multiLevelType w:val="hybridMultilevel"/>
    <w:tmpl w:val="ECE495B8"/>
    <w:lvl w:ilvl="0" w:tplc="FFFFFFFF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DF9493B"/>
    <w:multiLevelType w:val="hybridMultilevel"/>
    <w:tmpl w:val="3010336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9" w15:restartNumberingAfterBreak="0">
    <w:nsid w:val="6BF56BB3"/>
    <w:multiLevelType w:val="hybridMultilevel"/>
    <w:tmpl w:val="8FE0FE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2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2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0"/>
  </w:num>
  <w:num w:numId="16">
    <w:abstractNumId w:val="34"/>
  </w:num>
  <w:num w:numId="17">
    <w:abstractNumId w:val="17"/>
  </w:num>
  <w:num w:numId="18">
    <w:abstractNumId w:val="30"/>
  </w:num>
  <w:num w:numId="19">
    <w:abstractNumId w:val="33"/>
  </w:num>
  <w:num w:numId="20">
    <w:abstractNumId w:val="27"/>
  </w:num>
  <w:num w:numId="21">
    <w:abstractNumId w:val="36"/>
  </w:num>
  <w:num w:numId="22">
    <w:abstractNumId w:val="24"/>
  </w:num>
  <w:num w:numId="23">
    <w:abstractNumId w:val="19"/>
  </w:num>
  <w:num w:numId="24">
    <w:abstractNumId w:val="20"/>
  </w:num>
  <w:num w:numId="25">
    <w:abstractNumId w:val="31"/>
  </w:num>
  <w:num w:numId="26">
    <w:abstractNumId w:val="43"/>
  </w:num>
  <w:num w:numId="27">
    <w:abstractNumId w:val="38"/>
  </w:num>
  <w:num w:numId="28">
    <w:abstractNumId w:val="18"/>
  </w:num>
  <w:num w:numId="29">
    <w:abstractNumId w:val="37"/>
  </w:num>
  <w:num w:numId="30">
    <w:abstractNumId w:val="21"/>
  </w:num>
  <w:num w:numId="31">
    <w:abstractNumId w:val="44"/>
  </w:num>
  <w:num w:numId="32">
    <w:abstractNumId w:val="41"/>
  </w:num>
  <w:num w:numId="33">
    <w:abstractNumId w:val="26"/>
  </w:num>
  <w:num w:numId="34">
    <w:abstractNumId w:val="35"/>
  </w:num>
  <w:num w:numId="35">
    <w:abstractNumId w:val="23"/>
  </w:num>
  <w:num w:numId="36">
    <w:abstractNumId w:val="22"/>
  </w:num>
  <w:num w:numId="37">
    <w:abstractNumId w:val="12"/>
  </w:num>
  <w:num w:numId="38">
    <w:abstractNumId w:val="45"/>
  </w:num>
  <w:num w:numId="39">
    <w:abstractNumId w:val="25"/>
  </w:num>
  <w:num w:numId="40">
    <w:abstractNumId w:val="46"/>
  </w:num>
  <w:num w:numId="41">
    <w:abstractNumId w:val="13"/>
  </w:num>
  <w:num w:numId="42">
    <w:abstractNumId w:val="32"/>
  </w:num>
  <w:num w:numId="43">
    <w:abstractNumId w:val="39"/>
  </w:num>
  <w:num w:numId="44">
    <w:abstractNumId w:val="15"/>
  </w:num>
  <w:num w:numId="45">
    <w:abstractNumId w:val="29"/>
  </w:num>
  <w:num w:numId="46">
    <w:abstractNumId w:val="28"/>
  </w:num>
  <w:num w:numId="4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9633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3D4"/>
    <w:rsid w:val="00020EE4"/>
    <w:rsid w:val="00026447"/>
    <w:rsid w:val="00033426"/>
    <w:rsid w:val="00034A84"/>
    <w:rsid w:val="00034D27"/>
    <w:rsid w:val="00035E67"/>
    <w:rsid w:val="00044809"/>
    <w:rsid w:val="000476A8"/>
    <w:rsid w:val="00057B03"/>
    <w:rsid w:val="0006027D"/>
    <w:rsid w:val="000608FF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0A06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8741F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26FE"/>
    <w:rsid w:val="00215347"/>
    <w:rsid w:val="00216ADD"/>
    <w:rsid w:val="00227FC7"/>
    <w:rsid w:val="002428E3"/>
    <w:rsid w:val="00247616"/>
    <w:rsid w:val="00247F4F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2F3C70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3625"/>
    <w:rsid w:val="003B58E3"/>
    <w:rsid w:val="003B7612"/>
    <w:rsid w:val="003B7EE7"/>
    <w:rsid w:val="003C18C0"/>
    <w:rsid w:val="003D39EC"/>
    <w:rsid w:val="003E3DD5"/>
    <w:rsid w:val="003F44B7"/>
    <w:rsid w:val="00404CB4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97A3A"/>
    <w:rsid w:val="004B02EC"/>
    <w:rsid w:val="004B4632"/>
    <w:rsid w:val="004B4977"/>
    <w:rsid w:val="004B5465"/>
    <w:rsid w:val="004C7C68"/>
    <w:rsid w:val="004E13BE"/>
    <w:rsid w:val="004E32F0"/>
    <w:rsid w:val="00516022"/>
    <w:rsid w:val="00517C34"/>
    <w:rsid w:val="00521CEE"/>
    <w:rsid w:val="00524434"/>
    <w:rsid w:val="00534880"/>
    <w:rsid w:val="005639CE"/>
    <w:rsid w:val="0056454C"/>
    <w:rsid w:val="00573041"/>
    <w:rsid w:val="005741AB"/>
    <w:rsid w:val="005903FB"/>
    <w:rsid w:val="005A03A3"/>
    <w:rsid w:val="005B4F97"/>
    <w:rsid w:val="005B77E3"/>
    <w:rsid w:val="005B799B"/>
    <w:rsid w:val="005C164B"/>
    <w:rsid w:val="005C1A3A"/>
    <w:rsid w:val="005C3FE0"/>
    <w:rsid w:val="005C740C"/>
    <w:rsid w:val="005D0300"/>
    <w:rsid w:val="005D4493"/>
    <w:rsid w:val="005D7747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27B8"/>
    <w:rsid w:val="00643EA7"/>
    <w:rsid w:val="00645EC4"/>
    <w:rsid w:val="006469F6"/>
    <w:rsid w:val="006614C4"/>
    <w:rsid w:val="00661591"/>
    <w:rsid w:val="00663033"/>
    <w:rsid w:val="00665771"/>
    <w:rsid w:val="0066632F"/>
    <w:rsid w:val="006665E1"/>
    <w:rsid w:val="00667BAB"/>
    <w:rsid w:val="00675307"/>
    <w:rsid w:val="006826C2"/>
    <w:rsid w:val="00682FBA"/>
    <w:rsid w:val="00684D97"/>
    <w:rsid w:val="006B03AF"/>
    <w:rsid w:val="006B457A"/>
    <w:rsid w:val="006C2535"/>
    <w:rsid w:val="006D0E66"/>
    <w:rsid w:val="006D4B0D"/>
    <w:rsid w:val="006D60B4"/>
    <w:rsid w:val="006D75E1"/>
    <w:rsid w:val="006E263E"/>
    <w:rsid w:val="006E3546"/>
    <w:rsid w:val="006E7216"/>
    <w:rsid w:val="006F0F93"/>
    <w:rsid w:val="006F35FA"/>
    <w:rsid w:val="0070304F"/>
    <w:rsid w:val="00703AEF"/>
    <w:rsid w:val="00715237"/>
    <w:rsid w:val="00715F39"/>
    <w:rsid w:val="007254A5"/>
    <w:rsid w:val="00725748"/>
    <w:rsid w:val="0073720D"/>
    <w:rsid w:val="007402E0"/>
    <w:rsid w:val="00742AB9"/>
    <w:rsid w:val="00751774"/>
    <w:rsid w:val="007543A6"/>
    <w:rsid w:val="00754FBF"/>
    <w:rsid w:val="0076016D"/>
    <w:rsid w:val="007724E9"/>
    <w:rsid w:val="00775344"/>
    <w:rsid w:val="007777DF"/>
    <w:rsid w:val="00783559"/>
    <w:rsid w:val="007A4105"/>
    <w:rsid w:val="007A474C"/>
    <w:rsid w:val="007B0280"/>
    <w:rsid w:val="007C406E"/>
    <w:rsid w:val="007F11C8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9497F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1B24"/>
    <w:rsid w:val="00913259"/>
    <w:rsid w:val="00917821"/>
    <w:rsid w:val="009311C8"/>
    <w:rsid w:val="00931C50"/>
    <w:rsid w:val="00933376"/>
    <w:rsid w:val="009336FC"/>
    <w:rsid w:val="00942355"/>
    <w:rsid w:val="00952775"/>
    <w:rsid w:val="0095748C"/>
    <w:rsid w:val="009574E8"/>
    <w:rsid w:val="00961FA7"/>
    <w:rsid w:val="009668DE"/>
    <w:rsid w:val="009718F9"/>
    <w:rsid w:val="00975112"/>
    <w:rsid w:val="00975202"/>
    <w:rsid w:val="009753D7"/>
    <w:rsid w:val="00983333"/>
    <w:rsid w:val="00991B5F"/>
    <w:rsid w:val="0099401A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12458"/>
    <w:rsid w:val="00A136D8"/>
    <w:rsid w:val="00A179D2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76642"/>
    <w:rsid w:val="00A90287"/>
    <w:rsid w:val="00A94A09"/>
    <w:rsid w:val="00AB13B9"/>
    <w:rsid w:val="00AB762B"/>
    <w:rsid w:val="00AB78E0"/>
    <w:rsid w:val="00AC0810"/>
    <w:rsid w:val="00AC49D8"/>
    <w:rsid w:val="00AC523C"/>
    <w:rsid w:val="00AD3A3C"/>
    <w:rsid w:val="00AE11B7"/>
    <w:rsid w:val="00AE3F8B"/>
    <w:rsid w:val="00AF0612"/>
    <w:rsid w:val="00AF758F"/>
    <w:rsid w:val="00B06C4D"/>
    <w:rsid w:val="00B1313D"/>
    <w:rsid w:val="00B26CCF"/>
    <w:rsid w:val="00B316B9"/>
    <w:rsid w:val="00B35331"/>
    <w:rsid w:val="00B41231"/>
    <w:rsid w:val="00B423F8"/>
    <w:rsid w:val="00B46041"/>
    <w:rsid w:val="00B50497"/>
    <w:rsid w:val="00B51544"/>
    <w:rsid w:val="00B531DD"/>
    <w:rsid w:val="00B55C47"/>
    <w:rsid w:val="00B60860"/>
    <w:rsid w:val="00B71DC2"/>
    <w:rsid w:val="00B73546"/>
    <w:rsid w:val="00B74DD5"/>
    <w:rsid w:val="00B74F88"/>
    <w:rsid w:val="00B76A6E"/>
    <w:rsid w:val="00B7782F"/>
    <w:rsid w:val="00B879AC"/>
    <w:rsid w:val="00B93893"/>
    <w:rsid w:val="00B95B46"/>
    <w:rsid w:val="00BB1670"/>
    <w:rsid w:val="00BC12A3"/>
    <w:rsid w:val="00BC3B53"/>
    <w:rsid w:val="00BC56F5"/>
    <w:rsid w:val="00BC75D5"/>
    <w:rsid w:val="00BD433E"/>
    <w:rsid w:val="00BE036C"/>
    <w:rsid w:val="00BE2D55"/>
    <w:rsid w:val="00BF37A3"/>
    <w:rsid w:val="00C062BA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26A2"/>
    <w:rsid w:val="00C876B7"/>
    <w:rsid w:val="00C90846"/>
    <w:rsid w:val="00C97238"/>
    <w:rsid w:val="00CA0A69"/>
    <w:rsid w:val="00CA0E76"/>
    <w:rsid w:val="00CA413A"/>
    <w:rsid w:val="00CA47D3"/>
    <w:rsid w:val="00CB5A73"/>
    <w:rsid w:val="00CB776F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27FF9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D3DD7"/>
    <w:rsid w:val="00DD45DA"/>
    <w:rsid w:val="00DE578A"/>
    <w:rsid w:val="00DF1D1E"/>
    <w:rsid w:val="00DF2583"/>
    <w:rsid w:val="00DF54D9"/>
    <w:rsid w:val="00E0199B"/>
    <w:rsid w:val="00E03D32"/>
    <w:rsid w:val="00E06AE0"/>
    <w:rsid w:val="00E10DC6"/>
    <w:rsid w:val="00E11F8E"/>
    <w:rsid w:val="00E145EA"/>
    <w:rsid w:val="00E310FE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93370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0D5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A1759"/>
    <w:rsid w:val="00FA416D"/>
    <w:rsid w:val="00FA51EF"/>
    <w:rsid w:val="00FB06ED"/>
    <w:rsid w:val="00FB76DB"/>
    <w:rsid w:val="00FC36AB"/>
    <w:rsid w:val="00FD1727"/>
    <w:rsid w:val="00FD2798"/>
    <w:rsid w:val="00FE3396"/>
    <w:rsid w:val="00FE4F08"/>
    <w:rsid w:val="00FE5D2C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19C8FEA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427B8"/>
    <w:rPr>
      <w:rFonts w:ascii="Verdana" w:eastAsiaTheme="minorEastAsia" w:hAnsi="Verdana" w:cstheme="minorBidi"/>
      <w:sz w:val="18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A90287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0304F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0304F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D8A57-B176-417F-96E6-4F8B0C82A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907</Words>
  <Characters>4990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5886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Alting, Niels</cp:lastModifiedBy>
  <cp:revision>31</cp:revision>
  <cp:lastPrinted>2021-06-29T12:45:00Z</cp:lastPrinted>
  <dcterms:created xsi:type="dcterms:W3CDTF">2021-06-24T09:58:00Z</dcterms:created>
  <dcterms:modified xsi:type="dcterms:W3CDTF">2021-07-29T20:12:00Z</dcterms:modified>
</cp:coreProperties>
</file>