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72" w:rsidRDefault="008A7989" w:rsidP="00DF2672">
      <w:pPr>
        <w:pStyle w:val="Kop2"/>
      </w:pPr>
      <w:bookmarkStart w:id="0" w:name="_Toc15568022"/>
      <w:bookmarkStart w:id="1" w:name="_Toc24549935"/>
      <w:r>
        <w:t>Bijlage 5</w:t>
      </w:r>
      <w:r w:rsidR="00B528E5">
        <w:t>B</w:t>
      </w:r>
      <w:r w:rsidR="00DF2672" w:rsidRPr="001C3612">
        <w:tab/>
        <w:t>Opgave referentieopdrachten</w:t>
      </w:r>
      <w:bookmarkEnd w:id="0"/>
      <w:bookmarkEnd w:id="1"/>
      <w:r w:rsidR="00852EF2">
        <w:t xml:space="preserve"> – P</w:t>
      </w:r>
      <w:r w:rsidR="00B528E5">
        <w:t>erceel 2</w:t>
      </w:r>
    </w:p>
    <w:p w:rsidR="00DF2672" w:rsidRPr="004E4C68" w:rsidRDefault="00DF2672" w:rsidP="00DF2672">
      <w:pPr>
        <w:pStyle w:val="broodtekst"/>
      </w:pPr>
    </w:p>
    <w:p w:rsidR="00DF2672" w:rsidRPr="001C3612" w:rsidRDefault="00DF2672" w:rsidP="00DF2672">
      <w:pPr>
        <w:pStyle w:val="broodtekst"/>
        <w:spacing w:line="240" w:lineRule="auto"/>
      </w:pPr>
      <w:r w:rsidRPr="001C3612">
        <w:t xml:space="preserve">Inschrijver(s) verklaart (verklaren) </w:t>
      </w:r>
      <w:r>
        <w:t xml:space="preserve">te voldoen aan de in </w:t>
      </w:r>
      <w:r w:rsidRPr="00633665">
        <w:t>artikel 5.3</w:t>
      </w:r>
      <w:r w:rsidRPr="001C3612">
        <w:t xml:space="preserve"> van het </w:t>
      </w:r>
      <w:r>
        <w:t xml:space="preserve">Beschrijvend </w:t>
      </w:r>
      <w:r w:rsidR="002F37DE">
        <w:t>D</w:t>
      </w:r>
      <w:r w:rsidRPr="001C3612">
        <w:t>ocument gestelde geschiktheidseisen met behulp van de onderstaande referentieopdrachten.</w:t>
      </w:r>
    </w:p>
    <w:p w:rsidR="00DF2672" w:rsidRPr="001C3612" w:rsidRDefault="00DF2672" w:rsidP="00DF2672">
      <w:pPr>
        <w:pStyle w:val="broodtekst"/>
        <w:spacing w:line="240" w:lineRule="auto"/>
      </w:pPr>
    </w:p>
    <w:p w:rsidR="00DF2672" w:rsidRPr="001C3612" w:rsidRDefault="00DF2672" w:rsidP="00DF2672">
      <w:pPr>
        <w:pStyle w:val="broodtekst"/>
        <w:spacing w:line="240" w:lineRule="auto"/>
      </w:pPr>
      <w:r w:rsidRPr="001C3612">
        <w:t>Inschrijver(s) vult (vullen) per referentieopdracht de volgende gegevens in.</w:t>
      </w:r>
    </w:p>
    <w:p w:rsidR="00DF2672" w:rsidRPr="00940EA5" w:rsidRDefault="00DF2672" w:rsidP="00DF2672">
      <w:pPr>
        <w:pStyle w:val="broodtekst"/>
      </w:pPr>
    </w:p>
    <w:p w:rsidR="00DF2672" w:rsidRDefault="00DF2672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B420EB" w:rsidRPr="00940EA5" w:rsidTr="00904AB8">
        <w:tc>
          <w:tcPr>
            <w:tcW w:w="7851" w:type="dxa"/>
            <w:gridSpan w:val="2"/>
            <w:shd w:val="clear" w:color="auto" w:fill="auto"/>
          </w:tcPr>
          <w:p w:rsidR="00B420EB" w:rsidRPr="00586BB9" w:rsidRDefault="00B420EB" w:rsidP="00904AB8">
            <w:pPr>
              <w:pStyle w:val="broodtekst"/>
              <w:jc w:val="center"/>
              <w:rPr>
                <w:b/>
              </w:rPr>
            </w:pPr>
            <w:r>
              <w:rPr>
                <w:b/>
              </w:rPr>
              <w:t>REFERENTIEOPDRACHT:</w:t>
            </w:r>
          </w:p>
          <w:p w:rsidR="00B420EB" w:rsidRPr="00586BB9" w:rsidRDefault="00B420EB" w:rsidP="002E1B21">
            <w:pPr>
              <w:pStyle w:val="broodtekst"/>
              <w:jc w:val="center"/>
              <w:rPr>
                <w:b/>
              </w:rPr>
            </w:pPr>
            <w:r w:rsidRPr="00586BB9">
              <w:rPr>
                <w:b/>
              </w:rPr>
              <w:t xml:space="preserve">m.b.t. de kerncompetentie </w:t>
            </w:r>
            <w:r>
              <w:rPr>
                <w:b/>
              </w:rPr>
              <w:t xml:space="preserve">nr. </w:t>
            </w:r>
            <w:r w:rsidR="002E1B21">
              <w:rPr>
                <w:b/>
              </w:rPr>
              <w:t>1, perceel 2</w:t>
            </w:r>
            <w:bookmarkStart w:id="2" w:name="_GoBack"/>
            <w:bookmarkEnd w:id="2"/>
            <w:r>
              <w:rPr>
                <w:b/>
              </w:rPr>
              <w:t xml:space="preserve"> </w:t>
            </w:r>
            <w:r w:rsidRPr="00586BB9">
              <w:rPr>
                <w:b/>
              </w:rPr>
              <w:t>in paragraaf 5.3.1.1</w:t>
            </w:r>
          </w:p>
        </w:tc>
      </w:tr>
      <w:tr w:rsidR="00B420EB" w:rsidRPr="00940EA5" w:rsidTr="00904AB8">
        <w:tc>
          <w:tcPr>
            <w:tcW w:w="7851" w:type="dxa"/>
            <w:gridSpan w:val="2"/>
            <w:shd w:val="clear" w:color="auto" w:fill="auto"/>
          </w:tcPr>
          <w:p w:rsidR="00B420EB" w:rsidRPr="00940EA5" w:rsidRDefault="00B420EB" w:rsidP="00904AB8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 xml:space="preserve">Gegevens </w:t>
            </w:r>
            <w:r w:rsidR="00413393">
              <w:rPr>
                <w:b/>
              </w:rPr>
              <w:t>O</w:t>
            </w:r>
            <w:r w:rsidRPr="00940EA5">
              <w:rPr>
                <w:b/>
              </w:rPr>
              <w:t>pdrachtnemer</w:t>
            </w: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</w:p>
        </w:tc>
      </w:tr>
      <w:tr w:rsidR="00B420EB" w:rsidRPr="00940EA5" w:rsidTr="00904AB8">
        <w:tc>
          <w:tcPr>
            <w:tcW w:w="7851" w:type="dxa"/>
            <w:gridSpan w:val="2"/>
            <w:shd w:val="clear" w:color="auto" w:fill="auto"/>
          </w:tcPr>
          <w:p w:rsidR="00B420EB" w:rsidRPr="00940EA5" w:rsidRDefault="00413393" w:rsidP="00904AB8">
            <w:pPr>
              <w:pStyle w:val="broodtekst"/>
              <w:rPr>
                <w:b/>
              </w:rPr>
            </w:pPr>
            <w:r>
              <w:rPr>
                <w:b/>
              </w:rPr>
              <w:t>Gegevens O</w:t>
            </w:r>
            <w:r w:rsidR="00B420EB" w:rsidRPr="00940EA5">
              <w:rPr>
                <w:b/>
              </w:rPr>
              <w:t xml:space="preserve">pdrachtgever </w:t>
            </w: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>(statutaire) Opdrachtgever</w:t>
            </w:r>
          </w:p>
        </w:tc>
        <w:tc>
          <w:tcPr>
            <w:tcW w:w="3926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 xml:space="preserve">Publiek / Privaat </w:t>
            </w:r>
          </w:p>
          <w:p w:rsidR="00B420EB" w:rsidRPr="008D76B3" w:rsidRDefault="00B420EB" w:rsidP="00904AB8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</w:p>
        </w:tc>
      </w:tr>
      <w:tr w:rsidR="00B420EB" w:rsidRPr="00940EA5" w:rsidTr="00904AB8">
        <w:tc>
          <w:tcPr>
            <w:tcW w:w="7851" w:type="dxa"/>
            <w:gridSpan w:val="2"/>
            <w:shd w:val="clear" w:color="auto" w:fill="auto"/>
          </w:tcPr>
          <w:p w:rsidR="00B420EB" w:rsidRPr="00940EA5" w:rsidRDefault="00B420EB" w:rsidP="00904AB8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8D76B3" w:rsidRDefault="00B420EB" w:rsidP="00904AB8">
            <w:pPr>
              <w:pStyle w:val="broodtekst"/>
            </w:pPr>
            <w:r w:rsidRPr="00940EA5">
              <w:t>Overeengekomen bed</w:t>
            </w:r>
            <w:r>
              <w:t>rag (opdrachtsom) (in euro; exclusief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:rsidR="00B420EB" w:rsidRPr="008D76B3" w:rsidRDefault="00B420EB" w:rsidP="00904AB8">
            <w:pPr>
              <w:pStyle w:val="broodtekst"/>
            </w:pP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</w:p>
        </w:tc>
      </w:tr>
      <w:tr w:rsidR="00B420EB" w:rsidRPr="00940EA5" w:rsidTr="00904AB8">
        <w:tc>
          <w:tcPr>
            <w:tcW w:w="3925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B420EB" w:rsidRPr="00940EA5" w:rsidRDefault="00B420EB" w:rsidP="00904AB8">
            <w:pPr>
              <w:pStyle w:val="broodtekst"/>
            </w:pPr>
          </w:p>
        </w:tc>
      </w:tr>
    </w:tbl>
    <w:p w:rsidR="00B420EB" w:rsidRPr="00940EA5" w:rsidRDefault="00B420EB" w:rsidP="00B420EB">
      <w:pPr>
        <w:pStyle w:val="broodtekst"/>
      </w:pPr>
    </w:p>
    <w:p w:rsidR="00B420EB" w:rsidRPr="00940EA5" w:rsidRDefault="00B420EB" w:rsidP="00B420EB">
      <w:pPr>
        <w:pStyle w:val="broodtekst"/>
      </w:pPr>
    </w:p>
    <w:p w:rsidR="00B420EB" w:rsidRPr="00940EA5" w:rsidRDefault="00B420EB" w:rsidP="00DF2672">
      <w:pPr>
        <w:pStyle w:val="broodtekst"/>
      </w:pPr>
    </w:p>
    <w:p w:rsidR="00DF2672" w:rsidRDefault="00DF2672" w:rsidP="00DF2672">
      <w:pPr>
        <w:spacing w:line="240" w:lineRule="auto"/>
      </w:pPr>
      <w:r w:rsidRPr="00940EA5">
        <w:t>Indien een Inschrijver zich beroept op een referentieopdracht die (deels) door een derde is uitgevoerd dient inzi</w:t>
      </w:r>
      <w:r w:rsidR="002F37DE">
        <w:t>chtelijk te worden gemaakt in het</w:t>
      </w:r>
      <w:r w:rsidRPr="00940EA5">
        <w:t xml:space="preserve"> </w:t>
      </w:r>
      <w:r>
        <w:t>UEA</w:t>
      </w:r>
      <w:r w:rsidRPr="00E5193F">
        <w:t xml:space="preserve"> welk deel van de betreffende opdracht door de Inschrijver is uitgevoerd en welk deel door een derde. </w:t>
      </w:r>
    </w:p>
    <w:p w:rsidR="00DF2672" w:rsidRDefault="00DF2672" w:rsidP="00DF2672">
      <w:pPr>
        <w:spacing w:line="240" w:lineRule="auto"/>
      </w:pPr>
    </w:p>
    <w:p w:rsidR="00DF2672" w:rsidRPr="00E20D4E" w:rsidRDefault="00586BB9" w:rsidP="00DF2672">
      <w:pPr>
        <w:autoSpaceDE w:val="0"/>
        <w:autoSpaceDN w:val="0"/>
        <w:spacing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Aandachtspunten</w:t>
      </w:r>
      <w:r w:rsidR="00DF2672" w:rsidRPr="00E20D4E">
        <w:rPr>
          <w:b/>
          <w:bCs/>
          <w:color w:val="000000"/>
        </w:rPr>
        <w:t xml:space="preserve">: </w:t>
      </w:r>
    </w:p>
    <w:p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Langlopende opdrachten die langer dan drie jaar voorafgaand aan datum van publicatie van de aankondiging van deze aanbesteding op </w:t>
      </w:r>
      <w:hyperlink r:id="rId7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8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.  </w:t>
      </w:r>
    </w:p>
    <w:p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9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invulling geven aan hetgeen gevraagd in de geschiktheidseisen. </w:t>
      </w:r>
    </w:p>
    <w:p w:rsidR="00DF2672" w:rsidRPr="00CC46B6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Reeds ver</w:t>
      </w:r>
      <w:r w:rsidR="00586BB9">
        <w:rPr>
          <w:rFonts w:ascii="Verdana" w:hAnsi="Verdana"/>
          <w:sz w:val="18"/>
          <w:szCs w:val="18"/>
        </w:rPr>
        <w:t>kregen maar nog niet afgeronde </w:t>
      </w:r>
      <w:r w:rsidRPr="00E20D4E">
        <w:rPr>
          <w:rFonts w:ascii="Verdana" w:hAnsi="Verdana"/>
          <w:sz w:val="18"/>
          <w:szCs w:val="18"/>
        </w:rPr>
        <w:t xml:space="preserve">opdrachten mogen opgevoerd worden indien </w:t>
      </w:r>
      <w:r w:rsidRPr="00CC46B6">
        <w:rPr>
          <w:rFonts w:ascii="Verdana" w:hAnsi="Verdana"/>
          <w:sz w:val="18"/>
          <w:szCs w:val="18"/>
        </w:rPr>
        <w:t>voldaan wordt aan de volgende eisen;</w:t>
      </w:r>
    </w:p>
    <w:p w:rsidR="00DF2672" w:rsidRPr="00CC46B6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CC46B6">
        <w:rPr>
          <w:color w:val="000000"/>
        </w:rPr>
        <w:t xml:space="preserve">De opdracht is op de uiterste datum voor indienen Inschrijving reeds </w:t>
      </w:r>
      <w:r w:rsidR="00586BB9" w:rsidRPr="00CC46B6">
        <w:rPr>
          <w:color w:val="000000"/>
        </w:rPr>
        <w:t xml:space="preserve">twaalf </w:t>
      </w:r>
      <w:r w:rsidRPr="00CC46B6">
        <w:rPr>
          <w:color w:val="000000"/>
        </w:rPr>
        <w:t>maanden in uitvoering</w:t>
      </w:r>
      <w:r w:rsidR="00CC46B6">
        <w:rPr>
          <w:color w:val="000000"/>
        </w:rPr>
        <w:t xml:space="preserve"> (</w:t>
      </w:r>
      <w:r w:rsidR="009E116A">
        <w:rPr>
          <w:color w:val="000000"/>
        </w:rPr>
        <w:t xml:space="preserve">dit is van toepassing op kerncompetentie 2,3,5 en 6). </w:t>
      </w:r>
      <w:r w:rsidR="00CC46B6">
        <w:rPr>
          <w:color w:val="000000"/>
        </w:rPr>
        <w:t xml:space="preserve"> </w:t>
      </w:r>
    </w:p>
    <w:p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>In de in uitvoering zijnde periode is aantoonbaar invulling gegeven aan de gevraagde ervaring.</w:t>
      </w:r>
    </w:p>
    <w:p w:rsidR="00DF2672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Inschrijver is verantwoordelijk voor de volledigheid van de aangedragen referentieopdrachten. Het invullen van de bij deze Bijlage behorende referentieopdrachten valt onder de zorgvuldigheidsplicht van Inschrijver. </w:t>
      </w:r>
    </w:p>
    <w:p w:rsidR="00DF2672" w:rsidRPr="00E20D4E" w:rsidRDefault="00DF2672" w:rsidP="00DF2672">
      <w:pPr>
        <w:pStyle w:val="Default"/>
        <w:widowControl/>
        <w:ind w:left="720"/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  </w:t>
      </w:r>
    </w:p>
    <w:p w:rsidR="003F5EB0" w:rsidRPr="003F5EB0" w:rsidRDefault="003F5EB0" w:rsidP="003F5EB0"/>
    <w:sectPr w:rsidR="003F5EB0" w:rsidRPr="003F5EB0" w:rsidSect="000B3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087" w:rsidRDefault="00150087" w:rsidP="0088501B">
      <w:r>
        <w:separator/>
      </w:r>
    </w:p>
  </w:endnote>
  <w:endnote w:type="continuationSeparator" w:id="0">
    <w:p w:rsidR="00150087" w:rsidRDefault="0015008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087" w:rsidRDefault="00150087" w:rsidP="0088501B">
      <w:r>
        <w:separator/>
      </w:r>
    </w:p>
  </w:footnote>
  <w:footnote w:type="continuationSeparator" w:id="0">
    <w:p w:rsidR="00150087" w:rsidRDefault="0015008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11"/>
  </w:num>
  <w:num w:numId="2">
    <w:abstractNumId w:val="13"/>
  </w:num>
  <w:num w:numId="3">
    <w:abstractNumId w:val="30"/>
  </w:num>
  <w:num w:numId="4">
    <w:abstractNumId w:val="12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31"/>
  </w:num>
  <w:num w:numId="14">
    <w:abstractNumId w:val="4"/>
  </w:num>
  <w:num w:numId="15">
    <w:abstractNumId w:val="18"/>
  </w:num>
  <w:num w:numId="16">
    <w:abstractNumId w:val="24"/>
  </w:num>
  <w:num w:numId="17">
    <w:abstractNumId w:val="10"/>
  </w:num>
  <w:num w:numId="18">
    <w:abstractNumId w:val="21"/>
  </w:num>
  <w:num w:numId="19">
    <w:abstractNumId w:val="32"/>
  </w:num>
  <w:num w:numId="20">
    <w:abstractNumId w:val="14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8"/>
  </w:num>
  <w:num w:numId="27">
    <w:abstractNumId w:val="16"/>
  </w:num>
  <w:num w:numId="28">
    <w:abstractNumId w:val="22"/>
  </w:num>
  <w:num w:numId="29">
    <w:abstractNumId w:val="5"/>
  </w:num>
  <w:num w:numId="30">
    <w:abstractNumId w:val="15"/>
  </w:num>
  <w:num w:numId="31">
    <w:abstractNumId w:val="25"/>
  </w:num>
  <w:num w:numId="32">
    <w:abstractNumId w:val="29"/>
  </w:num>
  <w:num w:numId="33">
    <w:abstractNumId w:val="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87"/>
    <w:rsid w:val="00043163"/>
    <w:rsid w:val="00056D70"/>
    <w:rsid w:val="000B3F94"/>
    <w:rsid w:val="000E1F3B"/>
    <w:rsid w:val="00150087"/>
    <w:rsid w:val="00173156"/>
    <w:rsid w:val="001D6F03"/>
    <w:rsid w:val="002A6578"/>
    <w:rsid w:val="002B1092"/>
    <w:rsid w:val="002E0FD2"/>
    <w:rsid w:val="002E1B21"/>
    <w:rsid w:val="002F37DE"/>
    <w:rsid w:val="0038549E"/>
    <w:rsid w:val="003C4BF2"/>
    <w:rsid w:val="003D51FB"/>
    <w:rsid w:val="003F5EB0"/>
    <w:rsid w:val="003F6EDB"/>
    <w:rsid w:val="0040142D"/>
    <w:rsid w:val="0040571B"/>
    <w:rsid w:val="00413393"/>
    <w:rsid w:val="00450447"/>
    <w:rsid w:val="004B0EA1"/>
    <w:rsid w:val="004D766D"/>
    <w:rsid w:val="00586BB9"/>
    <w:rsid w:val="005A4FBE"/>
    <w:rsid w:val="005D2CF1"/>
    <w:rsid w:val="005E046F"/>
    <w:rsid w:val="006006F5"/>
    <w:rsid w:val="00633665"/>
    <w:rsid w:val="00633DF6"/>
    <w:rsid w:val="00650A9B"/>
    <w:rsid w:val="006D2E66"/>
    <w:rsid w:val="006D3C29"/>
    <w:rsid w:val="006F42D7"/>
    <w:rsid w:val="007435A7"/>
    <w:rsid w:val="007F4AEA"/>
    <w:rsid w:val="00852EF2"/>
    <w:rsid w:val="0088386A"/>
    <w:rsid w:val="0088501B"/>
    <w:rsid w:val="008A7989"/>
    <w:rsid w:val="008D2753"/>
    <w:rsid w:val="008E3581"/>
    <w:rsid w:val="00905289"/>
    <w:rsid w:val="00957691"/>
    <w:rsid w:val="009C5CF5"/>
    <w:rsid w:val="009E116A"/>
    <w:rsid w:val="00A32591"/>
    <w:rsid w:val="00A77ABF"/>
    <w:rsid w:val="00A863E9"/>
    <w:rsid w:val="00B022C4"/>
    <w:rsid w:val="00B341D3"/>
    <w:rsid w:val="00B420EB"/>
    <w:rsid w:val="00B528E5"/>
    <w:rsid w:val="00B559E9"/>
    <w:rsid w:val="00B72222"/>
    <w:rsid w:val="00B80650"/>
    <w:rsid w:val="00C22FF2"/>
    <w:rsid w:val="00C36FAA"/>
    <w:rsid w:val="00C71133"/>
    <w:rsid w:val="00CA55CC"/>
    <w:rsid w:val="00CB3317"/>
    <w:rsid w:val="00CC46B6"/>
    <w:rsid w:val="00DA3555"/>
    <w:rsid w:val="00DF2672"/>
    <w:rsid w:val="00E11B4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446CB4B"/>
  <w15:chartTrackingRefBased/>
  <w15:docId w15:val="{A694D841-C014-4ABB-954E-59360C91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F2672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DF2672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DF267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F2672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F2672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F2672"/>
    <w:pPr>
      <w:tabs>
        <w:tab w:val="num" w:pos="360"/>
      </w:tabs>
      <w:spacing w:before="240"/>
    </w:pPr>
    <w:rPr>
      <w:i/>
    </w:rPr>
  </w:style>
  <w:style w:type="character" w:customStyle="1" w:styleId="broodtekstChar3">
    <w:name w:val="broodtekst Char3"/>
    <w:link w:val="broodtekst"/>
    <w:locked/>
    <w:rsid w:val="00DF2672"/>
    <w:rPr>
      <w:rFonts w:ascii="Verdana" w:eastAsia="DejaVu Sans" w:hAnsi="Verdana" w:cs="Times New Roman"/>
      <w:szCs w:val="20"/>
      <w:lang w:eastAsia="nl-NL"/>
    </w:rPr>
  </w:style>
  <w:style w:type="paragraph" w:customStyle="1" w:styleId="Default">
    <w:name w:val="Default"/>
    <w:rsid w:val="00DF2672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ned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enderned.n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nderned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409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Voskuilen, Edwin (CD)</cp:lastModifiedBy>
  <cp:revision>5</cp:revision>
  <dcterms:created xsi:type="dcterms:W3CDTF">2021-06-30T11:50:00Z</dcterms:created>
  <dcterms:modified xsi:type="dcterms:W3CDTF">2021-06-30T12:08:00Z</dcterms:modified>
</cp:coreProperties>
</file>