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773A59">
        <w:t>A</w:t>
      </w:r>
      <w:r w:rsidR="00DF2672" w:rsidRPr="001C3612">
        <w:tab/>
        <w:t>Opgave referentieopdrachten</w:t>
      </w:r>
      <w:bookmarkEnd w:id="0"/>
      <w:bookmarkEnd w:id="1"/>
      <w:r w:rsidR="00CC2BE2">
        <w:t xml:space="preserve"> – Perceel 1</w:t>
      </w:r>
    </w:p>
    <w:p w:rsidR="00DF2672" w:rsidRPr="004E4C68" w:rsidRDefault="00DF2672" w:rsidP="00DF2672">
      <w:pPr>
        <w:pStyle w:val="broodtekst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</w:t>
      </w:r>
      <w:r w:rsidRPr="00633665">
        <w:t>artikel 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:rsidR="00DF2672" w:rsidRPr="001C3612" w:rsidRDefault="00DF2672" w:rsidP="00DF2672">
      <w:pPr>
        <w:pStyle w:val="broodtekst"/>
        <w:spacing w:line="240" w:lineRule="auto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586BB9" w:rsidRDefault="00586BB9" w:rsidP="006F4502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>REFERENTIEOPDRACHT</w:t>
            </w:r>
            <w:r w:rsidR="00B420EB">
              <w:rPr>
                <w:b/>
              </w:rPr>
              <w:t>:</w:t>
            </w:r>
          </w:p>
          <w:p w:rsidR="00DF2672" w:rsidRPr="00586BB9" w:rsidRDefault="00DF2672" w:rsidP="00D320A8">
            <w:pPr>
              <w:pStyle w:val="broodtekst"/>
              <w:jc w:val="center"/>
              <w:rPr>
                <w:b/>
              </w:rPr>
            </w:pPr>
            <w:r w:rsidRPr="00586BB9">
              <w:rPr>
                <w:b/>
              </w:rPr>
              <w:t xml:space="preserve">m.b.t. de kerncompetentie </w:t>
            </w:r>
            <w:r w:rsidR="00B420EB">
              <w:rPr>
                <w:b/>
              </w:rPr>
              <w:t>nr. 1</w:t>
            </w:r>
            <w:r w:rsidR="00D320A8">
              <w:rPr>
                <w:b/>
              </w:rPr>
              <w:t>, perceel 1</w:t>
            </w:r>
            <w:r w:rsidR="00B420EB">
              <w:rPr>
                <w:b/>
              </w:rPr>
              <w:t xml:space="preserve"> </w:t>
            </w:r>
            <w:r w:rsidRPr="00586BB9">
              <w:rPr>
                <w:b/>
              </w:rPr>
              <w:t>in paragraaf 5.3.</w:t>
            </w:r>
            <w:r w:rsidR="00586BB9" w:rsidRPr="00586BB9">
              <w:rPr>
                <w:b/>
              </w:rPr>
              <w:t>1</w:t>
            </w:r>
            <w:r w:rsidRPr="00586BB9">
              <w:rPr>
                <w:b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413393" w:rsidP="006F4502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="00DF2672" w:rsidRPr="00940EA5">
              <w:rPr>
                <w:b/>
              </w:rPr>
              <w:t>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586BB9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REFERENTIEOPDRACHT:</w:t>
            </w:r>
          </w:p>
          <w:p w:rsidR="00DF2672" w:rsidRPr="00940EA5" w:rsidRDefault="00DF2672" w:rsidP="00D320A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586BB9">
              <w:rPr>
                <w:b/>
              </w:rPr>
              <w:t>nr</w:t>
            </w:r>
            <w:r w:rsidR="00586BB9" w:rsidRPr="00586BB9">
              <w:rPr>
                <w:b/>
              </w:rPr>
              <w:t>.</w:t>
            </w:r>
            <w:r w:rsidRPr="00586BB9">
              <w:rPr>
                <w:b/>
              </w:rPr>
              <w:t xml:space="preserve"> </w:t>
            </w:r>
            <w:r w:rsidR="00586BB9" w:rsidRPr="00586BB9">
              <w:rPr>
                <w:b/>
              </w:rPr>
              <w:t>2</w:t>
            </w:r>
            <w:r w:rsidR="00D320A8">
              <w:rPr>
                <w:b/>
              </w:rPr>
              <w:t>, perceel 1</w:t>
            </w:r>
            <w:r w:rsidRPr="00586BB9">
              <w:rPr>
                <w:b/>
              </w:rPr>
              <w:t xml:space="preserve"> in</w:t>
            </w:r>
            <w:r w:rsidRPr="00E5193F">
              <w:rPr>
                <w:b/>
              </w:rPr>
              <w:t xml:space="preserve"> </w:t>
            </w:r>
            <w:r>
              <w:rPr>
                <w:b/>
              </w:rPr>
              <w:t xml:space="preserve">paragraaf </w:t>
            </w:r>
            <w:r w:rsidR="00586BB9" w:rsidRPr="00586BB9">
              <w:rPr>
                <w:b/>
              </w:rPr>
              <w:t>5.3.1.1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="00413393">
              <w:rPr>
                <w:b/>
              </w:rPr>
              <w:t>O</w:t>
            </w:r>
            <w:r w:rsidRPr="00940EA5">
              <w:rPr>
                <w:b/>
              </w:rPr>
              <w:t>pdrachtnemer</w:t>
            </w: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413393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Gegevens O</w:t>
            </w:r>
            <w:r w:rsidR="00DF2672" w:rsidRPr="00940EA5">
              <w:rPr>
                <w:b/>
                <w:szCs w:val="18"/>
              </w:rPr>
              <w:t>pdrachtgever</w:t>
            </w: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</w:t>
            </w:r>
            <w:r w:rsidR="00E11B45">
              <w:rPr>
                <w:szCs w:val="18"/>
              </w:rPr>
              <w:t xml:space="preserve"> </w:t>
            </w:r>
            <w:r w:rsidRPr="00940EA5">
              <w:rPr>
                <w:szCs w:val="18"/>
              </w:rPr>
              <w:t>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E11B45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Pr="00940EA5" w:rsidRDefault="002F37DE" w:rsidP="00DF2672">
      <w:pPr>
        <w:pStyle w:val="broodtekst"/>
      </w:pPr>
    </w:p>
    <w:p w:rsidR="00DF2672" w:rsidRDefault="00DF2672" w:rsidP="00DF2672">
      <w:pPr>
        <w:pStyle w:val="broodtekst"/>
      </w:pPr>
    </w:p>
    <w:p w:rsidR="00B420EB" w:rsidRPr="00940EA5" w:rsidRDefault="00B420EB" w:rsidP="00DF2672">
      <w:pPr>
        <w:pStyle w:val="broodtekst"/>
      </w:pPr>
      <w:bookmarkStart w:id="2" w:name="_GoBack"/>
      <w:bookmarkEnd w:id="2"/>
    </w:p>
    <w:p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586BB9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Aandachtspunten</w:t>
      </w:r>
      <w:r w:rsidR="00DF2672" w:rsidRPr="00E20D4E">
        <w:rPr>
          <w:b/>
          <w:bCs/>
          <w:color w:val="000000"/>
        </w:rPr>
        <w:t xml:space="preserve">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DF2672" w:rsidRPr="00CC46B6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</w:t>
      </w:r>
      <w:r w:rsidR="00586BB9">
        <w:rPr>
          <w:rFonts w:ascii="Verdana" w:hAnsi="Verdana"/>
          <w:sz w:val="18"/>
          <w:szCs w:val="18"/>
        </w:rPr>
        <w:t>kregen maar nog niet afgeronde </w:t>
      </w:r>
      <w:r w:rsidRPr="00E20D4E">
        <w:rPr>
          <w:rFonts w:ascii="Verdana" w:hAnsi="Verdana"/>
          <w:sz w:val="18"/>
          <w:szCs w:val="18"/>
        </w:rPr>
        <w:t xml:space="preserve">opdrachten mogen opgevoerd worden indien </w:t>
      </w:r>
      <w:r w:rsidRPr="00CC46B6">
        <w:rPr>
          <w:rFonts w:ascii="Verdana" w:hAnsi="Verdana"/>
          <w:sz w:val="18"/>
          <w:szCs w:val="18"/>
        </w:rPr>
        <w:t>voldaan wordt aan de volgende eisen;</w:t>
      </w:r>
    </w:p>
    <w:p w:rsidR="00DF2672" w:rsidRPr="00CC46B6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CC46B6">
        <w:rPr>
          <w:color w:val="000000"/>
        </w:rPr>
        <w:t xml:space="preserve">De opdracht is op de uiterste datum voor indienen Inschrijving reeds </w:t>
      </w:r>
      <w:r w:rsidR="00586BB9" w:rsidRPr="00CC46B6">
        <w:rPr>
          <w:color w:val="000000"/>
        </w:rPr>
        <w:t xml:space="preserve">twaalf </w:t>
      </w:r>
      <w:r w:rsidRPr="00CC46B6">
        <w:rPr>
          <w:color w:val="000000"/>
        </w:rPr>
        <w:t>maanden in uitvoering</w:t>
      </w:r>
      <w:r w:rsidR="00CC46B6">
        <w:rPr>
          <w:color w:val="000000"/>
        </w:rPr>
        <w:t xml:space="preserve"> (</w:t>
      </w:r>
      <w:r w:rsidR="009E116A">
        <w:rPr>
          <w:color w:val="000000"/>
        </w:rPr>
        <w:t xml:space="preserve">dit is van toepassing op kerncompetentie 2,3,5 en 6). </w:t>
      </w:r>
      <w:r w:rsidR="00CC46B6">
        <w:rPr>
          <w:color w:val="000000"/>
        </w:rPr>
        <w:t xml:space="preserve"> </w:t>
      </w:r>
    </w:p>
    <w:p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13393"/>
    <w:rsid w:val="00450447"/>
    <w:rsid w:val="004B0EA1"/>
    <w:rsid w:val="004D766D"/>
    <w:rsid w:val="00586BB9"/>
    <w:rsid w:val="005A4FBE"/>
    <w:rsid w:val="005D2CF1"/>
    <w:rsid w:val="005E046F"/>
    <w:rsid w:val="006006F5"/>
    <w:rsid w:val="00633665"/>
    <w:rsid w:val="00633DF6"/>
    <w:rsid w:val="00650A9B"/>
    <w:rsid w:val="006D2E66"/>
    <w:rsid w:val="006F42D7"/>
    <w:rsid w:val="007435A7"/>
    <w:rsid w:val="00773A59"/>
    <w:rsid w:val="007F4AEA"/>
    <w:rsid w:val="0088386A"/>
    <w:rsid w:val="0088501B"/>
    <w:rsid w:val="008A7989"/>
    <w:rsid w:val="008D2753"/>
    <w:rsid w:val="008E3581"/>
    <w:rsid w:val="00905289"/>
    <w:rsid w:val="00957691"/>
    <w:rsid w:val="009C5CF5"/>
    <w:rsid w:val="009E116A"/>
    <w:rsid w:val="00A32591"/>
    <w:rsid w:val="00A40B89"/>
    <w:rsid w:val="00A77ABF"/>
    <w:rsid w:val="00A863E9"/>
    <w:rsid w:val="00B022C4"/>
    <w:rsid w:val="00B341D3"/>
    <w:rsid w:val="00B420EB"/>
    <w:rsid w:val="00B559E9"/>
    <w:rsid w:val="00B72222"/>
    <w:rsid w:val="00B80650"/>
    <w:rsid w:val="00C22FF2"/>
    <w:rsid w:val="00C36FAA"/>
    <w:rsid w:val="00C71133"/>
    <w:rsid w:val="00CA55CC"/>
    <w:rsid w:val="00CB3317"/>
    <w:rsid w:val="00CC2BE2"/>
    <w:rsid w:val="00CC46B6"/>
    <w:rsid w:val="00D320A8"/>
    <w:rsid w:val="00DA3555"/>
    <w:rsid w:val="00DF2672"/>
    <w:rsid w:val="00E11B4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61FF109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Voskuilen, Edwin (CD)</cp:lastModifiedBy>
  <cp:revision>6</cp:revision>
  <dcterms:created xsi:type="dcterms:W3CDTF">2021-06-30T11:50:00Z</dcterms:created>
  <dcterms:modified xsi:type="dcterms:W3CDTF">2021-07-01T08:57:00Z</dcterms:modified>
</cp:coreProperties>
</file>