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4734F" w14:textId="0492450B" w:rsidR="001E532F" w:rsidRPr="001E532F" w:rsidRDefault="001E532F" w:rsidP="001E532F">
      <w:pPr>
        <w:pStyle w:val="Kop1"/>
        <w:numPr>
          <w:ilvl w:val="0"/>
          <w:numId w:val="0"/>
        </w:numPr>
        <w:rPr>
          <w:rFonts w:ascii="Verdana" w:hAnsi="Verdana"/>
          <w:color w:val="auto"/>
          <w:szCs w:val="18"/>
        </w:rPr>
      </w:pPr>
      <w:bookmarkStart w:id="0" w:name="_GoBack"/>
      <w:bookmarkEnd w:id="0"/>
      <w:r w:rsidRPr="001E532F">
        <w:rPr>
          <w:rFonts w:ascii="Verdana" w:hAnsi="Verdana"/>
          <w:color w:val="auto"/>
          <w:szCs w:val="18"/>
        </w:rPr>
        <w:t>Standaardformulier C: Ervaring Gegadigde Geschiktheidseisen &amp; Selectiecriteria</w:t>
      </w:r>
    </w:p>
    <w:p w14:paraId="79D871D7" w14:textId="7B235B52" w:rsidR="001E532F" w:rsidRDefault="001E532F" w:rsidP="001E532F">
      <w:pPr>
        <w:rPr>
          <w:rFonts w:ascii="Verdana" w:hAnsi="Verdana"/>
          <w:sz w:val="18"/>
          <w:szCs w:val="18"/>
        </w:rPr>
      </w:pPr>
      <w:bookmarkStart w:id="1" w:name="_Ref383778995"/>
      <w:bookmarkStart w:id="2" w:name="_Toc383779235"/>
      <w:r w:rsidRPr="00D90ED6">
        <w:rPr>
          <w:rFonts w:ascii="Verdana" w:hAnsi="Verdana"/>
          <w:sz w:val="18"/>
          <w:szCs w:val="18"/>
        </w:rPr>
        <w:t xml:space="preserve">Gegadigde dient gebruik te maken van onderstaande tabel voor het indienen van referenties. </w:t>
      </w:r>
    </w:p>
    <w:p w14:paraId="16734EA7" w14:textId="77777777" w:rsidR="001E532F" w:rsidRPr="00D90ED6" w:rsidRDefault="001E532F" w:rsidP="001E532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119"/>
        <w:gridCol w:w="5272"/>
      </w:tblGrid>
      <w:tr w:rsidR="001E532F" w:rsidRPr="000D2A20" w14:paraId="7619DAAF" w14:textId="77777777" w:rsidTr="006037EF">
        <w:trPr>
          <w:cantSplit/>
          <w:trHeight w:val="345"/>
        </w:trPr>
        <w:tc>
          <w:tcPr>
            <w:tcW w:w="867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7F9444A1" w14:textId="77777777" w:rsidR="001E532F" w:rsidRPr="00D90ED6" w:rsidRDefault="001E532F" w:rsidP="006037E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90ED6">
              <w:rPr>
                <w:rFonts w:ascii="Verdana" w:hAnsi="Verdana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="001E532F" w:rsidRPr="000D2A20" w14:paraId="7A7431D0" w14:textId="77777777" w:rsidTr="006037EF">
        <w:trPr>
          <w:cantSplit/>
        </w:trPr>
        <w:tc>
          <w:tcPr>
            <w:tcW w:w="284" w:type="dxa"/>
            <w:vMerge w:val="restart"/>
            <w:tcBorders>
              <w:top w:val="single" w:sz="8" w:space="0" w:color="808080"/>
            </w:tcBorders>
          </w:tcPr>
          <w:p w14:paraId="58E751B3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1)</w:t>
            </w:r>
          </w:p>
        </w:tc>
        <w:tc>
          <w:tcPr>
            <w:tcW w:w="3119" w:type="dxa"/>
            <w:tcBorders>
              <w:top w:val="single" w:sz="8" w:space="0" w:color="808080"/>
            </w:tcBorders>
            <w:shd w:val="clear" w:color="auto" w:fill="D9D9D9"/>
            <w:vAlign w:val="center"/>
          </w:tcPr>
          <w:p w14:paraId="3D36300C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D04A36">
              <w:rPr>
                <w:rFonts w:ascii="Verdana" w:hAnsi="Verdana" w:cs="Tahoma"/>
                <w:sz w:val="18"/>
                <w:szCs w:val="18"/>
              </w:rPr>
              <w:t>Naam opdrachtgever</w:t>
            </w:r>
          </w:p>
        </w:tc>
        <w:tc>
          <w:tcPr>
            <w:tcW w:w="5272" w:type="dxa"/>
            <w:tcBorders>
              <w:top w:val="single" w:sz="8" w:space="0" w:color="808080"/>
            </w:tcBorders>
          </w:tcPr>
          <w:p w14:paraId="62DE050A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43741CA6" w14:textId="77777777" w:rsidTr="006037EF">
        <w:trPr>
          <w:cantSplit/>
        </w:trPr>
        <w:tc>
          <w:tcPr>
            <w:tcW w:w="284" w:type="dxa"/>
            <w:vMerge/>
          </w:tcPr>
          <w:p w14:paraId="56A7E8F4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2A0C42B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5563AC">
              <w:rPr>
                <w:rFonts w:ascii="Verdana" w:hAnsi="Verdana" w:cs="Tahoma"/>
                <w:sz w:val="18"/>
                <w:szCs w:val="18"/>
              </w:rPr>
              <w:t>Adres, postcode en plaatsnaam</w:t>
            </w:r>
          </w:p>
        </w:tc>
        <w:tc>
          <w:tcPr>
            <w:tcW w:w="5272" w:type="dxa"/>
          </w:tcPr>
          <w:p w14:paraId="6C924BD5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2814B8F6" w14:textId="77777777" w:rsidTr="006037EF">
        <w:trPr>
          <w:cantSplit/>
        </w:trPr>
        <w:tc>
          <w:tcPr>
            <w:tcW w:w="284" w:type="dxa"/>
            <w:vMerge w:val="restart"/>
          </w:tcPr>
          <w:p w14:paraId="587BD6DB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2)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21EE857F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D04A36">
              <w:rPr>
                <w:rFonts w:ascii="Verdana" w:hAnsi="Verdana" w:cs="Tahoma"/>
                <w:sz w:val="18"/>
                <w:szCs w:val="18"/>
              </w:rPr>
              <w:t>Naam co</w:t>
            </w:r>
            <w:r w:rsidRPr="005563AC">
              <w:rPr>
                <w:rFonts w:ascii="Verdana" w:hAnsi="Verdana" w:cs="Tahoma"/>
                <w:sz w:val="18"/>
                <w:szCs w:val="18"/>
              </w:rPr>
              <w:t>ntactpersoon opdrachtgever</w:t>
            </w:r>
          </w:p>
        </w:tc>
        <w:tc>
          <w:tcPr>
            <w:tcW w:w="5272" w:type="dxa"/>
          </w:tcPr>
          <w:p w14:paraId="56842F3A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0721AD22" w14:textId="77777777" w:rsidTr="006037EF">
        <w:trPr>
          <w:cantSplit/>
          <w:trHeight w:val="255"/>
        </w:trPr>
        <w:tc>
          <w:tcPr>
            <w:tcW w:w="284" w:type="dxa"/>
            <w:vMerge/>
          </w:tcPr>
          <w:p w14:paraId="3E0876A1" w14:textId="77777777" w:rsidR="001E532F" w:rsidRPr="00D90ED6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65BBE058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0D2A2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272" w:type="dxa"/>
          </w:tcPr>
          <w:p w14:paraId="739A7259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003FB8FB" w14:textId="77777777" w:rsidTr="006037EF">
        <w:trPr>
          <w:cantSplit/>
        </w:trPr>
        <w:tc>
          <w:tcPr>
            <w:tcW w:w="284" w:type="dxa"/>
            <w:vMerge/>
          </w:tcPr>
          <w:p w14:paraId="31FB9AF0" w14:textId="77777777" w:rsidR="001E532F" w:rsidRPr="00D90ED6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1C73BBC3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0D2A20">
              <w:rPr>
                <w:rFonts w:ascii="Verdana" w:hAnsi="Verdana" w:cs="Tahoma"/>
                <w:sz w:val="18"/>
                <w:szCs w:val="18"/>
              </w:rPr>
              <w:t>Telefoonnummer</w:t>
            </w:r>
          </w:p>
        </w:tc>
        <w:tc>
          <w:tcPr>
            <w:tcW w:w="5272" w:type="dxa"/>
          </w:tcPr>
          <w:p w14:paraId="1EF6E1C3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4784DC31" w14:textId="77777777" w:rsidTr="006037EF">
        <w:trPr>
          <w:cantSplit/>
        </w:trPr>
        <w:tc>
          <w:tcPr>
            <w:tcW w:w="284" w:type="dxa"/>
            <w:vMerge/>
          </w:tcPr>
          <w:p w14:paraId="27A81F12" w14:textId="77777777" w:rsidR="001E532F" w:rsidRPr="00D90ED6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77BCBD9E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0D2A20">
              <w:rPr>
                <w:rFonts w:ascii="Verdana" w:hAnsi="Verdana" w:cs="Tahoma"/>
                <w:sz w:val="18"/>
                <w:szCs w:val="18"/>
              </w:rPr>
              <w:t>E-mailadres</w:t>
            </w:r>
          </w:p>
        </w:tc>
        <w:tc>
          <w:tcPr>
            <w:tcW w:w="5272" w:type="dxa"/>
          </w:tcPr>
          <w:p w14:paraId="1EC35AF3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4F001B51" w14:textId="77777777" w:rsidR="001E532F" w:rsidRPr="00D90ED6" w:rsidRDefault="001E532F" w:rsidP="001E532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448"/>
        <w:gridCol w:w="5773"/>
      </w:tblGrid>
      <w:tr w:rsidR="001E532F" w:rsidRPr="000D2A20" w14:paraId="69A31407" w14:textId="77777777" w:rsidTr="006037EF">
        <w:trPr>
          <w:cantSplit/>
          <w:trHeight w:val="413"/>
        </w:trPr>
        <w:tc>
          <w:tcPr>
            <w:tcW w:w="867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  <w:vAlign w:val="center"/>
          </w:tcPr>
          <w:p w14:paraId="5224D242" w14:textId="77777777" w:rsidR="001E532F" w:rsidRPr="00D90ED6" w:rsidRDefault="001E532F" w:rsidP="006037E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90ED6">
              <w:rPr>
                <w:rFonts w:ascii="Verdana" w:hAnsi="Verdana"/>
                <w:b/>
                <w:bCs/>
                <w:sz w:val="18"/>
                <w:szCs w:val="18"/>
              </w:rPr>
              <w:t>Projectgegevens</w:t>
            </w:r>
          </w:p>
        </w:tc>
      </w:tr>
      <w:tr w:rsidR="001E532F" w:rsidRPr="000D2A20" w14:paraId="299BE87A" w14:textId="77777777" w:rsidTr="006037EF">
        <w:trPr>
          <w:cantSplit/>
          <w:trHeight w:val="318"/>
        </w:trPr>
        <w:tc>
          <w:tcPr>
            <w:tcW w:w="45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3985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3)</w:t>
            </w:r>
          </w:p>
        </w:tc>
        <w:tc>
          <w:tcPr>
            <w:tcW w:w="2448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445F6926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Opdrachtnemer</w:t>
            </w:r>
          </w:p>
        </w:tc>
        <w:tc>
          <w:tcPr>
            <w:tcW w:w="5773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51BBBC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 xml:space="preserve">[dus Gegadigde, </w:t>
            </w:r>
            <w:proofErr w:type="spellStart"/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Combinant</w:t>
            </w:r>
            <w:proofErr w:type="spellEnd"/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, onderaannemer, holding en/of dochteronderneming</w:t>
            </w:r>
          </w:p>
        </w:tc>
      </w:tr>
      <w:tr w:rsidR="001E532F" w:rsidRPr="000D2A20" w14:paraId="75FA57FC" w14:textId="77777777" w:rsidTr="006037EF">
        <w:trPr>
          <w:cantSplit/>
          <w:trHeight w:val="318"/>
        </w:trPr>
        <w:tc>
          <w:tcPr>
            <w:tcW w:w="45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32473E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4)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6CE3F4D4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Projectduur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346B05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4C3D05FB" w14:textId="77777777" w:rsidTr="006037EF">
        <w:trPr>
          <w:cantSplit/>
          <w:trHeight w:val="181"/>
        </w:trPr>
        <w:tc>
          <w:tcPr>
            <w:tcW w:w="454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0E4F18" w14:textId="77777777" w:rsidR="001E532F" w:rsidRPr="005563AC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5FFD06D6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>Start- en einddatum project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FC25A6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33FDF749" w14:textId="77777777" w:rsidTr="006037EF">
        <w:trPr>
          <w:cantSplit/>
          <w:trHeight w:hRule="exact" w:val="929"/>
        </w:trPr>
        <w:tc>
          <w:tcPr>
            <w:tcW w:w="4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1B3C42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5)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1BE39429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Omschrijving van opdr</w:t>
            </w:r>
            <w:r w:rsidRPr="005563AC">
              <w:rPr>
                <w:rFonts w:ascii="Verdana" w:hAnsi="Verdana"/>
                <w:sz w:val="18"/>
                <w:szCs w:val="18"/>
              </w:rPr>
              <w:t>acht</w:t>
            </w:r>
          </w:p>
          <w:p w14:paraId="04B796C1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121F23E3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4FB070AA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3EDF0240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0C661896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43C9E2F9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1531F1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[</w:t>
            </w:r>
            <w:proofErr w:type="spellStart"/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nb</w:t>
            </w:r>
            <w:proofErr w:type="spellEnd"/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: in dit Standaardformulier is lettergrootte 9 toegestaan</w:t>
            </w:r>
          </w:p>
          <w:p w14:paraId="4F29A8F7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0C43F156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258E2F69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5ABD8757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02F71D50" w14:textId="77777777" w:rsidTr="006037EF">
        <w:trPr>
          <w:cantSplit/>
          <w:trHeight w:hRule="exact" w:val="357"/>
        </w:trPr>
        <w:tc>
          <w:tcPr>
            <w:tcW w:w="4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048DD4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6)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16C1BD7C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 xml:space="preserve">Waarde opdracht 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8EEBC1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5563AC">
              <w:rPr>
                <w:rFonts w:ascii="Verdana" w:hAnsi="Verdana" w:cs="Tahoma"/>
                <w:sz w:val="18"/>
                <w:szCs w:val="18"/>
              </w:rPr>
              <w:t xml:space="preserve">€ </w:t>
            </w:r>
          </w:p>
        </w:tc>
      </w:tr>
      <w:tr w:rsidR="001E532F" w:rsidRPr="000D2A20" w14:paraId="508736BE" w14:textId="77777777" w:rsidTr="006037EF">
        <w:trPr>
          <w:cantSplit/>
          <w:trHeight w:hRule="exact" w:val="2411"/>
        </w:trPr>
        <w:tc>
          <w:tcPr>
            <w:tcW w:w="4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2C4381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7)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0626839C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Welke competentie</w:t>
            </w:r>
            <w:r w:rsidRPr="005563AC">
              <w:rPr>
                <w:rFonts w:ascii="Verdana" w:hAnsi="Verdana"/>
                <w:sz w:val="18"/>
                <w:szCs w:val="18"/>
              </w:rPr>
              <w:t>(s) toont Gegadigde hiermee aan (aankruisen indien van toepassing)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93B6B1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>O Kerncompetentie 1 Ontwerpen van een multifunctioneel maatschappelijk gebouw</w:t>
            </w:r>
          </w:p>
          <w:p w14:paraId="53D44E8F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>O Kerncompetentie 2 Ontwerpen van een utilitair bouwwerk met publieke functie</w:t>
            </w:r>
          </w:p>
          <w:p w14:paraId="12D6AEE0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>O Selectiecriterium 1 Hoofdfuncties</w:t>
            </w:r>
          </w:p>
          <w:p w14:paraId="50FF8291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>O Selectiecriterium 2 Zwembadervaring</w:t>
            </w:r>
          </w:p>
          <w:p w14:paraId="7540E18B" w14:textId="77777777" w:rsidR="001E532F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 xml:space="preserve">O Selectiecriterium 3 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5563AC">
              <w:rPr>
                <w:rFonts w:ascii="Verdana" w:hAnsi="Verdana"/>
                <w:sz w:val="18"/>
                <w:szCs w:val="18"/>
              </w:rPr>
              <w:t>npassing in bestaande context</w:t>
            </w:r>
          </w:p>
          <w:p w14:paraId="55198EC6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 xml:space="preserve">O Selectiecriterium 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 w:rsidRPr="005563A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Duurzaamheid en Circulair Bouwen</w:t>
            </w:r>
          </w:p>
        </w:tc>
      </w:tr>
    </w:tbl>
    <w:p w14:paraId="6E4BF7AE" w14:textId="77777777" w:rsidR="001E532F" w:rsidRPr="00D90ED6" w:rsidRDefault="001E532F" w:rsidP="001E532F">
      <w:pPr>
        <w:rPr>
          <w:rFonts w:ascii="Verdana" w:hAnsi="Verdana"/>
          <w:sz w:val="18"/>
          <w:szCs w:val="18"/>
        </w:rPr>
      </w:pPr>
    </w:p>
    <w:tbl>
      <w:tblPr>
        <w:tblW w:w="863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5"/>
        <w:gridCol w:w="5812"/>
      </w:tblGrid>
      <w:tr w:rsidR="001E532F" w:rsidRPr="000D2A20" w14:paraId="601FFA50" w14:textId="77777777" w:rsidTr="006037EF">
        <w:tc>
          <w:tcPr>
            <w:tcW w:w="2825" w:type="dxa"/>
            <w:shd w:val="clear" w:color="auto" w:fill="D9D9D9"/>
          </w:tcPr>
          <w:p w14:paraId="7369B42F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Naam ondergetekende</w:t>
            </w:r>
          </w:p>
        </w:tc>
        <w:tc>
          <w:tcPr>
            <w:tcW w:w="5812" w:type="dxa"/>
          </w:tcPr>
          <w:p w14:paraId="39327785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2E0F9375" w14:textId="77777777" w:rsidTr="006037EF">
        <w:tc>
          <w:tcPr>
            <w:tcW w:w="2825" w:type="dxa"/>
            <w:shd w:val="clear" w:color="auto" w:fill="D9D9D9"/>
          </w:tcPr>
          <w:p w14:paraId="45D2B677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812" w:type="dxa"/>
          </w:tcPr>
          <w:p w14:paraId="3FAEC02F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59BB44ED" w14:textId="77777777" w:rsidTr="006037EF">
        <w:trPr>
          <w:trHeight w:val="297"/>
        </w:trPr>
        <w:tc>
          <w:tcPr>
            <w:tcW w:w="2825" w:type="dxa"/>
            <w:shd w:val="clear" w:color="auto" w:fill="D9D9D9"/>
          </w:tcPr>
          <w:p w14:paraId="2698B4D1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Gegadigde</w:t>
            </w:r>
          </w:p>
        </w:tc>
        <w:tc>
          <w:tcPr>
            <w:tcW w:w="5812" w:type="dxa"/>
          </w:tcPr>
          <w:p w14:paraId="4B5D6A13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12D895E8" w14:textId="77777777" w:rsidTr="006037EF">
        <w:tc>
          <w:tcPr>
            <w:tcW w:w="2825" w:type="dxa"/>
            <w:shd w:val="clear" w:color="auto" w:fill="D9D9D9"/>
          </w:tcPr>
          <w:p w14:paraId="005012C4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1AEC9470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01075F1D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18C16D77" w14:textId="77777777" w:rsidTr="006037EF">
        <w:tc>
          <w:tcPr>
            <w:tcW w:w="2825" w:type="dxa"/>
            <w:shd w:val="clear" w:color="auto" w:fill="D9D9D9"/>
          </w:tcPr>
          <w:p w14:paraId="19FBABDE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812" w:type="dxa"/>
          </w:tcPr>
          <w:p w14:paraId="66FD26AB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bookmarkEnd w:id="1"/>
      <w:bookmarkEnd w:id="2"/>
    </w:tbl>
    <w:p w14:paraId="4F912946" w14:textId="77777777" w:rsidR="001E532F" w:rsidRPr="00D90ED6" w:rsidRDefault="001E532F" w:rsidP="001E532F">
      <w:pPr>
        <w:spacing w:line="240" w:lineRule="auto"/>
        <w:rPr>
          <w:rFonts w:ascii="Verdana" w:hAnsi="Verdana"/>
          <w:sz w:val="18"/>
          <w:szCs w:val="18"/>
        </w:rPr>
      </w:pPr>
    </w:p>
    <w:p w14:paraId="47B353C4" w14:textId="77777777" w:rsidR="00601A39" w:rsidRPr="005A3B61" w:rsidRDefault="00601A39" w:rsidP="005A3B61">
      <w:pPr>
        <w:pStyle w:val="BasistekstOLCO"/>
      </w:pPr>
    </w:p>
    <w:sectPr w:rsidR="00601A39" w:rsidRPr="005A3B61" w:rsidSect="000F7C34">
      <w:headerReference w:type="default" r:id="rId12"/>
      <w:footerReference w:type="default" r:id="rId13"/>
      <w:headerReference w:type="first" r:id="rId14"/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79889" w14:textId="77777777" w:rsidR="00AF6339" w:rsidRPr="005A3B61" w:rsidRDefault="00AF6339" w:rsidP="005A3B61">
      <w:pPr>
        <w:pStyle w:val="Voettekst"/>
      </w:pPr>
    </w:p>
  </w:endnote>
  <w:endnote w:type="continuationSeparator" w:id="0">
    <w:p w14:paraId="0E7FAB5B" w14:textId="77777777" w:rsidR="00AF6339" w:rsidRPr="005A3B61" w:rsidRDefault="00AF6339" w:rsidP="005A3B61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1036270"/>
      <w:docPartObj>
        <w:docPartGallery w:val="Page Numbers (Bottom of Page)"/>
        <w:docPartUnique/>
      </w:docPartObj>
    </w:sdtPr>
    <w:sdtEndPr/>
    <w:sdtContent>
      <w:p w14:paraId="20F59EBD" w14:textId="77777777" w:rsidR="00D94F02" w:rsidRDefault="001E532F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14:paraId="09D77B20" w14:textId="77777777" w:rsidR="00D94F02" w:rsidRPr="00DC4C9A" w:rsidRDefault="00AF6339" w:rsidP="000F7C3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DD761" w14:textId="77777777" w:rsidR="00AF6339" w:rsidRPr="005A3B61" w:rsidRDefault="00AF6339" w:rsidP="005A3B61">
      <w:pPr>
        <w:pStyle w:val="Voettekst"/>
      </w:pPr>
    </w:p>
  </w:footnote>
  <w:footnote w:type="continuationSeparator" w:id="0">
    <w:p w14:paraId="0A42D427" w14:textId="77777777" w:rsidR="00AF6339" w:rsidRPr="005A3B61" w:rsidRDefault="00AF6339" w:rsidP="005A3B61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9415E" w14:textId="77777777" w:rsidR="00D94F02" w:rsidRDefault="00AF6339">
    <w:pPr>
      <w:pStyle w:val="Koptekst"/>
    </w:pPr>
  </w:p>
  <w:p w14:paraId="257D6BF2" w14:textId="77777777" w:rsidR="00D94F02" w:rsidRDefault="00AF63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E057D" w14:textId="77777777" w:rsidR="00D94F02" w:rsidRDefault="001E532F" w:rsidP="00AF1D4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E30AB3" wp14:editId="641E268E">
          <wp:simplePos x="0" y="0"/>
          <wp:positionH relativeFrom="page">
            <wp:posOffset>3138622</wp:posOffset>
          </wp:positionH>
          <wp:positionV relativeFrom="page">
            <wp:posOffset>430838</wp:posOffset>
          </wp:positionV>
          <wp:extent cx="1477645" cy="309880"/>
          <wp:effectExtent l="0" t="0" r="8255" b="0"/>
          <wp:wrapNone/>
          <wp:docPr id="1" name="Afbeelding 1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C5558D7" w14:textId="77777777" w:rsidR="00D94F02" w:rsidRDefault="001E532F" w:rsidP="00AF1D48">
    <w:pPr>
      <w:pStyle w:val="Koptekst"/>
      <w:tabs>
        <w:tab w:val="left" w:pos="34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F79541F"/>
    <w:multiLevelType w:val="multilevel"/>
    <w:tmpl w:val="0EC4CCC6"/>
    <w:numStyleLink w:val="OpsommingnummerlijstOLC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06172A"/>
    <w:multiLevelType w:val="multilevel"/>
    <w:tmpl w:val="7DC8CAB8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C323BF"/>
    <w:multiLevelType w:val="multilevel"/>
    <w:tmpl w:val="9E50E438"/>
    <w:numStyleLink w:val="OpsommingbolletjeOLCO"/>
  </w:abstractNum>
  <w:abstractNum w:abstractNumId="17" w15:restartNumberingAfterBreak="0">
    <w:nsid w:val="192E403D"/>
    <w:multiLevelType w:val="multilevel"/>
    <w:tmpl w:val="D6C83E62"/>
    <w:lvl w:ilvl="0">
      <w:start w:val="1"/>
      <w:numFmt w:val="none"/>
      <w:pStyle w:val="Opsommingkleinelett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lowerLetter"/>
      <w:pStyle w:val="Opsommingkleinelett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3BCC6492"/>
    <w:styleLink w:val="OpsommingnummerOLCO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3B5F5FD6"/>
    <w:multiLevelType w:val="multilevel"/>
    <w:tmpl w:val="0EC4CCC6"/>
    <w:numStyleLink w:val="OpsommingnummerlijstOLCO"/>
  </w:abstractNum>
  <w:abstractNum w:abstractNumId="22" w15:restartNumberingAfterBreak="0">
    <w:nsid w:val="3CEB52DC"/>
    <w:multiLevelType w:val="multilevel"/>
    <w:tmpl w:val="5B52AA5E"/>
    <w:numStyleLink w:val="KopnummeringOLCO"/>
  </w:abstractNum>
  <w:abstractNum w:abstractNumId="23" w15:restartNumberingAfterBreak="0">
    <w:nsid w:val="40856C0E"/>
    <w:multiLevelType w:val="hybridMultilevel"/>
    <w:tmpl w:val="E77C2C8A"/>
    <w:lvl w:ilvl="0" w:tplc="F1A86CD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F61F8"/>
    <w:multiLevelType w:val="multilevel"/>
    <w:tmpl w:val="5B52AA5E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lowerLetter"/>
      <w:pStyle w:val="Kop3"/>
      <w:lvlText w:val="%3."/>
      <w:lvlJc w:val="left"/>
      <w:pPr>
        <w:ind w:left="284" w:hanging="284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433F2"/>
    <w:multiLevelType w:val="multilevel"/>
    <w:tmpl w:val="3BCC6492"/>
    <w:numStyleLink w:val="OpsommingnummerOLCO"/>
  </w:abstractNum>
  <w:abstractNum w:abstractNumId="30" w15:restartNumberingAfterBreak="0">
    <w:nsid w:val="60974065"/>
    <w:multiLevelType w:val="multilevel"/>
    <w:tmpl w:val="FBEAE4F2"/>
    <w:lvl w:ilvl="0">
      <w:start w:val="1"/>
      <w:numFmt w:val="none"/>
      <w:pStyle w:val="Opsommingnummerlijst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nummerlijst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lijst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pStyle w:val="Opsommingnummerlijst3eniveauOLCO"/>
      <w:lvlText w:val="-"/>
      <w:lvlJc w:val="left"/>
      <w:pPr>
        <w:ind w:left="851" w:hanging="284"/>
      </w:pPr>
      <w:rPr>
        <w:rFonts w:ascii="Calibri" w:hAnsi="Calibri"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2" w15:restartNumberingAfterBreak="0">
    <w:nsid w:val="6CAB1E63"/>
    <w:multiLevelType w:val="multilevel"/>
    <w:tmpl w:val="7FB6E594"/>
    <w:numStyleLink w:val="AgendapuntlijstOLCO"/>
  </w:abstractNum>
  <w:abstractNum w:abstractNumId="33" w15:restartNumberingAfterBreak="0">
    <w:nsid w:val="7038598F"/>
    <w:multiLevelType w:val="multilevel"/>
    <w:tmpl w:val="90A8103A"/>
    <w:numStyleLink w:val="BijlagenummeringOLCO"/>
  </w:abstractNum>
  <w:abstractNum w:abstractNumId="34" w15:restartNumberingAfterBreak="0">
    <w:nsid w:val="70EC4E8C"/>
    <w:multiLevelType w:val="multilevel"/>
    <w:tmpl w:val="C9FA2D30"/>
    <w:numStyleLink w:val="OpsommingopenrondjeOLCO"/>
  </w:abstractNum>
  <w:abstractNum w:abstractNumId="35" w15:restartNumberingAfterBreak="0">
    <w:nsid w:val="73E15C40"/>
    <w:multiLevelType w:val="multilevel"/>
    <w:tmpl w:val="0EC4CCC6"/>
    <w:styleLink w:val="OpsommingnummerlijstOLCO"/>
    <w:lvl w:ilvl="0">
      <w:start w:val="1"/>
      <w:numFmt w:val="lowerLetter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auto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auto"/>
      </w:rPr>
    </w:lvl>
  </w:abstractNum>
  <w:abstractNum w:abstractNumId="36" w15:restartNumberingAfterBreak="0">
    <w:nsid w:val="76AE427F"/>
    <w:multiLevelType w:val="multilevel"/>
    <w:tmpl w:val="8576664C"/>
    <w:numStyleLink w:val="OpsommingtekenOLCO"/>
  </w:abstractNum>
  <w:abstractNum w:abstractNumId="37" w15:restartNumberingAfterBreak="0">
    <w:nsid w:val="791323A8"/>
    <w:multiLevelType w:val="multilevel"/>
    <w:tmpl w:val="CAA4A354"/>
    <w:numStyleLink w:val="Opsommingkleineletter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20"/>
  </w:num>
  <w:num w:numId="3">
    <w:abstractNumId w:val="25"/>
  </w:num>
  <w:num w:numId="4">
    <w:abstractNumId w:val="11"/>
  </w:num>
  <w:num w:numId="5">
    <w:abstractNumId w:val="27"/>
  </w:num>
  <w:num w:numId="6">
    <w:abstractNumId w:val="14"/>
  </w:num>
  <w:num w:numId="7">
    <w:abstractNumId w:val="13"/>
  </w:num>
  <w:num w:numId="8">
    <w:abstractNumId w:val="19"/>
  </w:num>
  <w:num w:numId="9">
    <w:abstractNumId w:val="24"/>
  </w:num>
  <w:num w:numId="10">
    <w:abstractNumId w:val="31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6"/>
  </w:num>
  <w:num w:numId="23">
    <w:abstractNumId w:val="32"/>
  </w:num>
  <w:num w:numId="24">
    <w:abstractNumId w:val="34"/>
  </w:num>
  <w:num w:numId="25">
    <w:abstractNumId w:val="38"/>
  </w:num>
  <w:num w:numId="26">
    <w:abstractNumId w:val="33"/>
  </w:num>
  <w:num w:numId="27">
    <w:abstractNumId w:val="36"/>
  </w:num>
  <w:num w:numId="28">
    <w:abstractNumId w:val="35"/>
  </w:num>
  <w:num w:numId="29">
    <w:abstractNumId w:val="12"/>
  </w:num>
  <w:num w:numId="30">
    <w:abstractNumId w:val="16"/>
  </w:num>
  <w:num w:numId="31">
    <w:abstractNumId w:val="22"/>
  </w:num>
  <w:num w:numId="32">
    <w:abstractNumId w:val="28"/>
  </w:num>
  <w:num w:numId="33">
    <w:abstractNumId w:val="20"/>
  </w:num>
  <w:num w:numId="34">
    <w:abstractNumId w:val="37"/>
  </w:num>
  <w:num w:numId="35">
    <w:abstractNumId w:val="17"/>
  </w:num>
  <w:num w:numId="36">
    <w:abstractNumId w:val="29"/>
  </w:num>
  <w:num w:numId="37">
    <w:abstractNumId w:val="29"/>
  </w:num>
  <w:num w:numId="38">
    <w:abstractNumId w:val="29"/>
  </w:num>
  <w:num w:numId="39">
    <w:abstractNumId w:val="29"/>
  </w:num>
  <w:num w:numId="40">
    <w:abstractNumId w:val="21"/>
  </w:num>
  <w:num w:numId="41">
    <w:abstractNumId w:val="21"/>
  </w:num>
  <w:num w:numId="42">
    <w:abstractNumId w:val="21"/>
  </w:num>
  <w:num w:numId="43">
    <w:abstractNumId w:val="21"/>
  </w:num>
  <w:num w:numId="44">
    <w:abstractNumId w:val="30"/>
  </w:num>
  <w:num w:numId="45">
    <w:abstractNumId w:val="15"/>
  </w:num>
  <w:num w:numId="46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2F"/>
    <w:rsid w:val="00003160"/>
    <w:rsid w:val="00004562"/>
    <w:rsid w:val="00006237"/>
    <w:rsid w:val="0000663D"/>
    <w:rsid w:val="00010D95"/>
    <w:rsid w:val="00011BFA"/>
    <w:rsid w:val="00012581"/>
    <w:rsid w:val="00016F50"/>
    <w:rsid w:val="00017C09"/>
    <w:rsid w:val="00020820"/>
    <w:rsid w:val="000212BA"/>
    <w:rsid w:val="0002562D"/>
    <w:rsid w:val="0003377A"/>
    <w:rsid w:val="00035232"/>
    <w:rsid w:val="000418EF"/>
    <w:rsid w:val="0004513F"/>
    <w:rsid w:val="000469DB"/>
    <w:rsid w:val="00050D4B"/>
    <w:rsid w:val="0005205D"/>
    <w:rsid w:val="00052426"/>
    <w:rsid w:val="00052FF4"/>
    <w:rsid w:val="00053E43"/>
    <w:rsid w:val="0005430B"/>
    <w:rsid w:val="0005732F"/>
    <w:rsid w:val="00064BC0"/>
    <w:rsid w:val="00066DF0"/>
    <w:rsid w:val="00074DAC"/>
    <w:rsid w:val="00076778"/>
    <w:rsid w:val="0007714E"/>
    <w:rsid w:val="00081CEE"/>
    <w:rsid w:val="0009698A"/>
    <w:rsid w:val="000A1B78"/>
    <w:rsid w:val="000B01BC"/>
    <w:rsid w:val="000C0969"/>
    <w:rsid w:val="000C1A1A"/>
    <w:rsid w:val="000D6AB7"/>
    <w:rsid w:val="000E1539"/>
    <w:rsid w:val="000E1C12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3F27"/>
    <w:rsid w:val="001341C3"/>
    <w:rsid w:val="00134E43"/>
    <w:rsid w:val="00135A2A"/>
    <w:rsid w:val="00135E7B"/>
    <w:rsid w:val="00137CBB"/>
    <w:rsid w:val="00145B8E"/>
    <w:rsid w:val="0014640F"/>
    <w:rsid w:val="00151789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0E9B"/>
    <w:rsid w:val="001D2384"/>
    <w:rsid w:val="001D2A06"/>
    <w:rsid w:val="001E2293"/>
    <w:rsid w:val="001E2B6C"/>
    <w:rsid w:val="001E34AC"/>
    <w:rsid w:val="001E532F"/>
    <w:rsid w:val="001E5F7F"/>
    <w:rsid w:val="001F5B4F"/>
    <w:rsid w:val="001F5C28"/>
    <w:rsid w:val="001F6547"/>
    <w:rsid w:val="0020261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03D5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A330F"/>
    <w:rsid w:val="002A5ADD"/>
    <w:rsid w:val="002B08A4"/>
    <w:rsid w:val="002B2998"/>
    <w:rsid w:val="002B4EA3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167B"/>
    <w:rsid w:val="003063C0"/>
    <w:rsid w:val="00307745"/>
    <w:rsid w:val="00312D26"/>
    <w:rsid w:val="00317501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563A8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A2DEC"/>
    <w:rsid w:val="003A5ED3"/>
    <w:rsid w:val="003A6677"/>
    <w:rsid w:val="003B14A0"/>
    <w:rsid w:val="003B595E"/>
    <w:rsid w:val="003C31D4"/>
    <w:rsid w:val="003C4635"/>
    <w:rsid w:val="003D04B7"/>
    <w:rsid w:val="003D09E4"/>
    <w:rsid w:val="003D414A"/>
    <w:rsid w:val="003D49E5"/>
    <w:rsid w:val="003E30F2"/>
    <w:rsid w:val="003E3B7D"/>
    <w:rsid w:val="003E766F"/>
    <w:rsid w:val="003F2747"/>
    <w:rsid w:val="003F4813"/>
    <w:rsid w:val="003F768C"/>
    <w:rsid w:val="004001AF"/>
    <w:rsid w:val="00410F28"/>
    <w:rsid w:val="0041597B"/>
    <w:rsid w:val="0041674F"/>
    <w:rsid w:val="0042594D"/>
    <w:rsid w:val="00441382"/>
    <w:rsid w:val="00442621"/>
    <w:rsid w:val="00442A20"/>
    <w:rsid w:val="00450449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19E2"/>
    <w:rsid w:val="00484C8E"/>
    <w:rsid w:val="00486319"/>
    <w:rsid w:val="00487543"/>
    <w:rsid w:val="004875E2"/>
    <w:rsid w:val="00490BBD"/>
    <w:rsid w:val="00495327"/>
    <w:rsid w:val="004A0BCC"/>
    <w:rsid w:val="004B2C90"/>
    <w:rsid w:val="004B60A1"/>
    <w:rsid w:val="004C51F8"/>
    <w:rsid w:val="004D0F71"/>
    <w:rsid w:val="004D2412"/>
    <w:rsid w:val="004F4A4D"/>
    <w:rsid w:val="004F6A99"/>
    <w:rsid w:val="004F7087"/>
    <w:rsid w:val="005017F3"/>
    <w:rsid w:val="00501A64"/>
    <w:rsid w:val="00503BFD"/>
    <w:rsid w:val="005043E5"/>
    <w:rsid w:val="00513D36"/>
    <w:rsid w:val="00515E2F"/>
    <w:rsid w:val="00521726"/>
    <w:rsid w:val="00526530"/>
    <w:rsid w:val="00527191"/>
    <w:rsid w:val="0053645C"/>
    <w:rsid w:val="00544BC8"/>
    <w:rsid w:val="00545244"/>
    <w:rsid w:val="00553801"/>
    <w:rsid w:val="005615BE"/>
    <w:rsid w:val="00562E3D"/>
    <w:rsid w:val="0056661A"/>
    <w:rsid w:val="00566ED7"/>
    <w:rsid w:val="00575FFC"/>
    <w:rsid w:val="00576FBA"/>
    <w:rsid w:val="005818B8"/>
    <w:rsid w:val="005850AF"/>
    <w:rsid w:val="0059027A"/>
    <w:rsid w:val="005926F8"/>
    <w:rsid w:val="0059437A"/>
    <w:rsid w:val="005A1BD7"/>
    <w:rsid w:val="005A2BEC"/>
    <w:rsid w:val="005A3B61"/>
    <w:rsid w:val="005B4FAF"/>
    <w:rsid w:val="005C5603"/>
    <w:rsid w:val="005C6668"/>
    <w:rsid w:val="005D4151"/>
    <w:rsid w:val="005D5E21"/>
    <w:rsid w:val="005E3E58"/>
    <w:rsid w:val="005F1E97"/>
    <w:rsid w:val="00600770"/>
    <w:rsid w:val="00601A39"/>
    <w:rsid w:val="006027F8"/>
    <w:rsid w:val="006040DB"/>
    <w:rsid w:val="00606D41"/>
    <w:rsid w:val="00606DE2"/>
    <w:rsid w:val="00606EE2"/>
    <w:rsid w:val="00610FF8"/>
    <w:rsid w:val="00612C22"/>
    <w:rsid w:val="00624485"/>
    <w:rsid w:val="00632D18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A24E5"/>
    <w:rsid w:val="006B6044"/>
    <w:rsid w:val="006C6A9D"/>
    <w:rsid w:val="006C7217"/>
    <w:rsid w:val="006D1154"/>
    <w:rsid w:val="006D2ECD"/>
    <w:rsid w:val="006E2CB9"/>
    <w:rsid w:val="006F6315"/>
    <w:rsid w:val="007007D2"/>
    <w:rsid w:val="00703BD3"/>
    <w:rsid w:val="00705849"/>
    <w:rsid w:val="00706308"/>
    <w:rsid w:val="00712665"/>
    <w:rsid w:val="0071386B"/>
    <w:rsid w:val="0072479C"/>
    <w:rsid w:val="0073440F"/>
    <w:rsid w:val="007358BA"/>
    <w:rsid w:val="007361EE"/>
    <w:rsid w:val="00736888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5F0F"/>
    <w:rsid w:val="00796A8D"/>
    <w:rsid w:val="007B0C68"/>
    <w:rsid w:val="007B3114"/>
    <w:rsid w:val="007B5373"/>
    <w:rsid w:val="007C0010"/>
    <w:rsid w:val="007C037C"/>
    <w:rsid w:val="007D2B2D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4CF9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3E75"/>
    <w:rsid w:val="008C5834"/>
    <w:rsid w:val="008C6251"/>
    <w:rsid w:val="008D7BDD"/>
    <w:rsid w:val="008E4C01"/>
    <w:rsid w:val="0090254C"/>
    <w:rsid w:val="0090724E"/>
    <w:rsid w:val="00907888"/>
    <w:rsid w:val="00910D57"/>
    <w:rsid w:val="0091623B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82137"/>
    <w:rsid w:val="00985F48"/>
    <w:rsid w:val="009A2877"/>
    <w:rsid w:val="009C1976"/>
    <w:rsid w:val="009C2F9E"/>
    <w:rsid w:val="009D5AE2"/>
    <w:rsid w:val="009E467B"/>
    <w:rsid w:val="009F0D11"/>
    <w:rsid w:val="009F1756"/>
    <w:rsid w:val="00A07FEF"/>
    <w:rsid w:val="00A1497C"/>
    <w:rsid w:val="00A21159"/>
    <w:rsid w:val="00A21956"/>
    <w:rsid w:val="00A225DD"/>
    <w:rsid w:val="00A35B44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04D2"/>
    <w:rsid w:val="00A86EF6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339"/>
    <w:rsid w:val="00AF6F6A"/>
    <w:rsid w:val="00B01DA1"/>
    <w:rsid w:val="00B03BC1"/>
    <w:rsid w:val="00B11A76"/>
    <w:rsid w:val="00B233E3"/>
    <w:rsid w:val="00B30352"/>
    <w:rsid w:val="00B346DF"/>
    <w:rsid w:val="00B460C2"/>
    <w:rsid w:val="00B47460"/>
    <w:rsid w:val="00B5196B"/>
    <w:rsid w:val="00B63EB9"/>
    <w:rsid w:val="00B74B15"/>
    <w:rsid w:val="00B75ED8"/>
    <w:rsid w:val="00B77809"/>
    <w:rsid w:val="00B83B98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C7C0D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6B60"/>
    <w:rsid w:val="00C17A25"/>
    <w:rsid w:val="00C201EB"/>
    <w:rsid w:val="00C303F4"/>
    <w:rsid w:val="00C304FF"/>
    <w:rsid w:val="00C33308"/>
    <w:rsid w:val="00C4003A"/>
    <w:rsid w:val="00C41422"/>
    <w:rsid w:val="00C41CDD"/>
    <w:rsid w:val="00C50828"/>
    <w:rsid w:val="00C51137"/>
    <w:rsid w:val="00C5464C"/>
    <w:rsid w:val="00C54C26"/>
    <w:rsid w:val="00C6206C"/>
    <w:rsid w:val="00C72D11"/>
    <w:rsid w:val="00C811D8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CF2BE1"/>
    <w:rsid w:val="00D023A0"/>
    <w:rsid w:val="00D14DE9"/>
    <w:rsid w:val="00D16E87"/>
    <w:rsid w:val="00D25AA0"/>
    <w:rsid w:val="00D27D0E"/>
    <w:rsid w:val="00D35DA7"/>
    <w:rsid w:val="00D47AD0"/>
    <w:rsid w:val="00D57A57"/>
    <w:rsid w:val="00D613A9"/>
    <w:rsid w:val="00D64DDB"/>
    <w:rsid w:val="00D658D3"/>
    <w:rsid w:val="00D673A7"/>
    <w:rsid w:val="00D7238E"/>
    <w:rsid w:val="00D73003"/>
    <w:rsid w:val="00D734F1"/>
    <w:rsid w:val="00D73C03"/>
    <w:rsid w:val="00D77722"/>
    <w:rsid w:val="00D81A72"/>
    <w:rsid w:val="00D92EDA"/>
    <w:rsid w:val="00D9359B"/>
    <w:rsid w:val="00D93BC2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8C4"/>
    <w:rsid w:val="00E239D8"/>
    <w:rsid w:val="00E2724A"/>
    <w:rsid w:val="00E318F2"/>
    <w:rsid w:val="00E334BB"/>
    <w:rsid w:val="00E4520C"/>
    <w:rsid w:val="00E45F90"/>
    <w:rsid w:val="00E47E3C"/>
    <w:rsid w:val="00E51DE4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F1C1F"/>
    <w:rsid w:val="00F005C9"/>
    <w:rsid w:val="00F01649"/>
    <w:rsid w:val="00F1404D"/>
    <w:rsid w:val="00F16B2B"/>
    <w:rsid w:val="00F16EDB"/>
    <w:rsid w:val="00F208DC"/>
    <w:rsid w:val="00F22CB3"/>
    <w:rsid w:val="00F234F5"/>
    <w:rsid w:val="00F3166C"/>
    <w:rsid w:val="00F33259"/>
    <w:rsid w:val="00F342A5"/>
    <w:rsid w:val="00F44E53"/>
    <w:rsid w:val="00F44FB8"/>
    <w:rsid w:val="00F502CA"/>
    <w:rsid w:val="00F519B9"/>
    <w:rsid w:val="00F55E8B"/>
    <w:rsid w:val="00F564F9"/>
    <w:rsid w:val="00F669BA"/>
    <w:rsid w:val="00F7766C"/>
    <w:rsid w:val="00F82076"/>
    <w:rsid w:val="00F94FCC"/>
    <w:rsid w:val="00FA269F"/>
    <w:rsid w:val="00FA3A11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3888"/>
    <w:rsid w:val="00FD63B3"/>
    <w:rsid w:val="00FD737A"/>
    <w:rsid w:val="00FE12FA"/>
    <w:rsid w:val="00FE1BFD"/>
    <w:rsid w:val="00FE7FA4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C4052F"/>
  <w15:chartTrackingRefBased/>
  <w15:docId w15:val="{FAA463C1-9B26-43B0-A6B3-12D7E5C5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8" w:defSemiHidden="0" w:defUnhideWhenUsed="0" w:defQFormat="0" w:count="375">
    <w:lsdException w:name="Normal" w:uiPriority="0" w:qFormat="1"/>
    <w:lsdException w:name="heading 1" w:uiPriority="99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Standaard OLCO"/>
    <w:qFormat/>
    <w:rsid w:val="001E532F"/>
    <w:pPr>
      <w:spacing w:line="288" w:lineRule="auto"/>
    </w:pPr>
    <w:rPr>
      <w:rFonts w:ascii="Tahoma" w:hAnsi="Tahoma"/>
      <w:sz w:val="20"/>
      <w:szCs w:val="24"/>
    </w:rPr>
  </w:style>
  <w:style w:type="paragraph" w:styleId="Kop1">
    <w:name w:val="heading 1"/>
    <w:aliases w:val="Kop 1 OLCO"/>
    <w:basedOn w:val="ZsysbasisOLCO"/>
    <w:next w:val="BasistekstOLCO"/>
    <w:link w:val="Kop1Char"/>
    <w:uiPriority w:val="99"/>
    <w:qFormat/>
    <w:rsid w:val="005A3B61"/>
    <w:pPr>
      <w:keepNext/>
      <w:keepLines/>
      <w:numPr>
        <w:numId w:val="31"/>
      </w:numPr>
      <w:spacing w:before="280"/>
      <w:outlineLvl w:val="0"/>
    </w:pPr>
    <w:rPr>
      <w:b/>
      <w:bCs/>
      <w:color w:val="28AF6B" w:themeColor="accent3"/>
      <w:szCs w:val="32"/>
    </w:rPr>
  </w:style>
  <w:style w:type="paragraph" w:styleId="Kop2">
    <w:name w:val="heading 2"/>
    <w:aliases w:val="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31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Kop3">
    <w:name w:val="heading 3"/>
    <w:aliases w:val="Kop 3 OLCO"/>
    <w:basedOn w:val="ZsysbasisOLCO"/>
    <w:next w:val="BasistekstOLCO"/>
    <w:uiPriority w:val="4"/>
    <w:qFormat/>
    <w:rsid w:val="005A3B61"/>
    <w:pPr>
      <w:keepNext/>
      <w:keepLines/>
      <w:numPr>
        <w:ilvl w:val="2"/>
        <w:numId w:val="31"/>
      </w:numPr>
      <w:outlineLvl w:val="2"/>
    </w:pPr>
    <w:rPr>
      <w:iCs/>
    </w:rPr>
  </w:style>
  <w:style w:type="paragraph" w:styleId="Kop4">
    <w:name w:val="heading 4"/>
    <w:aliases w:val="Kop 4 OLCO"/>
    <w:basedOn w:val="ZsysbasisOLCO"/>
    <w:next w:val="BasistekstOLCO"/>
    <w:uiPriority w:val="4"/>
    <w:semiHidden/>
    <w:rsid w:val="005A3B61"/>
    <w:pPr>
      <w:keepNext/>
      <w:keepLines/>
      <w:numPr>
        <w:ilvl w:val="3"/>
        <w:numId w:val="31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uiPriority w:val="4"/>
    <w:semiHidden/>
    <w:rsid w:val="005A3B61"/>
    <w:pPr>
      <w:keepNext/>
      <w:keepLines/>
      <w:numPr>
        <w:ilvl w:val="4"/>
        <w:numId w:val="31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uiPriority w:val="4"/>
    <w:semiHidden/>
    <w:rsid w:val="005A3B61"/>
    <w:pPr>
      <w:keepNext/>
      <w:keepLines/>
      <w:numPr>
        <w:ilvl w:val="5"/>
        <w:numId w:val="31"/>
      </w:numPr>
      <w:outlineLvl w:val="5"/>
    </w:pPr>
  </w:style>
  <w:style w:type="paragraph" w:styleId="Kop7">
    <w:name w:val="heading 7"/>
    <w:aliases w:val="Kop 7 OLCO"/>
    <w:basedOn w:val="ZsysbasisOLCO"/>
    <w:next w:val="BasistekstOLCO"/>
    <w:uiPriority w:val="4"/>
    <w:semiHidden/>
    <w:rsid w:val="005A3B61"/>
    <w:pPr>
      <w:keepNext/>
      <w:keepLines/>
      <w:numPr>
        <w:ilvl w:val="6"/>
        <w:numId w:val="31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uiPriority w:val="4"/>
    <w:semiHidden/>
    <w:rsid w:val="005A3B61"/>
    <w:pPr>
      <w:keepNext/>
      <w:keepLines/>
      <w:numPr>
        <w:ilvl w:val="7"/>
        <w:numId w:val="31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uiPriority w:val="4"/>
    <w:semiHidden/>
    <w:rsid w:val="005A3B61"/>
    <w:pPr>
      <w:keepNext/>
      <w:keepLines/>
      <w:numPr>
        <w:ilvl w:val="8"/>
        <w:numId w:val="3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5A3B61"/>
  </w:style>
  <w:style w:type="paragraph" w:customStyle="1" w:styleId="ZsysbasisOLCO">
    <w:name w:val="Zsysbasis OLCO"/>
    <w:next w:val="BasistekstOLCO"/>
    <w:link w:val="ZsysbasisOLCOChar"/>
    <w:uiPriority w:val="4"/>
    <w:semiHidden/>
    <w:rsid w:val="005A3B61"/>
    <w:rPr>
      <w:rFonts w:cs="Arial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5A3B61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4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5A3B61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5A3B61"/>
  </w:style>
  <w:style w:type="paragraph" w:styleId="Voettekst">
    <w:name w:val="footer"/>
    <w:basedOn w:val="ZsysbasisOLCO"/>
    <w:next w:val="BasistekstOLCO"/>
    <w:link w:val="VoettekstChar"/>
    <w:uiPriority w:val="99"/>
    <w:rsid w:val="005A3B61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5A3B61"/>
  </w:style>
  <w:style w:type="paragraph" w:customStyle="1" w:styleId="VoettekstOLCO">
    <w:name w:val="Voettekst OLCO"/>
    <w:basedOn w:val="ZsysbasisdocumentgegevensOLCO"/>
    <w:uiPriority w:val="4"/>
    <w:rsid w:val="005A3B61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5A3B61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5A3B61"/>
  </w:style>
  <w:style w:type="paragraph" w:styleId="Adresenvelop">
    <w:name w:val="envelope address"/>
    <w:basedOn w:val="ZsysbasisOLCO"/>
    <w:next w:val="BasistekstOLCO"/>
    <w:uiPriority w:val="98"/>
    <w:semiHidden/>
    <w:rsid w:val="005A3B61"/>
  </w:style>
  <w:style w:type="paragraph" w:styleId="Afsluiting">
    <w:name w:val="Closing"/>
    <w:basedOn w:val="ZsysbasisOLCO"/>
    <w:next w:val="BasistekstOLCO"/>
    <w:uiPriority w:val="98"/>
    <w:semiHidden/>
    <w:rsid w:val="005A3B61"/>
  </w:style>
  <w:style w:type="paragraph" w:customStyle="1" w:styleId="Inspring1eniveauOLCO">
    <w:name w:val="Inspring 1e niveau OLCO"/>
    <w:basedOn w:val="ZsysbasisOLCO"/>
    <w:uiPriority w:val="4"/>
    <w:qFormat/>
    <w:rsid w:val="005A3B61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5A3B61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5A3B61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5A3B61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5A3B61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5A3B61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4"/>
    <w:rsid w:val="005A3B61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4"/>
    <w:rsid w:val="005A3B61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4"/>
    <w:rsid w:val="005A3B61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semiHidden/>
    <w:rsid w:val="005A3B61"/>
  </w:style>
  <w:style w:type="paragraph" w:styleId="Bronvermelding">
    <w:name w:val="table of authorities"/>
    <w:basedOn w:val="ZsysbasisOLCO"/>
    <w:next w:val="BasistekstOLCO"/>
    <w:uiPriority w:val="98"/>
    <w:semiHidden/>
    <w:rsid w:val="005A3B61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5A3B61"/>
  </w:style>
  <w:style w:type="paragraph" w:styleId="Index3">
    <w:name w:val="index 3"/>
    <w:basedOn w:val="ZsysbasisOLCO"/>
    <w:next w:val="BasistekstOLCO"/>
    <w:uiPriority w:val="98"/>
    <w:semiHidden/>
    <w:rsid w:val="005A3B61"/>
  </w:style>
  <w:style w:type="paragraph" w:styleId="Ondertitel">
    <w:name w:val="Subtitle"/>
    <w:basedOn w:val="ZsysbasisOLCO"/>
    <w:next w:val="BasistekstOLCO"/>
    <w:uiPriority w:val="98"/>
    <w:semiHidden/>
    <w:rsid w:val="005A3B61"/>
  </w:style>
  <w:style w:type="paragraph" w:styleId="Titel">
    <w:name w:val="Title"/>
    <w:basedOn w:val="ZsysbasisOLCO"/>
    <w:next w:val="BasistekstOLCO"/>
    <w:uiPriority w:val="98"/>
    <w:semiHidden/>
    <w:rsid w:val="005A3B61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1"/>
    </w:pPr>
    <w:rPr>
      <w:b/>
      <w:bCs/>
      <w:iCs/>
      <w:color w:val="124143" w:themeColor="dark2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5A3B61"/>
    <w:pPr>
      <w:keepNext/>
      <w:keepLines/>
      <w:outlineLvl w:val="2"/>
    </w:pPr>
    <w:rPr>
      <w:iCs/>
    </w:rPr>
  </w:style>
  <w:style w:type="paragraph" w:styleId="Index4">
    <w:name w:val="index 4"/>
    <w:basedOn w:val="Standaard"/>
    <w:next w:val="Standaard"/>
    <w:uiPriority w:val="98"/>
    <w:semiHidden/>
    <w:rsid w:val="005A3B61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5A3B61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5A3B61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5A3B61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5A3B61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5A3B61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semiHidden/>
    <w:rsid w:val="005A3B61"/>
  </w:style>
  <w:style w:type="paragraph" w:styleId="Inhopg6">
    <w:name w:val="toc 6"/>
    <w:aliases w:val="Inhopg 6 OLCO"/>
    <w:basedOn w:val="ZsysbasistocOLCO"/>
    <w:next w:val="BasistekstOLCO"/>
    <w:uiPriority w:val="4"/>
    <w:semiHidden/>
    <w:rsid w:val="005A3B61"/>
  </w:style>
  <w:style w:type="paragraph" w:styleId="Inhopg7">
    <w:name w:val="toc 7"/>
    <w:aliases w:val="Inhopg 7 OLCO"/>
    <w:basedOn w:val="ZsysbasistocOLCO"/>
    <w:next w:val="BasistekstOLCO"/>
    <w:uiPriority w:val="4"/>
    <w:semiHidden/>
    <w:rsid w:val="005A3B61"/>
  </w:style>
  <w:style w:type="paragraph" w:styleId="Inhopg8">
    <w:name w:val="toc 8"/>
    <w:aliases w:val="Inhopg 8 OLCO"/>
    <w:basedOn w:val="ZsysbasistocOLCO"/>
    <w:next w:val="BasistekstOLCO"/>
    <w:uiPriority w:val="4"/>
    <w:semiHidden/>
    <w:rsid w:val="005A3B61"/>
  </w:style>
  <w:style w:type="paragraph" w:styleId="Inhopg9">
    <w:name w:val="toc 9"/>
    <w:aliases w:val="Inhopg 9 OLCO"/>
    <w:basedOn w:val="ZsysbasistocOLCO"/>
    <w:next w:val="BasistekstOLCO"/>
    <w:uiPriority w:val="4"/>
    <w:semiHidden/>
    <w:rsid w:val="005A3B61"/>
  </w:style>
  <w:style w:type="paragraph" w:styleId="Afzender">
    <w:name w:val="envelope return"/>
    <w:basedOn w:val="ZsysbasisOLCO"/>
    <w:next w:val="BasistekstOLCO"/>
    <w:uiPriority w:val="98"/>
    <w:semiHidden/>
    <w:rsid w:val="005A3B61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5A3B61"/>
  </w:style>
  <w:style w:type="paragraph" w:styleId="Bloktekst">
    <w:name w:val="Block Text"/>
    <w:basedOn w:val="ZsysbasisOLCO"/>
    <w:next w:val="BasistekstOLCO"/>
    <w:uiPriority w:val="98"/>
    <w:semiHidden/>
    <w:rsid w:val="005A3B61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5A3B61"/>
  </w:style>
  <w:style w:type="paragraph" w:styleId="Handtekening">
    <w:name w:val="Signature"/>
    <w:basedOn w:val="ZsysbasisOLCO"/>
    <w:next w:val="BasistekstOLCO"/>
    <w:uiPriority w:val="98"/>
    <w:semiHidden/>
    <w:rsid w:val="005A3B61"/>
  </w:style>
  <w:style w:type="paragraph" w:styleId="HTML-voorafopgemaakt">
    <w:name w:val="HTML Preformatted"/>
    <w:basedOn w:val="ZsysbasisOLCO"/>
    <w:next w:val="BasistekstOLCO"/>
    <w:uiPriority w:val="98"/>
    <w:semiHidden/>
    <w:rsid w:val="005A3B61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5A3B61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5A3B61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5A3B61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5A3B61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5A3B61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5A3B61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5A3B61"/>
  </w:style>
  <w:style w:type="paragraph" w:styleId="Lijstopsomteken">
    <w:name w:val="List Bullet"/>
    <w:basedOn w:val="ZsysbasisOLCO"/>
    <w:next w:val="BasistekstOLCO"/>
    <w:uiPriority w:val="98"/>
    <w:semiHidden/>
    <w:rsid w:val="005A3B61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5A3B61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5A3B61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5A3B61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5A3B61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5A3B61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5A3B61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5A3B61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5A3B61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5A3B61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5A3B61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5A3B61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5A3B61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5A3B61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5A3B61"/>
  </w:style>
  <w:style w:type="paragraph" w:styleId="Notitiekop">
    <w:name w:val="Note Heading"/>
    <w:basedOn w:val="ZsysbasisOLCO"/>
    <w:next w:val="BasistekstOLCO"/>
    <w:uiPriority w:val="98"/>
    <w:semiHidden/>
    <w:rsid w:val="005A3B61"/>
  </w:style>
  <w:style w:type="paragraph" w:styleId="Plattetekst">
    <w:name w:val="Body Text"/>
    <w:basedOn w:val="ZsysbasisOLCO"/>
    <w:next w:val="BasistekstOLCO"/>
    <w:link w:val="PlattetekstChar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2">
    <w:name w:val="Body Text 2"/>
    <w:basedOn w:val="ZsysbasisOLCO"/>
    <w:next w:val="BasistekstOLCO"/>
    <w:link w:val="Plattetekst2Char"/>
    <w:semiHidden/>
    <w:rsid w:val="005A3B61"/>
    <w:rPr>
      <w:rFonts w:ascii="Maiandra GD" w:hAnsi="Maiandra GD" w:cs="Maiandra GD"/>
    </w:rPr>
  </w:style>
  <w:style w:type="paragraph" w:styleId="Plattetekst3">
    <w:name w:val="Body Text 3"/>
    <w:basedOn w:val="ZsysbasisOLCO"/>
    <w:next w:val="BasistekstOLCO"/>
    <w:uiPriority w:val="98"/>
    <w:semiHidden/>
    <w:rsid w:val="005A3B61"/>
  </w:style>
  <w:style w:type="paragraph" w:styleId="Platteteksteersteinspringing">
    <w:name w:val="Body Text First Indent"/>
    <w:basedOn w:val="ZsysbasisOLCO"/>
    <w:next w:val="BasistekstOLCO"/>
    <w:link w:val="PlatteteksteersteinspringingChar"/>
    <w:semiHidden/>
    <w:rsid w:val="005A3B61"/>
    <w:pPr>
      <w:ind w:firstLine="360"/>
    </w:pPr>
    <w:rPr>
      <w:rFonts w:asciiTheme="minorHAnsi" w:hAnsiTheme="minorHAnsi" w:cs="Maiandra GD"/>
      <w:color w:val="000000" w:themeColor="text1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inspringen">
    <w:name w:val="Body Text Indent"/>
    <w:basedOn w:val="ZsysbasisOLCO"/>
    <w:next w:val="BasistekstOLCO"/>
    <w:link w:val="Plattetekstinspringen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A3B61"/>
    <w:rPr>
      <w:rFonts w:ascii="Maiandra GD" w:hAnsi="Maiandra GD" w:cs="Maiandra GD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semiHidden/>
    <w:rsid w:val="005A3B61"/>
    <w:pPr>
      <w:ind w:left="360" w:firstLine="360"/>
    </w:pPr>
    <w:rPr>
      <w:rFonts w:ascii="Maiandra GD" w:hAnsi="Maiandra GD" w:cs="Maiandra GD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uiPriority w:val="4"/>
    <w:semiHidden/>
    <w:rsid w:val="005A3B61"/>
    <w:rPr>
      <w:rFonts w:cs="Arial"/>
    </w:rPr>
  </w:style>
  <w:style w:type="paragraph" w:styleId="Standaardinspringing">
    <w:name w:val="Normal Indent"/>
    <w:basedOn w:val="ZsysbasisOLCO"/>
    <w:next w:val="BasistekstOLCO"/>
    <w:uiPriority w:val="98"/>
    <w:semiHidden/>
    <w:rsid w:val="005A3B61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5A3B61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5A3B61"/>
  </w:style>
  <w:style w:type="paragraph" w:styleId="Tekstzonderopmaak">
    <w:name w:val="Plain Text"/>
    <w:basedOn w:val="ZsysbasisOLCO"/>
    <w:next w:val="BasistekstOLCO"/>
    <w:uiPriority w:val="98"/>
    <w:semiHidden/>
    <w:rsid w:val="005A3B61"/>
  </w:style>
  <w:style w:type="paragraph" w:styleId="Ballontekst">
    <w:name w:val="Balloon Text"/>
    <w:basedOn w:val="ZsysbasisOLCO"/>
    <w:next w:val="BasistekstOLCO"/>
    <w:uiPriority w:val="98"/>
    <w:semiHidden/>
    <w:rsid w:val="005A3B61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5A3B61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5A3B61"/>
    <w:rPr>
      <w:rFonts w:asciiTheme="minorHAnsi" w:hAnsiTheme="minorHAnsi" w:cs="Maiandra GD"/>
      <w:color w:val="000000" w:themeColor="text1"/>
    </w:rPr>
  </w:style>
  <w:style w:type="paragraph" w:styleId="Documentstructuur">
    <w:name w:val="Document Map"/>
    <w:basedOn w:val="ZsysbasisOLCO"/>
    <w:next w:val="BasistekstOLCO"/>
    <w:uiPriority w:val="98"/>
    <w:semiHidden/>
    <w:rsid w:val="005A3B61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5A3B61"/>
  </w:style>
  <w:style w:type="paragraph" w:styleId="Indexkop">
    <w:name w:val="index heading"/>
    <w:basedOn w:val="ZsysbasisOLCO"/>
    <w:next w:val="BasistekstOLCO"/>
    <w:uiPriority w:val="98"/>
    <w:semiHidden/>
    <w:rsid w:val="005A3B61"/>
  </w:style>
  <w:style w:type="paragraph" w:styleId="Kopbronvermelding">
    <w:name w:val="toa heading"/>
    <w:basedOn w:val="ZsysbasisOLCO"/>
    <w:next w:val="BasistekstOLCO"/>
    <w:uiPriority w:val="98"/>
    <w:semiHidden/>
    <w:rsid w:val="005A3B61"/>
  </w:style>
  <w:style w:type="paragraph" w:styleId="Lijstopsomteken5">
    <w:name w:val="List Bullet 5"/>
    <w:basedOn w:val="ZsysbasisOLCO"/>
    <w:next w:val="BasistekstOLCO"/>
    <w:uiPriority w:val="98"/>
    <w:semiHidden/>
    <w:rsid w:val="005A3B61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5A3B61"/>
  </w:style>
  <w:style w:type="paragraph" w:styleId="Tekstopmerking">
    <w:name w:val="annotation text"/>
    <w:basedOn w:val="ZsysbasisOLCO"/>
    <w:next w:val="BasistekstOLCO"/>
    <w:link w:val="TekstopmerkingChar"/>
    <w:semiHidden/>
    <w:rsid w:val="005A3B61"/>
    <w:rPr>
      <w:rFonts w:asciiTheme="minorHAnsi" w:hAnsiTheme="minorHAnsi" w:cs="Maiandra GD"/>
      <w:color w:val="000000" w:themeColor="text1"/>
    </w:rPr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5A3B61"/>
    <w:pPr>
      <w:numPr>
        <w:numId w:val="27"/>
      </w:numPr>
    </w:pPr>
  </w:style>
  <w:style w:type="paragraph" w:customStyle="1" w:styleId="Opsommingteken2eniveauOLCO">
    <w:name w:val="Opsomming teken 2e niveau OLCO"/>
    <w:basedOn w:val="ZsysbasisOLCO"/>
    <w:uiPriority w:val="4"/>
    <w:rsid w:val="005A3B61"/>
    <w:pPr>
      <w:numPr>
        <w:ilvl w:val="1"/>
        <w:numId w:val="27"/>
      </w:numPr>
    </w:pPr>
  </w:style>
  <w:style w:type="paragraph" w:customStyle="1" w:styleId="Opsommingteken3eniveauOLCO">
    <w:name w:val="Opsomming teken 3e niveau OLCO"/>
    <w:basedOn w:val="ZsysbasisOLCO"/>
    <w:uiPriority w:val="4"/>
    <w:rsid w:val="005A3B61"/>
    <w:pPr>
      <w:numPr>
        <w:ilvl w:val="2"/>
        <w:numId w:val="27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A3B61"/>
    <w:pPr>
      <w:numPr>
        <w:numId w:val="30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A3B61"/>
    <w:pPr>
      <w:numPr>
        <w:ilvl w:val="1"/>
        <w:numId w:val="30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A3B61"/>
    <w:pPr>
      <w:numPr>
        <w:ilvl w:val="2"/>
        <w:numId w:val="30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15"/>
    <w:qFormat/>
    <w:rsid w:val="005A3B61"/>
    <w:pPr>
      <w:numPr>
        <w:ilvl w:val="1"/>
        <w:numId w:val="35"/>
      </w:numPr>
    </w:pPr>
    <w:rPr>
      <w:rFonts w:cs="Maiandra GD"/>
    </w:rPr>
  </w:style>
  <w:style w:type="paragraph" w:customStyle="1" w:styleId="Opsommingkleineletter2eniveauOLCO">
    <w:name w:val="Opsomming kleine letter 2e niveau OLCO"/>
    <w:basedOn w:val="ZsysbasisOLCO"/>
    <w:uiPriority w:val="16"/>
    <w:qFormat/>
    <w:rsid w:val="005A3B61"/>
    <w:pPr>
      <w:numPr>
        <w:ilvl w:val="2"/>
        <w:numId w:val="35"/>
      </w:numPr>
    </w:pPr>
    <w:rPr>
      <w:rFonts w:cs="Maiandra GD"/>
    </w:rPr>
  </w:style>
  <w:style w:type="paragraph" w:customStyle="1" w:styleId="Opsommingkleineletter3eniveauOLCO">
    <w:name w:val="Opsomming kleine letter 3e niveau OLCO"/>
    <w:basedOn w:val="ZsysbasisOLCO"/>
    <w:uiPriority w:val="17"/>
    <w:qFormat/>
    <w:rsid w:val="005A3B61"/>
    <w:pPr>
      <w:numPr>
        <w:ilvl w:val="3"/>
        <w:numId w:val="35"/>
      </w:numPr>
    </w:pPr>
    <w:rPr>
      <w:rFonts w:cs="Maiandra GD"/>
    </w:rPr>
  </w:style>
  <w:style w:type="numbering" w:customStyle="1" w:styleId="OpsommingkleineletterOLCO">
    <w:name w:val="Opsomming kleine letter OLCO"/>
    <w:uiPriority w:val="99"/>
    <w:semiHidden/>
    <w:rsid w:val="00985F48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19"/>
    <w:qFormat/>
    <w:rsid w:val="005A3B61"/>
    <w:pPr>
      <w:numPr>
        <w:ilvl w:val="1"/>
        <w:numId w:val="45"/>
      </w:numPr>
    </w:pPr>
    <w:rPr>
      <w:rFonts w:cs="Maiandra GD"/>
    </w:rPr>
  </w:style>
  <w:style w:type="paragraph" w:customStyle="1" w:styleId="Opsommingnummer2eniveauOLCO">
    <w:name w:val="Opsomming nummer 2e niveau OLCO"/>
    <w:basedOn w:val="ZsysbasisOLCO"/>
    <w:uiPriority w:val="20"/>
    <w:qFormat/>
    <w:rsid w:val="005A3B61"/>
    <w:pPr>
      <w:numPr>
        <w:ilvl w:val="2"/>
        <w:numId w:val="45"/>
      </w:numPr>
    </w:pPr>
    <w:rPr>
      <w:rFonts w:cs="Maiandra GD"/>
    </w:rPr>
  </w:style>
  <w:style w:type="paragraph" w:customStyle="1" w:styleId="Opsommingnummer3eniveauOLCO">
    <w:name w:val="Opsomming nummer 3e niveau OLCO"/>
    <w:basedOn w:val="ZsysbasisOLCO"/>
    <w:uiPriority w:val="21"/>
    <w:qFormat/>
    <w:rsid w:val="005A3B61"/>
    <w:pPr>
      <w:numPr>
        <w:ilvl w:val="3"/>
        <w:numId w:val="45"/>
      </w:numPr>
    </w:pPr>
    <w:rPr>
      <w:rFonts w:cs="Maiandra GD"/>
    </w:rPr>
  </w:style>
  <w:style w:type="numbering" w:customStyle="1" w:styleId="OpsommingnummerOLCO">
    <w:name w:val="Opsomming nummer OLCO"/>
    <w:uiPriority w:val="99"/>
    <w:semiHidden/>
    <w:rsid w:val="008C3E75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5A3B61"/>
    <w:pPr>
      <w:numPr>
        <w:numId w:val="24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5A3B61"/>
    <w:pPr>
      <w:numPr>
        <w:ilvl w:val="1"/>
        <w:numId w:val="24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5A3B61"/>
    <w:pPr>
      <w:numPr>
        <w:ilvl w:val="2"/>
        <w:numId w:val="24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5A3B61"/>
    <w:pPr>
      <w:numPr>
        <w:numId w:val="25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5A3B61"/>
    <w:pPr>
      <w:numPr>
        <w:ilvl w:val="1"/>
        <w:numId w:val="25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5A3B61"/>
    <w:pPr>
      <w:numPr>
        <w:ilvl w:val="2"/>
        <w:numId w:val="25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5A3B61"/>
  </w:style>
  <w:style w:type="paragraph" w:styleId="Citaat">
    <w:name w:val="Quote"/>
    <w:basedOn w:val="ZsysbasisOLCO"/>
    <w:next w:val="BasistekstOLCO"/>
    <w:link w:val="CitaatChar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OLCO"/>
    <w:next w:val="BasistekstOLCO"/>
    <w:link w:val="DuidelijkcitaatChar"/>
    <w:uiPriority w:val="30"/>
    <w:semiHidden/>
    <w:rsid w:val="005A3B61"/>
    <w:pPr>
      <w:spacing w:before="200" w:after="280"/>
      <w:ind w:left="936" w:right="936"/>
    </w:pPr>
    <w:rPr>
      <w:rFonts w:ascii="Maiandra GD" w:hAnsi="Maiandra GD" w:cs="Maiandra GD"/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A3B61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5A3B61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5A3B61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5A3B61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4"/>
    <w:semiHidden/>
    <w:rsid w:val="000E1C12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5A3B6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5A3B61"/>
    <w:pPr>
      <w:spacing w:line="280" w:lineRule="exact"/>
    </w:pPr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5A3B61"/>
    <w:rPr>
      <w:b/>
      <w:color w:val="28AF6B" w:themeColor="accent3"/>
    </w:rPr>
  </w:style>
  <w:style w:type="paragraph" w:customStyle="1" w:styleId="DocumentgegevensOLCO">
    <w:name w:val="Documentgegevens OLCO"/>
    <w:basedOn w:val="ZsysbasisdocumentgegevensOLCO"/>
    <w:uiPriority w:val="4"/>
    <w:rsid w:val="005A3B61"/>
  </w:style>
  <w:style w:type="paragraph" w:customStyle="1" w:styleId="PaginanummerOLCO">
    <w:name w:val="Paginanummer OLCO"/>
    <w:basedOn w:val="ZsysbasisdocumentgegevensOLCO"/>
    <w:uiPriority w:val="4"/>
    <w:rsid w:val="005A3B61"/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5A3B61"/>
  </w:style>
  <w:style w:type="paragraph" w:customStyle="1" w:styleId="AfzendergegevenskopjeOLCO">
    <w:name w:val="Afzendergegevens kopje OLCO"/>
    <w:basedOn w:val="ZsysbasisdocumentgegevensOLCO"/>
    <w:uiPriority w:val="4"/>
    <w:rsid w:val="005A3B61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5A3B61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5A3B61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5A3B61"/>
    <w:pPr>
      <w:keepLines/>
      <w:spacing w:before="260" w:line="440" w:lineRule="exact"/>
    </w:pPr>
    <w:rPr>
      <w:b/>
      <w:color w:val="000000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5A3B61"/>
    <w:pPr>
      <w:keepNext/>
      <w:keepLines/>
      <w:numPr>
        <w:numId w:val="26"/>
      </w:numPr>
      <w:tabs>
        <w:tab w:val="left" w:pos="709"/>
      </w:tabs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26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5A3B61"/>
    <w:rPr>
      <w:rFonts w:ascii="Maiandra GD" w:hAnsi="Maiandra GD" w:cs="Maiandra GD"/>
    </w:rPr>
  </w:style>
  <w:style w:type="character" w:customStyle="1" w:styleId="PlattetekstChar">
    <w:name w:val="Platte tekst Char"/>
    <w:basedOn w:val="ZsysbasisOLCOChar"/>
    <w:link w:val="Plattetekst"/>
    <w:semiHidden/>
    <w:rsid w:val="005A3B61"/>
    <w:rPr>
      <w:rFonts w:asciiTheme="minorHAnsi" w:hAnsiTheme="minorHAnsi" w:cs="Maiandra GD"/>
      <w:color w:val="000000" w:themeColor="text1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5A3B61"/>
    <w:rPr>
      <w:rFonts w:ascii="Maiandra GD" w:hAnsi="Maiandra GD" w:cs="Maiandra GD"/>
    </w:rPr>
  </w:style>
  <w:style w:type="paragraph" w:styleId="Plattetekstinspringen2">
    <w:name w:val="Body Text Indent 2"/>
    <w:basedOn w:val="ZsysbasisOLCO"/>
    <w:next w:val="BasistekstOLCO"/>
    <w:link w:val="Plattetekstinspringen2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A3B61"/>
    <w:rPr>
      <w:rFonts w:ascii="Maiandra GD" w:hAnsi="Maiandra GD" w:cs="Maiandra GD"/>
    </w:rPr>
  </w:style>
  <w:style w:type="paragraph" w:styleId="Plattetekstinspringen3">
    <w:name w:val="Body Text Indent 3"/>
    <w:basedOn w:val="ZsysbasisOLCO"/>
    <w:next w:val="BasistekstOLCO"/>
    <w:link w:val="Plattetekstinspringen3Char"/>
    <w:semiHidden/>
    <w:rsid w:val="005A3B61"/>
    <w:pPr>
      <w:ind w:left="284"/>
    </w:pPr>
    <w:rPr>
      <w:rFonts w:ascii="Maiandra GD" w:hAnsi="Maiandra GD" w:cs="Maiandra GD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A3B61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5A3B61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5A3B61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2"/>
      </w:numPr>
    </w:pPr>
  </w:style>
  <w:style w:type="paragraph" w:customStyle="1" w:styleId="AgendapuntOLCO">
    <w:name w:val="Agendapunt OLCO"/>
    <w:basedOn w:val="ZsysbasisOLCO"/>
    <w:uiPriority w:val="4"/>
    <w:rsid w:val="005A3B61"/>
    <w:pPr>
      <w:numPr>
        <w:numId w:val="23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5A3B61"/>
  </w:style>
  <w:style w:type="paragraph" w:customStyle="1" w:styleId="TabeltekstOLCO">
    <w:name w:val="Tabeltekst OLCO"/>
    <w:basedOn w:val="ZsysbasistabeltekstOLCO"/>
    <w:uiPriority w:val="4"/>
    <w:rsid w:val="005A3B61"/>
  </w:style>
  <w:style w:type="paragraph" w:customStyle="1" w:styleId="TabelkopjeOLCO">
    <w:name w:val="Tabelkopje OLCO"/>
    <w:basedOn w:val="ZsysbasistabeltekstOLCO"/>
    <w:next w:val="TabeltekstOLCO"/>
    <w:uiPriority w:val="4"/>
    <w:rsid w:val="005A3B61"/>
    <w:rPr>
      <w:b/>
      <w:color w:val="28AF6B" w:themeColor="accent3"/>
      <w:sz w:val="20"/>
    </w:rPr>
  </w:style>
  <w:style w:type="paragraph" w:customStyle="1" w:styleId="DocumentnaamOLCO">
    <w:name w:val="Documentnaam OLCO"/>
    <w:basedOn w:val="ZsysbasisOLCO"/>
    <w:next w:val="BasistekstOLCO"/>
    <w:uiPriority w:val="4"/>
    <w:rsid w:val="005A3B61"/>
    <w:pPr>
      <w:spacing w:line="660" w:lineRule="exact"/>
    </w:pPr>
    <w:rPr>
      <w:b/>
      <w:color w:val="124143" w:themeColor="dark2"/>
      <w:sz w:val="36"/>
    </w:rPr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5A3B61"/>
    <w:pPr>
      <w:numPr>
        <w:ilvl w:val="1"/>
        <w:numId w:val="44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5A3B61"/>
    <w:pPr>
      <w:numPr>
        <w:ilvl w:val="2"/>
        <w:numId w:val="44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5A3B61"/>
    <w:pPr>
      <w:numPr>
        <w:ilvl w:val="3"/>
        <w:numId w:val="44"/>
      </w:numPr>
    </w:pPr>
  </w:style>
  <w:style w:type="numbering" w:customStyle="1" w:styleId="OpsommingnummerlijstOLCO">
    <w:name w:val="Opsomming nummer lijst OLCO"/>
    <w:uiPriority w:val="99"/>
    <w:semiHidden/>
    <w:rsid w:val="00FE12FA"/>
    <w:pPr>
      <w:numPr>
        <w:numId w:val="28"/>
      </w:numPr>
    </w:pPr>
  </w:style>
  <w:style w:type="character" w:customStyle="1" w:styleId="Kop1Char">
    <w:name w:val="Kop 1 Char"/>
    <w:aliases w:val="Kop 1 OLCO Char"/>
    <w:basedOn w:val="Standaardalinea-lettertype"/>
    <w:link w:val="Kop1"/>
    <w:uiPriority w:val="99"/>
    <w:rsid w:val="005A3B61"/>
    <w:rPr>
      <w:rFonts w:cs="Arial"/>
      <w:b/>
      <w:bCs/>
      <w:color w:val="28AF6B" w:themeColor="accent3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5A3B61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A3B61"/>
    <w:pPr>
      <w:spacing w:line="440" w:lineRule="exact"/>
    </w:pPr>
    <w:rPr>
      <w:color w:val="000000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5A3B61"/>
    <w:pPr>
      <w:keepLines/>
      <w:spacing w:line="960" w:lineRule="exact"/>
    </w:pPr>
    <w:rPr>
      <w:b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5A3B61"/>
    <w:pPr>
      <w:keepLines/>
      <w:spacing w:before="260" w:line="440" w:lineRule="exact"/>
    </w:pPr>
    <w:rPr>
      <w:b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5A3B61"/>
    <w:pPr>
      <w:spacing w:line="440" w:lineRule="exact"/>
    </w:pPr>
    <w:rPr>
      <w:sz w:val="34"/>
    </w:rPr>
  </w:style>
  <w:style w:type="table" w:customStyle="1" w:styleId="TabelstijlOLCO">
    <w:name w:val="Tabelstijl OLCO"/>
    <w:basedOn w:val="Standaardtabel"/>
    <w:uiPriority w:val="99"/>
    <w:rsid w:val="00601A39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rPr>
        <w:b/>
      </w:rPr>
      <w:tblPr/>
      <w:tcPr>
        <w:shd w:val="clear" w:color="auto" w:fill="124143" w:themeFill="text2"/>
      </w:tcPr>
    </w:tblStylePr>
    <w:tblStylePr w:type="lastRow">
      <w:rPr>
        <w:b/>
      </w:rPr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5A3B61"/>
    <w:pPr>
      <w:numPr>
        <w:numId w:val="32"/>
      </w:numPr>
    </w:pPr>
    <w:rPr>
      <w:b/>
    </w:rPr>
  </w:style>
  <w:style w:type="paragraph" w:customStyle="1" w:styleId="OpsommingkleineletterbasistekstOLCO">
    <w:name w:val="Opsomming kleine letter basistekst OLCO"/>
    <w:basedOn w:val="ZsysbasisOLCO"/>
    <w:next w:val="BasistekstOLCO"/>
    <w:uiPriority w:val="14"/>
    <w:qFormat/>
    <w:rsid w:val="005A3B61"/>
    <w:pPr>
      <w:numPr>
        <w:numId w:val="35"/>
      </w:numPr>
    </w:pPr>
    <w:rPr>
      <w:rFonts w:cs="Maiandra GD"/>
    </w:rPr>
  </w:style>
  <w:style w:type="paragraph" w:customStyle="1" w:styleId="OpsommingnummerbasistekstOLCO">
    <w:name w:val="Opsomming nummer basistekst OLCO"/>
    <w:basedOn w:val="ZsysbasisOLCO"/>
    <w:next w:val="BasistekstOLCO"/>
    <w:uiPriority w:val="18"/>
    <w:qFormat/>
    <w:rsid w:val="005A3B61"/>
    <w:pPr>
      <w:numPr>
        <w:numId w:val="45"/>
      </w:numPr>
    </w:pPr>
    <w:rPr>
      <w:rFonts w:cs="Maiandra GD"/>
    </w:rPr>
  </w:style>
  <w:style w:type="paragraph" w:customStyle="1" w:styleId="OpsommingnummerlijstbasistekstOLCO">
    <w:name w:val="Opsomming nummer lijst basistekst OLCO"/>
    <w:basedOn w:val="ZsysbasisOLCO"/>
    <w:rsid w:val="005A3B61"/>
    <w:pPr>
      <w:numPr>
        <w:numId w:val="44"/>
      </w:numPr>
    </w:pPr>
    <w:rPr>
      <w:rFonts w:cs="Maiandra GD"/>
    </w:rPr>
  </w:style>
  <w:style w:type="character" w:styleId="Hashtag">
    <w:name w:val="Hashtag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3B61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A3B61"/>
    <w:rPr>
      <w:u w:val="dotted"/>
    </w:rPr>
  </w:style>
  <w:style w:type="character" w:customStyle="1" w:styleId="SmartLink">
    <w:name w:val="Smart Link"/>
    <w:basedOn w:val="Standaardalinea-lettertype"/>
    <w:uiPriority w:val="99"/>
    <w:semiHidden/>
    <w:unhideWhenUsed/>
    <w:rsid w:val="005A3B61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1E532F"/>
    <w:rPr>
      <w:rFonts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1E532F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ju xmlns="http://www.joulesunlimited.com/ccmappings">
  <Datum/>
  <Kenmerk/>
</ju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B703-C43C-4D8E-A664-802DD87AF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A31CAAA6-ED39-4632-A50E-397D073D78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E81A3A-1BC4-489D-93B4-D1C13643DE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67A328-45AD-0041-A66C-58C23C329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942</Characters>
  <Application>Microsoft Office Word</Application>
  <DocSecurity>0</DocSecurity>
  <Lines>79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2</cp:revision>
  <dcterms:created xsi:type="dcterms:W3CDTF">2021-12-09T15:57:00Z</dcterms:created>
  <dcterms:modified xsi:type="dcterms:W3CDTF">2021-12-20T15:18:00Z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</Properties>
</file>