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28368" w14:textId="77777777" w:rsidR="0071069D" w:rsidRPr="0071069D" w:rsidRDefault="0071069D" w:rsidP="0071069D">
      <w:pPr>
        <w:pStyle w:val="Kop1"/>
        <w:numPr>
          <w:ilvl w:val="0"/>
          <w:numId w:val="0"/>
        </w:numPr>
        <w:ind w:right="-992"/>
        <w:rPr>
          <w:rFonts w:ascii="Verdana" w:hAnsi="Verdana"/>
          <w:color w:val="auto"/>
          <w:szCs w:val="18"/>
        </w:rPr>
      </w:pPr>
      <w:bookmarkStart w:id="0" w:name="_GoBack"/>
      <w:bookmarkEnd w:id="0"/>
      <w:r w:rsidRPr="0071069D">
        <w:rPr>
          <w:rFonts w:ascii="Verdana" w:hAnsi="Verdana"/>
          <w:color w:val="auto"/>
          <w:szCs w:val="18"/>
        </w:rPr>
        <w:t>Standaardformulier B: Verklaring inzet onderaannemers/</w:t>
      </w:r>
      <w:bookmarkStart w:id="1" w:name="_Toc443389491"/>
      <w:bookmarkStart w:id="2" w:name="_Toc443393198"/>
      <w:bookmarkStart w:id="3" w:name="_Toc89329838"/>
      <w:r w:rsidRPr="0071069D">
        <w:rPr>
          <w:rFonts w:ascii="Verdana" w:hAnsi="Verdana"/>
          <w:color w:val="auto"/>
          <w:szCs w:val="18"/>
        </w:rPr>
        <w:t>holding en/of dochteronderneming</w:t>
      </w:r>
      <w:bookmarkEnd w:id="1"/>
      <w:bookmarkEnd w:id="2"/>
      <w:bookmarkEnd w:id="3"/>
    </w:p>
    <w:p w14:paraId="6FB7E294" w14:textId="77777777" w:rsidR="0071069D" w:rsidRPr="00D90ED6" w:rsidRDefault="0071069D" w:rsidP="0071069D">
      <w:pPr>
        <w:rPr>
          <w:rFonts w:ascii="Verdana" w:hAnsi="Verdana"/>
        </w:rPr>
      </w:pPr>
      <w:r w:rsidRPr="00D90ED6">
        <w:rPr>
          <w:rFonts w:ascii="Verdana" w:hAnsi="Verdana"/>
        </w:rPr>
        <w:t>Indien Gegadigde zich aanmeldt met onderaannemers/holding en/of dochteronderneming, vullen alle partijen onderstaande tabel in en ondertekenen zij dit formulier. Ondertekening geschiedt door een rechtsgeldige vertegenwoordiger van elke genoemde onderneming.</w:t>
      </w:r>
    </w:p>
    <w:p w14:paraId="7C7C31A3" w14:textId="77777777" w:rsidR="0071069D" w:rsidRPr="00D90ED6" w:rsidRDefault="0071069D" w:rsidP="0071069D">
      <w:pPr>
        <w:rPr>
          <w:rFonts w:ascii="Verdana" w:hAnsi="Verdana"/>
        </w:rPr>
      </w:pPr>
      <w:r w:rsidRPr="00D90ED6">
        <w:rPr>
          <w:rFonts w:ascii="Verdana" w:hAnsi="Verdana"/>
        </w:rPr>
        <w:t>Met het invullen en ondertekenen van dit Standaardformulier verklaart Gegadigde dat de samenwerking niet tot stand is gekomen in strijd met het geldende Europese of Nederlandse mededingingsrecht.</w:t>
      </w:r>
    </w:p>
    <w:p w14:paraId="438938EB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5"/>
        <w:gridCol w:w="4110"/>
      </w:tblGrid>
      <w:tr w:rsidR="0071069D" w:rsidRPr="000D2A20" w14:paraId="34001D87" w14:textId="77777777" w:rsidTr="006037EF">
        <w:tc>
          <w:tcPr>
            <w:tcW w:w="4395" w:type="dxa"/>
            <w:shd w:val="clear" w:color="auto" w:fill="D9D9D9"/>
          </w:tcPr>
          <w:p w14:paraId="02596F3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 xml:space="preserve">Bedrijfsnaam </w:t>
            </w:r>
          </w:p>
        </w:tc>
        <w:tc>
          <w:tcPr>
            <w:tcW w:w="4110" w:type="dxa"/>
          </w:tcPr>
          <w:p w14:paraId="3C0C03F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A7FE8F2" w14:textId="77777777" w:rsidTr="006037EF">
        <w:tc>
          <w:tcPr>
            <w:tcW w:w="4395" w:type="dxa"/>
            <w:shd w:val="clear" w:color="auto" w:fill="D9D9D9"/>
          </w:tcPr>
          <w:p w14:paraId="0379A0E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 xml:space="preserve">Rechtspersoonlijkheid </w:t>
            </w:r>
          </w:p>
        </w:tc>
        <w:tc>
          <w:tcPr>
            <w:tcW w:w="4110" w:type="dxa"/>
          </w:tcPr>
          <w:p w14:paraId="6C1DB399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2FEF69B3" w14:textId="77777777" w:rsidTr="006037EF">
        <w:trPr>
          <w:trHeight w:val="297"/>
        </w:trPr>
        <w:tc>
          <w:tcPr>
            <w:tcW w:w="4395" w:type="dxa"/>
            <w:shd w:val="clear" w:color="auto" w:fill="D9D9D9"/>
          </w:tcPr>
          <w:p w14:paraId="28186934" w14:textId="77777777" w:rsidR="0071069D" w:rsidRPr="00D90ED6" w:rsidRDefault="0071069D" w:rsidP="006037EF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Volledig Adres (inclusief land)</w:t>
            </w:r>
          </w:p>
          <w:p w14:paraId="4B88A8D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4110" w:type="dxa"/>
          </w:tcPr>
          <w:p w14:paraId="54C1F56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2FE14F33" w14:textId="77777777" w:rsidTr="006037EF">
        <w:tc>
          <w:tcPr>
            <w:tcW w:w="4395" w:type="dxa"/>
            <w:shd w:val="clear" w:color="auto" w:fill="D9D9D9"/>
          </w:tcPr>
          <w:p w14:paraId="0EB6BB3E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contactpersoon</w:t>
            </w:r>
          </w:p>
        </w:tc>
        <w:tc>
          <w:tcPr>
            <w:tcW w:w="4110" w:type="dxa"/>
          </w:tcPr>
          <w:p w14:paraId="1339EA6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8FC59DB" w14:textId="77777777" w:rsidTr="006037EF">
        <w:tc>
          <w:tcPr>
            <w:tcW w:w="4395" w:type="dxa"/>
            <w:shd w:val="clear" w:color="auto" w:fill="D9D9D9"/>
          </w:tcPr>
          <w:p w14:paraId="71A827B3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 contactpersoon</w:t>
            </w:r>
          </w:p>
        </w:tc>
        <w:tc>
          <w:tcPr>
            <w:tcW w:w="4110" w:type="dxa"/>
          </w:tcPr>
          <w:p w14:paraId="5B07E58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0DFB4A4E" w14:textId="77777777" w:rsidTr="006037EF">
        <w:tc>
          <w:tcPr>
            <w:tcW w:w="4395" w:type="dxa"/>
            <w:shd w:val="clear" w:color="auto" w:fill="D9D9D9"/>
          </w:tcPr>
          <w:p w14:paraId="6410182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Direct telefoonnummer</w:t>
            </w:r>
          </w:p>
        </w:tc>
        <w:tc>
          <w:tcPr>
            <w:tcW w:w="4110" w:type="dxa"/>
          </w:tcPr>
          <w:p w14:paraId="587B51B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126C14C7" w14:textId="77777777" w:rsidTr="006037EF">
        <w:tc>
          <w:tcPr>
            <w:tcW w:w="4395" w:type="dxa"/>
            <w:shd w:val="clear" w:color="auto" w:fill="D9D9D9"/>
          </w:tcPr>
          <w:p w14:paraId="7C5E3DDE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Persoonlijk e-mailadres</w:t>
            </w:r>
          </w:p>
        </w:tc>
        <w:tc>
          <w:tcPr>
            <w:tcW w:w="4110" w:type="dxa"/>
          </w:tcPr>
          <w:p w14:paraId="46785BF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7839492F" w14:textId="77777777" w:rsidTr="006037EF">
        <w:tc>
          <w:tcPr>
            <w:tcW w:w="4395" w:type="dxa"/>
            <w:shd w:val="clear" w:color="auto" w:fill="D9D9D9"/>
          </w:tcPr>
          <w:p w14:paraId="5765E32B" w14:textId="77777777" w:rsidR="0071069D" w:rsidRPr="00D90ED6" w:rsidRDefault="0071069D" w:rsidP="006037EF">
            <w:pPr>
              <w:spacing w:before="90" w:after="54"/>
              <w:ind w:left="57" w:right="57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Onderdeel dat Onderaannemer/holding en/of dochteronderneming zal uitvoeren</w:t>
            </w:r>
          </w:p>
        </w:tc>
        <w:tc>
          <w:tcPr>
            <w:tcW w:w="4110" w:type="dxa"/>
          </w:tcPr>
          <w:p w14:paraId="7AC8D06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  <w:p w14:paraId="04EFA27D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48B97D9F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1069D" w:rsidRPr="000D2A20" w14:paraId="205C5648" w14:textId="77777777" w:rsidTr="006037EF">
        <w:tc>
          <w:tcPr>
            <w:tcW w:w="2835" w:type="dxa"/>
            <w:shd w:val="clear" w:color="auto" w:fill="D9D9D9"/>
          </w:tcPr>
          <w:p w14:paraId="0F1505D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348D009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DAC6E88" w14:textId="77777777" w:rsidTr="006037EF">
        <w:tc>
          <w:tcPr>
            <w:tcW w:w="2835" w:type="dxa"/>
            <w:shd w:val="clear" w:color="auto" w:fill="D9D9D9"/>
          </w:tcPr>
          <w:p w14:paraId="1166CF3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302745C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5A3B86E" w14:textId="77777777" w:rsidTr="006037EF">
        <w:trPr>
          <w:trHeight w:val="297"/>
        </w:trPr>
        <w:tc>
          <w:tcPr>
            <w:tcW w:w="2835" w:type="dxa"/>
            <w:shd w:val="clear" w:color="auto" w:fill="D9D9D9"/>
          </w:tcPr>
          <w:p w14:paraId="0B193AB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  <w:b/>
              </w:rPr>
              <w:t>Onderneming</w:t>
            </w:r>
          </w:p>
        </w:tc>
        <w:tc>
          <w:tcPr>
            <w:tcW w:w="5670" w:type="dxa"/>
          </w:tcPr>
          <w:p w14:paraId="61ED3F56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FA3DDC4" w14:textId="77777777" w:rsidTr="006037EF">
        <w:tc>
          <w:tcPr>
            <w:tcW w:w="2835" w:type="dxa"/>
            <w:shd w:val="clear" w:color="auto" w:fill="D9D9D9"/>
          </w:tcPr>
          <w:p w14:paraId="54E74D4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Handtekening</w:t>
            </w:r>
          </w:p>
          <w:p w14:paraId="488C2CD4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44A095E9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61295223" w14:textId="77777777" w:rsidTr="006037EF">
        <w:tc>
          <w:tcPr>
            <w:tcW w:w="2835" w:type="dxa"/>
            <w:shd w:val="clear" w:color="auto" w:fill="D9D9D9"/>
          </w:tcPr>
          <w:p w14:paraId="2C7F850A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331FAC7F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0940E5EE" w14:textId="77777777" w:rsidR="0071069D" w:rsidRPr="00D90ED6" w:rsidRDefault="0071069D" w:rsidP="0071069D">
      <w:pPr>
        <w:jc w:val="both"/>
        <w:rPr>
          <w:rFonts w:ascii="Verdana" w:hAnsi="Verdana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1069D" w:rsidRPr="000D2A20" w14:paraId="2CE4B180" w14:textId="77777777" w:rsidTr="006037EF">
        <w:tc>
          <w:tcPr>
            <w:tcW w:w="2835" w:type="dxa"/>
            <w:shd w:val="clear" w:color="auto" w:fill="D9D9D9"/>
          </w:tcPr>
          <w:p w14:paraId="19C18D7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Naam ondergetekende</w:t>
            </w:r>
          </w:p>
        </w:tc>
        <w:tc>
          <w:tcPr>
            <w:tcW w:w="5670" w:type="dxa"/>
          </w:tcPr>
          <w:p w14:paraId="315BE17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9A84F10" w14:textId="77777777" w:rsidTr="006037EF">
        <w:tc>
          <w:tcPr>
            <w:tcW w:w="2835" w:type="dxa"/>
            <w:shd w:val="clear" w:color="auto" w:fill="D9D9D9"/>
          </w:tcPr>
          <w:p w14:paraId="5C7A423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Functie</w:t>
            </w:r>
          </w:p>
        </w:tc>
        <w:tc>
          <w:tcPr>
            <w:tcW w:w="5670" w:type="dxa"/>
          </w:tcPr>
          <w:p w14:paraId="594BBD4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B8E3568" w14:textId="77777777" w:rsidTr="006037EF">
        <w:trPr>
          <w:trHeight w:val="297"/>
        </w:trPr>
        <w:tc>
          <w:tcPr>
            <w:tcW w:w="2835" w:type="dxa"/>
            <w:shd w:val="clear" w:color="auto" w:fill="D9D9D9"/>
          </w:tcPr>
          <w:p w14:paraId="58EDFA98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  <w:b/>
              </w:rPr>
              <w:t>Gegadigde</w:t>
            </w:r>
          </w:p>
        </w:tc>
        <w:tc>
          <w:tcPr>
            <w:tcW w:w="5670" w:type="dxa"/>
          </w:tcPr>
          <w:p w14:paraId="3CB374A2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4B91FAED" w14:textId="77777777" w:rsidTr="006037EF">
        <w:tc>
          <w:tcPr>
            <w:tcW w:w="2835" w:type="dxa"/>
            <w:shd w:val="clear" w:color="auto" w:fill="D9D9D9"/>
          </w:tcPr>
          <w:p w14:paraId="29A3A65B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Handtekening</w:t>
            </w:r>
          </w:p>
          <w:p w14:paraId="0631C728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  <w:tc>
          <w:tcPr>
            <w:tcW w:w="5670" w:type="dxa"/>
          </w:tcPr>
          <w:p w14:paraId="3EB1F1B1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  <w:tr w:rsidR="0071069D" w:rsidRPr="000D2A20" w14:paraId="54D0A29D" w14:textId="77777777" w:rsidTr="006037EF">
        <w:trPr>
          <w:trHeight w:val="54"/>
        </w:trPr>
        <w:tc>
          <w:tcPr>
            <w:tcW w:w="2835" w:type="dxa"/>
            <w:shd w:val="clear" w:color="auto" w:fill="D9D9D9"/>
          </w:tcPr>
          <w:p w14:paraId="3A5437F4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  <w:r w:rsidRPr="00D90ED6">
              <w:rPr>
                <w:rFonts w:ascii="Verdana" w:hAnsi="Verdana" w:cs="Tahoma"/>
              </w:rPr>
              <w:t>Plaats en datum</w:t>
            </w:r>
          </w:p>
        </w:tc>
        <w:tc>
          <w:tcPr>
            <w:tcW w:w="5670" w:type="dxa"/>
          </w:tcPr>
          <w:p w14:paraId="4BF36E05" w14:textId="77777777" w:rsidR="0071069D" w:rsidRPr="00D90ED6" w:rsidRDefault="0071069D" w:rsidP="006037EF">
            <w:pPr>
              <w:spacing w:before="90" w:after="54"/>
              <w:ind w:left="57" w:right="57"/>
              <w:jc w:val="both"/>
              <w:rPr>
                <w:rFonts w:ascii="Verdana" w:hAnsi="Verdana" w:cs="Tahoma"/>
              </w:rPr>
            </w:pPr>
          </w:p>
        </w:tc>
      </w:tr>
    </w:tbl>
    <w:p w14:paraId="2E848047" w14:textId="77777777" w:rsidR="00601A39" w:rsidRPr="005A3B61" w:rsidRDefault="00601A39" w:rsidP="005A3B61">
      <w:pPr>
        <w:pStyle w:val="BasistekstOLCO"/>
      </w:pPr>
    </w:p>
    <w:sectPr w:rsidR="00601A39" w:rsidRPr="005A3B61" w:rsidSect="0071069D">
      <w:pgSz w:w="11906" w:h="16838" w:code="9"/>
      <w:pgMar w:top="1191" w:right="1558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E13CC" w14:textId="77777777" w:rsidR="009C0127" w:rsidRPr="005A3B61" w:rsidRDefault="009C0127" w:rsidP="005A3B61">
      <w:pPr>
        <w:pStyle w:val="Voettekst"/>
      </w:pPr>
    </w:p>
  </w:endnote>
  <w:endnote w:type="continuationSeparator" w:id="0">
    <w:p w14:paraId="3AFEDC82" w14:textId="77777777" w:rsidR="009C0127" w:rsidRPr="005A3B61" w:rsidRDefault="009C0127" w:rsidP="005A3B61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84FDE" w14:textId="77777777" w:rsidR="009C0127" w:rsidRPr="005A3B61" w:rsidRDefault="009C0127" w:rsidP="005A3B61">
      <w:pPr>
        <w:pStyle w:val="Voettekst"/>
      </w:pPr>
    </w:p>
  </w:footnote>
  <w:footnote w:type="continuationSeparator" w:id="0">
    <w:p w14:paraId="3C7452DA" w14:textId="77777777" w:rsidR="009C0127" w:rsidRPr="005A3B61" w:rsidRDefault="009C0127" w:rsidP="005A3B61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F79541F"/>
    <w:multiLevelType w:val="multilevel"/>
    <w:tmpl w:val="0EC4CCC6"/>
    <w:numStyleLink w:val="OpsommingnummerlijstOLC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606172A"/>
    <w:multiLevelType w:val="multilevel"/>
    <w:tmpl w:val="7DC8CAB8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C323BF"/>
    <w:multiLevelType w:val="multilevel"/>
    <w:tmpl w:val="9E50E438"/>
    <w:numStyleLink w:val="OpsommingbolletjeOLCO"/>
  </w:abstractNum>
  <w:abstractNum w:abstractNumId="17" w15:restartNumberingAfterBreak="0">
    <w:nsid w:val="192E403D"/>
    <w:multiLevelType w:val="multilevel"/>
    <w:tmpl w:val="D6C83E62"/>
    <w:lvl w:ilvl="0">
      <w:start w:val="1"/>
      <w:numFmt w:val="none"/>
      <w:pStyle w:val="Opsommingkleinelett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lowerLetter"/>
      <w:pStyle w:val="Opsommingkleinelett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CAA4A354"/>
    <w:styleLink w:val="OpsommingkleineletterOLCO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3BCC6492"/>
    <w:styleLink w:val="OpsommingnummerOLCO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3B5F5FD6"/>
    <w:multiLevelType w:val="multilevel"/>
    <w:tmpl w:val="0EC4CCC6"/>
    <w:numStyleLink w:val="OpsommingnummerlijstOLCO"/>
  </w:abstractNum>
  <w:abstractNum w:abstractNumId="22" w15:restartNumberingAfterBreak="0">
    <w:nsid w:val="3CEB52DC"/>
    <w:multiLevelType w:val="multilevel"/>
    <w:tmpl w:val="5B52AA5E"/>
    <w:numStyleLink w:val="KopnummeringOLCO"/>
  </w:abstractNum>
  <w:abstractNum w:abstractNumId="23" w15:restartNumberingAfterBreak="0">
    <w:nsid w:val="40856C0E"/>
    <w:multiLevelType w:val="hybridMultilevel"/>
    <w:tmpl w:val="E77C2C8A"/>
    <w:lvl w:ilvl="0" w:tplc="F1A86CD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F61F8"/>
    <w:multiLevelType w:val="multilevel"/>
    <w:tmpl w:val="5B52AA5E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lowerLetter"/>
      <w:pStyle w:val="Kop3"/>
      <w:lvlText w:val="%3."/>
      <w:lvlJc w:val="left"/>
      <w:pPr>
        <w:ind w:left="284" w:hanging="284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433F2"/>
    <w:multiLevelType w:val="multilevel"/>
    <w:tmpl w:val="3BCC6492"/>
    <w:numStyleLink w:val="OpsommingnummerOLCO"/>
  </w:abstractNum>
  <w:abstractNum w:abstractNumId="30" w15:restartNumberingAfterBreak="0">
    <w:nsid w:val="60974065"/>
    <w:multiLevelType w:val="multilevel"/>
    <w:tmpl w:val="FBEAE4F2"/>
    <w:lvl w:ilvl="0">
      <w:start w:val="1"/>
      <w:numFmt w:val="none"/>
      <w:pStyle w:val="Opsommingnummerlijst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nummerlijst1eniveauOLCO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Opsommingnummerlijst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pStyle w:val="Opsommingnummerlijst3eniveauOLCO"/>
      <w:lvlText w:val="-"/>
      <w:lvlJc w:val="left"/>
      <w:pPr>
        <w:ind w:left="851" w:hanging="284"/>
      </w:pPr>
      <w:rPr>
        <w:rFonts w:ascii="Calibri" w:hAnsi="Calibri"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2" w15:restartNumberingAfterBreak="0">
    <w:nsid w:val="6CAB1E63"/>
    <w:multiLevelType w:val="multilevel"/>
    <w:tmpl w:val="7FB6E594"/>
    <w:numStyleLink w:val="Agendapuntlijst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0EC4CCC6"/>
    <w:styleLink w:val="OpsommingnummerlijstOLCO"/>
    <w:lvl w:ilvl="0">
      <w:start w:val="1"/>
      <w:numFmt w:val="lowerLetter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auto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auto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1323A8"/>
    <w:multiLevelType w:val="multilevel"/>
    <w:tmpl w:val="CAA4A354"/>
    <w:numStyleLink w:val="OpsommingkleineletterOLCO"/>
  </w:abstractNum>
  <w:abstractNum w:abstractNumId="38" w15:restartNumberingAfterBreak="0">
    <w:nsid w:val="79AE6CDF"/>
    <w:multiLevelType w:val="multilevel"/>
    <w:tmpl w:val="B4BACAD8"/>
    <w:numStyleLink w:val="OpsommingstreepjeOLCO"/>
  </w:abstractNum>
  <w:num w:numId="1">
    <w:abstractNumId w:val="10"/>
  </w:num>
  <w:num w:numId="2">
    <w:abstractNumId w:val="20"/>
  </w:num>
  <w:num w:numId="3">
    <w:abstractNumId w:val="25"/>
  </w:num>
  <w:num w:numId="4">
    <w:abstractNumId w:val="11"/>
  </w:num>
  <w:num w:numId="5">
    <w:abstractNumId w:val="27"/>
  </w:num>
  <w:num w:numId="6">
    <w:abstractNumId w:val="14"/>
  </w:num>
  <w:num w:numId="7">
    <w:abstractNumId w:val="13"/>
  </w:num>
  <w:num w:numId="8">
    <w:abstractNumId w:val="19"/>
  </w:num>
  <w:num w:numId="9">
    <w:abstractNumId w:val="24"/>
  </w:num>
  <w:num w:numId="10">
    <w:abstractNumId w:val="31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6"/>
  </w:num>
  <w:num w:numId="23">
    <w:abstractNumId w:val="32"/>
  </w:num>
  <w:num w:numId="24">
    <w:abstractNumId w:val="34"/>
  </w:num>
  <w:num w:numId="25">
    <w:abstractNumId w:val="38"/>
  </w:num>
  <w:num w:numId="26">
    <w:abstractNumId w:val="33"/>
  </w:num>
  <w:num w:numId="27">
    <w:abstractNumId w:val="36"/>
  </w:num>
  <w:num w:numId="28">
    <w:abstractNumId w:val="35"/>
  </w:num>
  <w:num w:numId="29">
    <w:abstractNumId w:val="12"/>
  </w:num>
  <w:num w:numId="30">
    <w:abstractNumId w:val="16"/>
  </w:num>
  <w:num w:numId="31">
    <w:abstractNumId w:val="22"/>
  </w:num>
  <w:num w:numId="32">
    <w:abstractNumId w:val="28"/>
  </w:num>
  <w:num w:numId="33">
    <w:abstractNumId w:val="20"/>
  </w:num>
  <w:num w:numId="34">
    <w:abstractNumId w:val="37"/>
  </w:num>
  <w:num w:numId="35">
    <w:abstractNumId w:val="17"/>
  </w:num>
  <w:num w:numId="36">
    <w:abstractNumId w:val="29"/>
  </w:num>
  <w:num w:numId="37">
    <w:abstractNumId w:val="29"/>
  </w:num>
  <w:num w:numId="38">
    <w:abstractNumId w:val="29"/>
  </w:num>
  <w:num w:numId="39">
    <w:abstractNumId w:val="29"/>
  </w:num>
  <w:num w:numId="40">
    <w:abstractNumId w:val="21"/>
  </w:num>
  <w:num w:numId="41">
    <w:abstractNumId w:val="21"/>
  </w:num>
  <w:num w:numId="42">
    <w:abstractNumId w:val="21"/>
  </w:num>
  <w:num w:numId="43">
    <w:abstractNumId w:val="21"/>
  </w:num>
  <w:num w:numId="44">
    <w:abstractNumId w:val="30"/>
  </w:num>
  <w:num w:numId="45">
    <w:abstractNumId w:val="15"/>
  </w:num>
  <w:num w:numId="46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9D"/>
    <w:rsid w:val="00003160"/>
    <w:rsid w:val="00004562"/>
    <w:rsid w:val="00006237"/>
    <w:rsid w:val="0000663D"/>
    <w:rsid w:val="00010D95"/>
    <w:rsid w:val="00011BFA"/>
    <w:rsid w:val="00012581"/>
    <w:rsid w:val="00016F50"/>
    <w:rsid w:val="00017C09"/>
    <w:rsid w:val="00020820"/>
    <w:rsid w:val="000212BA"/>
    <w:rsid w:val="0002562D"/>
    <w:rsid w:val="0003377A"/>
    <w:rsid w:val="00035232"/>
    <w:rsid w:val="000418EF"/>
    <w:rsid w:val="0004513F"/>
    <w:rsid w:val="000469DB"/>
    <w:rsid w:val="00050D4B"/>
    <w:rsid w:val="0005205D"/>
    <w:rsid w:val="00052426"/>
    <w:rsid w:val="00052FF4"/>
    <w:rsid w:val="00053E43"/>
    <w:rsid w:val="0005430B"/>
    <w:rsid w:val="0005732F"/>
    <w:rsid w:val="00064BC0"/>
    <w:rsid w:val="00066DF0"/>
    <w:rsid w:val="00074DAC"/>
    <w:rsid w:val="00076778"/>
    <w:rsid w:val="0007714E"/>
    <w:rsid w:val="00081CEE"/>
    <w:rsid w:val="0009698A"/>
    <w:rsid w:val="000A1B78"/>
    <w:rsid w:val="000B01BC"/>
    <w:rsid w:val="000C0969"/>
    <w:rsid w:val="000C1A1A"/>
    <w:rsid w:val="000D6AB7"/>
    <w:rsid w:val="000E1539"/>
    <w:rsid w:val="000E1C12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3F27"/>
    <w:rsid w:val="001341C3"/>
    <w:rsid w:val="00134E43"/>
    <w:rsid w:val="00135A2A"/>
    <w:rsid w:val="00135E7B"/>
    <w:rsid w:val="00137CBB"/>
    <w:rsid w:val="00145B8E"/>
    <w:rsid w:val="0014640F"/>
    <w:rsid w:val="00151789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0E9B"/>
    <w:rsid w:val="001D2384"/>
    <w:rsid w:val="001D2A06"/>
    <w:rsid w:val="001E2293"/>
    <w:rsid w:val="001E2B6C"/>
    <w:rsid w:val="001E34AC"/>
    <w:rsid w:val="001E5F7F"/>
    <w:rsid w:val="001F5B4F"/>
    <w:rsid w:val="001F5C28"/>
    <w:rsid w:val="001F6547"/>
    <w:rsid w:val="0020261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03D5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330F"/>
    <w:rsid w:val="002A5ADD"/>
    <w:rsid w:val="002B08A4"/>
    <w:rsid w:val="002B2998"/>
    <w:rsid w:val="002B4EA3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167B"/>
    <w:rsid w:val="003063C0"/>
    <w:rsid w:val="00307745"/>
    <w:rsid w:val="00312D26"/>
    <w:rsid w:val="00317501"/>
    <w:rsid w:val="00317DEA"/>
    <w:rsid w:val="00322A9F"/>
    <w:rsid w:val="00323121"/>
    <w:rsid w:val="00334D4B"/>
    <w:rsid w:val="00335B5E"/>
    <w:rsid w:val="00335F6B"/>
    <w:rsid w:val="00337DDE"/>
    <w:rsid w:val="00345315"/>
    <w:rsid w:val="00346631"/>
    <w:rsid w:val="00347094"/>
    <w:rsid w:val="003563A8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2DEC"/>
    <w:rsid w:val="003A5ED3"/>
    <w:rsid w:val="003A6677"/>
    <w:rsid w:val="003B14A0"/>
    <w:rsid w:val="003B595E"/>
    <w:rsid w:val="003C31D4"/>
    <w:rsid w:val="003C4635"/>
    <w:rsid w:val="003D04B7"/>
    <w:rsid w:val="003D09E4"/>
    <w:rsid w:val="003D414A"/>
    <w:rsid w:val="003D49E5"/>
    <w:rsid w:val="003E30F2"/>
    <w:rsid w:val="003E3B7D"/>
    <w:rsid w:val="003E766F"/>
    <w:rsid w:val="003F2747"/>
    <w:rsid w:val="003F4813"/>
    <w:rsid w:val="003F768C"/>
    <w:rsid w:val="004001AF"/>
    <w:rsid w:val="00410F28"/>
    <w:rsid w:val="0041597B"/>
    <w:rsid w:val="0041674F"/>
    <w:rsid w:val="0042594D"/>
    <w:rsid w:val="00441382"/>
    <w:rsid w:val="00442621"/>
    <w:rsid w:val="00442A20"/>
    <w:rsid w:val="00450449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19E2"/>
    <w:rsid w:val="00484C8E"/>
    <w:rsid w:val="00486319"/>
    <w:rsid w:val="00487543"/>
    <w:rsid w:val="004875E2"/>
    <w:rsid w:val="00490BBD"/>
    <w:rsid w:val="00495327"/>
    <w:rsid w:val="004A0BCC"/>
    <w:rsid w:val="004B2C90"/>
    <w:rsid w:val="004B60A1"/>
    <w:rsid w:val="004C51F8"/>
    <w:rsid w:val="004D0F71"/>
    <w:rsid w:val="004D2412"/>
    <w:rsid w:val="004F4A4D"/>
    <w:rsid w:val="004F6A99"/>
    <w:rsid w:val="004F7087"/>
    <w:rsid w:val="005017F3"/>
    <w:rsid w:val="00501A64"/>
    <w:rsid w:val="00503BFD"/>
    <w:rsid w:val="005043E5"/>
    <w:rsid w:val="00513D36"/>
    <w:rsid w:val="00515E2F"/>
    <w:rsid w:val="00521726"/>
    <w:rsid w:val="00526530"/>
    <w:rsid w:val="00527191"/>
    <w:rsid w:val="0053645C"/>
    <w:rsid w:val="00544BC8"/>
    <w:rsid w:val="00545244"/>
    <w:rsid w:val="00553801"/>
    <w:rsid w:val="005615BE"/>
    <w:rsid w:val="00562E3D"/>
    <w:rsid w:val="0056661A"/>
    <w:rsid w:val="00566ED7"/>
    <w:rsid w:val="00575FFC"/>
    <w:rsid w:val="00576FBA"/>
    <w:rsid w:val="005818B8"/>
    <w:rsid w:val="005850AF"/>
    <w:rsid w:val="0059027A"/>
    <w:rsid w:val="005926F8"/>
    <w:rsid w:val="0059437A"/>
    <w:rsid w:val="005A1BD7"/>
    <w:rsid w:val="005A2BEC"/>
    <w:rsid w:val="005A3B61"/>
    <w:rsid w:val="005B4FAF"/>
    <w:rsid w:val="005C5603"/>
    <w:rsid w:val="005C6668"/>
    <w:rsid w:val="005D4151"/>
    <w:rsid w:val="005D5E21"/>
    <w:rsid w:val="005E3E58"/>
    <w:rsid w:val="005F1E97"/>
    <w:rsid w:val="00600770"/>
    <w:rsid w:val="00601A39"/>
    <w:rsid w:val="006027F8"/>
    <w:rsid w:val="006040DB"/>
    <w:rsid w:val="00606D41"/>
    <w:rsid w:val="00606DE2"/>
    <w:rsid w:val="00606EE2"/>
    <w:rsid w:val="00610FF8"/>
    <w:rsid w:val="00612C22"/>
    <w:rsid w:val="00624485"/>
    <w:rsid w:val="00632D18"/>
    <w:rsid w:val="00641E45"/>
    <w:rsid w:val="00647A67"/>
    <w:rsid w:val="00653D01"/>
    <w:rsid w:val="00664EE1"/>
    <w:rsid w:val="006653B0"/>
    <w:rsid w:val="006662ED"/>
    <w:rsid w:val="006767B2"/>
    <w:rsid w:val="00685EED"/>
    <w:rsid w:val="006953A2"/>
    <w:rsid w:val="006A24E5"/>
    <w:rsid w:val="006B6044"/>
    <w:rsid w:val="006C3CA1"/>
    <w:rsid w:val="006C6A9D"/>
    <w:rsid w:val="006C7217"/>
    <w:rsid w:val="006D1154"/>
    <w:rsid w:val="006D2ECD"/>
    <w:rsid w:val="006E2CB9"/>
    <w:rsid w:val="006F6315"/>
    <w:rsid w:val="007007D2"/>
    <w:rsid w:val="00703BD3"/>
    <w:rsid w:val="00705849"/>
    <w:rsid w:val="00706308"/>
    <w:rsid w:val="0071069D"/>
    <w:rsid w:val="00712665"/>
    <w:rsid w:val="0071386B"/>
    <w:rsid w:val="0072479C"/>
    <w:rsid w:val="0073440F"/>
    <w:rsid w:val="007358BA"/>
    <w:rsid w:val="007361EE"/>
    <w:rsid w:val="00736888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5F0F"/>
    <w:rsid w:val="00796A8D"/>
    <w:rsid w:val="007B0C68"/>
    <w:rsid w:val="007B3114"/>
    <w:rsid w:val="007B5373"/>
    <w:rsid w:val="007C0010"/>
    <w:rsid w:val="007C037C"/>
    <w:rsid w:val="007D2B2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CF9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3E75"/>
    <w:rsid w:val="008C5834"/>
    <w:rsid w:val="008C6251"/>
    <w:rsid w:val="008D7BDD"/>
    <w:rsid w:val="008E4C01"/>
    <w:rsid w:val="0090254C"/>
    <w:rsid w:val="0090724E"/>
    <w:rsid w:val="00907888"/>
    <w:rsid w:val="00910D57"/>
    <w:rsid w:val="0091623B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82137"/>
    <w:rsid w:val="00985F48"/>
    <w:rsid w:val="009A2877"/>
    <w:rsid w:val="009C0127"/>
    <w:rsid w:val="009C1976"/>
    <w:rsid w:val="009C2F9E"/>
    <w:rsid w:val="009D5AE2"/>
    <w:rsid w:val="009E467B"/>
    <w:rsid w:val="009F0D11"/>
    <w:rsid w:val="009F1756"/>
    <w:rsid w:val="00A07FEF"/>
    <w:rsid w:val="00A1497C"/>
    <w:rsid w:val="00A21159"/>
    <w:rsid w:val="00A21956"/>
    <w:rsid w:val="00A225DD"/>
    <w:rsid w:val="00A35B44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04D2"/>
    <w:rsid w:val="00A86EF6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F6A"/>
    <w:rsid w:val="00B01DA1"/>
    <w:rsid w:val="00B03BC1"/>
    <w:rsid w:val="00B11A76"/>
    <w:rsid w:val="00B233E3"/>
    <w:rsid w:val="00B30352"/>
    <w:rsid w:val="00B346DF"/>
    <w:rsid w:val="00B460C2"/>
    <w:rsid w:val="00B47460"/>
    <w:rsid w:val="00B5196B"/>
    <w:rsid w:val="00B63EB9"/>
    <w:rsid w:val="00B74B15"/>
    <w:rsid w:val="00B75ED8"/>
    <w:rsid w:val="00B77809"/>
    <w:rsid w:val="00B83B98"/>
    <w:rsid w:val="00B860DC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C7C0D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39FB"/>
    <w:rsid w:val="00C16B60"/>
    <w:rsid w:val="00C17A25"/>
    <w:rsid w:val="00C201EB"/>
    <w:rsid w:val="00C303F4"/>
    <w:rsid w:val="00C304FF"/>
    <w:rsid w:val="00C33308"/>
    <w:rsid w:val="00C4003A"/>
    <w:rsid w:val="00C41422"/>
    <w:rsid w:val="00C41CDD"/>
    <w:rsid w:val="00C50828"/>
    <w:rsid w:val="00C51137"/>
    <w:rsid w:val="00C5464C"/>
    <w:rsid w:val="00C54C26"/>
    <w:rsid w:val="00C6206C"/>
    <w:rsid w:val="00C72D11"/>
    <w:rsid w:val="00C811D8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CF2BE1"/>
    <w:rsid w:val="00D023A0"/>
    <w:rsid w:val="00D14DE9"/>
    <w:rsid w:val="00D16E87"/>
    <w:rsid w:val="00D25AA0"/>
    <w:rsid w:val="00D27D0E"/>
    <w:rsid w:val="00D35DA7"/>
    <w:rsid w:val="00D47AD0"/>
    <w:rsid w:val="00D57A57"/>
    <w:rsid w:val="00D613A9"/>
    <w:rsid w:val="00D64DDB"/>
    <w:rsid w:val="00D658D3"/>
    <w:rsid w:val="00D673A7"/>
    <w:rsid w:val="00D7238E"/>
    <w:rsid w:val="00D73003"/>
    <w:rsid w:val="00D734F1"/>
    <w:rsid w:val="00D73C03"/>
    <w:rsid w:val="00D77722"/>
    <w:rsid w:val="00D81A72"/>
    <w:rsid w:val="00D92EDA"/>
    <w:rsid w:val="00D9359B"/>
    <w:rsid w:val="00D93BC2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724A"/>
    <w:rsid w:val="00E318F2"/>
    <w:rsid w:val="00E334BB"/>
    <w:rsid w:val="00E4520C"/>
    <w:rsid w:val="00E45F90"/>
    <w:rsid w:val="00E47E3C"/>
    <w:rsid w:val="00E51DE4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E35E4"/>
    <w:rsid w:val="00EF1C1F"/>
    <w:rsid w:val="00F005C9"/>
    <w:rsid w:val="00F01649"/>
    <w:rsid w:val="00F1404D"/>
    <w:rsid w:val="00F16B2B"/>
    <w:rsid w:val="00F16EDB"/>
    <w:rsid w:val="00F208DC"/>
    <w:rsid w:val="00F22CB3"/>
    <w:rsid w:val="00F234F5"/>
    <w:rsid w:val="00F3166C"/>
    <w:rsid w:val="00F33259"/>
    <w:rsid w:val="00F342A5"/>
    <w:rsid w:val="00F44E53"/>
    <w:rsid w:val="00F44FB8"/>
    <w:rsid w:val="00F502CA"/>
    <w:rsid w:val="00F519B9"/>
    <w:rsid w:val="00F55E8B"/>
    <w:rsid w:val="00F564F9"/>
    <w:rsid w:val="00F669BA"/>
    <w:rsid w:val="00F7766C"/>
    <w:rsid w:val="00F82076"/>
    <w:rsid w:val="00F94FCC"/>
    <w:rsid w:val="00FA269F"/>
    <w:rsid w:val="00FA3A11"/>
    <w:rsid w:val="00FB21F7"/>
    <w:rsid w:val="00FB22AF"/>
    <w:rsid w:val="00FB2839"/>
    <w:rsid w:val="00FB2AAE"/>
    <w:rsid w:val="00FB7F9C"/>
    <w:rsid w:val="00FC25E1"/>
    <w:rsid w:val="00FC3FA5"/>
    <w:rsid w:val="00FC6260"/>
    <w:rsid w:val="00FD2C03"/>
    <w:rsid w:val="00FD3888"/>
    <w:rsid w:val="00FD63B3"/>
    <w:rsid w:val="00FD737A"/>
    <w:rsid w:val="00FE12FA"/>
    <w:rsid w:val="00FE1BFD"/>
    <w:rsid w:val="00FE7FA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385B62"/>
  <w15:chartTrackingRefBased/>
  <w15:docId w15:val="{80FA8082-606D-4A2D-B85F-B8A082C1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18"/>
        <w:szCs w:val="18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8" w:defSemiHidden="0" w:defUnhideWhenUsed="0" w:defQFormat="0" w:count="375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Standaard OLCO"/>
    <w:next w:val="BasistekstOLCO"/>
    <w:uiPriority w:val="4"/>
    <w:rsid w:val="005A3B61"/>
  </w:style>
  <w:style w:type="paragraph" w:styleId="Kop1">
    <w:name w:val="heading 1"/>
    <w:aliases w:val="Kop 1 OLCO"/>
    <w:basedOn w:val="ZsysbasisOLCO"/>
    <w:next w:val="BasistekstOLCO"/>
    <w:link w:val="Kop1Char"/>
    <w:uiPriority w:val="4"/>
    <w:qFormat/>
    <w:rsid w:val="005A3B61"/>
    <w:pPr>
      <w:keepNext/>
      <w:keepLines/>
      <w:numPr>
        <w:numId w:val="31"/>
      </w:numPr>
      <w:spacing w:before="280"/>
      <w:outlineLvl w:val="0"/>
    </w:pPr>
    <w:rPr>
      <w:b/>
      <w:bCs/>
      <w:color w:val="28AF6B" w:themeColor="accent3"/>
      <w:szCs w:val="32"/>
    </w:rPr>
  </w:style>
  <w:style w:type="paragraph" w:styleId="Kop2">
    <w:name w:val="heading 2"/>
    <w:aliases w:val="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31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Kop3">
    <w:name w:val="heading 3"/>
    <w:aliases w:val="Kop 3 OLCO"/>
    <w:basedOn w:val="ZsysbasisOLCO"/>
    <w:next w:val="BasistekstOLCO"/>
    <w:uiPriority w:val="4"/>
    <w:qFormat/>
    <w:rsid w:val="005A3B61"/>
    <w:pPr>
      <w:keepNext/>
      <w:keepLines/>
      <w:numPr>
        <w:ilvl w:val="2"/>
        <w:numId w:val="31"/>
      </w:numPr>
      <w:outlineLvl w:val="2"/>
    </w:pPr>
    <w:rPr>
      <w:iCs/>
    </w:rPr>
  </w:style>
  <w:style w:type="paragraph" w:styleId="Kop4">
    <w:name w:val="heading 4"/>
    <w:aliases w:val="Kop 4 OLCO"/>
    <w:basedOn w:val="ZsysbasisOLCO"/>
    <w:next w:val="BasistekstOLCO"/>
    <w:uiPriority w:val="4"/>
    <w:semiHidden/>
    <w:rsid w:val="005A3B61"/>
    <w:pPr>
      <w:keepNext/>
      <w:keepLines/>
      <w:numPr>
        <w:ilvl w:val="3"/>
        <w:numId w:val="31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uiPriority w:val="4"/>
    <w:semiHidden/>
    <w:rsid w:val="005A3B61"/>
    <w:pPr>
      <w:keepNext/>
      <w:keepLines/>
      <w:numPr>
        <w:ilvl w:val="4"/>
        <w:numId w:val="31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uiPriority w:val="4"/>
    <w:semiHidden/>
    <w:rsid w:val="005A3B61"/>
    <w:pPr>
      <w:keepNext/>
      <w:keepLines/>
      <w:numPr>
        <w:ilvl w:val="5"/>
        <w:numId w:val="31"/>
      </w:numPr>
      <w:outlineLvl w:val="5"/>
    </w:pPr>
  </w:style>
  <w:style w:type="paragraph" w:styleId="Kop7">
    <w:name w:val="heading 7"/>
    <w:aliases w:val="Kop 7 OLCO"/>
    <w:basedOn w:val="ZsysbasisOLCO"/>
    <w:next w:val="BasistekstOLCO"/>
    <w:uiPriority w:val="4"/>
    <w:semiHidden/>
    <w:rsid w:val="005A3B61"/>
    <w:pPr>
      <w:keepNext/>
      <w:keepLines/>
      <w:numPr>
        <w:ilvl w:val="6"/>
        <w:numId w:val="31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uiPriority w:val="4"/>
    <w:semiHidden/>
    <w:rsid w:val="005A3B61"/>
    <w:pPr>
      <w:keepNext/>
      <w:keepLines/>
      <w:numPr>
        <w:ilvl w:val="7"/>
        <w:numId w:val="31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uiPriority w:val="4"/>
    <w:semiHidden/>
    <w:rsid w:val="005A3B61"/>
    <w:pPr>
      <w:keepNext/>
      <w:keepLines/>
      <w:numPr>
        <w:ilvl w:val="8"/>
        <w:numId w:val="3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5A3B61"/>
  </w:style>
  <w:style w:type="paragraph" w:customStyle="1" w:styleId="ZsysbasisOLCO">
    <w:name w:val="Zsysbasis OLCO"/>
    <w:next w:val="BasistekstOLCO"/>
    <w:link w:val="ZsysbasisOLCOChar"/>
    <w:uiPriority w:val="4"/>
    <w:semiHidden/>
    <w:rsid w:val="005A3B61"/>
    <w:rPr>
      <w:rFonts w:cs="Arial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5A3B61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4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5A3B61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5A3B61"/>
  </w:style>
  <w:style w:type="paragraph" w:styleId="Voettekst">
    <w:name w:val="footer"/>
    <w:basedOn w:val="ZsysbasisOLCO"/>
    <w:next w:val="BasistekstOLCO"/>
    <w:uiPriority w:val="98"/>
    <w:semiHidden/>
    <w:rsid w:val="005A3B61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5A3B61"/>
  </w:style>
  <w:style w:type="paragraph" w:customStyle="1" w:styleId="VoettekstOLCO">
    <w:name w:val="Voettekst OLCO"/>
    <w:basedOn w:val="ZsysbasisdocumentgegevensOLCO"/>
    <w:uiPriority w:val="4"/>
    <w:rsid w:val="005A3B61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5A3B61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5A3B61"/>
  </w:style>
  <w:style w:type="paragraph" w:styleId="Adresenvelop">
    <w:name w:val="envelope address"/>
    <w:basedOn w:val="ZsysbasisOLCO"/>
    <w:next w:val="BasistekstOLCO"/>
    <w:uiPriority w:val="98"/>
    <w:semiHidden/>
    <w:rsid w:val="005A3B61"/>
  </w:style>
  <w:style w:type="paragraph" w:styleId="Afsluiting">
    <w:name w:val="Closing"/>
    <w:basedOn w:val="ZsysbasisOLCO"/>
    <w:next w:val="BasistekstOLCO"/>
    <w:uiPriority w:val="98"/>
    <w:semiHidden/>
    <w:rsid w:val="005A3B61"/>
  </w:style>
  <w:style w:type="paragraph" w:customStyle="1" w:styleId="Inspring1eniveauOLCO">
    <w:name w:val="Inspring 1e niveau OLCO"/>
    <w:basedOn w:val="ZsysbasisOLCO"/>
    <w:uiPriority w:val="4"/>
    <w:qFormat/>
    <w:rsid w:val="005A3B61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5A3B61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5A3B61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5A3B61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5A3B61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5A3B61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4"/>
    <w:rsid w:val="005A3B61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4"/>
    <w:rsid w:val="005A3B61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4"/>
    <w:rsid w:val="005A3B61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semiHidden/>
    <w:rsid w:val="005A3B61"/>
  </w:style>
  <w:style w:type="paragraph" w:styleId="Bronvermelding">
    <w:name w:val="table of authorities"/>
    <w:basedOn w:val="ZsysbasisOLCO"/>
    <w:next w:val="BasistekstOLCO"/>
    <w:uiPriority w:val="98"/>
    <w:semiHidden/>
    <w:rsid w:val="005A3B61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5A3B61"/>
  </w:style>
  <w:style w:type="paragraph" w:styleId="Index3">
    <w:name w:val="index 3"/>
    <w:basedOn w:val="ZsysbasisOLCO"/>
    <w:next w:val="BasistekstOLCO"/>
    <w:uiPriority w:val="98"/>
    <w:semiHidden/>
    <w:rsid w:val="005A3B61"/>
  </w:style>
  <w:style w:type="paragraph" w:styleId="Ondertitel">
    <w:name w:val="Subtitle"/>
    <w:basedOn w:val="ZsysbasisOLCO"/>
    <w:next w:val="BasistekstOLCO"/>
    <w:uiPriority w:val="98"/>
    <w:semiHidden/>
    <w:rsid w:val="005A3B61"/>
  </w:style>
  <w:style w:type="paragraph" w:styleId="Titel">
    <w:name w:val="Title"/>
    <w:basedOn w:val="ZsysbasisOLCO"/>
    <w:next w:val="BasistekstOLCO"/>
    <w:uiPriority w:val="98"/>
    <w:semiHidden/>
    <w:rsid w:val="005A3B61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1"/>
    </w:pPr>
    <w:rPr>
      <w:b/>
      <w:bCs/>
      <w:iCs/>
      <w:color w:val="124143" w:themeColor="dark2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uiPriority w:val="4"/>
    <w:qFormat/>
    <w:rsid w:val="005A3B61"/>
    <w:pPr>
      <w:keepNext/>
      <w:keepLines/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5A3B61"/>
    <w:pPr>
      <w:keepNext/>
      <w:keepLines/>
      <w:outlineLvl w:val="2"/>
    </w:pPr>
    <w:rPr>
      <w:iCs/>
    </w:rPr>
  </w:style>
  <w:style w:type="paragraph" w:styleId="Index4">
    <w:name w:val="index 4"/>
    <w:basedOn w:val="Standaard"/>
    <w:next w:val="Standaard"/>
    <w:uiPriority w:val="98"/>
    <w:semiHidden/>
    <w:rsid w:val="005A3B61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5A3B61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5A3B61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5A3B61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5A3B61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5A3B61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semiHidden/>
    <w:rsid w:val="005A3B61"/>
  </w:style>
  <w:style w:type="paragraph" w:styleId="Inhopg6">
    <w:name w:val="toc 6"/>
    <w:aliases w:val="Inhopg 6 OLCO"/>
    <w:basedOn w:val="ZsysbasistocOLCO"/>
    <w:next w:val="BasistekstOLCO"/>
    <w:uiPriority w:val="4"/>
    <w:semiHidden/>
    <w:rsid w:val="005A3B61"/>
  </w:style>
  <w:style w:type="paragraph" w:styleId="Inhopg7">
    <w:name w:val="toc 7"/>
    <w:aliases w:val="Inhopg 7 OLCO"/>
    <w:basedOn w:val="ZsysbasistocOLCO"/>
    <w:next w:val="BasistekstOLCO"/>
    <w:uiPriority w:val="4"/>
    <w:semiHidden/>
    <w:rsid w:val="005A3B61"/>
  </w:style>
  <w:style w:type="paragraph" w:styleId="Inhopg8">
    <w:name w:val="toc 8"/>
    <w:aliases w:val="Inhopg 8 OLCO"/>
    <w:basedOn w:val="ZsysbasistocOLCO"/>
    <w:next w:val="BasistekstOLCO"/>
    <w:uiPriority w:val="4"/>
    <w:semiHidden/>
    <w:rsid w:val="005A3B61"/>
  </w:style>
  <w:style w:type="paragraph" w:styleId="Inhopg9">
    <w:name w:val="toc 9"/>
    <w:aliases w:val="Inhopg 9 OLCO"/>
    <w:basedOn w:val="ZsysbasistocOLCO"/>
    <w:next w:val="BasistekstOLCO"/>
    <w:uiPriority w:val="4"/>
    <w:semiHidden/>
    <w:rsid w:val="005A3B61"/>
  </w:style>
  <w:style w:type="paragraph" w:styleId="Afzender">
    <w:name w:val="envelope return"/>
    <w:basedOn w:val="ZsysbasisOLCO"/>
    <w:next w:val="BasistekstOLCO"/>
    <w:uiPriority w:val="98"/>
    <w:semiHidden/>
    <w:rsid w:val="005A3B61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5A3B61"/>
  </w:style>
  <w:style w:type="paragraph" w:styleId="Bloktekst">
    <w:name w:val="Block Text"/>
    <w:basedOn w:val="ZsysbasisOLCO"/>
    <w:next w:val="BasistekstOLCO"/>
    <w:uiPriority w:val="98"/>
    <w:semiHidden/>
    <w:rsid w:val="005A3B61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5A3B61"/>
  </w:style>
  <w:style w:type="paragraph" w:styleId="Handtekening">
    <w:name w:val="Signature"/>
    <w:basedOn w:val="ZsysbasisOLCO"/>
    <w:next w:val="BasistekstOLCO"/>
    <w:uiPriority w:val="98"/>
    <w:semiHidden/>
    <w:rsid w:val="005A3B61"/>
  </w:style>
  <w:style w:type="paragraph" w:styleId="HTML-voorafopgemaakt">
    <w:name w:val="HTML Preformatted"/>
    <w:basedOn w:val="ZsysbasisOLCO"/>
    <w:next w:val="BasistekstOLCO"/>
    <w:uiPriority w:val="98"/>
    <w:semiHidden/>
    <w:rsid w:val="005A3B61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5A3B61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5A3B61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5A3B61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5A3B61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5A3B61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5A3B61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5A3B61"/>
  </w:style>
  <w:style w:type="paragraph" w:styleId="Lijstopsomteken">
    <w:name w:val="List Bullet"/>
    <w:basedOn w:val="ZsysbasisOLCO"/>
    <w:next w:val="BasistekstOLCO"/>
    <w:uiPriority w:val="98"/>
    <w:semiHidden/>
    <w:rsid w:val="005A3B61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5A3B61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5A3B61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5A3B61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5A3B61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5A3B61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5A3B61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5A3B61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5A3B61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5A3B61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5A3B61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5A3B61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5A3B61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5A3B61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5A3B61"/>
  </w:style>
  <w:style w:type="paragraph" w:styleId="Notitiekop">
    <w:name w:val="Note Heading"/>
    <w:basedOn w:val="ZsysbasisOLCO"/>
    <w:next w:val="BasistekstOLCO"/>
    <w:uiPriority w:val="98"/>
    <w:semiHidden/>
    <w:rsid w:val="005A3B61"/>
  </w:style>
  <w:style w:type="paragraph" w:styleId="Plattetekst">
    <w:name w:val="Body Text"/>
    <w:basedOn w:val="ZsysbasisOLCO"/>
    <w:next w:val="BasistekstOLCO"/>
    <w:link w:val="PlattetekstChar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2">
    <w:name w:val="Body Text 2"/>
    <w:basedOn w:val="ZsysbasisOLCO"/>
    <w:next w:val="BasistekstOLCO"/>
    <w:link w:val="Plattetekst2Char"/>
    <w:semiHidden/>
    <w:rsid w:val="005A3B61"/>
    <w:rPr>
      <w:rFonts w:ascii="Maiandra GD" w:hAnsi="Maiandra GD" w:cs="Maiandra GD"/>
    </w:rPr>
  </w:style>
  <w:style w:type="paragraph" w:styleId="Plattetekst3">
    <w:name w:val="Body Text 3"/>
    <w:basedOn w:val="ZsysbasisOLCO"/>
    <w:next w:val="BasistekstOLCO"/>
    <w:uiPriority w:val="98"/>
    <w:semiHidden/>
    <w:rsid w:val="005A3B61"/>
  </w:style>
  <w:style w:type="paragraph" w:styleId="Platteteksteersteinspringing">
    <w:name w:val="Body Text First Indent"/>
    <w:basedOn w:val="ZsysbasisOLCO"/>
    <w:next w:val="BasistekstOLCO"/>
    <w:link w:val="PlatteteksteersteinspringingChar"/>
    <w:semiHidden/>
    <w:rsid w:val="005A3B61"/>
    <w:pPr>
      <w:ind w:firstLine="360"/>
    </w:pPr>
    <w:rPr>
      <w:rFonts w:asciiTheme="minorHAnsi" w:hAnsiTheme="minorHAnsi" w:cs="Maiandra GD"/>
      <w:color w:val="000000" w:themeColor="text1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5A3B61"/>
    <w:rPr>
      <w:rFonts w:asciiTheme="minorHAnsi" w:hAnsiTheme="minorHAnsi" w:cs="Maiandra GD"/>
      <w:color w:val="000000" w:themeColor="text1"/>
    </w:rPr>
  </w:style>
  <w:style w:type="paragraph" w:styleId="Plattetekstinspringen">
    <w:name w:val="Body Text Indent"/>
    <w:basedOn w:val="ZsysbasisOLCO"/>
    <w:next w:val="BasistekstOLCO"/>
    <w:link w:val="Plattetekstinspringen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A3B61"/>
    <w:rPr>
      <w:rFonts w:ascii="Maiandra GD" w:hAnsi="Maiandra GD" w:cs="Maiandra GD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semiHidden/>
    <w:rsid w:val="005A3B61"/>
    <w:pPr>
      <w:ind w:left="360" w:firstLine="360"/>
    </w:pPr>
    <w:rPr>
      <w:rFonts w:ascii="Maiandra GD" w:hAnsi="Maiandra GD" w:cs="Maiandra GD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uiPriority w:val="4"/>
    <w:semiHidden/>
    <w:rsid w:val="005A3B61"/>
    <w:rPr>
      <w:rFonts w:cs="Arial"/>
    </w:rPr>
  </w:style>
  <w:style w:type="paragraph" w:styleId="Standaardinspringing">
    <w:name w:val="Normal Indent"/>
    <w:basedOn w:val="ZsysbasisOLCO"/>
    <w:next w:val="BasistekstOLCO"/>
    <w:uiPriority w:val="98"/>
    <w:semiHidden/>
    <w:rsid w:val="005A3B61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5A3B61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5A3B61"/>
  </w:style>
  <w:style w:type="paragraph" w:styleId="Tekstzonderopmaak">
    <w:name w:val="Plain Text"/>
    <w:basedOn w:val="ZsysbasisOLCO"/>
    <w:next w:val="BasistekstOLCO"/>
    <w:uiPriority w:val="98"/>
    <w:semiHidden/>
    <w:rsid w:val="005A3B61"/>
  </w:style>
  <w:style w:type="paragraph" w:styleId="Ballontekst">
    <w:name w:val="Balloon Text"/>
    <w:basedOn w:val="ZsysbasisOLCO"/>
    <w:next w:val="BasistekstOLCO"/>
    <w:uiPriority w:val="98"/>
    <w:semiHidden/>
    <w:rsid w:val="005A3B61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5A3B61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5A3B61"/>
    <w:rPr>
      <w:rFonts w:asciiTheme="minorHAnsi" w:hAnsiTheme="minorHAnsi" w:cs="Maiandra GD"/>
      <w:color w:val="000000" w:themeColor="text1"/>
    </w:rPr>
  </w:style>
  <w:style w:type="paragraph" w:styleId="Documentstructuur">
    <w:name w:val="Document Map"/>
    <w:basedOn w:val="ZsysbasisOLCO"/>
    <w:next w:val="BasistekstOLCO"/>
    <w:uiPriority w:val="98"/>
    <w:semiHidden/>
    <w:rsid w:val="005A3B61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5A3B61"/>
  </w:style>
  <w:style w:type="paragraph" w:styleId="Indexkop">
    <w:name w:val="index heading"/>
    <w:basedOn w:val="ZsysbasisOLCO"/>
    <w:next w:val="BasistekstOLCO"/>
    <w:uiPriority w:val="98"/>
    <w:semiHidden/>
    <w:rsid w:val="005A3B61"/>
  </w:style>
  <w:style w:type="paragraph" w:styleId="Kopbronvermelding">
    <w:name w:val="toa heading"/>
    <w:basedOn w:val="ZsysbasisOLCO"/>
    <w:next w:val="BasistekstOLCO"/>
    <w:uiPriority w:val="98"/>
    <w:semiHidden/>
    <w:rsid w:val="005A3B61"/>
  </w:style>
  <w:style w:type="paragraph" w:styleId="Lijstopsomteken5">
    <w:name w:val="List Bullet 5"/>
    <w:basedOn w:val="ZsysbasisOLCO"/>
    <w:next w:val="BasistekstOLCO"/>
    <w:uiPriority w:val="98"/>
    <w:semiHidden/>
    <w:rsid w:val="005A3B61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5A3B61"/>
  </w:style>
  <w:style w:type="paragraph" w:styleId="Tekstopmerking">
    <w:name w:val="annotation text"/>
    <w:basedOn w:val="ZsysbasisOLCO"/>
    <w:next w:val="BasistekstOLCO"/>
    <w:link w:val="TekstopmerkingChar"/>
    <w:semiHidden/>
    <w:rsid w:val="005A3B61"/>
    <w:rPr>
      <w:rFonts w:asciiTheme="minorHAnsi" w:hAnsiTheme="minorHAnsi" w:cs="Maiandra GD"/>
      <w:color w:val="000000" w:themeColor="text1"/>
    </w:rPr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5A3B61"/>
    <w:pPr>
      <w:numPr>
        <w:numId w:val="27"/>
      </w:numPr>
    </w:pPr>
  </w:style>
  <w:style w:type="paragraph" w:customStyle="1" w:styleId="Opsommingteken2eniveauOLCO">
    <w:name w:val="Opsomming teken 2e niveau OLCO"/>
    <w:basedOn w:val="ZsysbasisOLCO"/>
    <w:uiPriority w:val="4"/>
    <w:rsid w:val="005A3B61"/>
    <w:pPr>
      <w:numPr>
        <w:ilvl w:val="1"/>
        <w:numId w:val="27"/>
      </w:numPr>
    </w:pPr>
  </w:style>
  <w:style w:type="paragraph" w:customStyle="1" w:styleId="Opsommingteken3eniveauOLCO">
    <w:name w:val="Opsomming teken 3e niveau OLCO"/>
    <w:basedOn w:val="ZsysbasisOLCO"/>
    <w:uiPriority w:val="4"/>
    <w:rsid w:val="005A3B61"/>
    <w:pPr>
      <w:numPr>
        <w:ilvl w:val="2"/>
        <w:numId w:val="27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A3B61"/>
    <w:pPr>
      <w:numPr>
        <w:numId w:val="30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A3B61"/>
    <w:pPr>
      <w:numPr>
        <w:ilvl w:val="1"/>
        <w:numId w:val="30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A3B61"/>
    <w:pPr>
      <w:numPr>
        <w:ilvl w:val="2"/>
        <w:numId w:val="30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15"/>
    <w:qFormat/>
    <w:rsid w:val="005A3B61"/>
    <w:pPr>
      <w:numPr>
        <w:ilvl w:val="1"/>
        <w:numId w:val="35"/>
      </w:numPr>
    </w:pPr>
    <w:rPr>
      <w:rFonts w:cs="Maiandra GD"/>
    </w:rPr>
  </w:style>
  <w:style w:type="paragraph" w:customStyle="1" w:styleId="Opsommingkleineletter2eniveauOLCO">
    <w:name w:val="Opsomming kleine letter 2e niveau OLCO"/>
    <w:basedOn w:val="ZsysbasisOLCO"/>
    <w:uiPriority w:val="16"/>
    <w:qFormat/>
    <w:rsid w:val="005A3B61"/>
    <w:pPr>
      <w:numPr>
        <w:ilvl w:val="2"/>
        <w:numId w:val="35"/>
      </w:numPr>
    </w:pPr>
    <w:rPr>
      <w:rFonts w:cs="Maiandra GD"/>
    </w:rPr>
  </w:style>
  <w:style w:type="paragraph" w:customStyle="1" w:styleId="Opsommingkleineletter3eniveauOLCO">
    <w:name w:val="Opsomming kleine letter 3e niveau OLCO"/>
    <w:basedOn w:val="ZsysbasisOLCO"/>
    <w:uiPriority w:val="17"/>
    <w:qFormat/>
    <w:rsid w:val="005A3B61"/>
    <w:pPr>
      <w:numPr>
        <w:ilvl w:val="3"/>
        <w:numId w:val="35"/>
      </w:numPr>
    </w:pPr>
    <w:rPr>
      <w:rFonts w:cs="Maiandra GD"/>
    </w:rPr>
  </w:style>
  <w:style w:type="numbering" w:customStyle="1" w:styleId="OpsommingkleineletterOLCO">
    <w:name w:val="Opsomming kleine letter OLCO"/>
    <w:uiPriority w:val="99"/>
    <w:semiHidden/>
    <w:rsid w:val="00985F48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19"/>
    <w:qFormat/>
    <w:rsid w:val="005A3B61"/>
    <w:pPr>
      <w:numPr>
        <w:ilvl w:val="1"/>
        <w:numId w:val="45"/>
      </w:numPr>
    </w:pPr>
    <w:rPr>
      <w:rFonts w:cs="Maiandra GD"/>
    </w:rPr>
  </w:style>
  <w:style w:type="paragraph" w:customStyle="1" w:styleId="Opsommingnummer2eniveauOLCO">
    <w:name w:val="Opsomming nummer 2e niveau OLCO"/>
    <w:basedOn w:val="ZsysbasisOLCO"/>
    <w:uiPriority w:val="20"/>
    <w:qFormat/>
    <w:rsid w:val="005A3B61"/>
    <w:pPr>
      <w:numPr>
        <w:ilvl w:val="2"/>
        <w:numId w:val="45"/>
      </w:numPr>
    </w:pPr>
    <w:rPr>
      <w:rFonts w:cs="Maiandra GD"/>
    </w:rPr>
  </w:style>
  <w:style w:type="paragraph" w:customStyle="1" w:styleId="Opsommingnummer3eniveauOLCO">
    <w:name w:val="Opsomming nummer 3e niveau OLCO"/>
    <w:basedOn w:val="ZsysbasisOLCO"/>
    <w:uiPriority w:val="21"/>
    <w:qFormat/>
    <w:rsid w:val="005A3B61"/>
    <w:pPr>
      <w:numPr>
        <w:ilvl w:val="3"/>
        <w:numId w:val="45"/>
      </w:numPr>
    </w:pPr>
    <w:rPr>
      <w:rFonts w:cs="Maiandra GD"/>
    </w:rPr>
  </w:style>
  <w:style w:type="numbering" w:customStyle="1" w:styleId="OpsommingnummerOLCO">
    <w:name w:val="Opsomming nummer OLCO"/>
    <w:uiPriority w:val="99"/>
    <w:semiHidden/>
    <w:rsid w:val="008C3E75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5A3B61"/>
    <w:pPr>
      <w:numPr>
        <w:numId w:val="24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5A3B61"/>
    <w:pPr>
      <w:numPr>
        <w:ilvl w:val="1"/>
        <w:numId w:val="24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5A3B61"/>
    <w:pPr>
      <w:numPr>
        <w:ilvl w:val="2"/>
        <w:numId w:val="24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5A3B61"/>
    <w:pPr>
      <w:numPr>
        <w:numId w:val="25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5A3B61"/>
    <w:pPr>
      <w:numPr>
        <w:ilvl w:val="1"/>
        <w:numId w:val="25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5A3B61"/>
    <w:pPr>
      <w:numPr>
        <w:ilvl w:val="2"/>
        <w:numId w:val="25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5A3B61"/>
  </w:style>
  <w:style w:type="paragraph" w:styleId="Citaat">
    <w:name w:val="Quote"/>
    <w:basedOn w:val="ZsysbasisOLCO"/>
    <w:next w:val="BasistekstOLCO"/>
    <w:link w:val="CitaatChar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A3B61"/>
    <w:rPr>
      <w:rFonts w:ascii="Maiandra GD" w:hAnsi="Maiandra GD" w:cs="Maiandra GD"/>
      <w:i/>
      <w:iCs/>
      <w:color w:val="000000" w:themeColor="text1"/>
    </w:rPr>
  </w:style>
  <w:style w:type="paragraph" w:styleId="Duidelijkcitaat">
    <w:name w:val="Intense Quote"/>
    <w:basedOn w:val="ZsysbasisOLCO"/>
    <w:next w:val="BasistekstOLCO"/>
    <w:link w:val="DuidelijkcitaatChar"/>
    <w:uiPriority w:val="30"/>
    <w:semiHidden/>
    <w:rsid w:val="005A3B61"/>
    <w:pPr>
      <w:spacing w:before="200" w:after="280"/>
      <w:ind w:left="936" w:right="936"/>
    </w:pPr>
    <w:rPr>
      <w:rFonts w:ascii="Maiandra GD" w:hAnsi="Maiandra GD" w:cs="Maiandra GD"/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A3B61"/>
    <w:rPr>
      <w:rFonts w:ascii="Maiandra GD" w:hAnsi="Maiandra GD" w:cs="Maiandra GD"/>
      <w:b/>
      <w:bCs/>
      <w:i/>
      <w:iCs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5A3B61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5A3B61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5A3B61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4"/>
    <w:semiHidden/>
    <w:rsid w:val="000E1C12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5A3B6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5A3B61"/>
    <w:pPr>
      <w:spacing w:line="280" w:lineRule="exact"/>
    </w:pPr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5A3B61"/>
    <w:rPr>
      <w:b/>
      <w:color w:val="28AF6B" w:themeColor="accent3"/>
    </w:rPr>
  </w:style>
  <w:style w:type="paragraph" w:customStyle="1" w:styleId="DocumentgegevensOLCO">
    <w:name w:val="Documentgegevens OLCO"/>
    <w:basedOn w:val="ZsysbasisdocumentgegevensOLCO"/>
    <w:uiPriority w:val="4"/>
    <w:rsid w:val="005A3B61"/>
  </w:style>
  <w:style w:type="paragraph" w:customStyle="1" w:styleId="PaginanummerOLCO">
    <w:name w:val="Paginanummer OLCO"/>
    <w:basedOn w:val="ZsysbasisdocumentgegevensOLCO"/>
    <w:uiPriority w:val="4"/>
    <w:rsid w:val="005A3B61"/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5A3B61"/>
  </w:style>
  <w:style w:type="paragraph" w:customStyle="1" w:styleId="AfzendergegevenskopjeOLCO">
    <w:name w:val="Afzendergegevens kopje OLCO"/>
    <w:basedOn w:val="ZsysbasisdocumentgegevensOLCO"/>
    <w:uiPriority w:val="4"/>
    <w:rsid w:val="005A3B61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5A3B61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5A3B61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5A3B61"/>
    <w:pPr>
      <w:keepLines/>
      <w:spacing w:before="260" w:line="440" w:lineRule="exact"/>
    </w:pPr>
    <w:rPr>
      <w:b/>
      <w:color w:val="000000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5A3B61"/>
    <w:pPr>
      <w:keepNext/>
      <w:keepLines/>
      <w:numPr>
        <w:numId w:val="26"/>
      </w:numPr>
      <w:tabs>
        <w:tab w:val="left" w:pos="709"/>
      </w:tabs>
      <w:spacing w:before="280"/>
      <w:outlineLvl w:val="0"/>
    </w:pPr>
    <w:rPr>
      <w:b/>
      <w:bCs/>
      <w:color w:val="28AF6B" w:themeColor="accent3"/>
      <w:sz w:val="20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5A3B61"/>
    <w:pPr>
      <w:keepNext/>
      <w:keepLines/>
      <w:numPr>
        <w:ilvl w:val="1"/>
        <w:numId w:val="26"/>
      </w:numPr>
      <w:spacing w:before="280"/>
      <w:outlineLvl w:val="1"/>
    </w:pPr>
    <w:rPr>
      <w:b/>
      <w:bCs/>
      <w:iCs/>
      <w:color w:val="124143" w:themeColor="dark2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B61"/>
    <w:rPr>
      <w:rFonts w:asciiTheme="minorHAnsi" w:hAnsiTheme="minorHAnsi" w:cs="Maiandra GD"/>
      <w:b/>
      <w:bCs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5A3B61"/>
    <w:rPr>
      <w:rFonts w:ascii="Maiandra GD" w:hAnsi="Maiandra GD" w:cs="Maiandra GD"/>
    </w:rPr>
  </w:style>
  <w:style w:type="character" w:customStyle="1" w:styleId="PlattetekstChar">
    <w:name w:val="Platte tekst Char"/>
    <w:basedOn w:val="ZsysbasisOLCOChar"/>
    <w:link w:val="Plattetekst"/>
    <w:semiHidden/>
    <w:rsid w:val="005A3B61"/>
    <w:rPr>
      <w:rFonts w:asciiTheme="minorHAnsi" w:hAnsiTheme="minorHAnsi" w:cs="Maiandra GD"/>
      <w:color w:val="000000" w:themeColor="text1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5A3B61"/>
    <w:rPr>
      <w:rFonts w:ascii="Maiandra GD" w:hAnsi="Maiandra GD" w:cs="Maiandra GD"/>
    </w:rPr>
  </w:style>
  <w:style w:type="paragraph" w:styleId="Plattetekstinspringen2">
    <w:name w:val="Body Text Indent 2"/>
    <w:basedOn w:val="ZsysbasisOLCO"/>
    <w:next w:val="BasistekstOLCO"/>
    <w:link w:val="Plattetekstinspringen2Char"/>
    <w:semiHidden/>
    <w:rsid w:val="005A3B61"/>
    <w:pPr>
      <w:ind w:left="284"/>
    </w:pPr>
    <w:rPr>
      <w:rFonts w:ascii="Maiandra GD" w:hAnsi="Maiandra GD" w:cs="Maiandra GD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A3B61"/>
    <w:rPr>
      <w:rFonts w:ascii="Maiandra GD" w:hAnsi="Maiandra GD" w:cs="Maiandra GD"/>
    </w:rPr>
  </w:style>
  <w:style w:type="paragraph" w:styleId="Plattetekstinspringen3">
    <w:name w:val="Body Text Indent 3"/>
    <w:basedOn w:val="ZsysbasisOLCO"/>
    <w:next w:val="BasistekstOLCO"/>
    <w:link w:val="Plattetekstinspringen3Char"/>
    <w:semiHidden/>
    <w:rsid w:val="005A3B61"/>
    <w:pPr>
      <w:ind w:left="284"/>
    </w:pPr>
    <w:rPr>
      <w:rFonts w:ascii="Maiandra GD" w:hAnsi="Maiandra GD" w:cs="Maiandra GD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A3B61"/>
    <w:rPr>
      <w:rFonts w:ascii="Maiandra GD" w:hAnsi="Maiandra GD" w:cs="Maiandra GD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5A3B61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5A3B61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2"/>
      </w:numPr>
    </w:pPr>
  </w:style>
  <w:style w:type="paragraph" w:customStyle="1" w:styleId="AgendapuntOLCO">
    <w:name w:val="Agendapunt OLCO"/>
    <w:basedOn w:val="ZsysbasisOLCO"/>
    <w:uiPriority w:val="4"/>
    <w:rsid w:val="005A3B61"/>
    <w:pPr>
      <w:numPr>
        <w:numId w:val="23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5A3B61"/>
  </w:style>
  <w:style w:type="paragraph" w:customStyle="1" w:styleId="TabeltekstOLCO">
    <w:name w:val="Tabeltekst OLCO"/>
    <w:basedOn w:val="ZsysbasistabeltekstOLCO"/>
    <w:uiPriority w:val="4"/>
    <w:rsid w:val="005A3B61"/>
  </w:style>
  <w:style w:type="paragraph" w:customStyle="1" w:styleId="TabelkopjeOLCO">
    <w:name w:val="Tabelkopje OLCO"/>
    <w:basedOn w:val="ZsysbasistabeltekstOLCO"/>
    <w:next w:val="TabeltekstOLCO"/>
    <w:uiPriority w:val="4"/>
    <w:rsid w:val="005A3B61"/>
    <w:rPr>
      <w:b/>
      <w:color w:val="28AF6B" w:themeColor="accent3"/>
      <w:sz w:val="20"/>
    </w:rPr>
  </w:style>
  <w:style w:type="paragraph" w:customStyle="1" w:styleId="DocumentnaamOLCO">
    <w:name w:val="Documentnaam OLCO"/>
    <w:basedOn w:val="ZsysbasisOLCO"/>
    <w:next w:val="BasistekstOLCO"/>
    <w:uiPriority w:val="4"/>
    <w:rsid w:val="005A3B61"/>
    <w:pPr>
      <w:spacing w:line="660" w:lineRule="exact"/>
    </w:pPr>
    <w:rPr>
      <w:b/>
      <w:color w:val="124143" w:themeColor="dark2"/>
      <w:sz w:val="36"/>
    </w:rPr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5A3B61"/>
    <w:pPr>
      <w:numPr>
        <w:ilvl w:val="1"/>
        <w:numId w:val="44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5A3B61"/>
    <w:pPr>
      <w:numPr>
        <w:ilvl w:val="2"/>
        <w:numId w:val="44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5A3B61"/>
    <w:pPr>
      <w:numPr>
        <w:ilvl w:val="3"/>
        <w:numId w:val="44"/>
      </w:numPr>
    </w:pPr>
  </w:style>
  <w:style w:type="numbering" w:customStyle="1" w:styleId="OpsommingnummerlijstOLCO">
    <w:name w:val="Opsomming nummer lijst OLCO"/>
    <w:uiPriority w:val="99"/>
    <w:semiHidden/>
    <w:rsid w:val="00FE12FA"/>
    <w:pPr>
      <w:numPr>
        <w:numId w:val="28"/>
      </w:numPr>
    </w:pPr>
  </w:style>
  <w:style w:type="character" w:customStyle="1" w:styleId="Kop1Char">
    <w:name w:val="Kop 1 Char"/>
    <w:aliases w:val="Kop 1 OLCO Char"/>
    <w:basedOn w:val="Standaardalinea-lettertype"/>
    <w:link w:val="Kop1"/>
    <w:uiPriority w:val="4"/>
    <w:rsid w:val="005A3B61"/>
    <w:rPr>
      <w:rFonts w:cs="Arial"/>
      <w:b/>
      <w:bCs/>
      <w:color w:val="28AF6B" w:themeColor="accent3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5A3B61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A3B61"/>
    <w:pPr>
      <w:spacing w:line="440" w:lineRule="exact"/>
    </w:pPr>
    <w:rPr>
      <w:color w:val="000000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5A3B61"/>
    <w:pPr>
      <w:keepLines/>
      <w:spacing w:line="960" w:lineRule="exact"/>
    </w:pPr>
    <w:rPr>
      <w:b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5A3B61"/>
    <w:pPr>
      <w:keepLines/>
      <w:spacing w:before="260" w:line="440" w:lineRule="exact"/>
    </w:pPr>
    <w:rPr>
      <w:b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5A3B61"/>
    <w:pPr>
      <w:spacing w:line="440" w:lineRule="exact"/>
    </w:pPr>
    <w:rPr>
      <w:sz w:val="34"/>
    </w:rPr>
  </w:style>
  <w:style w:type="table" w:customStyle="1" w:styleId="TabelstijlOLCO">
    <w:name w:val="Tabelstijl OLCO"/>
    <w:basedOn w:val="Standaardtabel"/>
    <w:uiPriority w:val="99"/>
    <w:rsid w:val="00601A39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rPr>
        <w:b/>
      </w:rPr>
      <w:tblPr/>
      <w:tcPr>
        <w:shd w:val="clear" w:color="auto" w:fill="124143" w:themeFill="text2"/>
      </w:tcPr>
    </w:tblStylePr>
    <w:tblStylePr w:type="lastRow">
      <w:rPr>
        <w:b/>
      </w:rPr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5A3B61"/>
    <w:pPr>
      <w:numPr>
        <w:numId w:val="32"/>
      </w:numPr>
    </w:pPr>
    <w:rPr>
      <w:b/>
    </w:rPr>
  </w:style>
  <w:style w:type="paragraph" w:customStyle="1" w:styleId="OpsommingkleineletterbasistekstOLCO">
    <w:name w:val="Opsomming kleine letter basistekst OLCO"/>
    <w:basedOn w:val="ZsysbasisOLCO"/>
    <w:next w:val="BasistekstOLCO"/>
    <w:uiPriority w:val="14"/>
    <w:qFormat/>
    <w:rsid w:val="005A3B61"/>
    <w:pPr>
      <w:numPr>
        <w:numId w:val="35"/>
      </w:numPr>
    </w:pPr>
    <w:rPr>
      <w:rFonts w:cs="Maiandra GD"/>
    </w:rPr>
  </w:style>
  <w:style w:type="paragraph" w:customStyle="1" w:styleId="OpsommingnummerbasistekstOLCO">
    <w:name w:val="Opsomming nummer basistekst OLCO"/>
    <w:basedOn w:val="ZsysbasisOLCO"/>
    <w:next w:val="BasistekstOLCO"/>
    <w:uiPriority w:val="18"/>
    <w:qFormat/>
    <w:rsid w:val="005A3B61"/>
    <w:pPr>
      <w:numPr>
        <w:numId w:val="45"/>
      </w:numPr>
    </w:pPr>
    <w:rPr>
      <w:rFonts w:cs="Maiandra GD"/>
    </w:rPr>
  </w:style>
  <w:style w:type="paragraph" w:customStyle="1" w:styleId="OpsommingnummerlijstbasistekstOLCO">
    <w:name w:val="Opsomming nummer lijst basistekst OLCO"/>
    <w:basedOn w:val="ZsysbasisOLCO"/>
    <w:rsid w:val="005A3B61"/>
    <w:pPr>
      <w:numPr>
        <w:numId w:val="44"/>
      </w:numPr>
    </w:pPr>
    <w:rPr>
      <w:rFonts w:cs="Maiandra GD"/>
    </w:rPr>
  </w:style>
  <w:style w:type="character" w:styleId="Hashtag">
    <w:name w:val="Hashtag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3B61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A3B61"/>
    <w:rPr>
      <w:u w:val="dotted"/>
    </w:rPr>
  </w:style>
  <w:style w:type="character" w:customStyle="1" w:styleId="SmartLink">
    <w:name w:val="Smart Link"/>
    <w:basedOn w:val="Standaardalinea-lettertype"/>
    <w:uiPriority w:val="99"/>
    <w:semiHidden/>
    <w:unhideWhenUsed/>
    <w:rsid w:val="005A3B61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A3B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ju xmlns="http://www.joulesunlimited.com/ccmappings">
  <Datum/>
  <Kenmerk/>
</ju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3" ma:contentTypeDescription="Een nieuw document maken." ma:contentTypeScope="" ma:versionID="6b199baf6a7d51766d0e48acb4a4de69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811fd6760190c4dae511e5a6d40d87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F73B0-3BFC-4AF7-B58D-08D6DFCB1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9878B7-215D-4FFC-9A4F-B8260C9E8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B75EF202-CADC-43B9-A1FB-A735C3488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CDB45D8-55B1-8647-948E-DAFAAE35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808</Characters>
  <Application>Microsoft Office Word</Application>
  <DocSecurity>0</DocSecurity>
  <Lines>51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</cp:revision>
  <dcterms:created xsi:type="dcterms:W3CDTF">2021-12-09T15:58:00Z</dcterms:created>
  <dcterms:modified xsi:type="dcterms:W3CDTF">2021-12-20T15:19:00Z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</Properties>
</file>