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01470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-799465</wp:posOffset>
                </wp:positionH>
                <wp:positionV relativeFrom="paragraph">
                  <wp:posOffset>238125</wp:posOffset>
                </wp:positionV>
                <wp:extent cx="5076825" cy="35147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51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1470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014706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Pr="0001470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014706" w:rsidRPr="002D69B4" w:rsidRDefault="00014706" w:rsidP="00014706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014706" w:rsidRPr="00810A7E" w:rsidRDefault="00014706" w:rsidP="00014706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810A7E">
                              <w:rPr>
                                <w:sz w:val="36"/>
                                <w:szCs w:val="36"/>
                              </w:rPr>
                              <w:t xml:space="preserve">Forensisch DNA-onderzoek aan munitie(delen) </w:t>
                            </w:r>
                          </w:p>
                          <w:p w:rsidR="00014706" w:rsidRPr="00810A7E" w:rsidRDefault="00014706" w:rsidP="00014706">
                            <w:pPr>
                              <w:pStyle w:val="Geenafstand"/>
                              <w:rPr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810A7E">
                              <w:rPr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ten behoeve van het Nederlands Forensisch Instituut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C75D5" w:rsidRPr="00014706" w:rsidRDefault="00C4419A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Referentie</w:t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014706" w:rsidRPr="00014706">
                              <w:rPr>
                                <w:sz w:val="32"/>
                                <w:szCs w:val="32"/>
                              </w:rPr>
                              <w:t xml:space="preserve">IUC </w:t>
                            </w:r>
                            <w:r w:rsidR="00014706">
                              <w:rPr>
                                <w:sz w:val="32"/>
                                <w:szCs w:val="32"/>
                              </w:rPr>
                              <w:t>D</w:t>
                            </w:r>
                            <w:r w:rsidR="005E232D">
                              <w:rPr>
                                <w:sz w:val="32"/>
                                <w:szCs w:val="32"/>
                              </w:rPr>
                              <w:t>JI/INKEA/JvH/2021-4</w:t>
                            </w:r>
                          </w:p>
                          <w:p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2.95pt;margin-top:18.75pt;width:399.75pt;height:27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k4esQ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14706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014706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Pr="00014706">
                        <w:rPr>
                          <w:b/>
                          <w:sz w:val="32"/>
                          <w:szCs w:val="32"/>
                        </w:rPr>
                        <w:t xml:space="preserve"> Specificatie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014706" w:rsidRPr="002D69B4" w:rsidRDefault="00014706" w:rsidP="00014706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2D69B4"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014706" w:rsidRPr="00810A7E" w:rsidRDefault="00014706" w:rsidP="00014706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810A7E">
                        <w:rPr>
                          <w:sz w:val="36"/>
                          <w:szCs w:val="36"/>
                        </w:rPr>
                        <w:t xml:space="preserve">Forensisch DNA-onderzoek aan munitie(delen) </w:t>
                      </w:r>
                    </w:p>
                    <w:p w:rsidR="00014706" w:rsidRPr="00810A7E" w:rsidRDefault="00014706" w:rsidP="00014706">
                      <w:pPr>
                        <w:pStyle w:val="Geenafstand"/>
                        <w:rPr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810A7E">
                        <w:rPr>
                          <w:color w:val="808080" w:themeColor="background1" w:themeShade="80"/>
                          <w:sz w:val="32"/>
                          <w:szCs w:val="32"/>
                        </w:rPr>
                        <w:t>ten behoeve van het Nederlands Forensisch Instituut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:rsidR="00BC75D5" w:rsidRPr="00014706" w:rsidRDefault="00C4419A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Referentie</w:t>
                      </w:r>
                      <w:r w:rsidR="00014706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014706">
                        <w:rPr>
                          <w:sz w:val="32"/>
                          <w:szCs w:val="32"/>
                        </w:rPr>
                        <w:tab/>
                      </w:r>
                      <w:r w:rsidR="00014706">
                        <w:rPr>
                          <w:sz w:val="32"/>
                          <w:szCs w:val="32"/>
                        </w:rPr>
                        <w:tab/>
                      </w:r>
                      <w:r w:rsidR="00014706">
                        <w:rPr>
                          <w:sz w:val="32"/>
                          <w:szCs w:val="32"/>
                        </w:rPr>
                        <w:tab/>
                      </w:r>
                      <w:r w:rsidR="00014706">
                        <w:rPr>
                          <w:sz w:val="32"/>
                          <w:szCs w:val="32"/>
                        </w:rPr>
                        <w:tab/>
                      </w:r>
                      <w:r w:rsidR="00014706" w:rsidRPr="00014706">
                        <w:rPr>
                          <w:sz w:val="32"/>
                          <w:szCs w:val="32"/>
                        </w:rPr>
                        <w:t xml:space="preserve">IUC </w:t>
                      </w:r>
                      <w:r w:rsidR="00014706">
                        <w:rPr>
                          <w:sz w:val="32"/>
                          <w:szCs w:val="32"/>
                        </w:rPr>
                        <w:t>D</w:t>
                      </w:r>
                      <w:r w:rsidR="005E232D">
                        <w:rPr>
                          <w:sz w:val="32"/>
                          <w:szCs w:val="32"/>
                        </w:rPr>
                        <w:t>JI/INKEA/JvH/2021-4</w:t>
                      </w:r>
                    </w:p>
                    <w:p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5E232D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="009F11BA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9F11BA" w:rsidRPr="009F11BA">
              <w:rPr>
                <w:rFonts w:eastAsia="MS Mincho"/>
                <w:b/>
                <w:kern w:val="28"/>
                <w:sz w:val="24"/>
              </w:rPr>
              <w:t xml:space="preserve">Forensisch DNA-onderzoek aan munitie(delen) 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014706" w:rsidRPr="008E09EF" w:rsidRDefault="00014706" w:rsidP="00014706">
            <w:pPr>
              <w:pStyle w:val="Lijstalinea"/>
              <w:numPr>
                <w:ilvl w:val="0"/>
                <w:numId w:val="43"/>
              </w:numPr>
              <w:spacing w:line="0" w:lineRule="atLeast"/>
            </w:pPr>
            <w:r w:rsidRPr="008E09EF">
              <w:t xml:space="preserve">Ervaring </w:t>
            </w:r>
            <w:r>
              <w:t xml:space="preserve">heeft </w:t>
            </w:r>
            <w:r w:rsidR="00966543">
              <w:t>met dienstverlening voor F</w:t>
            </w:r>
            <w:r w:rsidRPr="008E09EF">
              <w:t>orensisch DNA-onderzoek aan munitie(delen)</w:t>
            </w:r>
            <w:r>
              <w:t xml:space="preserve"> </w:t>
            </w:r>
            <w:r w:rsidR="005E232D">
              <w:t>met een</w:t>
            </w:r>
            <w:bookmarkStart w:id="3" w:name="_GoBack"/>
            <w:bookmarkEnd w:id="3"/>
            <w:r>
              <w:t xml:space="preserve"> </w:t>
            </w:r>
            <w:r w:rsidRPr="008E09EF">
              <w:t>mi</w:t>
            </w:r>
            <w:r>
              <w:t>nimale opdrachtwaarde van € 1</w:t>
            </w:r>
            <w:r w:rsidRPr="008E09EF">
              <w:t>50.000,- inclusief BTW waarbij minimaal € 50.000,- inclusief BTW gefactureerd moet zijn op moment van Inschrijving.</w:t>
            </w:r>
          </w:p>
          <w:p w:rsidR="00014706" w:rsidRDefault="00014706" w:rsidP="00014706">
            <w:pPr>
              <w:tabs>
                <w:tab w:val="left" w:pos="326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  <w:p w:rsidR="00014706" w:rsidRPr="009F11BA" w:rsidRDefault="00014706" w:rsidP="009F11BA">
            <w:pPr>
              <w:pStyle w:val="Lijstalinea"/>
              <w:numPr>
                <w:ilvl w:val="0"/>
                <w:numId w:val="43"/>
              </w:numPr>
              <w:tabs>
                <w:tab w:val="left" w:pos="326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F11BA">
              <w:rPr>
                <w:szCs w:val="18"/>
              </w:rPr>
              <w:t>Ervaring met het uitvoeren van spoedprocedures, zoals bedoeld in deze aanbesteding.</w:t>
            </w:r>
          </w:p>
          <w:p w:rsidR="00014706" w:rsidRDefault="00014706" w:rsidP="00014706">
            <w:pPr>
              <w:tabs>
                <w:tab w:val="left" w:pos="326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  <w:p w:rsidR="00014706" w:rsidRPr="00952775" w:rsidRDefault="00014706" w:rsidP="00014706">
            <w:pPr>
              <w:tabs>
                <w:tab w:val="left" w:pos="326"/>
              </w:tabs>
              <w:autoSpaceDE w:val="0"/>
              <w:autoSpaceDN w:val="0"/>
              <w:adjustRightInd w:val="0"/>
              <w:rPr>
                <w:szCs w:val="18"/>
                <w:highlight w:val="yellow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:rsidR="00CB6129" w:rsidRDefault="00CB6129" w:rsidP="00EA0723">
            <w:pPr>
              <w:tabs>
                <w:tab w:val="left" w:pos="1843"/>
              </w:tabs>
              <w:spacing w:line="0" w:lineRule="atLeast"/>
            </w:pPr>
          </w:p>
          <w:p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 xml:space="preserve"> </w:t>
            </w:r>
          </w:p>
        </w:tc>
        <w:tc>
          <w:tcPr>
            <w:tcW w:w="5107" w:type="dxa"/>
          </w:tcPr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Default="00014706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 </w:t>
            </w:r>
          </w:p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Pr="00952775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 w:rsidR="00CB6129">
              <w:rPr>
                <w:szCs w:val="18"/>
              </w:rPr>
              <w:t>/levering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:rsidR="00CB6129" w:rsidRDefault="00CB612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Nyala"/>
    <w:charset w:val="00"/>
    <w:family w:val="swiss"/>
    <w:pitch w:val="variable"/>
    <w:sig w:usb0="00000001" w:usb1="00000000" w:usb2="00000000" w:usb3="00000000" w:csb0="00000093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5E232D">
            <w:fldChar w:fldCharType="begin"/>
          </w:r>
          <w:r w:rsidR="005E232D">
            <w:instrText xml:space="preserve"> NUMPAGES   \* MERGEFORMAT </w:instrText>
          </w:r>
          <w:r w:rsidR="005E232D">
            <w:fldChar w:fldCharType="separate"/>
          </w:r>
          <w:r w:rsidR="00D72223">
            <w:t>4</w:t>
          </w:r>
          <w:r w:rsidR="005E232D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5E232D">
            <w:fldChar w:fldCharType="begin"/>
          </w:r>
          <w:r w:rsidR="005E232D">
            <w:instrText xml:space="preserve"> NUMPAGES   \* MERGEFORMAT </w:instrText>
          </w:r>
          <w:r w:rsidR="005E232D">
            <w:fldChar w:fldCharType="separate"/>
          </w:r>
          <w:r w:rsidR="00D72223">
            <w:t>4</w:t>
          </w:r>
          <w:r w:rsidR="005E232D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5E232D">
            <w:t>2</w:t>
          </w:r>
          <w:r w:rsidR="00D72223">
            <w:fldChar w:fldCharType="end"/>
          </w:r>
          <w:r w:rsidRPr="006B1455">
            <w:t xml:space="preserve"> van </w:t>
          </w:r>
          <w:r w:rsidR="005E232D">
            <w:fldChar w:fldCharType="begin"/>
          </w:r>
          <w:r w:rsidR="005E232D">
            <w:instrText xml:space="preserve"> NUMPAGES   \* MERGEFORMAT </w:instrText>
          </w:r>
          <w:r w:rsidR="005E232D">
            <w:fldChar w:fldCharType="separate"/>
          </w:r>
          <w:r w:rsidR="005E232D">
            <w:t>3</w:t>
          </w:r>
          <w:r w:rsidR="005E232D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Ind w:w="-152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966543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EA0D09" w:rsidP="005E232D">
          <w:pPr>
            <w:adjustRightInd w:val="0"/>
            <w:spacing w:line="180" w:lineRule="exact"/>
            <w:rPr>
              <w:sz w:val="13"/>
            </w:rPr>
          </w:pPr>
          <w:r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Specificatie referentieopdracht</w:t>
          </w:r>
          <w:r w:rsidR="00492A5E" w:rsidRPr="00A41EFC">
            <w:rPr>
              <w:rStyle w:val="Huisstijl-Koptekst"/>
            </w:rPr>
            <w:t xml:space="preserve"> | </w:t>
          </w:r>
          <w:r w:rsidR="00014706" w:rsidRPr="00014706">
            <w:rPr>
              <w:rStyle w:val="Huisstijl-Koptekst"/>
            </w:rPr>
            <w:t>Europese aanbesteding Forensisch DNA-onderzoek aan munitie(</w:t>
          </w:r>
          <w:r w:rsidR="00014706">
            <w:rPr>
              <w:rStyle w:val="Huisstijl-Koptekst"/>
            </w:rPr>
            <w:t xml:space="preserve">delen) 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67C827" wp14:editId="097667A6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044CD2" w:rsidP="006E263E">
                          <w:pPr>
                            <w:spacing w:line="240" w:lineRule="auto"/>
                          </w:pPr>
                          <w:bookmarkStart w:id="5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5567C827" wp14:editId="097667A6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01C86"/>
    <w:multiLevelType w:val="hybridMultilevel"/>
    <w:tmpl w:val="E31AE6B6"/>
    <w:lvl w:ilvl="0" w:tplc="FFFFFFFF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97669B"/>
    <w:multiLevelType w:val="hybridMultilevel"/>
    <w:tmpl w:val="3000E23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0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2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3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777756B"/>
    <w:multiLevelType w:val="hybridMultilevel"/>
    <w:tmpl w:val="2570B8F4"/>
    <w:lvl w:ilvl="0" w:tplc="FFFFFFFF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2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5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1"/>
  </w:num>
  <w:num w:numId="17">
    <w:abstractNumId w:val="16"/>
  </w:num>
  <w:num w:numId="18">
    <w:abstractNumId w:val="28"/>
  </w:num>
  <w:num w:numId="19">
    <w:abstractNumId w:val="30"/>
  </w:num>
  <w:num w:numId="20">
    <w:abstractNumId w:val="26"/>
  </w:num>
  <w:num w:numId="21">
    <w:abstractNumId w:val="33"/>
  </w:num>
  <w:num w:numId="22">
    <w:abstractNumId w:val="23"/>
  </w:num>
  <w:num w:numId="23">
    <w:abstractNumId w:val="18"/>
  </w:num>
  <w:num w:numId="24">
    <w:abstractNumId w:val="19"/>
  </w:num>
  <w:num w:numId="25">
    <w:abstractNumId w:val="29"/>
  </w:num>
  <w:num w:numId="26">
    <w:abstractNumId w:val="39"/>
  </w:num>
  <w:num w:numId="27">
    <w:abstractNumId w:val="35"/>
  </w:num>
  <w:num w:numId="28">
    <w:abstractNumId w:val="17"/>
  </w:num>
  <w:num w:numId="29">
    <w:abstractNumId w:val="34"/>
  </w:num>
  <w:num w:numId="30">
    <w:abstractNumId w:val="20"/>
  </w:num>
  <w:num w:numId="31">
    <w:abstractNumId w:val="40"/>
  </w:num>
  <w:num w:numId="32">
    <w:abstractNumId w:val="37"/>
  </w:num>
  <w:num w:numId="33">
    <w:abstractNumId w:val="25"/>
  </w:num>
  <w:num w:numId="34">
    <w:abstractNumId w:val="32"/>
  </w:num>
  <w:num w:numId="35">
    <w:abstractNumId w:val="22"/>
  </w:num>
  <w:num w:numId="36">
    <w:abstractNumId w:val="21"/>
  </w:num>
  <w:num w:numId="37">
    <w:abstractNumId w:val="12"/>
  </w:num>
  <w:num w:numId="38">
    <w:abstractNumId w:val="41"/>
  </w:num>
  <w:num w:numId="39">
    <w:abstractNumId w:val="24"/>
  </w:num>
  <w:num w:numId="40">
    <w:abstractNumId w:val="42"/>
  </w:num>
  <w:num w:numId="41">
    <w:abstractNumId w:val="13"/>
  </w:num>
  <w:num w:numId="42">
    <w:abstractNumId w:val="14"/>
  </w:num>
  <w:num w:numId="43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276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14706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E232D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543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11BA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4419A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33973AE9"/>
  <w15:docId w15:val="{61E89373-A790-4D87-87B8-DF5CBB7A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014706"/>
    <w:pPr>
      <w:ind w:left="720"/>
      <w:contextualSpacing/>
    </w:p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01470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DE6CD-3033-45FB-B248-BDB8653E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195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1271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Holsteyn, Jos van</cp:lastModifiedBy>
  <cp:revision>5</cp:revision>
  <cp:lastPrinted>2008-09-19T14:31:00Z</cp:lastPrinted>
  <dcterms:created xsi:type="dcterms:W3CDTF">2021-07-21T08:33:00Z</dcterms:created>
  <dcterms:modified xsi:type="dcterms:W3CDTF">2021-11-17T09:51:00Z</dcterms:modified>
</cp:coreProperties>
</file>