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274" w:rsidRPr="00621308" w:rsidRDefault="000C4C21" w:rsidP="000C4C21">
      <w:pPr>
        <w:pStyle w:val="INKBijlage"/>
        <w:spacing w:line="360" w:lineRule="auto"/>
        <w:rPr>
          <w:rFonts w:cs="Arial"/>
          <w:sz w:val="24"/>
          <w:szCs w:val="20"/>
        </w:rPr>
      </w:pPr>
      <w:bookmarkStart w:id="0" w:name="_Ref428276996"/>
      <w:bookmarkStart w:id="1" w:name="_Toc428898298"/>
      <w:bookmarkStart w:id="2" w:name="_Toc5785649"/>
      <w:r w:rsidRPr="00621308">
        <w:rPr>
          <w:rFonts w:cs="Arial"/>
          <w:sz w:val="24"/>
          <w:szCs w:val="20"/>
        </w:rPr>
        <w:t xml:space="preserve">Bijlage 8: </w:t>
      </w:r>
      <w:r w:rsidR="00525274" w:rsidRPr="00621308">
        <w:rPr>
          <w:rFonts w:cs="Arial"/>
          <w:sz w:val="24"/>
          <w:szCs w:val="20"/>
        </w:rPr>
        <w:t>Beantwoording wensen</w:t>
      </w:r>
      <w:bookmarkEnd w:id="0"/>
      <w:bookmarkEnd w:id="1"/>
      <w:bookmarkEnd w:id="2"/>
    </w:p>
    <w:p w:rsidR="00525274" w:rsidRPr="00621308" w:rsidRDefault="00525274" w:rsidP="00525274">
      <w:pPr>
        <w:autoSpaceDE w:val="0"/>
        <w:autoSpaceDN w:val="0"/>
        <w:adjustRightInd w:val="0"/>
        <w:spacing w:line="360" w:lineRule="auto"/>
        <w:rPr>
          <w:rFonts w:cs="BAFCC A+ Univers"/>
          <w:color w:val="000000"/>
          <w:spacing w:val="5"/>
          <w:sz w:val="20"/>
          <w:szCs w:val="20"/>
        </w:rPr>
      </w:pPr>
      <w:r w:rsidRPr="00621308">
        <w:rPr>
          <w:rFonts w:cs="BAFCC A+ Univers"/>
          <w:color w:val="000000"/>
          <w:spacing w:val="5"/>
          <w:sz w:val="20"/>
          <w:szCs w:val="20"/>
        </w:rPr>
        <w:t xml:space="preserve">Dit formulier dient gebruikt te worden voor de beantwoording van de wensen. Het is toegestaan om aparte </w:t>
      </w:r>
      <w:r w:rsidR="00F14030" w:rsidRPr="00621308">
        <w:rPr>
          <w:rFonts w:cs="BAFCC A+ Univers"/>
          <w:color w:val="000000"/>
          <w:spacing w:val="5"/>
          <w:sz w:val="20"/>
          <w:szCs w:val="20"/>
        </w:rPr>
        <w:t>B</w:t>
      </w:r>
      <w:r w:rsidRPr="00621308">
        <w:rPr>
          <w:rFonts w:cs="BAFCC A+ Univers"/>
          <w:color w:val="000000"/>
          <w:spacing w:val="5"/>
          <w:sz w:val="20"/>
          <w:szCs w:val="20"/>
        </w:rPr>
        <w:t xml:space="preserve">ijlagen te verstrekken als onderdeel van de beantwoording van de wens onder voorwaarde dat in dit formulier duidelijk is aangegeven wat de naam van de </w:t>
      </w:r>
      <w:r w:rsidR="00F14030" w:rsidRPr="00621308">
        <w:rPr>
          <w:rFonts w:cs="BAFCC A+ Univers"/>
          <w:color w:val="000000"/>
          <w:spacing w:val="5"/>
          <w:sz w:val="20"/>
          <w:szCs w:val="20"/>
        </w:rPr>
        <w:t>B</w:t>
      </w:r>
      <w:r w:rsidRPr="00621308">
        <w:rPr>
          <w:rFonts w:cs="BAFCC A+ Univers"/>
          <w:color w:val="000000"/>
          <w:spacing w:val="5"/>
          <w:sz w:val="20"/>
          <w:szCs w:val="20"/>
        </w:rPr>
        <w:t>ijlage is en op welke locatie in de bijlage het betreffende onderdeel va</w:t>
      </w:r>
      <w:bookmarkStart w:id="3" w:name="_GoBack"/>
      <w:r w:rsidRPr="00621308">
        <w:rPr>
          <w:rFonts w:cs="BAFCC A+ Univers"/>
          <w:color w:val="000000"/>
          <w:spacing w:val="5"/>
          <w:sz w:val="20"/>
          <w:szCs w:val="20"/>
        </w:rPr>
        <w:t>n</w:t>
      </w:r>
      <w:bookmarkEnd w:id="3"/>
      <w:r w:rsidRPr="00621308">
        <w:rPr>
          <w:rFonts w:cs="BAFCC A+ Univers"/>
          <w:color w:val="000000"/>
          <w:spacing w:val="5"/>
          <w:sz w:val="20"/>
          <w:szCs w:val="20"/>
        </w:rPr>
        <w:t xml:space="preserve"> de beantwoording te vinden is.</w:t>
      </w:r>
    </w:p>
    <w:p w:rsidR="00525274" w:rsidRPr="00621308" w:rsidRDefault="00525274" w:rsidP="00525274">
      <w:pPr>
        <w:autoSpaceDE w:val="0"/>
        <w:autoSpaceDN w:val="0"/>
        <w:adjustRightInd w:val="0"/>
        <w:spacing w:line="360" w:lineRule="auto"/>
        <w:rPr>
          <w:rFonts w:cs="BAFCC A+ Univers"/>
          <w:color w:val="000000"/>
          <w:spacing w:val="5"/>
          <w:sz w:val="20"/>
          <w:szCs w:val="20"/>
        </w:rPr>
      </w:pPr>
    </w:p>
    <w:p w:rsidR="00525274" w:rsidRPr="00621308" w:rsidRDefault="00525274" w:rsidP="00525274">
      <w:pPr>
        <w:autoSpaceDE w:val="0"/>
        <w:autoSpaceDN w:val="0"/>
        <w:adjustRightInd w:val="0"/>
        <w:spacing w:line="360" w:lineRule="auto"/>
        <w:rPr>
          <w:rFonts w:cs="BAFCC A+ Univers"/>
          <w:color w:val="000000"/>
          <w:spacing w:val="5"/>
          <w:sz w:val="20"/>
          <w:szCs w:val="20"/>
        </w:rPr>
      </w:pPr>
      <w:r w:rsidRPr="00621308">
        <w:rPr>
          <w:rFonts w:cs="BAFCC A+ Univers"/>
          <w:color w:val="000000"/>
          <w:spacing w:val="5"/>
          <w:sz w:val="20"/>
          <w:szCs w:val="20"/>
        </w:rPr>
        <w:t xml:space="preserve">De beantwoording op de wensen dient in te gaan op de vraagstelling en de daarbij behorende beoordelingsaspecten. Niet relevante uitweidingen worden niet op prijs gesteld en kunnen leiden tot een lagere beoordeling. </w:t>
      </w:r>
    </w:p>
    <w:p w:rsidR="00836FD3" w:rsidRPr="00621308" w:rsidRDefault="00836FD3" w:rsidP="000E4513">
      <w:pPr>
        <w:pStyle w:val="Geenafstand"/>
        <w:rPr>
          <w:sz w:val="20"/>
          <w:szCs w:val="20"/>
        </w:rPr>
      </w:pPr>
    </w:p>
    <w:p w:rsidR="00F14030" w:rsidRPr="00621308" w:rsidRDefault="00F14030" w:rsidP="000E4513">
      <w:pPr>
        <w:pStyle w:val="Geenafstand"/>
        <w:rPr>
          <w:sz w:val="20"/>
          <w:szCs w:val="20"/>
        </w:rPr>
      </w:pPr>
    </w:p>
    <w:p w:rsidR="00F14030" w:rsidRPr="00621308" w:rsidRDefault="00F14030" w:rsidP="00F14030">
      <w:pPr>
        <w:rPr>
          <w:rFonts w:ascii="Verdana" w:eastAsiaTheme="minorHAnsi" w:hAnsi="Verdana" w:cstheme="minorBidi"/>
          <w:sz w:val="20"/>
          <w:szCs w:val="20"/>
        </w:rPr>
      </w:pPr>
    </w:p>
    <w:tbl>
      <w:tblPr>
        <w:tblStyle w:val="Tabelraster31"/>
        <w:tblW w:w="9061"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880"/>
        <w:gridCol w:w="8181"/>
      </w:tblGrid>
      <w:tr w:rsidR="00F14030" w:rsidRPr="00621308" w:rsidTr="00897DFF">
        <w:tc>
          <w:tcPr>
            <w:tcW w:w="880" w:type="dxa"/>
            <w:shd w:val="clear" w:color="auto" w:fill="92D050"/>
          </w:tcPr>
          <w:p w:rsidR="00F14030" w:rsidRPr="00621308" w:rsidRDefault="00F14030" w:rsidP="00F14030">
            <w:pPr>
              <w:numPr>
                <w:ilvl w:val="0"/>
                <w:numId w:val="8"/>
              </w:numPr>
              <w:autoSpaceDE w:val="0"/>
              <w:autoSpaceDN w:val="0"/>
              <w:adjustRightInd w:val="0"/>
              <w:rPr>
                <w:rFonts w:cs="Arial"/>
                <w:color w:val="000000"/>
                <w:sz w:val="20"/>
              </w:rPr>
            </w:pPr>
          </w:p>
        </w:tc>
        <w:tc>
          <w:tcPr>
            <w:tcW w:w="8181" w:type="dxa"/>
            <w:shd w:val="clear" w:color="auto" w:fill="D9D9D9" w:themeFill="background1" w:themeFillShade="D9"/>
          </w:tcPr>
          <w:p w:rsidR="006D20E2" w:rsidRPr="00621308" w:rsidRDefault="001148CC" w:rsidP="00771D81">
            <w:pPr>
              <w:pStyle w:val="Lijstalinea"/>
              <w:numPr>
                <w:ilvl w:val="0"/>
                <w:numId w:val="22"/>
              </w:numPr>
              <w:rPr>
                <w:rFonts w:cs="BAFCC A+ Univers"/>
                <w:color w:val="000000"/>
                <w:sz w:val="20"/>
              </w:rPr>
            </w:pPr>
            <w:r w:rsidRPr="00621308">
              <w:rPr>
                <w:sz w:val="20"/>
              </w:rPr>
              <w:t>Leversnelheid productspecialist</w:t>
            </w:r>
          </w:p>
        </w:tc>
      </w:tr>
    </w:tbl>
    <w:tbl>
      <w:tblPr>
        <w:tblStyle w:val="Tabelraster2"/>
        <w:tblW w:w="9101"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851"/>
        <w:gridCol w:w="8250"/>
      </w:tblGrid>
      <w:tr w:rsidR="00F14030" w:rsidRPr="00621308" w:rsidTr="00593B9D">
        <w:trPr>
          <w:cantSplit/>
          <w:trHeight w:val="1204"/>
        </w:trPr>
        <w:tc>
          <w:tcPr>
            <w:tcW w:w="851" w:type="dxa"/>
            <w:tcBorders>
              <w:top w:val="single" w:sz="4" w:space="0" w:color="auto"/>
              <w:bottom w:val="single" w:sz="4" w:space="0" w:color="auto"/>
            </w:tcBorders>
            <w:shd w:val="clear" w:color="auto" w:fill="92D050"/>
            <w:textDirection w:val="btLr"/>
          </w:tcPr>
          <w:p w:rsidR="00F14030" w:rsidRPr="00621308" w:rsidRDefault="00F14030" w:rsidP="00897DFF">
            <w:pPr>
              <w:autoSpaceDE w:val="0"/>
              <w:autoSpaceDN w:val="0"/>
              <w:adjustRightInd w:val="0"/>
              <w:spacing w:line="360" w:lineRule="auto"/>
              <w:ind w:left="113" w:right="113"/>
              <w:rPr>
                <w:rFonts w:cs="Arial"/>
                <w:color w:val="000000"/>
                <w:spacing w:val="5"/>
                <w:sz w:val="20"/>
              </w:rPr>
            </w:pPr>
          </w:p>
        </w:tc>
        <w:tc>
          <w:tcPr>
            <w:tcW w:w="8250" w:type="dxa"/>
            <w:tcBorders>
              <w:top w:val="single" w:sz="4" w:space="0" w:color="auto"/>
              <w:bottom w:val="single" w:sz="4" w:space="0" w:color="auto"/>
            </w:tcBorders>
            <w:shd w:val="clear" w:color="auto" w:fill="D9D9D9" w:themeFill="background1" w:themeFillShade="D9"/>
          </w:tcPr>
          <w:p w:rsidR="00C162C7" w:rsidRPr="00621308" w:rsidRDefault="00593B9D" w:rsidP="00897DFF">
            <w:pPr>
              <w:spacing w:line="360" w:lineRule="auto"/>
              <w:ind w:right="34"/>
              <w:rPr>
                <w:rFonts w:cs="Arial"/>
                <w:b/>
                <w:sz w:val="20"/>
              </w:rPr>
            </w:pPr>
            <w:r w:rsidRPr="00621308">
              <w:rPr>
                <w:rFonts w:cs="Arial"/>
                <w:b/>
                <w:sz w:val="20"/>
              </w:rPr>
              <w:t>Beantwoording wens 1</w:t>
            </w:r>
            <w:r w:rsidR="0034755C" w:rsidRPr="00621308">
              <w:rPr>
                <w:rFonts w:cs="Arial"/>
                <w:b/>
                <w:sz w:val="20"/>
              </w:rPr>
              <w:t>:</w:t>
            </w:r>
          </w:p>
          <w:p w:rsidR="00C162C7" w:rsidRPr="00621308" w:rsidRDefault="00621308" w:rsidP="00C162C7">
            <w:pPr>
              <w:autoSpaceDE w:val="0"/>
              <w:autoSpaceDN w:val="0"/>
              <w:adjustRightInd w:val="0"/>
              <w:rPr>
                <w:rFonts w:cs="Arial"/>
                <w:sz w:val="20"/>
              </w:rPr>
            </w:pPr>
            <w:sdt>
              <w:sdtPr>
                <w:rPr>
                  <w:rFonts w:cs="Arial"/>
                  <w:sz w:val="20"/>
                </w:rPr>
                <w:id w:val="-2018457467"/>
                <w14:checkbox>
                  <w14:checked w14:val="0"/>
                  <w14:checkedState w14:val="2612" w14:font="MS Gothic"/>
                  <w14:uncheckedState w14:val="2610" w14:font="MS Gothic"/>
                </w14:checkbox>
              </w:sdtPr>
              <w:sdtEndPr/>
              <w:sdtContent>
                <w:r w:rsidR="00C162C7" w:rsidRPr="00621308">
                  <w:rPr>
                    <w:rFonts w:ascii="MS Gothic" w:eastAsia="MS Gothic" w:hAnsi="MS Gothic" w:cs="Arial" w:hint="eastAsia"/>
                    <w:sz w:val="20"/>
                  </w:rPr>
                  <w:t>☐</w:t>
                </w:r>
              </w:sdtContent>
            </w:sdt>
            <w:r w:rsidR="00C162C7" w:rsidRPr="00621308">
              <w:rPr>
                <w:rFonts w:cs="Arial"/>
                <w:sz w:val="20"/>
              </w:rPr>
              <w:t xml:space="preserve">     Minder dan 1 werkdag </w:t>
            </w:r>
            <w:r w:rsidR="00C162C7" w:rsidRPr="00621308">
              <w:rPr>
                <w:rFonts w:cs="Arial"/>
                <w:sz w:val="20"/>
              </w:rPr>
              <w:tab/>
            </w:r>
            <w:r w:rsidR="00C162C7" w:rsidRPr="00621308">
              <w:rPr>
                <w:rFonts w:cs="Arial"/>
                <w:sz w:val="20"/>
              </w:rPr>
              <w:tab/>
            </w:r>
            <w:r w:rsidR="00C162C7" w:rsidRPr="00621308">
              <w:rPr>
                <w:rFonts w:cs="Arial"/>
                <w:sz w:val="20"/>
              </w:rPr>
              <w:tab/>
            </w:r>
            <w:r w:rsidR="00C162C7" w:rsidRPr="00621308">
              <w:rPr>
                <w:rFonts w:cs="Arial"/>
                <w:sz w:val="20"/>
              </w:rPr>
              <w:tab/>
            </w:r>
            <w:r w:rsidR="00C162C7" w:rsidRPr="00621308">
              <w:rPr>
                <w:rFonts w:cs="Arial"/>
                <w:sz w:val="20"/>
              </w:rPr>
              <w:tab/>
              <w:t xml:space="preserve">              </w:t>
            </w:r>
          </w:p>
          <w:p w:rsidR="00C162C7" w:rsidRPr="00621308" w:rsidRDefault="00621308" w:rsidP="00C162C7">
            <w:pPr>
              <w:autoSpaceDE w:val="0"/>
              <w:autoSpaceDN w:val="0"/>
              <w:adjustRightInd w:val="0"/>
              <w:rPr>
                <w:rFonts w:cs="Arial"/>
                <w:sz w:val="20"/>
              </w:rPr>
            </w:pPr>
            <w:sdt>
              <w:sdtPr>
                <w:rPr>
                  <w:rFonts w:cs="Arial"/>
                  <w:sz w:val="20"/>
                </w:rPr>
                <w:id w:val="1317615593"/>
                <w14:checkbox>
                  <w14:checked w14:val="0"/>
                  <w14:checkedState w14:val="2612" w14:font="MS Gothic"/>
                  <w14:uncheckedState w14:val="2610" w14:font="MS Gothic"/>
                </w14:checkbox>
              </w:sdtPr>
              <w:sdtEndPr/>
              <w:sdtContent>
                <w:r w:rsidR="00C162C7" w:rsidRPr="00621308">
                  <w:rPr>
                    <w:rFonts w:ascii="MS Gothic" w:eastAsia="MS Gothic" w:hAnsi="MS Gothic" w:cs="Arial" w:hint="eastAsia"/>
                    <w:sz w:val="20"/>
                  </w:rPr>
                  <w:t>☐</w:t>
                </w:r>
              </w:sdtContent>
            </w:sdt>
            <w:r w:rsidR="00C162C7" w:rsidRPr="00621308">
              <w:rPr>
                <w:rFonts w:cs="Arial"/>
                <w:sz w:val="20"/>
              </w:rPr>
              <w:t xml:space="preserve">     1 - 3 werkdagen</w:t>
            </w:r>
            <w:r w:rsidR="00C162C7" w:rsidRPr="00621308">
              <w:rPr>
                <w:rFonts w:cs="Arial"/>
                <w:sz w:val="20"/>
              </w:rPr>
              <w:tab/>
            </w:r>
            <w:r w:rsidR="00C162C7" w:rsidRPr="00621308">
              <w:rPr>
                <w:rFonts w:cs="Arial"/>
                <w:sz w:val="20"/>
              </w:rPr>
              <w:tab/>
              <w:t xml:space="preserve">                                                         </w:t>
            </w:r>
          </w:p>
          <w:p w:rsidR="00C162C7" w:rsidRPr="00621308" w:rsidRDefault="00621308" w:rsidP="00C162C7">
            <w:pPr>
              <w:autoSpaceDE w:val="0"/>
              <w:autoSpaceDN w:val="0"/>
              <w:adjustRightInd w:val="0"/>
              <w:rPr>
                <w:rFonts w:cs="Arial"/>
                <w:sz w:val="20"/>
              </w:rPr>
            </w:pPr>
            <w:sdt>
              <w:sdtPr>
                <w:rPr>
                  <w:rFonts w:cs="Arial"/>
                  <w:sz w:val="20"/>
                </w:rPr>
                <w:id w:val="1134750930"/>
                <w14:checkbox>
                  <w14:checked w14:val="0"/>
                  <w14:checkedState w14:val="2612" w14:font="MS Gothic"/>
                  <w14:uncheckedState w14:val="2610" w14:font="MS Gothic"/>
                </w14:checkbox>
              </w:sdtPr>
              <w:sdtEndPr/>
              <w:sdtContent>
                <w:r w:rsidR="00C162C7" w:rsidRPr="00621308">
                  <w:rPr>
                    <w:rFonts w:ascii="MS Gothic" w:eastAsia="MS Gothic" w:hAnsi="MS Gothic" w:cs="Arial" w:hint="eastAsia"/>
                    <w:sz w:val="20"/>
                  </w:rPr>
                  <w:t>☐</w:t>
                </w:r>
              </w:sdtContent>
            </w:sdt>
            <w:r w:rsidR="00C162C7" w:rsidRPr="00621308">
              <w:rPr>
                <w:rFonts w:cs="Arial"/>
                <w:sz w:val="20"/>
              </w:rPr>
              <w:t xml:space="preserve">     4 - 5</w:t>
            </w:r>
            <w:r w:rsidR="00C162C7" w:rsidRPr="00621308">
              <w:rPr>
                <w:rFonts w:cs="Arial"/>
                <w:sz w:val="20"/>
              </w:rPr>
              <w:tab/>
              <w:t>werkdagen</w:t>
            </w:r>
            <w:r w:rsidR="00C162C7" w:rsidRPr="00621308">
              <w:rPr>
                <w:rFonts w:cs="Arial"/>
                <w:sz w:val="20"/>
              </w:rPr>
              <w:tab/>
              <w:t xml:space="preserve">                                                                       </w:t>
            </w:r>
          </w:p>
          <w:p w:rsidR="00C162C7" w:rsidRPr="00621308" w:rsidRDefault="00621308" w:rsidP="00C162C7">
            <w:pPr>
              <w:autoSpaceDE w:val="0"/>
              <w:autoSpaceDN w:val="0"/>
              <w:adjustRightInd w:val="0"/>
              <w:rPr>
                <w:rFonts w:cs="Arial"/>
                <w:sz w:val="20"/>
              </w:rPr>
            </w:pPr>
            <w:sdt>
              <w:sdtPr>
                <w:rPr>
                  <w:rFonts w:cs="Arial"/>
                  <w:sz w:val="20"/>
                </w:rPr>
                <w:id w:val="-1564865375"/>
                <w14:checkbox>
                  <w14:checked w14:val="0"/>
                  <w14:checkedState w14:val="2612" w14:font="MS Gothic"/>
                  <w14:uncheckedState w14:val="2610" w14:font="MS Gothic"/>
                </w14:checkbox>
              </w:sdtPr>
              <w:sdtEndPr/>
              <w:sdtContent>
                <w:r w:rsidR="00C162C7" w:rsidRPr="00621308">
                  <w:rPr>
                    <w:rFonts w:ascii="MS Gothic" w:eastAsia="MS Gothic" w:hAnsi="MS Gothic" w:cs="Arial" w:hint="eastAsia"/>
                    <w:sz w:val="20"/>
                  </w:rPr>
                  <w:t>☐</w:t>
                </w:r>
              </w:sdtContent>
            </w:sdt>
            <w:r w:rsidR="00C162C7" w:rsidRPr="00621308">
              <w:rPr>
                <w:rFonts w:cs="Arial"/>
                <w:sz w:val="20"/>
              </w:rPr>
              <w:t xml:space="preserve">     6 - 9 werkdagen                                                                                   </w:t>
            </w:r>
          </w:p>
          <w:p w:rsidR="001148CC" w:rsidRPr="00621308" w:rsidRDefault="00621308" w:rsidP="00C162C7">
            <w:pPr>
              <w:spacing w:line="360" w:lineRule="auto"/>
              <w:ind w:right="34"/>
              <w:rPr>
                <w:rFonts w:cs="Arial"/>
                <w:b/>
                <w:sz w:val="20"/>
              </w:rPr>
            </w:pPr>
            <w:sdt>
              <w:sdtPr>
                <w:rPr>
                  <w:rFonts w:cs="Arial"/>
                  <w:sz w:val="20"/>
                </w:rPr>
                <w:id w:val="-73818457"/>
                <w14:checkbox>
                  <w14:checked w14:val="0"/>
                  <w14:checkedState w14:val="2612" w14:font="MS Gothic"/>
                  <w14:uncheckedState w14:val="2610" w14:font="MS Gothic"/>
                </w14:checkbox>
              </w:sdtPr>
              <w:sdtEndPr/>
              <w:sdtContent>
                <w:r w:rsidR="00C162C7" w:rsidRPr="00621308">
                  <w:rPr>
                    <w:rFonts w:ascii="MS Gothic" w:eastAsia="MS Gothic" w:hAnsi="MS Gothic" w:cs="Arial" w:hint="eastAsia"/>
                    <w:sz w:val="20"/>
                  </w:rPr>
                  <w:t>☐</w:t>
                </w:r>
              </w:sdtContent>
            </w:sdt>
            <w:r w:rsidR="00C162C7" w:rsidRPr="00621308">
              <w:rPr>
                <w:rFonts w:cs="Arial"/>
                <w:sz w:val="20"/>
              </w:rPr>
              <w:t xml:space="preserve">     10 of meer werkdagen</w:t>
            </w:r>
            <w:r w:rsidR="00C162C7" w:rsidRPr="00621308">
              <w:rPr>
                <w:rFonts w:cs="Arial"/>
                <w:sz w:val="20"/>
              </w:rPr>
              <w:tab/>
            </w:r>
          </w:p>
        </w:tc>
      </w:tr>
    </w:tbl>
    <w:p w:rsidR="00F14030" w:rsidRPr="00621308" w:rsidRDefault="00F14030" w:rsidP="00F14030">
      <w:pPr>
        <w:pStyle w:val="Geenafstand"/>
        <w:rPr>
          <w:sz w:val="20"/>
          <w:szCs w:val="20"/>
        </w:rPr>
      </w:pPr>
    </w:p>
    <w:p w:rsidR="0034755C" w:rsidRPr="00621308" w:rsidRDefault="0034755C" w:rsidP="00F14030">
      <w:pPr>
        <w:rPr>
          <w:rFonts w:ascii="Verdana" w:eastAsiaTheme="minorHAnsi" w:hAnsi="Verdana" w:cstheme="minorBidi"/>
          <w:sz w:val="20"/>
          <w:szCs w:val="20"/>
        </w:rPr>
      </w:pPr>
    </w:p>
    <w:tbl>
      <w:tblPr>
        <w:tblStyle w:val="Tabelraster31"/>
        <w:tblW w:w="8959"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880"/>
        <w:gridCol w:w="8079"/>
      </w:tblGrid>
      <w:tr w:rsidR="00F14030" w:rsidRPr="00621308" w:rsidTr="00F14030">
        <w:tc>
          <w:tcPr>
            <w:tcW w:w="880" w:type="dxa"/>
            <w:shd w:val="clear" w:color="auto" w:fill="92D050"/>
          </w:tcPr>
          <w:p w:rsidR="00F14030" w:rsidRPr="00621308" w:rsidRDefault="00F14030" w:rsidP="00F14030">
            <w:pPr>
              <w:numPr>
                <w:ilvl w:val="0"/>
                <w:numId w:val="8"/>
              </w:numPr>
              <w:autoSpaceDE w:val="0"/>
              <w:autoSpaceDN w:val="0"/>
              <w:adjustRightInd w:val="0"/>
              <w:rPr>
                <w:rFonts w:cs="Arial"/>
                <w:color w:val="000000"/>
                <w:sz w:val="20"/>
              </w:rPr>
            </w:pPr>
          </w:p>
        </w:tc>
        <w:tc>
          <w:tcPr>
            <w:tcW w:w="8079" w:type="dxa"/>
            <w:shd w:val="clear" w:color="auto" w:fill="D9D9D9" w:themeFill="background1" w:themeFillShade="D9"/>
          </w:tcPr>
          <w:p w:rsidR="006D20E2" w:rsidRPr="00621308" w:rsidRDefault="001148CC" w:rsidP="00771D81">
            <w:pPr>
              <w:spacing w:line="360" w:lineRule="auto"/>
              <w:rPr>
                <w:rFonts w:cs="BAFCC A+ Univers"/>
                <w:color w:val="000000"/>
                <w:sz w:val="20"/>
              </w:rPr>
            </w:pPr>
            <w:r w:rsidRPr="00621308">
              <w:rPr>
                <w:sz w:val="20"/>
              </w:rPr>
              <w:t>Extra functionaliteit naast curatief</w:t>
            </w:r>
          </w:p>
        </w:tc>
      </w:tr>
    </w:tbl>
    <w:tbl>
      <w:tblPr>
        <w:tblStyle w:val="Tabelraster2"/>
        <w:tblW w:w="895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851"/>
        <w:gridCol w:w="8103"/>
      </w:tblGrid>
      <w:tr w:rsidR="00F14030" w:rsidRPr="00621308" w:rsidTr="0034755C">
        <w:trPr>
          <w:cantSplit/>
          <w:trHeight w:val="1101"/>
        </w:trPr>
        <w:tc>
          <w:tcPr>
            <w:tcW w:w="851" w:type="dxa"/>
            <w:tcBorders>
              <w:top w:val="single" w:sz="4" w:space="0" w:color="auto"/>
              <w:bottom w:val="single" w:sz="4" w:space="0" w:color="auto"/>
            </w:tcBorders>
            <w:shd w:val="clear" w:color="auto" w:fill="92D050"/>
            <w:textDirection w:val="btLr"/>
          </w:tcPr>
          <w:p w:rsidR="00897DFF" w:rsidRPr="00621308" w:rsidRDefault="00897DFF" w:rsidP="00897DFF">
            <w:pPr>
              <w:autoSpaceDE w:val="0"/>
              <w:autoSpaceDN w:val="0"/>
              <w:adjustRightInd w:val="0"/>
              <w:spacing w:line="360" w:lineRule="auto"/>
              <w:ind w:left="113" w:right="113"/>
              <w:rPr>
                <w:rFonts w:cs="Arial"/>
                <w:color w:val="000000"/>
                <w:spacing w:val="5"/>
                <w:sz w:val="20"/>
              </w:rPr>
            </w:pPr>
          </w:p>
        </w:tc>
        <w:tc>
          <w:tcPr>
            <w:tcW w:w="8103" w:type="dxa"/>
            <w:tcBorders>
              <w:top w:val="single" w:sz="4" w:space="0" w:color="auto"/>
              <w:bottom w:val="single" w:sz="4" w:space="0" w:color="auto"/>
            </w:tcBorders>
            <w:shd w:val="clear" w:color="auto" w:fill="D9D9D9" w:themeFill="background1" w:themeFillShade="D9"/>
          </w:tcPr>
          <w:p w:rsidR="00F14030" w:rsidRPr="00621308" w:rsidRDefault="00593B9D" w:rsidP="00897DFF">
            <w:pPr>
              <w:autoSpaceDE w:val="0"/>
              <w:autoSpaceDN w:val="0"/>
              <w:adjustRightInd w:val="0"/>
              <w:spacing w:line="360" w:lineRule="auto"/>
              <w:ind w:left="113" w:right="113"/>
              <w:rPr>
                <w:rFonts w:cs="Arial"/>
                <w:b/>
                <w:color w:val="000000"/>
                <w:spacing w:val="5"/>
                <w:sz w:val="20"/>
              </w:rPr>
            </w:pPr>
            <w:r w:rsidRPr="00621308">
              <w:rPr>
                <w:rFonts w:cs="Arial"/>
                <w:b/>
                <w:color w:val="000000"/>
                <w:spacing w:val="5"/>
                <w:sz w:val="20"/>
              </w:rPr>
              <w:t>Beantwoording wens 2</w:t>
            </w:r>
            <w:r w:rsidR="0034755C" w:rsidRPr="00621308">
              <w:rPr>
                <w:rFonts w:cs="Arial"/>
                <w:b/>
                <w:color w:val="000000"/>
                <w:spacing w:val="5"/>
                <w:sz w:val="20"/>
              </w:rPr>
              <w:t>:</w:t>
            </w:r>
          </w:p>
          <w:p w:rsidR="001148CC" w:rsidRPr="00621308" w:rsidRDefault="001148CC" w:rsidP="001148CC">
            <w:pPr>
              <w:autoSpaceDE w:val="0"/>
              <w:autoSpaceDN w:val="0"/>
              <w:adjustRightInd w:val="0"/>
              <w:rPr>
                <w:rFonts w:cs="Arial"/>
                <w:sz w:val="20"/>
              </w:rPr>
            </w:pPr>
            <w:r w:rsidRPr="00621308">
              <w:rPr>
                <w:rFonts w:cs="Arial"/>
                <w:sz w:val="20"/>
              </w:rPr>
              <w:t xml:space="preserve"> </w:t>
            </w:r>
            <w:sdt>
              <w:sdtPr>
                <w:rPr>
                  <w:rFonts w:cs="Arial"/>
                  <w:sz w:val="20"/>
                </w:rPr>
                <w:id w:val="-429116639"/>
                <w14:checkbox>
                  <w14:checked w14:val="0"/>
                  <w14:checkedState w14:val="2612" w14:font="MS Gothic"/>
                  <w14:uncheckedState w14:val="2610" w14:font="MS Gothic"/>
                </w14:checkbox>
              </w:sdtPr>
              <w:sdtEndPr/>
              <w:sdtContent>
                <w:r w:rsidRPr="00621308">
                  <w:rPr>
                    <w:rFonts w:ascii="MS Gothic" w:eastAsia="MS Gothic" w:hAnsi="MS Gothic" w:cs="Arial" w:hint="eastAsia"/>
                    <w:sz w:val="20"/>
                  </w:rPr>
                  <w:t>☐</w:t>
                </w:r>
              </w:sdtContent>
            </w:sdt>
            <w:r w:rsidRPr="00621308">
              <w:rPr>
                <w:rFonts w:cs="Arial"/>
                <w:sz w:val="20"/>
              </w:rPr>
              <w:t xml:space="preserve">    Meer dan 10 functionaliteiten</w:t>
            </w:r>
            <w:r w:rsidRPr="00621308">
              <w:rPr>
                <w:rFonts w:cs="Arial"/>
                <w:sz w:val="20"/>
              </w:rPr>
              <w:tab/>
              <w:t xml:space="preserve">     </w:t>
            </w:r>
          </w:p>
          <w:p w:rsidR="001148CC" w:rsidRPr="00621308" w:rsidRDefault="001148CC" w:rsidP="001148CC">
            <w:pPr>
              <w:autoSpaceDE w:val="0"/>
              <w:autoSpaceDN w:val="0"/>
              <w:adjustRightInd w:val="0"/>
              <w:rPr>
                <w:rFonts w:cs="Arial"/>
                <w:sz w:val="20"/>
              </w:rPr>
            </w:pPr>
            <w:r w:rsidRPr="00621308">
              <w:rPr>
                <w:rFonts w:cs="Arial"/>
                <w:sz w:val="20"/>
              </w:rPr>
              <w:t xml:space="preserve"> </w:t>
            </w:r>
            <w:sdt>
              <w:sdtPr>
                <w:rPr>
                  <w:rFonts w:cs="Arial"/>
                  <w:sz w:val="20"/>
                </w:rPr>
                <w:id w:val="-716128999"/>
                <w14:checkbox>
                  <w14:checked w14:val="0"/>
                  <w14:checkedState w14:val="2612" w14:font="MS Gothic"/>
                  <w14:uncheckedState w14:val="2610" w14:font="MS Gothic"/>
                </w14:checkbox>
              </w:sdtPr>
              <w:sdtEndPr/>
              <w:sdtContent>
                <w:r w:rsidRPr="00621308">
                  <w:rPr>
                    <w:rFonts w:ascii="MS Gothic" w:eastAsia="MS Gothic" w:hAnsi="MS Gothic" w:cs="Arial" w:hint="eastAsia"/>
                    <w:sz w:val="20"/>
                  </w:rPr>
                  <w:t>☐</w:t>
                </w:r>
              </w:sdtContent>
            </w:sdt>
            <w:r w:rsidRPr="00621308">
              <w:rPr>
                <w:rFonts w:cs="Arial"/>
                <w:sz w:val="20"/>
              </w:rPr>
              <w:t xml:space="preserve">    Tussen de 5 en10 functionaliteiten</w:t>
            </w:r>
            <w:r w:rsidRPr="00621308">
              <w:rPr>
                <w:rFonts w:cs="Arial"/>
                <w:sz w:val="20"/>
              </w:rPr>
              <w:tab/>
            </w:r>
          </w:p>
          <w:p w:rsidR="00C162C7" w:rsidRPr="00621308" w:rsidRDefault="001148CC" w:rsidP="001148CC">
            <w:pPr>
              <w:autoSpaceDE w:val="0"/>
              <w:autoSpaceDN w:val="0"/>
              <w:adjustRightInd w:val="0"/>
              <w:spacing w:line="360" w:lineRule="auto"/>
              <w:ind w:right="113"/>
              <w:rPr>
                <w:rFonts w:cs="Arial"/>
                <w:sz w:val="20"/>
              </w:rPr>
            </w:pPr>
            <w:r w:rsidRPr="00621308">
              <w:rPr>
                <w:rFonts w:cs="Arial"/>
                <w:sz w:val="20"/>
              </w:rPr>
              <w:t xml:space="preserve"> </w:t>
            </w:r>
            <w:sdt>
              <w:sdtPr>
                <w:rPr>
                  <w:rFonts w:cs="Arial"/>
                  <w:sz w:val="20"/>
                </w:rPr>
                <w:id w:val="-607204805"/>
                <w14:checkbox>
                  <w14:checked w14:val="0"/>
                  <w14:checkedState w14:val="2612" w14:font="MS Gothic"/>
                  <w14:uncheckedState w14:val="2610" w14:font="MS Gothic"/>
                </w14:checkbox>
              </w:sdtPr>
              <w:sdtEndPr/>
              <w:sdtContent>
                <w:r w:rsidR="00C162C7" w:rsidRPr="00621308">
                  <w:rPr>
                    <w:rFonts w:ascii="MS Gothic" w:eastAsia="MS Gothic" w:hAnsi="MS Gothic" w:cs="Arial" w:hint="eastAsia"/>
                    <w:sz w:val="20"/>
                  </w:rPr>
                  <w:t>☐</w:t>
                </w:r>
              </w:sdtContent>
            </w:sdt>
            <w:r w:rsidRPr="00621308">
              <w:rPr>
                <w:rFonts w:cs="Arial"/>
                <w:sz w:val="20"/>
              </w:rPr>
              <w:t xml:space="preserve">    Minder dan 5 functionaliteiten</w:t>
            </w:r>
          </w:p>
          <w:p w:rsidR="00C162C7" w:rsidRPr="00621308" w:rsidRDefault="00C162C7" w:rsidP="00C162C7">
            <w:pPr>
              <w:tabs>
                <w:tab w:val="left" w:pos="1170"/>
              </w:tabs>
              <w:autoSpaceDE w:val="0"/>
              <w:autoSpaceDN w:val="0"/>
              <w:adjustRightInd w:val="0"/>
              <w:spacing w:line="360" w:lineRule="auto"/>
              <w:ind w:right="113"/>
              <w:rPr>
                <w:rFonts w:cs="Arial"/>
                <w:sz w:val="20"/>
              </w:rPr>
            </w:pPr>
            <w:r w:rsidRPr="00621308">
              <w:rPr>
                <w:rFonts w:cs="Arial"/>
                <w:sz w:val="20"/>
              </w:rPr>
              <w:t xml:space="preserve"> </w:t>
            </w:r>
            <w:sdt>
              <w:sdtPr>
                <w:rPr>
                  <w:rFonts w:cs="Arial"/>
                  <w:sz w:val="20"/>
                </w:rPr>
                <w:id w:val="-1546527869"/>
                <w14:checkbox>
                  <w14:checked w14:val="0"/>
                  <w14:checkedState w14:val="2612" w14:font="MS Gothic"/>
                  <w14:uncheckedState w14:val="2610" w14:font="MS Gothic"/>
                </w14:checkbox>
              </w:sdtPr>
              <w:sdtEndPr/>
              <w:sdtContent>
                <w:r w:rsidRPr="00621308">
                  <w:rPr>
                    <w:rFonts w:ascii="MS Gothic" w:eastAsia="MS Gothic" w:hAnsi="MS Gothic" w:cs="Arial" w:hint="eastAsia"/>
                    <w:sz w:val="20"/>
                  </w:rPr>
                  <w:t>☐</w:t>
                </w:r>
              </w:sdtContent>
            </w:sdt>
            <w:r w:rsidRPr="00621308">
              <w:rPr>
                <w:rFonts w:cs="Arial"/>
                <w:sz w:val="20"/>
              </w:rPr>
              <w:t xml:space="preserve">    Geen </w:t>
            </w:r>
          </w:p>
        </w:tc>
      </w:tr>
    </w:tbl>
    <w:p w:rsidR="00593B9D" w:rsidRPr="00621308" w:rsidRDefault="00593B9D" w:rsidP="00F14030">
      <w:pPr>
        <w:pStyle w:val="Geenafstand"/>
        <w:rPr>
          <w:sz w:val="20"/>
          <w:szCs w:val="20"/>
        </w:rPr>
      </w:pPr>
    </w:p>
    <w:p w:rsidR="000C4C21" w:rsidRPr="00621308" w:rsidRDefault="000C4C21" w:rsidP="00F14030">
      <w:pPr>
        <w:pStyle w:val="Geenafstand"/>
        <w:rPr>
          <w:sz w:val="20"/>
          <w:szCs w:val="20"/>
        </w:rPr>
      </w:pPr>
    </w:p>
    <w:p w:rsidR="000C4C21" w:rsidRPr="00621308" w:rsidRDefault="000C4C21" w:rsidP="000C4C21">
      <w:pPr>
        <w:rPr>
          <w:rFonts w:ascii="Verdana" w:eastAsiaTheme="minorHAnsi" w:hAnsi="Verdana" w:cstheme="minorBidi"/>
          <w:sz w:val="20"/>
          <w:szCs w:val="20"/>
        </w:rPr>
      </w:pPr>
    </w:p>
    <w:tbl>
      <w:tblPr>
        <w:tblStyle w:val="Tabelraster31"/>
        <w:tblW w:w="9061"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880"/>
        <w:gridCol w:w="8181"/>
      </w:tblGrid>
      <w:tr w:rsidR="000C4C21" w:rsidRPr="00621308" w:rsidTr="001B3FDB">
        <w:tc>
          <w:tcPr>
            <w:tcW w:w="880" w:type="dxa"/>
            <w:shd w:val="clear" w:color="auto" w:fill="92D050"/>
          </w:tcPr>
          <w:p w:rsidR="000C4C21" w:rsidRPr="00621308" w:rsidRDefault="000C4C21" w:rsidP="001B3FDB">
            <w:pPr>
              <w:numPr>
                <w:ilvl w:val="0"/>
                <w:numId w:val="8"/>
              </w:numPr>
              <w:autoSpaceDE w:val="0"/>
              <w:autoSpaceDN w:val="0"/>
              <w:adjustRightInd w:val="0"/>
              <w:rPr>
                <w:rFonts w:cs="Arial"/>
                <w:color w:val="000000"/>
                <w:sz w:val="20"/>
              </w:rPr>
            </w:pPr>
          </w:p>
        </w:tc>
        <w:tc>
          <w:tcPr>
            <w:tcW w:w="8181" w:type="dxa"/>
            <w:shd w:val="clear" w:color="auto" w:fill="D9D9D9" w:themeFill="background1" w:themeFillShade="D9"/>
          </w:tcPr>
          <w:p w:rsidR="000C4C21" w:rsidRPr="00621308" w:rsidRDefault="001148CC" w:rsidP="001B3FDB">
            <w:pPr>
              <w:pStyle w:val="Lijstalinea"/>
              <w:numPr>
                <w:ilvl w:val="0"/>
                <w:numId w:val="22"/>
              </w:numPr>
              <w:rPr>
                <w:rFonts w:cs="BAFCC A+ Univers"/>
                <w:color w:val="000000"/>
                <w:sz w:val="20"/>
              </w:rPr>
            </w:pPr>
            <w:r w:rsidRPr="00621308">
              <w:rPr>
                <w:sz w:val="20"/>
              </w:rPr>
              <w:t>Actuele ontwikkelingen</w:t>
            </w:r>
          </w:p>
        </w:tc>
      </w:tr>
    </w:tbl>
    <w:tbl>
      <w:tblPr>
        <w:tblStyle w:val="Tabelraster2"/>
        <w:tblW w:w="9101"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851"/>
        <w:gridCol w:w="8250"/>
      </w:tblGrid>
      <w:tr w:rsidR="000C4C21" w:rsidRPr="00621308" w:rsidTr="001B3FDB">
        <w:trPr>
          <w:cantSplit/>
          <w:trHeight w:val="1204"/>
        </w:trPr>
        <w:tc>
          <w:tcPr>
            <w:tcW w:w="851" w:type="dxa"/>
            <w:tcBorders>
              <w:top w:val="single" w:sz="4" w:space="0" w:color="auto"/>
              <w:bottom w:val="single" w:sz="4" w:space="0" w:color="auto"/>
            </w:tcBorders>
            <w:shd w:val="clear" w:color="auto" w:fill="92D050"/>
            <w:textDirection w:val="btLr"/>
          </w:tcPr>
          <w:p w:rsidR="000C4C21" w:rsidRPr="00621308" w:rsidRDefault="000C4C21" w:rsidP="001B3FDB">
            <w:pPr>
              <w:autoSpaceDE w:val="0"/>
              <w:autoSpaceDN w:val="0"/>
              <w:adjustRightInd w:val="0"/>
              <w:spacing w:line="360" w:lineRule="auto"/>
              <w:ind w:left="113" w:right="113"/>
              <w:rPr>
                <w:rFonts w:cs="Arial"/>
                <w:color w:val="000000"/>
                <w:spacing w:val="5"/>
                <w:sz w:val="20"/>
              </w:rPr>
            </w:pPr>
          </w:p>
        </w:tc>
        <w:tc>
          <w:tcPr>
            <w:tcW w:w="8250" w:type="dxa"/>
            <w:tcBorders>
              <w:top w:val="single" w:sz="4" w:space="0" w:color="auto"/>
              <w:bottom w:val="single" w:sz="4" w:space="0" w:color="auto"/>
            </w:tcBorders>
            <w:shd w:val="clear" w:color="auto" w:fill="D9D9D9" w:themeFill="background1" w:themeFillShade="D9"/>
          </w:tcPr>
          <w:p w:rsidR="000C4C21" w:rsidRPr="00621308" w:rsidRDefault="000C4C21" w:rsidP="000C4C21">
            <w:pPr>
              <w:spacing w:line="360" w:lineRule="auto"/>
              <w:ind w:right="34"/>
              <w:rPr>
                <w:rFonts w:cs="Arial"/>
                <w:b/>
                <w:sz w:val="20"/>
              </w:rPr>
            </w:pPr>
            <w:r w:rsidRPr="00621308">
              <w:rPr>
                <w:rFonts w:cs="Arial"/>
                <w:b/>
                <w:sz w:val="20"/>
              </w:rPr>
              <w:t>Beantwoording wens 3:</w:t>
            </w:r>
          </w:p>
        </w:tc>
      </w:tr>
    </w:tbl>
    <w:p w:rsidR="000C4C21" w:rsidRPr="00621308" w:rsidRDefault="000C4C21" w:rsidP="000C4C21">
      <w:pPr>
        <w:pStyle w:val="Geenafstand"/>
        <w:rPr>
          <w:sz w:val="20"/>
          <w:szCs w:val="20"/>
        </w:rPr>
      </w:pPr>
    </w:p>
    <w:p w:rsidR="000C4C21" w:rsidRPr="00621308" w:rsidRDefault="000C4C21" w:rsidP="000C4C21">
      <w:pPr>
        <w:rPr>
          <w:sz w:val="20"/>
          <w:szCs w:val="20"/>
        </w:rPr>
      </w:pPr>
    </w:p>
    <w:p w:rsidR="000C4C21" w:rsidRPr="00621308" w:rsidRDefault="000C4C21" w:rsidP="000C4C21">
      <w:pPr>
        <w:rPr>
          <w:rFonts w:ascii="Verdana" w:eastAsiaTheme="minorHAnsi" w:hAnsi="Verdana" w:cstheme="minorBidi"/>
          <w:sz w:val="20"/>
          <w:szCs w:val="20"/>
        </w:rPr>
      </w:pPr>
    </w:p>
    <w:tbl>
      <w:tblPr>
        <w:tblStyle w:val="Tabelraster31"/>
        <w:tblW w:w="9061"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880"/>
        <w:gridCol w:w="8181"/>
      </w:tblGrid>
      <w:tr w:rsidR="000C4C21" w:rsidRPr="00621308" w:rsidTr="001B3FDB">
        <w:tc>
          <w:tcPr>
            <w:tcW w:w="880" w:type="dxa"/>
            <w:shd w:val="clear" w:color="auto" w:fill="92D050"/>
          </w:tcPr>
          <w:p w:rsidR="000C4C21" w:rsidRPr="00621308" w:rsidRDefault="000C4C21" w:rsidP="001B3FDB">
            <w:pPr>
              <w:numPr>
                <w:ilvl w:val="0"/>
                <w:numId w:val="8"/>
              </w:numPr>
              <w:autoSpaceDE w:val="0"/>
              <w:autoSpaceDN w:val="0"/>
              <w:adjustRightInd w:val="0"/>
              <w:rPr>
                <w:rFonts w:cs="Arial"/>
                <w:color w:val="000000"/>
                <w:sz w:val="20"/>
              </w:rPr>
            </w:pPr>
          </w:p>
        </w:tc>
        <w:tc>
          <w:tcPr>
            <w:tcW w:w="8181" w:type="dxa"/>
            <w:shd w:val="clear" w:color="auto" w:fill="D9D9D9" w:themeFill="background1" w:themeFillShade="D9"/>
          </w:tcPr>
          <w:p w:rsidR="000C4C21" w:rsidRPr="00621308" w:rsidRDefault="001148CC" w:rsidP="001B3FDB">
            <w:pPr>
              <w:pStyle w:val="Lijstalinea"/>
              <w:numPr>
                <w:ilvl w:val="0"/>
                <w:numId w:val="22"/>
              </w:numPr>
              <w:rPr>
                <w:rFonts w:cs="BAFCC A+ Univers"/>
                <w:color w:val="000000"/>
                <w:sz w:val="20"/>
              </w:rPr>
            </w:pPr>
            <w:r w:rsidRPr="00621308">
              <w:rPr>
                <w:sz w:val="20"/>
              </w:rPr>
              <w:t>Actieve rol innovatie</w:t>
            </w:r>
          </w:p>
        </w:tc>
      </w:tr>
    </w:tbl>
    <w:tbl>
      <w:tblPr>
        <w:tblStyle w:val="Tabelraster2"/>
        <w:tblW w:w="9101"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851"/>
        <w:gridCol w:w="8250"/>
      </w:tblGrid>
      <w:tr w:rsidR="000C4C21" w:rsidRPr="00621308" w:rsidTr="001B3FDB">
        <w:trPr>
          <w:cantSplit/>
          <w:trHeight w:val="1204"/>
        </w:trPr>
        <w:tc>
          <w:tcPr>
            <w:tcW w:w="851" w:type="dxa"/>
            <w:tcBorders>
              <w:top w:val="single" w:sz="4" w:space="0" w:color="auto"/>
              <w:bottom w:val="single" w:sz="4" w:space="0" w:color="auto"/>
            </w:tcBorders>
            <w:shd w:val="clear" w:color="auto" w:fill="92D050"/>
            <w:textDirection w:val="btLr"/>
          </w:tcPr>
          <w:p w:rsidR="000C4C21" w:rsidRPr="00621308" w:rsidRDefault="000C4C21" w:rsidP="001B3FDB">
            <w:pPr>
              <w:autoSpaceDE w:val="0"/>
              <w:autoSpaceDN w:val="0"/>
              <w:adjustRightInd w:val="0"/>
              <w:spacing w:line="360" w:lineRule="auto"/>
              <w:ind w:left="113" w:right="113"/>
              <w:rPr>
                <w:rFonts w:cs="Arial"/>
                <w:color w:val="000000"/>
                <w:spacing w:val="5"/>
                <w:sz w:val="20"/>
              </w:rPr>
            </w:pPr>
          </w:p>
        </w:tc>
        <w:tc>
          <w:tcPr>
            <w:tcW w:w="8250" w:type="dxa"/>
            <w:tcBorders>
              <w:top w:val="single" w:sz="4" w:space="0" w:color="auto"/>
              <w:bottom w:val="single" w:sz="4" w:space="0" w:color="auto"/>
            </w:tcBorders>
            <w:shd w:val="clear" w:color="auto" w:fill="D9D9D9" w:themeFill="background1" w:themeFillShade="D9"/>
          </w:tcPr>
          <w:p w:rsidR="000C4C21" w:rsidRPr="00621308" w:rsidRDefault="000C4C21" w:rsidP="00CA200C">
            <w:pPr>
              <w:spacing w:line="360" w:lineRule="auto"/>
              <w:ind w:right="34"/>
              <w:rPr>
                <w:rFonts w:cs="Arial"/>
                <w:b/>
                <w:sz w:val="20"/>
              </w:rPr>
            </w:pPr>
            <w:r w:rsidRPr="00621308">
              <w:rPr>
                <w:rFonts w:cs="Arial"/>
                <w:b/>
                <w:sz w:val="20"/>
              </w:rPr>
              <w:t xml:space="preserve">Beantwoording wens </w:t>
            </w:r>
            <w:r w:rsidR="00CA200C" w:rsidRPr="00621308">
              <w:rPr>
                <w:rFonts w:cs="Arial"/>
                <w:b/>
                <w:sz w:val="20"/>
              </w:rPr>
              <w:t>4</w:t>
            </w:r>
            <w:r w:rsidRPr="00621308">
              <w:rPr>
                <w:rFonts w:cs="Arial"/>
                <w:b/>
                <w:sz w:val="20"/>
              </w:rPr>
              <w:t>:</w:t>
            </w:r>
          </w:p>
        </w:tc>
      </w:tr>
    </w:tbl>
    <w:p w:rsidR="000C4C21" w:rsidRPr="00621308" w:rsidRDefault="000C4C21" w:rsidP="000C4C21">
      <w:pPr>
        <w:pStyle w:val="Geenafstand"/>
        <w:rPr>
          <w:sz w:val="20"/>
          <w:szCs w:val="20"/>
        </w:rPr>
      </w:pPr>
    </w:p>
    <w:p w:rsidR="001148CC" w:rsidRPr="00621308" w:rsidRDefault="001148CC" w:rsidP="000C4C21">
      <w:pPr>
        <w:pStyle w:val="Geenafstand"/>
        <w:rPr>
          <w:sz w:val="20"/>
          <w:szCs w:val="20"/>
        </w:rPr>
      </w:pPr>
    </w:p>
    <w:p w:rsidR="001148CC" w:rsidRPr="00621308" w:rsidRDefault="001148CC" w:rsidP="000C4C21">
      <w:pPr>
        <w:pStyle w:val="Geenafstand"/>
        <w:rPr>
          <w:sz w:val="20"/>
          <w:szCs w:val="20"/>
        </w:rPr>
      </w:pPr>
    </w:p>
    <w:p w:rsidR="001148CC" w:rsidRPr="00621308" w:rsidRDefault="001148CC" w:rsidP="000C4C21">
      <w:pPr>
        <w:pStyle w:val="Geenafstand"/>
        <w:rPr>
          <w:sz w:val="20"/>
          <w:szCs w:val="20"/>
        </w:rPr>
      </w:pPr>
    </w:p>
    <w:p w:rsidR="000C4C21" w:rsidRPr="00621308" w:rsidRDefault="000C4C21" w:rsidP="000C4C21">
      <w:pPr>
        <w:rPr>
          <w:rFonts w:ascii="Verdana" w:eastAsiaTheme="minorHAnsi" w:hAnsi="Verdana" w:cstheme="minorBidi"/>
          <w:sz w:val="20"/>
          <w:szCs w:val="20"/>
        </w:rPr>
      </w:pPr>
    </w:p>
    <w:tbl>
      <w:tblPr>
        <w:tblStyle w:val="Tabelraster31"/>
        <w:tblW w:w="9061"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880"/>
        <w:gridCol w:w="8181"/>
      </w:tblGrid>
      <w:tr w:rsidR="000C4C21" w:rsidRPr="00621308" w:rsidTr="001B3FDB">
        <w:tc>
          <w:tcPr>
            <w:tcW w:w="880" w:type="dxa"/>
            <w:shd w:val="clear" w:color="auto" w:fill="92D050"/>
          </w:tcPr>
          <w:p w:rsidR="000C4C21" w:rsidRPr="00621308" w:rsidRDefault="000C4C21" w:rsidP="001B3FDB">
            <w:pPr>
              <w:numPr>
                <w:ilvl w:val="0"/>
                <w:numId w:val="8"/>
              </w:numPr>
              <w:autoSpaceDE w:val="0"/>
              <w:autoSpaceDN w:val="0"/>
              <w:adjustRightInd w:val="0"/>
              <w:rPr>
                <w:rFonts w:cs="Arial"/>
                <w:color w:val="000000"/>
                <w:sz w:val="20"/>
              </w:rPr>
            </w:pPr>
          </w:p>
        </w:tc>
        <w:tc>
          <w:tcPr>
            <w:tcW w:w="8181" w:type="dxa"/>
            <w:shd w:val="clear" w:color="auto" w:fill="D9D9D9" w:themeFill="background1" w:themeFillShade="D9"/>
          </w:tcPr>
          <w:p w:rsidR="000C4C21" w:rsidRPr="00621308" w:rsidRDefault="001148CC" w:rsidP="001B3FDB">
            <w:pPr>
              <w:pStyle w:val="Lijstalinea"/>
              <w:numPr>
                <w:ilvl w:val="0"/>
                <w:numId w:val="22"/>
              </w:numPr>
              <w:rPr>
                <w:rFonts w:cs="BAFCC A+ Univers"/>
                <w:color w:val="000000"/>
                <w:sz w:val="20"/>
              </w:rPr>
            </w:pPr>
            <w:r w:rsidRPr="00621308">
              <w:rPr>
                <w:sz w:val="20"/>
              </w:rPr>
              <w:t>Leversnelheid ergonoom</w:t>
            </w:r>
          </w:p>
        </w:tc>
      </w:tr>
    </w:tbl>
    <w:tbl>
      <w:tblPr>
        <w:tblStyle w:val="Tabelraster2"/>
        <w:tblW w:w="9101"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851"/>
        <w:gridCol w:w="8250"/>
      </w:tblGrid>
      <w:tr w:rsidR="000C4C21" w:rsidRPr="00621308" w:rsidTr="001B3FDB">
        <w:trPr>
          <w:cantSplit/>
          <w:trHeight w:val="1204"/>
        </w:trPr>
        <w:tc>
          <w:tcPr>
            <w:tcW w:w="851" w:type="dxa"/>
            <w:tcBorders>
              <w:top w:val="single" w:sz="4" w:space="0" w:color="auto"/>
              <w:bottom w:val="single" w:sz="4" w:space="0" w:color="auto"/>
            </w:tcBorders>
            <w:shd w:val="clear" w:color="auto" w:fill="92D050"/>
            <w:textDirection w:val="btLr"/>
          </w:tcPr>
          <w:p w:rsidR="000C4C21" w:rsidRPr="00621308" w:rsidRDefault="000C4C21" w:rsidP="001B3FDB">
            <w:pPr>
              <w:autoSpaceDE w:val="0"/>
              <w:autoSpaceDN w:val="0"/>
              <w:adjustRightInd w:val="0"/>
              <w:spacing w:line="360" w:lineRule="auto"/>
              <w:ind w:left="113" w:right="113"/>
              <w:rPr>
                <w:rFonts w:cs="Arial"/>
                <w:color w:val="000000"/>
                <w:spacing w:val="5"/>
                <w:sz w:val="20"/>
              </w:rPr>
            </w:pPr>
          </w:p>
        </w:tc>
        <w:tc>
          <w:tcPr>
            <w:tcW w:w="8250" w:type="dxa"/>
            <w:tcBorders>
              <w:top w:val="single" w:sz="4" w:space="0" w:color="auto"/>
              <w:bottom w:val="single" w:sz="4" w:space="0" w:color="auto"/>
            </w:tcBorders>
            <w:shd w:val="clear" w:color="auto" w:fill="D9D9D9" w:themeFill="background1" w:themeFillShade="D9"/>
          </w:tcPr>
          <w:p w:rsidR="000C4C21" w:rsidRPr="00621308" w:rsidRDefault="001148CC" w:rsidP="001B3FDB">
            <w:pPr>
              <w:spacing w:line="360" w:lineRule="auto"/>
              <w:ind w:right="34"/>
              <w:rPr>
                <w:rFonts w:cs="Arial"/>
                <w:b/>
                <w:sz w:val="20"/>
              </w:rPr>
            </w:pPr>
            <w:r w:rsidRPr="00621308">
              <w:rPr>
                <w:rFonts w:cs="Arial"/>
                <w:b/>
                <w:sz w:val="20"/>
              </w:rPr>
              <w:t>Beantwoording wens 5</w:t>
            </w:r>
          </w:p>
          <w:p w:rsidR="001148CC" w:rsidRPr="00621308" w:rsidRDefault="00621308" w:rsidP="001148CC">
            <w:pPr>
              <w:autoSpaceDE w:val="0"/>
              <w:autoSpaceDN w:val="0"/>
              <w:adjustRightInd w:val="0"/>
              <w:rPr>
                <w:rFonts w:cs="Arial"/>
                <w:sz w:val="20"/>
              </w:rPr>
            </w:pPr>
            <w:sdt>
              <w:sdtPr>
                <w:rPr>
                  <w:rFonts w:cs="Arial"/>
                  <w:sz w:val="20"/>
                </w:rPr>
                <w:id w:val="944272962"/>
                <w14:checkbox>
                  <w14:checked w14:val="0"/>
                  <w14:checkedState w14:val="2612" w14:font="MS Gothic"/>
                  <w14:uncheckedState w14:val="2610" w14:font="MS Gothic"/>
                </w14:checkbox>
              </w:sdtPr>
              <w:sdtEndPr/>
              <w:sdtContent>
                <w:r w:rsidR="001148CC" w:rsidRPr="00621308">
                  <w:rPr>
                    <w:rFonts w:ascii="MS Gothic" w:eastAsia="MS Gothic" w:hAnsi="MS Gothic" w:cs="Arial" w:hint="eastAsia"/>
                    <w:sz w:val="20"/>
                  </w:rPr>
                  <w:t>☐</w:t>
                </w:r>
              </w:sdtContent>
            </w:sdt>
            <w:r w:rsidR="001148CC" w:rsidRPr="00621308">
              <w:rPr>
                <w:rFonts w:cs="Arial"/>
                <w:sz w:val="20"/>
              </w:rPr>
              <w:t xml:space="preserve">  1 of 2 werkdagen</w:t>
            </w:r>
            <w:r w:rsidR="001148CC" w:rsidRPr="00621308">
              <w:rPr>
                <w:rFonts w:cs="Arial"/>
                <w:sz w:val="20"/>
              </w:rPr>
              <w:tab/>
            </w:r>
            <w:r w:rsidR="001148CC" w:rsidRPr="00621308">
              <w:rPr>
                <w:rFonts w:cs="Arial"/>
                <w:sz w:val="20"/>
              </w:rPr>
              <w:tab/>
            </w:r>
            <w:r w:rsidR="001148CC" w:rsidRPr="00621308">
              <w:rPr>
                <w:rFonts w:cs="Arial"/>
                <w:sz w:val="20"/>
              </w:rPr>
              <w:tab/>
            </w:r>
            <w:r w:rsidR="001148CC" w:rsidRPr="00621308">
              <w:rPr>
                <w:rFonts w:cs="Arial"/>
                <w:sz w:val="20"/>
              </w:rPr>
              <w:tab/>
            </w:r>
          </w:p>
          <w:p w:rsidR="001148CC" w:rsidRPr="00621308" w:rsidRDefault="00621308" w:rsidP="001148CC">
            <w:pPr>
              <w:autoSpaceDE w:val="0"/>
              <w:autoSpaceDN w:val="0"/>
              <w:adjustRightInd w:val="0"/>
              <w:rPr>
                <w:rFonts w:cs="Arial"/>
                <w:sz w:val="20"/>
              </w:rPr>
            </w:pPr>
            <w:sdt>
              <w:sdtPr>
                <w:rPr>
                  <w:rFonts w:cs="Arial"/>
                  <w:sz w:val="20"/>
                </w:rPr>
                <w:id w:val="358482167"/>
                <w14:checkbox>
                  <w14:checked w14:val="0"/>
                  <w14:checkedState w14:val="2612" w14:font="MS Gothic"/>
                  <w14:uncheckedState w14:val="2610" w14:font="MS Gothic"/>
                </w14:checkbox>
              </w:sdtPr>
              <w:sdtEndPr/>
              <w:sdtContent>
                <w:r w:rsidR="001148CC" w:rsidRPr="00621308">
                  <w:rPr>
                    <w:rFonts w:ascii="MS Gothic" w:eastAsia="MS Gothic" w:hAnsi="MS Gothic" w:cs="Arial" w:hint="eastAsia"/>
                    <w:sz w:val="20"/>
                  </w:rPr>
                  <w:t>☐</w:t>
                </w:r>
              </w:sdtContent>
            </w:sdt>
            <w:r w:rsidR="001148CC" w:rsidRPr="00621308">
              <w:rPr>
                <w:rFonts w:cs="Arial"/>
                <w:sz w:val="20"/>
              </w:rPr>
              <w:t xml:space="preserve">  3 of 4 werkdagen </w:t>
            </w:r>
            <w:r w:rsidR="001148CC" w:rsidRPr="00621308">
              <w:rPr>
                <w:rFonts w:cs="Arial"/>
                <w:sz w:val="20"/>
              </w:rPr>
              <w:tab/>
            </w:r>
            <w:r w:rsidR="001148CC" w:rsidRPr="00621308">
              <w:rPr>
                <w:rFonts w:cs="Arial"/>
                <w:sz w:val="20"/>
              </w:rPr>
              <w:tab/>
            </w:r>
            <w:r w:rsidR="001148CC" w:rsidRPr="00621308">
              <w:rPr>
                <w:rFonts w:cs="Arial"/>
                <w:sz w:val="20"/>
              </w:rPr>
              <w:tab/>
            </w:r>
            <w:r w:rsidR="001148CC" w:rsidRPr="00621308">
              <w:rPr>
                <w:rFonts w:cs="Arial"/>
                <w:sz w:val="20"/>
              </w:rPr>
              <w:tab/>
              <w:t xml:space="preserve">  </w:t>
            </w:r>
            <w:r w:rsidR="001148CC" w:rsidRPr="00621308">
              <w:rPr>
                <w:rFonts w:cs="Arial"/>
                <w:sz w:val="20"/>
              </w:rPr>
              <w:tab/>
            </w:r>
          </w:p>
          <w:p w:rsidR="001148CC" w:rsidRPr="00621308" w:rsidRDefault="00621308" w:rsidP="001148CC">
            <w:pPr>
              <w:autoSpaceDE w:val="0"/>
              <w:autoSpaceDN w:val="0"/>
              <w:adjustRightInd w:val="0"/>
              <w:rPr>
                <w:rFonts w:cs="Arial"/>
                <w:sz w:val="20"/>
              </w:rPr>
            </w:pPr>
            <w:sdt>
              <w:sdtPr>
                <w:rPr>
                  <w:rFonts w:cs="Arial"/>
                  <w:sz w:val="20"/>
                </w:rPr>
                <w:id w:val="1180003600"/>
                <w14:checkbox>
                  <w14:checked w14:val="0"/>
                  <w14:checkedState w14:val="2612" w14:font="MS Gothic"/>
                  <w14:uncheckedState w14:val="2610" w14:font="MS Gothic"/>
                </w14:checkbox>
              </w:sdtPr>
              <w:sdtEndPr/>
              <w:sdtContent>
                <w:r w:rsidR="001148CC" w:rsidRPr="00621308">
                  <w:rPr>
                    <w:rFonts w:ascii="MS Gothic" w:eastAsia="MS Gothic" w:hAnsi="MS Gothic" w:cs="Arial" w:hint="eastAsia"/>
                    <w:sz w:val="20"/>
                  </w:rPr>
                  <w:t>☐</w:t>
                </w:r>
              </w:sdtContent>
            </w:sdt>
            <w:r w:rsidR="001148CC" w:rsidRPr="00621308">
              <w:rPr>
                <w:rFonts w:cs="Arial"/>
                <w:sz w:val="20"/>
              </w:rPr>
              <w:t xml:space="preserve">  5 of 6 werkdagen</w:t>
            </w:r>
            <w:r w:rsidR="001148CC" w:rsidRPr="00621308">
              <w:rPr>
                <w:rFonts w:cs="Arial"/>
                <w:sz w:val="20"/>
              </w:rPr>
              <w:tab/>
            </w:r>
            <w:r w:rsidR="001148CC" w:rsidRPr="00621308">
              <w:rPr>
                <w:rFonts w:cs="Arial"/>
                <w:sz w:val="20"/>
              </w:rPr>
              <w:tab/>
            </w:r>
            <w:r w:rsidR="001148CC" w:rsidRPr="00621308">
              <w:rPr>
                <w:rFonts w:cs="Arial"/>
                <w:sz w:val="20"/>
              </w:rPr>
              <w:tab/>
            </w:r>
            <w:r w:rsidR="001148CC" w:rsidRPr="00621308">
              <w:rPr>
                <w:rFonts w:cs="Arial"/>
                <w:sz w:val="20"/>
              </w:rPr>
              <w:tab/>
              <w:t xml:space="preserve"> </w:t>
            </w:r>
            <w:r w:rsidR="001148CC" w:rsidRPr="00621308">
              <w:rPr>
                <w:rFonts w:cs="Arial"/>
                <w:sz w:val="20"/>
              </w:rPr>
              <w:tab/>
            </w:r>
          </w:p>
          <w:p w:rsidR="001148CC" w:rsidRPr="00621308" w:rsidRDefault="00621308" w:rsidP="001148CC">
            <w:pPr>
              <w:autoSpaceDE w:val="0"/>
              <w:autoSpaceDN w:val="0"/>
              <w:adjustRightInd w:val="0"/>
              <w:rPr>
                <w:rFonts w:cs="Arial"/>
                <w:sz w:val="20"/>
              </w:rPr>
            </w:pPr>
            <w:sdt>
              <w:sdtPr>
                <w:rPr>
                  <w:rFonts w:cs="Arial"/>
                  <w:sz w:val="20"/>
                </w:rPr>
                <w:id w:val="1207684217"/>
                <w14:checkbox>
                  <w14:checked w14:val="0"/>
                  <w14:checkedState w14:val="2612" w14:font="MS Gothic"/>
                  <w14:uncheckedState w14:val="2610" w14:font="MS Gothic"/>
                </w14:checkbox>
              </w:sdtPr>
              <w:sdtEndPr/>
              <w:sdtContent>
                <w:r w:rsidR="001148CC" w:rsidRPr="00621308">
                  <w:rPr>
                    <w:rFonts w:ascii="MS Gothic" w:eastAsia="MS Gothic" w:hAnsi="MS Gothic" w:cs="Arial" w:hint="eastAsia"/>
                    <w:sz w:val="20"/>
                  </w:rPr>
                  <w:t>☐</w:t>
                </w:r>
              </w:sdtContent>
            </w:sdt>
            <w:r w:rsidR="001148CC" w:rsidRPr="00621308">
              <w:rPr>
                <w:rFonts w:cs="Arial"/>
                <w:sz w:val="20"/>
              </w:rPr>
              <w:t xml:space="preserve">  7, 8, 9 of 10 werkdagen</w:t>
            </w:r>
            <w:r w:rsidR="001148CC" w:rsidRPr="00621308">
              <w:rPr>
                <w:rFonts w:cs="Arial"/>
                <w:sz w:val="20"/>
              </w:rPr>
              <w:tab/>
            </w:r>
            <w:r w:rsidR="001148CC" w:rsidRPr="00621308">
              <w:rPr>
                <w:rFonts w:cs="Arial"/>
                <w:sz w:val="20"/>
              </w:rPr>
              <w:tab/>
            </w:r>
            <w:r w:rsidR="001148CC" w:rsidRPr="00621308">
              <w:rPr>
                <w:rFonts w:cs="Arial"/>
                <w:sz w:val="20"/>
              </w:rPr>
              <w:tab/>
              <w:t xml:space="preserve">                </w:t>
            </w:r>
          </w:p>
          <w:p w:rsidR="001148CC" w:rsidRPr="00621308" w:rsidRDefault="00621308" w:rsidP="001148CC">
            <w:pPr>
              <w:spacing w:line="360" w:lineRule="auto"/>
              <w:ind w:right="34"/>
              <w:rPr>
                <w:rFonts w:cs="Arial"/>
                <w:sz w:val="20"/>
              </w:rPr>
            </w:pPr>
            <w:sdt>
              <w:sdtPr>
                <w:rPr>
                  <w:rFonts w:cs="Arial"/>
                  <w:sz w:val="20"/>
                </w:rPr>
                <w:id w:val="-1260368474"/>
                <w14:checkbox>
                  <w14:checked w14:val="0"/>
                  <w14:checkedState w14:val="2612" w14:font="MS Gothic"/>
                  <w14:uncheckedState w14:val="2610" w14:font="MS Gothic"/>
                </w14:checkbox>
              </w:sdtPr>
              <w:sdtEndPr/>
              <w:sdtContent>
                <w:r w:rsidR="001148CC" w:rsidRPr="00621308">
                  <w:rPr>
                    <w:rFonts w:ascii="MS Gothic" w:eastAsia="MS Gothic" w:hAnsi="MS Gothic" w:cs="Arial" w:hint="eastAsia"/>
                    <w:sz w:val="20"/>
                  </w:rPr>
                  <w:t>☐</w:t>
                </w:r>
              </w:sdtContent>
            </w:sdt>
            <w:r w:rsidR="001148CC" w:rsidRPr="00621308">
              <w:rPr>
                <w:rFonts w:cs="Arial"/>
                <w:sz w:val="20"/>
              </w:rPr>
              <w:t xml:space="preserve">  Meer dan 10 werkdagen</w:t>
            </w:r>
            <w:r w:rsidR="001148CC" w:rsidRPr="00621308">
              <w:rPr>
                <w:rFonts w:cs="Arial"/>
                <w:sz w:val="20"/>
              </w:rPr>
              <w:tab/>
              <w:t xml:space="preserve">                                             </w:t>
            </w:r>
          </w:p>
        </w:tc>
      </w:tr>
    </w:tbl>
    <w:p w:rsidR="000C4C21" w:rsidRPr="00621308" w:rsidRDefault="000C4C21" w:rsidP="000C4C21">
      <w:pPr>
        <w:pStyle w:val="Geenafstand"/>
        <w:rPr>
          <w:sz w:val="20"/>
          <w:szCs w:val="20"/>
        </w:rPr>
      </w:pPr>
    </w:p>
    <w:p w:rsidR="000C4C21" w:rsidRPr="00621308" w:rsidRDefault="000C4C21" w:rsidP="000C4C21">
      <w:pPr>
        <w:rPr>
          <w:sz w:val="20"/>
          <w:szCs w:val="20"/>
        </w:rPr>
      </w:pPr>
    </w:p>
    <w:sectPr w:rsidR="000C4C21" w:rsidRPr="0062130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F6B" w:rsidRDefault="00ED1F6B" w:rsidP="00525274">
      <w:pPr>
        <w:spacing w:line="240" w:lineRule="auto"/>
      </w:pPr>
      <w:r>
        <w:separator/>
      </w:r>
    </w:p>
  </w:endnote>
  <w:endnote w:type="continuationSeparator" w:id="0">
    <w:p w:rsidR="00ED1F6B" w:rsidRDefault="00ED1F6B" w:rsidP="005252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274" w:rsidRDefault="000C4C21">
    <w:pPr>
      <w:pStyle w:val="Voettekst"/>
    </w:pPr>
    <w:r>
      <w:t>Bijlage 8</w:t>
    </w:r>
    <w:r w:rsidR="00525274">
      <w:tab/>
      <w:t>Beantwoording Wensen IUC</w:t>
    </w:r>
    <w:r w:rsidR="00771D81">
      <w:t>21-</w:t>
    </w:r>
    <w:r>
      <w:t>028</w:t>
    </w:r>
    <w:r w:rsidR="00CA200C">
      <w:t xml:space="preserve"> ABRO ergonomische producten en bijbehorende dienstverlening</w:t>
    </w:r>
  </w:p>
  <w:p w:rsidR="00F14030" w:rsidRDefault="00F14030">
    <w:pPr>
      <w:pStyle w:val="Voettekst"/>
    </w:pPr>
  </w:p>
  <w:p w:rsidR="00525274" w:rsidRDefault="0052527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F6B" w:rsidRDefault="00ED1F6B" w:rsidP="00525274">
      <w:pPr>
        <w:spacing w:line="240" w:lineRule="auto"/>
      </w:pPr>
      <w:r>
        <w:separator/>
      </w:r>
    </w:p>
  </w:footnote>
  <w:footnote w:type="continuationSeparator" w:id="0">
    <w:p w:rsidR="00ED1F6B" w:rsidRDefault="00ED1F6B" w:rsidP="0052527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1309"/>
    <w:multiLevelType w:val="hybridMultilevel"/>
    <w:tmpl w:val="BD286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31552D"/>
    <w:multiLevelType w:val="hybridMultilevel"/>
    <w:tmpl w:val="481CD002"/>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B52C61"/>
    <w:multiLevelType w:val="hybridMultilevel"/>
    <w:tmpl w:val="7012F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643146"/>
    <w:multiLevelType w:val="hybridMultilevel"/>
    <w:tmpl w:val="A642ABD2"/>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9310BF"/>
    <w:multiLevelType w:val="hybridMultilevel"/>
    <w:tmpl w:val="65DE92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A954197"/>
    <w:multiLevelType w:val="hybridMultilevel"/>
    <w:tmpl w:val="235832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721A9F"/>
    <w:multiLevelType w:val="hybridMultilevel"/>
    <w:tmpl w:val="D9D2DAAA"/>
    <w:lvl w:ilvl="0" w:tplc="04130001">
      <w:start w:val="1"/>
      <w:numFmt w:val="bullet"/>
      <w:lvlText w:val=""/>
      <w:lvlJc w:val="left"/>
      <w:pPr>
        <w:ind w:left="754" w:hanging="360"/>
      </w:pPr>
      <w:rPr>
        <w:rFonts w:ascii="Symbol" w:hAnsi="Symbol" w:hint="default"/>
      </w:rPr>
    </w:lvl>
    <w:lvl w:ilvl="1" w:tplc="04130003">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8" w15:restartNumberingAfterBreak="0">
    <w:nsid w:val="2E2878C7"/>
    <w:multiLevelType w:val="hybridMultilevel"/>
    <w:tmpl w:val="F5985BEA"/>
    <w:lvl w:ilvl="0" w:tplc="F22870D4">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0255D50"/>
    <w:multiLevelType w:val="hybridMultilevel"/>
    <w:tmpl w:val="72E4F8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0D25D1E"/>
    <w:multiLevelType w:val="hybridMultilevel"/>
    <w:tmpl w:val="668EF4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0E0634D"/>
    <w:multiLevelType w:val="hybridMultilevel"/>
    <w:tmpl w:val="E6E6BF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BEB1AB1"/>
    <w:multiLevelType w:val="multilevel"/>
    <w:tmpl w:val="E91C8E84"/>
    <w:lvl w:ilvl="0">
      <w:start w:val="14"/>
      <w:numFmt w:val="decimal"/>
      <w:lvlText w:val="Bijlage %1."/>
      <w:lvlJc w:val="left"/>
      <w:pPr>
        <w:ind w:left="360" w:hanging="360"/>
      </w:pPr>
      <w:rPr>
        <w:rFonts w:hint="default"/>
        <w:b/>
        <w:i w:val="0"/>
        <w:spacing w:val="5"/>
        <w:w w:val="100"/>
        <w:position w:val="0"/>
        <w:sz w:val="28"/>
        <w:szCs w:val="2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62EC4D32"/>
    <w:multiLevelType w:val="hybridMultilevel"/>
    <w:tmpl w:val="307444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32F5663"/>
    <w:multiLevelType w:val="hybridMultilevel"/>
    <w:tmpl w:val="B96C1C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65A59CA"/>
    <w:multiLevelType w:val="hybridMultilevel"/>
    <w:tmpl w:val="3CD8B6B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958207F"/>
    <w:multiLevelType w:val="hybridMultilevel"/>
    <w:tmpl w:val="CB3426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3705F9C"/>
    <w:multiLevelType w:val="hybridMultilevel"/>
    <w:tmpl w:val="5636C6C2"/>
    <w:lvl w:ilvl="0" w:tplc="04130001">
      <w:start w:val="1"/>
      <w:numFmt w:val="bullet"/>
      <w:lvlText w:val=""/>
      <w:lvlJc w:val="left"/>
      <w:pPr>
        <w:ind w:left="360" w:hanging="360"/>
      </w:pPr>
      <w:rPr>
        <w:rFonts w:ascii="Symbol" w:hAnsi="Symbol" w:hint="default"/>
        <w:caps w:val="0"/>
        <w:strike w:val="0"/>
        <w:dstrike w:val="0"/>
        <w:vanish w:val="0"/>
        <w:color w:val="auto"/>
        <w:sz w:val="18"/>
        <w:vertAlign w:val="baseline"/>
      </w:rPr>
    </w:lvl>
    <w:lvl w:ilvl="1" w:tplc="6DB4ED44">
      <w:start w:val="15"/>
      <w:numFmt w:val="bullet"/>
      <w:lvlText w:val="•"/>
      <w:lvlJc w:val="left"/>
      <w:pPr>
        <w:ind w:left="1425" w:hanging="705"/>
      </w:pPr>
      <w:rPr>
        <w:rFonts w:ascii="Arial" w:eastAsia="Calibri" w:hAnsi="Arial" w:cs="Arial" w:hint="default"/>
      </w:rPr>
    </w:lvl>
    <w:lvl w:ilvl="2" w:tplc="04130001">
      <w:start w:val="1"/>
      <w:numFmt w:val="bullet"/>
      <w:lvlText w:val=""/>
      <w:lvlJc w:val="left"/>
      <w:pPr>
        <w:ind w:left="1980" w:hanging="360"/>
      </w:pPr>
      <w:rPr>
        <w:rFonts w:ascii="Symbol" w:hAnsi="Symbol"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4AC37FC"/>
    <w:multiLevelType w:val="hybridMultilevel"/>
    <w:tmpl w:val="AEDCDAF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0"/>
  </w:num>
  <w:num w:numId="2">
    <w:abstractNumId w:val="9"/>
  </w:num>
  <w:num w:numId="3">
    <w:abstractNumId w:val="1"/>
  </w:num>
  <w:num w:numId="4">
    <w:abstractNumId w:val="9"/>
  </w:num>
  <w:num w:numId="5">
    <w:abstractNumId w:val="11"/>
  </w:num>
  <w:num w:numId="6">
    <w:abstractNumId w:val="15"/>
  </w:num>
  <w:num w:numId="7">
    <w:abstractNumId w:val="16"/>
  </w:num>
  <w:num w:numId="8">
    <w:abstractNumId w:val="4"/>
  </w:num>
  <w:num w:numId="9">
    <w:abstractNumId w:val="3"/>
  </w:num>
  <w:num w:numId="10">
    <w:abstractNumId w:val="20"/>
  </w:num>
  <w:num w:numId="11">
    <w:abstractNumId w:val="12"/>
  </w:num>
  <w:num w:numId="12">
    <w:abstractNumId w:val="6"/>
  </w:num>
  <w:num w:numId="13">
    <w:abstractNumId w:val="19"/>
  </w:num>
  <w:num w:numId="14">
    <w:abstractNumId w:val="21"/>
  </w:num>
  <w:num w:numId="15">
    <w:abstractNumId w:val="8"/>
  </w:num>
  <w:num w:numId="16">
    <w:abstractNumId w:val="5"/>
  </w:num>
  <w:num w:numId="17">
    <w:abstractNumId w:val="7"/>
  </w:num>
  <w:num w:numId="18">
    <w:abstractNumId w:val="22"/>
  </w:num>
  <w:num w:numId="19">
    <w:abstractNumId w:val="2"/>
  </w:num>
  <w:num w:numId="20">
    <w:abstractNumId w:val="18"/>
  </w:num>
  <w:num w:numId="21">
    <w:abstractNumId w:val="13"/>
  </w:num>
  <w:num w:numId="22">
    <w:abstractNumId w:val="17"/>
  </w:num>
  <w:num w:numId="23">
    <w:abstractNumId w:val="14"/>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274"/>
    <w:rsid w:val="000C4C21"/>
    <w:rsid w:val="000E4513"/>
    <w:rsid w:val="000F0A32"/>
    <w:rsid w:val="001148CC"/>
    <w:rsid w:val="00123231"/>
    <w:rsid w:val="00150B77"/>
    <w:rsid w:val="001962D2"/>
    <w:rsid w:val="001E10EF"/>
    <w:rsid w:val="00207837"/>
    <w:rsid w:val="002344F0"/>
    <w:rsid w:val="002819EC"/>
    <w:rsid w:val="002A6674"/>
    <w:rsid w:val="00310B62"/>
    <w:rsid w:val="0034755C"/>
    <w:rsid w:val="00354CF5"/>
    <w:rsid w:val="00407528"/>
    <w:rsid w:val="00525274"/>
    <w:rsid w:val="00593B9D"/>
    <w:rsid w:val="005B7257"/>
    <w:rsid w:val="005F44D8"/>
    <w:rsid w:val="00607E7A"/>
    <w:rsid w:val="00621308"/>
    <w:rsid w:val="00660BA6"/>
    <w:rsid w:val="006D20E2"/>
    <w:rsid w:val="00771D81"/>
    <w:rsid w:val="00792803"/>
    <w:rsid w:val="00836FD3"/>
    <w:rsid w:val="0084708E"/>
    <w:rsid w:val="00897DFF"/>
    <w:rsid w:val="008D78C1"/>
    <w:rsid w:val="008E509B"/>
    <w:rsid w:val="00BD0062"/>
    <w:rsid w:val="00C162C7"/>
    <w:rsid w:val="00CA200C"/>
    <w:rsid w:val="00CC519B"/>
    <w:rsid w:val="00D76A6B"/>
    <w:rsid w:val="00E45B7C"/>
    <w:rsid w:val="00E96209"/>
    <w:rsid w:val="00ED1F6B"/>
    <w:rsid w:val="00ED2DA6"/>
    <w:rsid w:val="00F106CB"/>
    <w:rsid w:val="00F14030"/>
    <w:rsid w:val="00F61F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640F8F-C4D5-49DF-AF78-906A48A1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525274"/>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Bijlage">
    <w:name w:val="INK Bijlage"/>
    <w:basedOn w:val="Kop1"/>
    <w:next w:val="Standaard"/>
    <w:link w:val="INKBijlageChar"/>
    <w:qFormat/>
    <w:rsid w:val="00525274"/>
    <w:pPr>
      <w:keepNext/>
      <w:keepLines/>
      <w:widowControl/>
      <w:spacing w:before="480" w:after="240" w:line="240" w:lineRule="auto"/>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525274"/>
    <w:rPr>
      <w:rFonts w:ascii="RijksoverheidSansHeading" w:eastAsiaTheme="majorEastAsia" w:hAnsi="RijksoverheidSansHeading" w:cstheme="majorBidi"/>
      <w:b/>
      <w:bCs/>
      <w:color w:val="01689B"/>
      <w:spacing w:val="5"/>
      <w:sz w:val="28"/>
      <w:szCs w:val="24"/>
    </w:rPr>
  </w:style>
  <w:style w:type="paragraph" w:styleId="Koptekst">
    <w:name w:val="header"/>
    <w:basedOn w:val="Standaard"/>
    <w:link w:val="KoptekstChar"/>
    <w:uiPriority w:val="99"/>
    <w:unhideWhenUsed/>
    <w:rsid w:val="005252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25274"/>
    <w:rPr>
      <w:rFonts w:ascii="Arial" w:eastAsia="Calibri" w:hAnsi="Arial" w:cs="Times New Roman"/>
      <w:sz w:val="19"/>
    </w:rPr>
  </w:style>
  <w:style w:type="paragraph" w:styleId="Voettekst">
    <w:name w:val="footer"/>
    <w:basedOn w:val="Standaard"/>
    <w:link w:val="VoettekstChar"/>
    <w:uiPriority w:val="99"/>
    <w:unhideWhenUsed/>
    <w:rsid w:val="005252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25274"/>
    <w:rPr>
      <w:rFonts w:ascii="Arial" w:eastAsia="Calibri" w:hAnsi="Arial" w:cs="Times New Roman"/>
      <w:sz w:val="19"/>
    </w:rPr>
  </w:style>
  <w:style w:type="table" w:customStyle="1" w:styleId="Tabelraster2">
    <w:name w:val="Tabelraster2"/>
    <w:basedOn w:val="Standaardtabel"/>
    <w:next w:val="Tabelraster"/>
    <w:rsid w:val="00F14030"/>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F14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rsid w:val="00F14030"/>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k">
    <w:name w:val="Work"/>
    <w:basedOn w:val="Standaard"/>
    <w:link w:val="WorkChar"/>
    <w:qFormat/>
    <w:rsid w:val="008D78C1"/>
    <w:pPr>
      <w:autoSpaceDE w:val="0"/>
      <w:autoSpaceDN w:val="0"/>
      <w:adjustRightInd w:val="0"/>
    </w:pPr>
    <w:rPr>
      <w:rFonts w:cs="Arial"/>
      <w:color w:val="000000"/>
      <w:sz w:val="20"/>
    </w:rPr>
  </w:style>
  <w:style w:type="character" w:customStyle="1" w:styleId="WorkChar">
    <w:name w:val="Work Char"/>
    <w:basedOn w:val="Standaardalinea-lettertype"/>
    <w:link w:val="Work"/>
    <w:rsid w:val="008D78C1"/>
    <w:rPr>
      <w:rFonts w:ascii="Arial" w:eastAsia="Calibri" w:hAnsi="Arial" w:cs="Arial"/>
      <w:color w:val="000000"/>
      <w:sz w:val="20"/>
    </w:rPr>
  </w:style>
  <w:style w:type="table" w:customStyle="1" w:styleId="Tabelraster21">
    <w:name w:val="Tabelraster21"/>
    <w:basedOn w:val="Standaardtabel"/>
    <w:next w:val="Tabelraster"/>
    <w:rsid w:val="001962D2"/>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2">
    <w:name w:val="Tabelraster22"/>
    <w:basedOn w:val="Standaardtabel"/>
    <w:next w:val="Tabelraster"/>
    <w:rsid w:val="0084708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3">
    <w:name w:val="Tabelraster23"/>
    <w:basedOn w:val="Standaardtabel"/>
    <w:next w:val="Tabelraster"/>
    <w:rsid w:val="0084708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59"/>
    <w:rsid w:val="00150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rsid w:val="00234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8E509B"/>
    <w:rPr>
      <w:sz w:val="16"/>
      <w:szCs w:val="16"/>
    </w:rPr>
  </w:style>
  <w:style w:type="paragraph" w:styleId="Tekstopmerking">
    <w:name w:val="annotation text"/>
    <w:basedOn w:val="Standaard"/>
    <w:link w:val="TekstopmerkingChar"/>
    <w:uiPriority w:val="99"/>
    <w:unhideWhenUsed/>
    <w:rsid w:val="008E509B"/>
    <w:pPr>
      <w:spacing w:line="240" w:lineRule="auto"/>
    </w:pPr>
    <w:rPr>
      <w:sz w:val="20"/>
      <w:szCs w:val="20"/>
    </w:rPr>
  </w:style>
  <w:style w:type="character" w:customStyle="1" w:styleId="TekstopmerkingChar">
    <w:name w:val="Tekst opmerking Char"/>
    <w:basedOn w:val="Standaardalinea-lettertype"/>
    <w:link w:val="Tekstopmerking"/>
    <w:uiPriority w:val="99"/>
    <w:rsid w:val="008E509B"/>
    <w:rPr>
      <w:rFonts w:ascii="Arial" w:eastAsia="Calibri" w:hAnsi="Arial" w:cs="Times New Roman"/>
      <w:sz w:val="20"/>
      <w:szCs w:val="20"/>
    </w:rPr>
  </w:style>
  <w:style w:type="character" w:customStyle="1" w:styleId="LijstalineaChar">
    <w:name w:val="Lijstalinea Char"/>
    <w:basedOn w:val="Standaardalinea-lettertype"/>
    <w:link w:val="Lijstalinea"/>
    <w:uiPriority w:val="34"/>
    <w:rsid w:val="008E509B"/>
    <w:rPr>
      <w:rFonts w:ascii="Arial" w:eastAsia="Calibri" w:hAnsi="Arial" w:cs="Times New Roman"/>
      <w:sz w:val="19"/>
    </w:rPr>
  </w:style>
  <w:style w:type="paragraph" w:styleId="Ballontekst">
    <w:name w:val="Balloon Text"/>
    <w:basedOn w:val="Standaard"/>
    <w:link w:val="BallontekstChar"/>
    <w:uiPriority w:val="99"/>
    <w:semiHidden/>
    <w:unhideWhenUsed/>
    <w:rsid w:val="008E509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E509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FB42A-E9A1-42F8-ABA6-17578D26C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1359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A.P. de Ru - Snel</dc:creator>
  <cp:keywords/>
  <dc:description/>
  <cp:lastModifiedBy>Stijn S.H.W. Timmen</cp:lastModifiedBy>
  <cp:revision>2</cp:revision>
  <dcterms:created xsi:type="dcterms:W3CDTF">2021-09-01T13:34:00Z</dcterms:created>
  <dcterms:modified xsi:type="dcterms:W3CDTF">2021-09-01T13:34:00Z</dcterms:modified>
</cp:coreProperties>
</file>