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37F97CAD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EF41EF">
        <w:rPr>
          <w:rFonts w:ascii="Arial" w:hAnsi="Arial" w:cs="Arial"/>
          <w:b/>
        </w:rPr>
        <w:t xml:space="preserve">Inschrijvers </w:t>
      </w:r>
      <w:r w:rsidR="005B793B">
        <w:rPr>
          <w:rFonts w:ascii="Arial" w:hAnsi="Arial" w:cs="Arial"/>
          <w:b/>
        </w:rPr>
        <w:t>aanbesteding</w:t>
      </w:r>
    </w:p>
    <w:p w14:paraId="5E5DF9E7" w14:textId="495EAB9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13737">
        <w:rPr>
          <w:rFonts w:ascii="Arial" w:hAnsi="Arial" w:cs="Arial"/>
          <w:b/>
        </w:rPr>
        <w:t>Marktplaats SwiF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Juridische Zaken en Veiligheid (</w:t>
      </w:r>
      <w:proofErr w:type="spellStart"/>
      <w:r w:rsidR="00855E26" w:rsidRPr="006C060B">
        <w:rPr>
          <w:rFonts w:ascii="Arial" w:hAnsi="Arial" w:cs="Arial"/>
          <w:b/>
        </w:rPr>
        <w:t>JZV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25580880" w14:textId="2E0BF47D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FE38DF">
        <w:rPr>
          <w:rFonts w:ascii="Arial" w:hAnsi="Arial" w:cs="Arial"/>
          <w:b/>
        </w:rPr>
        <w:t>18</w:t>
      </w:r>
      <w:r w:rsidR="00396F9A">
        <w:rPr>
          <w:rFonts w:ascii="Arial" w:hAnsi="Arial" w:cs="Arial"/>
          <w:b/>
        </w:rPr>
        <w:t xml:space="preserve"> september </w:t>
      </w:r>
      <w:r w:rsidR="00050F75">
        <w:rPr>
          <w:rFonts w:ascii="Arial" w:hAnsi="Arial" w:cs="Arial"/>
          <w:b/>
        </w:rPr>
        <w:t>2018</w:t>
      </w:r>
    </w:p>
    <w:p w14:paraId="72A5C578" w14:textId="3B415E1B" w:rsidR="008764D1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4019F1" w:rsidRPr="006C060B">
        <w:rPr>
          <w:rFonts w:ascii="Arial" w:hAnsi="Arial" w:cs="Arial"/>
          <w:b/>
        </w:rPr>
        <w:t>Aanbesteding</w:t>
      </w:r>
      <w:r w:rsidR="005B793B">
        <w:rPr>
          <w:rFonts w:ascii="Arial" w:hAnsi="Arial" w:cs="Arial"/>
          <w:b/>
        </w:rPr>
        <w:t xml:space="preserve"> </w:t>
      </w:r>
      <w:r w:rsidR="005C2209">
        <w:rPr>
          <w:rFonts w:ascii="Arial" w:hAnsi="Arial" w:cs="Arial"/>
          <w:b/>
        </w:rPr>
        <w:t>“</w:t>
      </w:r>
      <w:r w:rsidR="00013737">
        <w:rPr>
          <w:rFonts w:ascii="Arial" w:hAnsi="Arial" w:cs="Arial"/>
          <w:b/>
        </w:rPr>
        <w:t>Marktplaats SwiF</w:t>
      </w:r>
      <w:r w:rsidR="0070551D">
        <w:rPr>
          <w:rFonts w:ascii="Arial" w:hAnsi="Arial" w:cs="Arial"/>
          <w:b/>
        </w:rPr>
        <w:t>”</w:t>
      </w:r>
    </w:p>
    <w:p w14:paraId="2C771847" w14:textId="1928B23F" w:rsidR="00726C1F" w:rsidRDefault="00726C1F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TenderNed-kenmerk: </w:t>
      </w:r>
      <w:r w:rsidR="00013737">
        <w:rPr>
          <w:rFonts w:ascii="Arial" w:hAnsi="Arial" w:cs="Arial"/>
          <w:b/>
        </w:rPr>
        <w:t>196178</w:t>
      </w:r>
    </w:p>
    <w:p w14:paraId="3D4AE733" w14:textId="2CE935C7" w:rsidR="00BB16D1" w:rsidRPr="006C060B" w:rsidRDefault="008764D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</w:t>
      </w:r>
      <w:r w:rsidR="001557D4">
        <w:rPr>
          <w:rFonts w:ascii="Arial" w:hAnsi="Arial" w:cs="Arial"/>
          <w:b/>
        </w:rPr>
        <w:t xml:space="preserve">Nota van Inlichtingen versie </w:t>
      </w:r>
      <w:r w:rsidR="00FE38DF">
        <w:rPr>
          <w:rFonts w:ascii="Arial" w:hAnsi="Arial" w:cs="Arial"/>
          <w:b/>
        </w:rPr>
        <w:t>3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679E06BF" w14:textId="44DB16A0" w:rsidR="008C4292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FE38DF">
        <w:rPr>
          <w:rFonts w:ascii="Arial" w:hAnsi="Arial" w:cs="Arial"/>
        </w:rPr>
        <w:t>3</w:t>
      </w:r>
      <w:r w:rsidR="00C734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68195A18" w14:textId="55A852F0" w:rsidR="00C73411" w:rsidRDefault="00FE38DF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Speciale aandacht vragen wij voor het aangepaste antwoord op vraag 2.</w:t>
      </w:r>
    </w:p>
    <w:p w14:paraId="35829AE1" w14:textId="39494153" w:rsidR="00FE38DF" w:rsidRDefault="00592F55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Tevens delen wij u mede dat er, tegelijk met deze Nota van Inlichten versie 3, een aangepaste Selectieleidraad is gepubliceerd onder Selectieleidraad </w:t>
      </w:r>
      <w:r w:rsidR="00685813">
        <w:rPr>
          <w:rFonts w:ascii="Arial" w:hAnsi="Arial" w:cs="Arial"/>
        </w:rPr>
        <w:t xml:space="preserve">DAS </w:t>
      </w:r>
      <w:bookmarkStart w:id="0" w:name="_GoBack"/>
      <w:bookmarkEnd w:id="0"/>
      <w:proofErr w:type="spellStart"/>
      <w:r>
        <w:rPr>
          <w:rFonts w:ascii="Arial" w:hAnsi="Arial" w:cs="Arial"/>
        </w:rPr>
        <w:t>Corr</w:t>
      </w:r>
      <w:proofErr w:type="spellEnd"/>
      <w:r>
        <w:rPr>
          <w:rFonts w:ascii="Arial" w:hAnsi="Arial" w:cs="Arial"/>
        </w:rPr>
        <w:t xml:space="preserve"> 1.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13737"/>
    <w:rsid w:val="000404E1"/>
    <w:rsid w:val="00050F75"/>
    <w:rsid w:val="00057E29"/>
    <w:rsid w:val="00063C76"/>
    <w:rsid w:val="00072F2F"/>
    <w:rsid w:val="0008487D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D61B9"/>
    <w:rsid w:val="001E19C8"/>
    <w:rsid w:val="001E6967"/>
    <w:rsid w:val="001E7FEB"/>
    <w:rsid w:val="002027C5"/>
    <w:rsid w:val="00205A9D"/>
    <w:rsid w:val="00206E58"/>
    <w:rsid w:val="002227AF"/>
    <w:rsid w:val="00230EE9"/>
    <w:rsid w:val="00234D31"/>
    <w:rsid w:val="00242C4D"/>
    <w:rsid w:val="00243C61"/>
    <w:rsid w:val="00245BA8"/>
    <w:rsid w:val="00251692"/>
    <w:rsid w:val="00274513"/>
    <w:rsid w:val="002812DA"/>
    <w:rsid w:val="00287F5E"/>
    <w:rsid w:val="002967EC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3048"/>
    <w:rsid w:val="004724F6"/>
    <w:rsid w:val="0047472D"/>
    <w:rsid w:val="00475BEE"/>
    <w:rsid w:val="00477855"/>
    <w:rsid w:val="00493625"/>
    <w:rsid w:val="004B2B44"/>
    <w:rsid w:val="004B37F6"/>
    <w:rsid w:val="004B4129"/>
    <w:rsid w:val="004B4450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92F5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5813"/>
    <w:rsid w:val="00686F87"/>
    <w:rsid w:val="006958A6"/>
    <w:rsid w:val="00696F17"/>
    <w:rsid w:val="006B2111"/>
    <w:rsid w:val="006B5D49"/>
    <w:rsid w:val="006C060B"/>
    <w:rsid w:val="006D61D0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32D0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109C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73411"/>
    <w:rsid w:val="00C81DD8"/>
    <w:rsid w:val="00C872A8"/>
    <w:rsid w:val="00CB7D5A"/>
    <w:rsid w:val="00CD3318"/>
    <w:rsid w:val="00CD3C10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38DF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EB917-D1A2-4927-829F-BB10D908C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4</cp:revision>
  <cp:lastPrinted>2012-10-29T10:47:00Z</cp:lastPrinted>
  <dcterms:created xsi:type="dcterms:W3CDTF">2018-09-18T07:22:00Z</dcterms:created>
  <dcterms:modified xsi:type="dcterms:W3CDTF">2018-09-18T07:25:00Z</dcterms:modified>
</cp:coreProperties>
</file>