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076825" cy="29432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D6C6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0D6C65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F74EE0" w:rsidRDefault="00194D90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  <w:r w:rsidR="000D6C65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194D90" w:rsidRDefault="00E84A5D" w:rsidP="00E84A5D">
                            <w:pPr>
                              <w:pStyle w:val="titel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36"/>
                              </w:rPr>
                              <w:t xml:space="preserve">Huur en bewassing textiel </w:t>
                            </w:r>
                            <w:r w:rsidR="00DD10A0" w:rsidRPr="00DD10A0">
                              <w:rPr>
                                <w:b w:val="0"/>
                                <w:sz w:val="36"/>
                              </w:rPr>
                              <w:t xml:space="preserve">t.b.v. </w:t>
                            </w:r>
                            <w:r>
                              <w:rPr>
                                <w:b w:val="0"/>
                                <w:sz w:val="36"/>
                              </w:rPr>
                              <w:t>Justitieel Centrum voor Somatische Zorg (JCvSZ)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399.75pt;height:2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aa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D6C65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0D6C65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Specificatie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F74EE0" w:rsidRDefault="00194D90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  <w:r w:rsidR="000D6C65"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:rsidR="00194D90" w:rsidRDefault="00E84A5D" w:rsidP="00E84A5D">
                      <w:pPr>
                        <w:pStyle w:val="titel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36"/>
                        </w:rPr>
                        <w:t xml:space="preserve">Huur en bewassing textiel </w:t>
                      </w:r>
                      <w:r w:rsidR="00DD10A0" w:rsidRPr="00DD10A0">
                        <w:rPr>
                          <w:b w:val="0"/>
                          <w:sz w:val="36"/>
                        </w:rPr>
                        <w:t xml:space="preserve">t.b.v. </w:t>
                      </w:r>
                      <w:r>
                        <w:rPr>
                          <w:b w:val="0"/>
                          <w:sz w:val="36"/>
                        </w:rPr>
                        <w:t>Justitieel Centrum voor Somatische Zorg (JCvSZ)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:rsidR="00227FC7" w:rsidRPr="00952775" w:rsidRDefault="00227FC7" w:rsidP="00227FC7">
      <w:bookmarkStart w:id="2" w:name="_GoBack"/>
      <w:bookmarkEnd w:id="2"/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E84A5D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3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3"/>
            <w:r w:rsidR="000D6C65">
              <w:rPr>
                <w:rFonts w:eastAsia="MS Mincho"/>
                <w:b/>
                <w:kern w:val="28"/>
                <w:sz w:val="24"/>
              </w:rPr>
              <w:t xml:space="preserve">opdracht i.h.k.v. EA </w:t>
            </w:r>
            <w:r w:rsidR="00E84A5D">
              <w:rPr>
                <w:rFonts w:eastAsia="MS Mincho"/>
                <w:b/>
                <w:kern w:val="28"/>
                <w:sz w:val="24"/>
              </w:rPr>
              <w:t xml:space="preserve">Huur en bewassing textiel </w:t>
            </w:r>
            <w:r w:rsidR="00325D69">
              <w:rPr>
                <w:rFonts w:eastAsia="MS Mincho"/>
                <w:b/>
                <w:kern w:val="28"/>
                <w:sz w:val="24"/>
              </w:rPr>
              <w:t xml:space="preserve">t.b.v. </w:t>
            </w:r>
            <w:r w:rsidR="00E84A5D">
              <w:rPr>
                <w:rFonts w:eastAsia="MS Mincho"/>
                <w:b/>
                <w:kern w:val="28"/>
                <w:sz w:val="24"/>
              </w:rPr>
              <w:t>JCvSZ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0D6C65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rFonts w:eastAsia="MS Mincho"/>
                <w:b/>
                <w:i/>
                <w:szCs w:val="20"/>
              </w:rPr>
            </w:pPr>
          </w:p>
          <w:p w:rsidR="000D6C65" w:rsidRPr="00DD10A0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rFonts w:eastAsia="MS Mincho"/>
                <w:b/>
                <w:i/>
                <w:szCs w:val="20"/>
                <w:u w:val="single"/>
              </w:rPr>
            </w:pPr>
            <w:r w:rsidRPr="00DD10A0">
              <w:rPr>
                <w:rFonts w:eastAsia="MS Mincho"/>
                <w:b/>
                <w:i/>
                <w:szCs w:val="20"/>
                <w:u w:val="single"/>
              </w:rPr>
              <w:t>Aankruisen wat van toepassing is</w:t>
            </w:r>
          </w:p>
          <w:p w:rsidR="000D6C65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szCs w:val="18"/>
                <w:highlight w:val="yellow"/>
              </w:rPr>
            </w:pPr>
          </w:p>
          <w:p w:rsidR="00DD10A0" w:rsidRDefault="00366955" w:rsidP="00DD10A0">
            <w:pPr>
              <w:pStyle w:val="Lijstalinea"/>
              <w:numPr>
                <w:ilvl w:val="0"/>
                <w:numId w:val="43"/>
              </w:numPr>
              <w:spacing w:line="0" w:lineRule="atLeast"/>
              <w:ind w:left="541"/>
            </w:pPr>
            <w:r w:rsidRPr="0074596E">
              <w:t xml:space="preserve">Ervaring met </w:t>
            </w:r>
            <w:r w:rsidR="00E84A5D">
              <w:t>verhuur, bewassing van besmet wasgoed en aanverwante dienstverlening.</w:t>
            </w:r>
          </w:p>
          <w:p w:rsidR="00E84A5D" w:rsidRDefault="00E84A5D" w:rsidP="00E84A5D">
            <w:pPr>
              <w:pStyle w:val="Lijstalinea"/>
              <w:spacing w:line="0" w:lineRule="atLeast"/>
              <w:ind w:left="541"/>
            </w:pPr>
          </w:p>
          <w:p w:rsidR="00E84A5D" w:rsidRDefault="00E84A5D" w:rsidP="00DD10A0">
            <w:pPr>
              <w:pStyle w:val="Lijstalinea"/>
              <w:numPr>
                <w:ilvl w:val="0"/>
                <w:numId w:val="43"/>
              </w:numPr>
              <w:spacing w:line="0" w:lineRule="atLeast"/>
              <w:ind w:left="541"/>
            </w:pPr>
            <w:r>
              <w:t>De gevraagde dienstverlening, zoals opgenomen in de scope onder paragraaf 1.7 van het Beschrijvend document, dat minimaal tweemaal per week plaatsvindt aan betreffende referent.</w:t>
            </w:r>
          </w:p>
          <w:p w:rsidR="00952775" w:rsidRPr="00E84A5D" w:rsidRDefault="00952775" w:rsidP="00E84A5D">
            <w:pPr>
              <w:spacing w:line="0" w:lineRule="atLeast"/>
              <w:rPr>
                <w:b/>
                <w:szCs w:val="20"/>
              </w:rPr>
            </w:pP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Opdrachtbeschrijving</w:t>
            </w:r>
          </w:p>
          <w:p w:rsidR="00952775" w:rsidRPr="00952775" w:rsidRDefault="000D6C65" w:rsidP="00227FC7">
            <w:pPr>
              <w:tabs>
                <w:tab w:val="left" w:pos="1843"/>
              </w:tabs>
            </w:pPr>
            <w:r w:rsidRPr="00FE326D">
              <w:rPr>
                <w:i/>
                <w:sz w:val="16"/>
              </w:rPr>
              <w:t>(type overeenkomst, beschrijving onderwerp dienstverlening en/of levering in termen van geleverde diensten en/of producten, aantal medewerkers en aantal locaties vallende onder de overeenkomst)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0D6C65" w:rsidP="000D6C65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Rol Inschrijver </w:t>
            </w:r>
            <w:r w:rsidRPr="00FE326D">
              <w:rPr>
                <w:i/>
                <w:sz w:val="16"/>
                <w:szCs w:val="18"/>
              </w:rPr>
              <w:t xml:space="preserve">(in termen van verantwoordelijkheid voor de </w:t>
            </w:r>
            <w:r>
              <w:rPr>
                <w:i/>
                <w:sz w:val="16"/>
                <w:szCs w:val="18"/>
              </w:rPr>
              <w:t>levering</w:t>
            </w:r>
            <w:r w:rsidRPr="00FE326D">
              <w:rPr>
                <w:i/>
                <w:sz w:val="16"/>
                <w:szCs w:val="18"/>
              </w:rPr>
              <w:t xml:space="preserve"> in relatie tot het management van opdrachtgevende instantie en indien van toepassing als hoofd- of onderaannemer, samenwerkingsverband en indien van toepassing als hoofd- of onderaannemer, samenwerkingsverband</w:t>
            </w:r>
            <w:r>
              <w:rPr>
                <w:i/>
                <w:sz w:val="16"/>
                <w:szCs w:val="18"/>
              </w:rPr>
              <w:t>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DD10A0" w:rsidRDefault="00DD10A0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84A5D" w:rsidRDefault="00E84A5D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84A5D" w:rsidRDefault="00E84A5D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84A5D" w:rsidRDefault="00E84A5D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84A5D" w:rsidRDefault="00E84A5D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84A5D" w:rsidRPr="00952775" w:rsidRDefault="00E84A5D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lastRenderedPageBreak/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325D69" w:rsidRDefault="00325D69" w:rsidP="00227FC7">
      <w:pPr>
        <w:pStyle w:val="Toelichting"/>
        <w:rPr>
          <w:rFonts w:ascii="Verdana" w:hAnsi="Verdana"/>
          <w:sz w:val="18"/>
          <w:szCs w:val="18"/>
        </w:rPr>
      </w:pP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3666E6">
            <w:fldChar w:fldCharType="begin"/>
          </w:r>
          <w:r w:rsidR="003666E6">
            <w:instrText xml:space="preserve"> NUMPAGES   \* MERGEFORMAT </w:instrText>
          </w:r>
          <w:r w:rsidR="003666E6">
            <w:fldChar w:fldCharType="separate"/>
          </w:r>
          <w:r w:rsidR="00D72223">
            <w:t>4</w:t>
          </w:r>
          <w:r w:rsidR="003666E6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3666E6">
            <w:fldChar w:fldCharType="begin"/>
          </w:r>
          <w:r w:rsidR="003666E6">
            <w:instrText xml:space="preserve"> NUMPAGES   \* MERGEFORMAT </w:instrText>
          </w:r>
          <w:r w:rsidR="003666E6">
            <w:fldChar w:fldCharType="separate"/>
          </w:r>
          <w:r w:rsidR="00D72223">
            <w:t>4</w:t>
          </w:r>
          <w:r w:rsidR="003666E6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3666E6">
            <w:t>2</w:t>
          </w:r>
          <w:r w:rsidR="00D72223">
            <w:fldChar w:fldCharType="end"/>
          </w:r>
          <w:r w:rsidRPr="006B1455">
            <w:t xml:space="preserve"> van </w:t>
          </w:r>
          <w:r w:rsidR="003666E6">
            <w:fldChar w:fldCharType="begin"/>
          </w:r>
          <w:r w:rsidR="003666E6">
            <w:instrText xml:space="preserve"> NUMPAGES   \* MERGEFORMAT </w:instrText>
          </w:r>
          <w:r w:rsidR="003666E6">
            <w:fldChar w:fldCharType="separate"/>
          </w:r>
          <w:r w:rsidR="003666E6">
            <w:t>3</w:t>
          </w:r>
          <w:r w:rsidR="003666E6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EA0D09" w:rsidP="003666E6">
          <w:pPr>
            <w:adjustRightInd w:val="0"/>
            <w:spacing w:line="180" w:lineRule="exact"/>
            <w:rPr>
              <w:sz w:val="13"/>
            </w:rPr>
          </w:pPr>
          <w:r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0D6C65">
            <w:rPr>
              <w:rStyle w:val="Huisstijl-Koptekst"/>
            </w:rPr>
            <w:t xml:space="preserve"> </w:t>
          </w:r>
          <w:r w:rsidR="00227FC7">
            <w:rPr>
              <w:rStyle w:val="Huisstijl-Koptekst"/>
            </w:rPr>
            <w:t xml:space="preserve">Specificatie </w:t>
          </w:r>
          <w:r w:rsidR="00227FC7" w:rsidRPr="000D6C65">
            <w:rPr>
              <w:rStyle w:val="Huisstijl-Koptekst"/>
            </w:rPr>
            <w:t>referentieopdracht</w:t>
          </w:r>
          <w:r w:rsidR="00492A5E" w:rsidRPr="000D6C65">
            <w:rPr>
              <w:rStyle w:val="Huisstijl-Koptekst"/>
            </w:rPr>
            <w:t xml:space="preserve"> </w:t>
          </w:r>
          <w:r w:rsidR="00B42CC4">
            <w:rPr>
              <w:rStyle w:val="Huisstijl-Koptekst"/>
            </w:rPr>
            <w:t xml:space="preserve"> </w:t>
          </w:r>
          <w:r w:rsidR="00492A5E" w:rsidRPr="000D6C65">
            <w:rPr>
              <w:rStyle w:val="Huisstijl-Koptekst"/>
            </w:rPr>
            <w:t xml:space="preserve">| </w:t>
          </w:r>
          <w:r w:rsidR="00F128AA">
            <w:rPr>
              <w:rStyle w:val="Huisstijl-Koptekst"/>
            </w:rPr>
            <w:t>EA</w:t>
          </w:r>
          <w:r w:rsidR="000D6C65" w:rsidRPr="000D6C65">
            <w:rPr>
              <w:rStyle w:val="Huisstijl-Koptekst"/>
            </w:rPr>
            <w:t xml:space="preserve"> </w:t>
          </w:r>
          <w:r w:rsidR="00E84A5D">
            <w:rPr>
              <w:rStyle w:val="Huisstijl-Koptekst"/>
            </w:rPr>
            <w:t>Huur en bewassing textiel t.b.v. JCvSZ</w:t>
          </w:r>
          <w:r w:rsidR="000D6C65" w:rsidRPr="000D6C65">
            <w:rPr>
              <w:rStyle w:val="Huisstijl-Koptekst"/>
            </w:rPr>
            <w:t xml:space="preserve"> </w:t>
          </w:r>
          <w:r w:rsidR="00952775" w:rsidRPr="000D6C65">
            <w:rPr>
              <w:rStyle w:val="Huisstijl-Koptekst"/>
            </w:rPr>
            <w:t xml:space="preserve"> | </w:t>
          </w:r>
          <w:r w:rsidR="003666E6">
            <w:rPr>
              <w:rStyle w:val="Huisstijl-Koptekst"/>
            </w:rPr>
            <w:t>20</w:t>
          </w:r>
          <w:r w:rsidR="00E84A5D">
            <w:rPr>
              <w:rStyle w:val="Huisstijl-Koptekst"/>
            </w:rPr>
            <w:t xml:space="preserve"> </w:t>
          </w:r>
          <w:r w:rsidR="003661FD">
            <w:rPr>
              <w:rStyle w:val="Huisstijl-Koptekst"/>
            </w:rPr>
            <w:t>april</w:t>
          </w:r>
          <w:r w:rsidR="00E84A5D">
            <w:rPr>
              <w:rStyle w:val="Huisstijl-Koptekst"/>
            </w:rPr>
            <w:t xml:space="preserve"> 2021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C824DF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A3B9722" wp14:editId="5B21FF2B">
                                      <wp:extent cx="2343150" cy="1581150"/>
                                      <wp:effectExtent l="0" t="0" r="0" b="0"/>
                                      <wp:docPr id="4" name="Afbeelding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43150" cy="1581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C824DF" w:rsidP="006E263E">
                          <w:pPr>
                            <w:spacing w:line="240" w:lineRule="auto"/>
                          </w:pPr>
                          <w:bookmarkStart w:id="5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3B9722" wp14:editId="5B21FF2B">
                                <wp:extent cx="2343150" cy="1581150"/>
                                <wp:effectExtent l="0" t="0" r="0" b="0"/>
                                <wp:docPr id="4" name="Afbeelding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fbeelding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3150" cy="1581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725581"/>
    <w:multiLevelType w:val="hybridMultilevel"/>
    <w:tmpl w:val="DE8E704E"/>
    <w:lvl w:ilvl="0" w:tplc="C55E38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6B112AC"/>
    <w:multiLevelType w:val="hybridMultilevel"/>
    <w:tmpl w:val="EFDC6902"/>
    <w:lvl w:ilvl="0" w:tplc="FFFFFFFF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3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4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D114C42"/>
    <w:multiLevelType w:val="hybridMultilevel"/>
    <w:tmpl w:val="8E282796"/>
    <w:lvl w:ilvl="0" w:tplc="FFFFFFFF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5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7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9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9"/>
  </w:num>
  <w:num w:numId="7">
    <w:abstractNumId w:val="12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7"/>
  </w:num>
  <w:num w:numId="16">
    <w:abstractNumId w:val="31"/>
  </w:num>
  <w:num w:numId="17">
    <w:abstractNumId w:val="16"/>
  </w:num>
  <w:num w:numId="18">
    <w:abstractNumId w:val="28"/>
  </w:num>
  <w:num w:numId="19">
    <w:abstractNumId w:val="30"/>
  </w:num>
  <w:num w:numId="20">
    <w:abstractNumId w:val="27"/>
  </w:num>
  <w:num w:numId="21">
    <w:abstractNumId w:val="34"/>
  </w:num>
  <w:num w:numId="22">
    <w:abstractNumId w:val="24"/>
  </w:num>
  <w:num w:numId="23">
    <w:abstractNumId w:val="18"/>
  </w:num>
  <w:num w:numId="24">
    <w:abstractNumId w:val="19"/>
  </w:num>
  <w:num w:numId="25">
    <w:abstractNumId w:val="29"/>
  </w:num>
  <w:num w:numId="26">
    <w:abstractNumId w:val="40"/>
  </w:num>
  <w:num w:numId="27">
    <w:abstractNumId w:val="36"/>
  </w:num>
  <w:num w:numId="28">
    <w:abstractNumId w:val="17"/>
  </w:num>
  <w:num w:numId="29">
    <w:abstractNumId w:val="35"/>
  </w:num>
  <w:num w:numId="30">
    <w:abstractNumId w:val="21"/>
  </w:num>
  <w:num w:numId="31">
    <w:abstractNumId w:val="41"/>
  </w:num>
  <w:num w:numId="32">
    <w:abstractNumId w:val="38"/>
  </w:num>
  <w:num w:numId="33">
    <w:abstractNumId w:val="26"/>
  </w:num>
  <w:num w:numId="34">
    <w:abstractNumId w:val="33"/>
  </w:num>
  <w:num w:numId="35">
    <w:abstractNumId w:val="23"/>
  </w:num>
  <w:num w:numId="36">
    <w:abstractNumId w:val="22"/>
  </w:num>
  <w:num w:numId="37">
    <w:abstractNumId w:val="13"/>
  </w:num>
  <w:num w:numId="38">
    <w:abstractNumId w:val="42"/>
  </w:num>
  <w:num w:numId="39">
    <w:abstractNumId w:val="25"/>
  </w:num>
  <w:num w:numId="40">
    <w:abstractNumId w:val="43"/>
  </w:num>
  <w:num w:numId="41">
    <w:abstractNumId w:val="14"/>
  </w:num>
  <w:num w:numId="42">
    <w:abstractNumId w:val="11"/>
  </w:num>
  <w:num w:numId="43">
    <w:abstractNumId w:val="32"/>
  </w:num>
  <w:num w:numId="44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5324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C65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70379"/>
    <w:rsid w:val="001802CA"/>
    <w:rsid w:val="00185428"/>
    <w:rsid w:val="00185576"/>
    <w:rsid w:val="00185951"/>
    <w:rsid w:val="00194D90"/>
    <w:rsid w:val="001A2505"/>
    <w:rsid w:val="001B7D7E"/>
    <w:rsid w:val="001C47F8"/>
    <w:rsid w:val="001C50D9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25D69"/>
    <w:rsid w:val="00342938"/>
    <w:rsid w:val="0034778A"/>
    <w:rsid w:val="00353D56"/>
    <w:rsid w:val="0036223B"/>
    <w:rsid w:val="0036252A"/>
    <w:rsid w:val="00364D9D"/>
    <w:rsid w:val="003661FD"/>
    <w:rsid w:val="003666E6"/>
    <w:rsid w:val="00366955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2028"/>
    <w:rsid w:val="00813D4F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B6EFC"/>
    <w:rsid w:val="009C1AC6"/>
    <w:rsid w:val="009C4F04"/>
    <w:rsid w:val="009C5FE9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2CC4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24DF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D10A0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84A5D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28AA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55580520"/>
  <w15:docId w15:val="{D02C61E1-7729-4130-9BBE-9146EB6D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customStyle="1" w:styleId="titel0">
    <w:name w:val="titel"/>
    <w:basedOn w:val="broodtekst"/>
    <w:next w:val="Standaard"/>
    <w:rsid w:val="00F128AA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9C5FE9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9C5FE9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325D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4CD9E-E90A-4A49-B1FE-E89809375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236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1535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Waterreus, Jolanda</cp:lastModifiedBy>
  <cp:revision>11</cp:revision>
  <cp:lastPrinted>2008-09-19T14:31:00Z</cp:lastPrinted>
  <dcterms:created xsi:type="dcterms:W3CDTF">2019-10-17T07:50:00Z</dcterms:created>
  <dcterms:modified xsi:type="dcterms:W3CDTF">2021-04-20T12:57:00Z</dcterms:modified>
</cp:coreProperties>
</file>