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10" w:rsidRDefault="00657410" w:rsidP="00657410">
      <w:pPr>
        <w:pStyle w:val="Kop2"/>
      </w:pPr>
      <w:bookmarkStart w:id="0" w:name="_Toc15568022"/>
      <w:bookmarkStart w:id="1" w:name="_Toc68678566"/>
      <w:r w:rsidRPr="001C3612">
        <w:t>Bijlage 5</w:t>
      </w:r>
      <w:r w:rsidRPr="001C3612">
        <w:tab/>
        <w:t>Opgave referentieopdrachten</w:t>
      </w:r>
      <w:bookmarkEnd w:id="0"/>
      <w:bookmarkEnd w:id="1"/>
    </w:p>
    <w:p w:rsidR="00657410" w:rsidRPr="004E4C68" w:rsidRDefault="00657410" w:rsidP="00657410">
      <w:pPr>
        <w:pStyle w:val="broodtekst"/>
      </w:pPr>
    </w:p>
    <w:p w:rsidR="00657410" w:rsidRPr="001C3612" w:rsidRDefault="00657410" w:rsidP="00657410">
      <w:pPr>
        <w:pStyle w:val="broodtekst"/>
        <w:spacing w:line="240" w:lineRule="auto"/>
      </w:pPr>
      <w:r w:rsidRPr="001C3612">
        <w:t xml:space="preserve">Inschrijver(s) verklaart (verklaren) </w:t>
      </w:r>
      <w:r>
        <w:t>te voldoen aan de in artikel 5.3</w:t>
      </w:r>
      <w:r w:rsidRPr="001C3612">
        <w:t xml:space="preserve"> van het </w:t>
      </w:r>
      <w:r>
        <w:t xml:space="preserve">Beschrijvend </w:t>
      </w:r>
      <w:r w:rsidRPr="001C3612">
        <w:t xml:space="preserve">document gestelde </w:t>
      </w:r>
      <w:bookmarkStart w:id="2" w:name="_GoBack"/>
      <w:bookmarkEnd w:id="2"/>
      <w:r w:rsidRPr="001C3612">
        <w:t>geschiktheidseisen met behulp van de onderstaande referentieopdrachten.</w:t>
      </w:r>
    </w:p>
    <w:p w:rsidR="00657410" w:rsidRPr="001C3612" w:rsidRDefault="00657410" w:rsidP="00657410">
      <w:pPr>
        <w:pStyle w:val="broodtekst"/>
        <w:spacing w:line="240" w:lineRule="auto"/>
      </w:pPr>
    </w:p>
    <w:p w:rsidR="00657410" w:rsidRDefault="00657410" w:rsidP="00657410">
      <w:pPr>
        <w:pStyle w:val="broodtekst"/>
        <w:spacing w:line="240" w:lineRule="auto"/>
      </w:pPr>
      <w:r w:rsidRPr="001C3612">
        <w:t>Inschrijver(s) vult (vullen) per referentieopdracht de volgende gegevens in.</w:t>
      </w:r>
    </w:p>
    <w:p w:rsidR="008841B1" w:rsidRPr="001C3612" w:rsidRDefault="008841B1" w:rsidP="00657410">
      <w:pPr>
        <w:pStyle w:val="broodtekst"/>
        <w:spacing w:line="240" w:lineRule="auto"/>
      </w:pPr>
    </w:p>
    <w:p w:rsidR="00657410" w:rsidRPr="001C3612" w:rsidRDefault="00657410" w:rsidP="00657410">
      <w:pPr>
        <w:pStyle w:val="broodtekst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1C3612" w:rsidRDefault="00657410" w:rsidP="00A112F8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:rsidR="00657410" w:rsidRDefault="00657410" w:rsidP="007C4A3F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7C4A3F" w:rsidRPr="008841B1">
              <w:rPr>
                <w:b/>
                <w:highlight w:val="yellow"/>
              </w:rPr>
              <w:t>a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5.3.</w:t>
            </w:r>
            <w:r w:rsidR="007C4A3F">
              <w:rPr>
                <w:b/>
              </w:rPr>
              <w:t>1</w:t>
            </w:r>
            <w:r>
              <w:rPr>
                <w:b/>
              </w:rPr>
              <w:t>.1</w:t>
            </w:r>
          </w:p>
          <w:p w:rsidR="008841B1" w:rsidRPr="00E5193F" w:rsidRDefault="008841B1" w:rsidP="008841B1">
            <w:pPr>
              <w:pStyle w:val="broodtekst"/>
              <w:jc w:val="center"/>
              <w:rPr>
                <w:b/>
              </w:rPr>
            </w:pPr>
            <w:r w:rsidRPr="008841B1">
              <w:t>T.b.v. Perceel Ploegen</w:t>
            </w:r>
            <w:r>
              <w:t xml:space="preserve"> (aangeven): </w:t>
            </w:r>
            <w:r w:rsidRPr="008841B1">
              <w:t xml:space="preserve"> </w:t>
            </w:r>
            <w:r w:rsidRPr="008841B1">
              <w:rPr>
                <w:highlight w:val="yellow"/>
              </w:rPr>
              <w:t>P1/P2/P3/P4/P5/P6</w:t>
            </w:r>
            <w:r w:rsidRPr="008841B1">
              <w:t xml:space="preserve">  </w:t>
            </w: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8D76B3" w:rsidRDefault="00657410" w:rsidP="00A112F8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657410" w:rsidRPr="008D76B3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</w:tbl>
    <w:p w:rsidR="00657410" w:rsidRDefault="00657410" w:rsidP="00657410">
      <w:pPr>
        <w:pStyle w:val="broodtekst"/>
      </w:pPr>
    </w:p>
    <w:p w:rsidR="00202FF6" w:rsidRPr="00940EA5" w:rsidRDefault="00202FF6" w:rsidP="00657410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REFERENTIEOPDRACHT NR.: 2</w:t>
            </w:r>
          </w:p>
          <w:p w:rsidR="00657410" w:rsidRDefault="00657410" w:rsidP="007C4A3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Cs w:val="18"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7C4A3F" w:rsidRPr="008841B1">
              <w:rPr>
                <w:b/>
                <w:highlight w:val="yellow"/>
              </w:rPr>
              <w:t>b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5.3.</w:t>
            </w:r>
            <w:r w:rsidR="007C4A3F">
              <w:rPr>
                <w:b/>
              </w:rPr>
              <w:t>1</w:t>
            </w:r>
            <w:r>
              <w:rPr>
                <w:b/>
              </w:rPr>
              <w:t>.1</w:t>
            </w:r>
          </w:p>
          <w:p w:rsidR="008841B1" w:rsidRPr="008841B1" w:rsidRDefault="008841B1" w:rsidP="007C4A3F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szCs w:val="18"/>
              </w:rPr>
            </w:pPr>
            <w:r w:rsidRPr="008841B1">
              <w:rPr>
                <w:szCs w:val="18"/>
              </w:rPr>
              <w:t xml:space="preserve">T.b.v. Perceel Ploegen (aangeven):  </w:t>
            </w:r>
            <w:r w:rsidRPr="008841B1">
              <w:rPr>
                <w:szCs w:val="18"/>
                <w:highlight w:val="yellow"/>
              </w:rPr>
              <w:t>P1/P2/P3/P4/P5/P6</w:t>
            </w:r>
            <w:r w:rsidRPr="008841B1">
              <w:rPr>
                <w:szCs w:val="18"/>
              </w:rPr>
              <w:t xml:space="preserve">  </w:t>
            </w: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657410" w:rsidRDefault="00657410" w:rsidP="00657410">
      <w:pPr>
        <w:pStyle w:val="broodtekst"/>
      </w:pPr>
    </w:p>
    <w:p w:rsidR="00202FF6" w:rsidRPr="00940EA5" w:rsidRDefault="00202FF6" w:rsidP="00657410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>REFERENTIEOPDRACHT NR.: 3</w:t>
            </w:r>
          </w:p>
          <w:p w:rsidR="00657410" w:rsidRDefault="00657410" w:rsidP="007C4A3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="007C4A3F" w:rsidRPr="008841B1">
              <w:rPr>
                <w:b/>
                <w:highlight w:val="yellow"/>
              </w:rPr>
              <w:t>c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5.</w:t>
            </w:r>
            <w:r w:rsidR="007C4A3F">
              <w:rPr>
                <w:b/>
              </w:rPr>
              <w:t>3.1.1</w:t>
            </w:r>
          </w:p>
          <w:p w:rsidR="00ED705C" w:rsidRPr="00ED705C" w:rsidRDefault="00ED705C" w:rsidP="00ED705C">
            <w:pPr>
              <w:pStyle w:val="broodtekst"/>
              <w:jc w:val="center"/>
            </w:pPr>
            <w:r w:rsidRPr="00ED705C">
              <w:rPr>
                <w:highlight w:val="yellow"/>
              </w:rPr>
              <w:t>T.b.v. Perceel Strooiers (aangeven):  S1/S2/S3/S4/S5/S6</w:t>
            </w:r>
            <w:r w:rsidRPr="00ED705C">
              <w:t xml:space="preserve">  </w:t>
            </w: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7851" w:type="dxa"/>
            <w:gridSpan w:val="2"/>
            <w:shd w:val="clear" w:color="auto" w:fill="auto"/>
          </w:tcPr>
          <w:p w:rsidR="00657410" w:rsidRPr="00940EA5" w:rsidRDefault="00657410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  <w:tr w:rsidR="00657410" w:rsidRPr="00940EA5" w:rsidTr="00A112F8">
        <w:tc>
          <w:tcPr>
            <w:tcW w:w="3925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657410" w:rsidRPr="00940EA5" w:rsidRDefault="00657410" w:rsidP="00A112F8">
            <w:pPr>
              <w:pStyle w:val="broodtekst"/>
            </w:pPr>
          </w:p>
        </w:tc>
      </w:tr>
    </w:tbl>
    <w:p w:rsidR="00657410" w:rsidRDefault="00657410" w:rsidP="00657410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C4A3F" w:rsidRPr="00940EA5" w:rsidTr="00A112F8">
        <w:tc>
          <w:tcPr>
            <w:tcW w:w="7851" w:type="dxa"/>
            <w:gridSpan w:val="2"/>
            <w:shd w:val="clear" w:color="auto" w:fill="auto"/>
          </w:tcPr>
          <w:p w:rsidR="007C4A3F" w:rsidRPr="00940EA5" w:rsidRDefault="007C4A3F" w:rsidP="00A112F8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NR.: </w:t>
            </w:r>
            <w:r>
              <w:rPr>
                <w:b/>
              </w:rPr>
              <w:t>4</w:t>
            </w:r>
          </w:p>
          <w:p w:rsidR="007C4A3F" w:rsidRDefault="007C4A3F" w:rsidP="007C4A3F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r w:rsidRPr="008841B1">
              <w:rPr>
                <w:b/>
                <w:highlight w:val="yellow"/>
              </w:rPr>
              <w:t>d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r>
              <w:rPr>
                <w:b/>
              </w:rPr>
              <w:t>paragraaf 5.3.1.1</w:t>
            </w:r>
          </w:p>
          <w:p w:rsidR="00ED705C" w:rsidRPr="00ED705C" w:rsidRDefault="00ED705C" w:rsidP="007C4A3F">
            <w:pPr>
              <w:pStyle w:val="broodtekst"/>
              <w:jc w:val="center"/>
            </w:pPr>
            <w:r w:rsidRPr="00ED705C">
              <w:rPr>
                <w:highlight w:val="yellow"/>
              </w:rPr>
              <w:t>T.b.v. Perceel Strooiers (aangeven):  S1/S2/S3/S4/S5/S6</w:t>
            </w:r>
            <w:r w:rsidRPr="00ED705C">
              <w:t xml:space="preserve">  </w:t>
            </w:r>
          </w:p>
        </w:tc>
      </w:tr>
      <w:tr w:rsidR="007C4A3F" w:rsidRPr="00940EA5" w:rsidTr="00A112F8">
        <w:tc>
          <w:tcPr>
            <w:tcW w:w="7851" w:type="dxa"/>
            <w:gridSpan w:val="2"/>
            <w:shd w:val="clear" w:color="auto" w:fill="auto"/>
          </w:tcPr>
          <w:p w:rsidR="007C4A3F" w:rsidRPr="00940EA5" w:rsidRDefault="007C4A3F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7851" w:type="dxa"/>
            <w:gridSpan w:val="2"/>
            <w:shd w:val="clear" w:color="auto" w:fill="auto"/>
          </w:tcPr>
          <w:p w:rsidR="007C4A3F" w:rsidRPr="00940EA5" w:rsidRDefault="007C4A3F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7851" w:type="dxa"/>
            <w:gridSpan w:val="2"/>
            <w:shd w:val="clear" w:color="auto" w:fill="auto"/>
          </w:tcPr>
          <w:p w:rsidR="007C4A3F" w:rsidRPr="00940EA5" w:rsidRDefault="007C4A3F" w:rsidP="00A112F8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  <w:tr w:rsidR="007C4A3F" w:rsidRPr="00940EA5" w:rsidTr="00A112F8">
        <w:tc>
          <w:tcPr>
            <w:tcW w:w="3925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7C4A3F" w:rsidRPr="00940EA5" w:rsidRDefault="007C4A3F" w:rsidP="00A112F8">
            <w:pPr>
              <w:pStyle w:val="broodtekst"/>
            </w:pPr>
          </w:p>
        </w:tc>
      </w:tr>
    </w:tbl>
    <w:p w:rsidR="007C4A3F" w:rsidRDefault="007C4A3F" w:rsidP="00657410">
      <w:pPr>
        <w:pStyle w:val="broodtekst"/>
      </w:pPr>
    </w:p>
    <w:p w:rsidR="007C4A3F" w:rsidRPr="00940EA5" w:rsidRDefault="007C4A3F" w:rsidP="00657410">
      <w:pPr>
        <w:pStyle w:val="broodtekst"/>
      </w:pPr>
    </w:p>
    <w:p w:rsidR="00657410" w:rsidRDefault="00657410" w:rsidP="00657410">
      <w:pPr>
        <w:spacing w:line="240" w:lineRule="auto"/>
      </w:pPr>
      <w:r w:rsidRPr="00940EA5">
        <w:t xml:space="preserve">Indien een Inschrijver zich beroept op een referentieopdracht die (deels) door een derde is uitgevoerd dient inzichtelijk te worden gemaakt in de </w:t>
      </w:r>
      <w:r>
        <w:t>UEA</w:t>
      </w:r>
      <w:r w:rsidRPr="00E5193F">
        <w:t xml:space="preserve"> </w:t>
      </w:r>
      <w:r w:rsidR="007C4A3F">
        <w:t xml:space="preserve">(bijlage 1) </w:t>
      </w:r>
      <w:r w:rsidRPr="00E5193F">
        <w:t xml:space="preserve">welk deel van de betreffende opdracht door de Inschrijver is uitgevoerd en welk deel door een derde. </w:t>
      </w:r>
    </w:p>
    <w:p w:rsidR="00657410" w:rsidRDefault="00657410" w:rsidP="00657410">
      <w:pPr>
        <w:spacing w:line="240" w:lineRule="auto"/>
      </w:pPr>
    </w:p>
    <w:p w:rsidR="00657410" w:rsidRPr="00525BBD" w:rsidRDefault="00657410" w:rsidP="00657410">
      <w:pPr>
        <w:autoSpaceDE w:val="0"/>
        <w:autoSpaceDN w:val="0"/>
        <w:spacing w:line="240" w:lineRule="auto"/>
        <w:rPr>
          <w:b/>
          <w:bCs/>
          <w:color w:val="000000"/>
        </w:rPr>
      </w:pPr>
      <w:r w:rsidRPr="00525BBD">
        <w:rPr>
          <w:b/>
          <w:bCs/>
          <w:color w:val="000000"/>
        </w:rPr>
        <w:t>Aandachtspunten</w:t>
      </w:r>
      <w:r>
        <w:rPr>
          <w:b/>
          <w:bCs/>
          <w:color w:val="000000"/>
        </w:rPr>
        <w:t xml:space="preserve"> </w:t>
      </w:r>
      <w:r w:rsidRPr="00525BBD">
        <w:rPr>
          <w:b/>
          <w:bCs/>
          <w:color w:val="000000"/>
        </w:rPr>
        <w:t xml:space="preserve">: </w:t>
      </w:r>
    </w:p>
    <w:p w:rsidR="00657410" w:rsidRDefault="00657410" w:rsidP="00657410">
      <w:pPr>
        <w:pStyle w:val="Default"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Langlopende opdrachten die langer dan</w:t>
      </w:r>
      <w:r>
        <w:rPr>
          <w:rFonts w:ascii="Verdana" w:hAnsi="Verdana"/>
          <w:sz w:val="18"/>
          <w:szCs w:val="18"/>
        </w:rPr>
        <w:t xml:space="preserve"> drie jaar voorafgaand aan </w:t>
      </w:r>
      <w:r w:rsidRPr="009A6C7F">
        <w:rPr>
          <w:rFonts w:ascii="Verdana" w:hAnsi="Verdana"/>
          <w:sz w:val="18"/>
          <w:szCs w:val="18"/>
        </w:rPr>
        <w:t xml:space="preserve">datum van publicatie van de aankondiging van deze aanbesteding op </w:t>
      </w:r>
      <w:hyperlink r:id="rId7" w:history="1">
        <w:r w:rsidRPr="00BF7C2C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>
        <w:rPr>
          <w:rFonts w:ascii="Verdana" w:hAnsi="Verdana"/>
          <w:sz w:val="18"/>
          <w:szCs w:val="18"/>
        </w:rPr>
        <w:t xml:space="preserve"> </w:t>
      </w:r>
      <w:r w:rsidRPr="009A6C7F">
        <w:rPr>
          <w:rFonts w:ascii="Verdana" w:hAnsi="Verdana"/>
          <w:sz w:val="18"/>
          <w:szCs w:val="18"/>
        </w:rPr>
        <w:t xml:space="preserve">verkregen zijn </w:t>
      </w:r>
      <w:r w:rsidRPr="009A6C7F">
        <w:rPr>
          <w:rFonts w:ascii="Verdana" w:hAnsi="Verdana"/>
          <w:sz w:val="18"/>
          <w:szCs w:val="18"/>
        </w:rPr>
        <w:lastRenderedPageBreak/>
        <w:t xml:space="preserve">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.  </w:t>
      </w:r>
    </w:p>
    <w:p w:rsidR="00657410" w:rsidRPr="009A6C7F" w:rsidRDefault="00657410" w:rsidP="00657410">
      <w:pPr>
        <w:pStyle w:val="Default"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9A6C7F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9A6C7F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9A6C7F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657410" w:rsidRPr="00252643" w:rsidRDefault="00657410" w:rsidP="00657410">
      <w:pPr>
        <w:pStyle w:val="Default"/>
        <w:widowControl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Reeds verkregen maar nog niet afgeronde  opdrachten mogen opgevoerd worden indien voldaan wordt aan de volgende eisen;</w:t>
      </w:r>
    </w:p>
    <w:p w:rsidR="00657410" w:rsidRPr="007C4A3F" w:rsidRDefault="00657410" w:rsidP="00657410">
      <w:pPr>
        <w:numPr>
          <w:ilvl w:val="1"/>
          <w:numId w:val="33"/>
        </w:numPr>
        <w:autoSpaceDE w:val="0"/>
        <w:autoSpaceDN w:val="0"/>
        <w:spacing w:line="240" w:lineRule="auto"/>
        <w:rPr>
          <w:color w:val="000000"/>
        </w:rPr>
      </w:pPr>
      <w:r w:rsidRPr="007C4A3F">
        <w:rPr>
          <w:color w:val="000000"/>
        </w:rPr>
        <w:t>De opdracht is op de uiterste datum voor indienen Inschrijving reeds twaalf maanden in uitvoering.</w:t>
      </w:r>
    </w:p>
    <w:p w:rsidR="00657410" w:rsidRPr="00525BBD" w:rsidRDefault="00657410" w:rsidP="00657410">
      <w:pPr>
        <w:numPr>
          <w:ilvl w:val="1"/>
          <w:numId w:val="33"/>
        </w:numPr>
        <w:autoSpaceDE w:val="0"/>
        <w:autoSpaceDN w:val="0"/>
        <w:spacing w:line="240" w:lineRule="auto"/>
        <w:rPr>
          <w:color w:val="000000"/>
        </w:rPr>
      </w:pPr>
      <w:r w:rsidRPr="007C4A3F">
        <w:rPr>
          <w:color w:val="000000"/>
        </w:rPr>
        <w:t>In de in uitvoering zijnde</w:t>
      </w:r>
      <w:r w:rsidRPr="00525BBD">
        <w:rPr>
          <w:color w:val="000000"/>
        </w:rPr>
        <w:t xml:space="preserve"> periode is aantoonbaar invulling gegeven aan de gevraagde ervaring.</w:t>
      </w:r>
    </w:p>
    <w:p w:rsidR="00657410" w:rsidRPr="00252643" w:rsidRDefault="00657410" w:rsidP="00657410">
      <w:pPr>
        <w:pStyle w:val="Default"/>
        <w:widowControl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 xml:space="preserve">Indien één referentieopdracht gelijktijdig invulling geeft aan verschillende geschiktheidseisen, dan staat het Inschrijver vrij om deze referentieopdracht meerdere keren te gebruiken.  </w:t>
      </w:r>
    </w:p>
    <w:p w:rsidR="00657410" w:rsidRDefault="00657410" w:rsidP="00657410">
      <w:pPr>
        <w:pStyle w:val="Default"/>
        <w:widowControl/>
        <w:numPr>
          <w:ilvl w:val="0"/>
          <w:numId w:val="34"/>
        </w:numPr>
        <w:rPr>
          <w:rFonts w:ascii="Verdana" w:hAnsi="Verdana"/>
          <w:sz w:val="18"/>
          <w:szCs w:val="18"/>
        </w:rPr>
      </w:pPr>
      <w:r w:rsidRPr="00252643">
        <w:rPr>
          <w:rFonts w:ascii="Verdana" w:hAnsi="Verdana"/>
          <w:sz w:val="18"/>
          <w:szCs w:val="18"/>
        </w:rPr>
        <w:t>Inschrijver is verantwoordelijk voor de volledigheid van de aangedragen referentieopdrachten. Het invullen van de bij deze Bijlage behorende referentieopdrachten valt onder de zorgvuldigheidsplicht van Inschrijver</w:t>
      </w:r>
      <w:r>
        <w:rPr>
          <w:rFonts w:ascii="Verdana" w:hAnsi="Verdana"/>
          <w:sz w:val="18"/>
          <w:szCs w:val="18"/>
        </w:rPr>
        <w:t>.</w:t>
      </w:r>
      <w:r w:rsidRPr="00252643">
        <w:rPr>
          <w:rFonts w:ascii="Verdana" w:hAnsi="Verdana"/>
          <w:sz w:val="18"/>
          <w:szCs w:val="18"/>
        </w:rPr>
        <w:t xml:space="preserve">   </w:t>
      </w:r>
    </w:p>
    <w:p w:rsidR="003F5EB0" w:rsidRPr="003F5EB0" w:rsidRDefault="003F5EB0" w:rsidP="003F5EB0"/>
    <w:sectPr w:rsidR="003F5EB0" w:rsidRPr="003F5EB0" w:rsidSect="00657410">
      <w:headerReference w:type="default" r:id="rId10"/>
      <w:pgSz w:w="11906" w:h="16838"/>
      <w:pgMar w:top="198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410" w:rsidRDefault="00657410" w:rsidP="0088501B">
      <w:r>
        <w:separator/>
      </w:r>
    </w:p>
  </w:endnote>
  <w:endnote w:type="continuationSeparator" w:id="0">
    <w:p w:rsidR="00657410" w:rsidRDefault="006574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410" w:rsidRDefault="00657410" w:rsidP="0088501B">
      <w:r>
        <w:separator/>
      </w:r>
    </w:p>
  </w:footnote>
  <w:footnote w:type="continuationSeparator" w:id="0">
    <w:p w:rsidR="00657410" w:rsidRDefault="0065741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Pr="008841B1" w:rsidRDefault="008841B1">
    <w:pPr>
      <w:pStyle w:val="Koptekst"/>
      <w:rPr>
        <w:sz w:val="18"/>
        <w:szCs w:val="18"/>
      </w:rPr>
    </w:pPr>
    <w:r w:rsidRPr="008841B1">
      <w:rPr>
        <w:sz w:val="18"/>
        <w:szCs w:val="18"/>
      </w:rPr>
      <w:t>Aanbesteding zaaknummer 31165103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6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410"/>
    <w:rsid w:val="00043163"/>
    <w:rsid w:val="00056D70"/>
    <w:rsid w:val="000712BD"/>
    <w:rsid w:val="000B3F94"/>
    <w:rsid w:val="000E1F3B"/>
    <w:rsid w:val="00173156"/>
    <w:rsid w:val="001D6F03"/>
    <w:rsid w:val="00202FF6"/>
    <w:rsid w:val="002A6578"/>
    <w:rsid w:val="002B1092"/>
    <w:rsid w:val="002E0FD2"/>
    <w:rsid w:val="002F7054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57410"/>
    <w:rsid w:val="006D2E66"/>
    <w:rsid w:val="006F42D7"/>
    <w:rsid w:val="007435A7"/>
    <w:rsid w:val="007C4A3F"/>
    <w:rsid w:val="007F4AEA"/>
    <w:rsid w:val="0088386A"/>
    <w:rsid w:val="008841B1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05C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E3B94DB-27C9-46C8-BBA4-0D4ED447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7410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657410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65741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657410"/>
    <w:pPr>
      <w:pageBreakBefore/>
      <w:spacing w:after="660" w:line="300" w:lineRule="atLeast"/>
      <w:ind w:left="227" w:hanging="227"/>
    </w:pPr>
    <w:rPr>
      <w:sz w:val="24"/>
    </w:rPr>
  </w:style>
  <w:style w:type="paragraph" w:customStyle="1" w:styleId="Paragraaf">
    <w:name w:val="Paragraaf"/>
    <w:basedOn w:val="broodtekst"/>
    <w:next w:val="broodtekst"/>
    <w:rsid w:val="00657410"/>
    <w:pPr>
      <w:spacing w:before="240"/>
      <w:ind w:left="454" w:hanging="227"/>
    </w:pPr>
    <w:rPr>
      <w:b/>
    </w:rPr>
  </w:style>
  <w:style w:type="paragraph" w:customStyle="1" w:styleId="Subparagraaf">
    <w:name w:val="Subparagraaf"/>
    <w:basedOn w:val="broodtekst"/>
    <w:next w:val="broodtekst"/>
    <w:rsid w:val="00657410"/>
    <w:pPr>
      <w:spacing w:before="240"/>
      <w:ind w:left="681" w:hanging="227"/>
    </w:pPr>
    <w:rPr>
      <w:i/>
    </w:rPr>
  </w:style>
  <w:style w:type="character" w:customStyle="1" w:styleId="broodtekstChar3">
    <w:name w:val="broodtekst Char3"/>
    <w:link w:val="broodtekst"/>
    <w:locked/>
    <w:rsid w:val="00657410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657410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Paul (CD)</dc:creator>
  <cp:keywords/>
  <dc:description/>
  <cp:lastModifiedBy>Bosma, Paul (CD)</cp:lastModifiedBy>
  <cp:revision>4</cp:revision>
  <dcterms:created xsi:type="dcterms:W3CDTF">2021-04-08T14:38:00Z</dcterms:created>
  <dcterms:modified xsi:type="dcterms:W3CDTF">2021-04-21T09:16:00Z</dcterms:modified>
</cp:coreProperties>
</file>