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w:t>
      </w:r>
      <w:r w:rsidR="009C40F3">
        <w:rPr>
          <w:sz w:val="24"/>
          <w:szCs w:val="24"/>
        </w:rPr>
        <w:t>3</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Ploegen </w:t>
      </w:r>
      <w:r w:rsidR="009C40F3">
        <w:rPr>
          <w:b/>
        </w:rPr>
        <w:t>3</w:t>
      </w:r>
      <w:r w:rsidRPr="00F44806">
        <w:rPr>
          <w:b/>
        </w:rPr>
        <w:t xml:space="preserve"> (P</w:t>
      </w:r>
      <w:r w:rsidR="009C40F3">
        <w:rPr>
          <w:b/>
        </w:rPr>
        <w:t>3</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Perceel P</w:t>
      </w:r>
      <w:r w:rsidR="009C40F3">
        <w:rPr>
          <w:szCs w:val="20"/>
        </w:rPr>
        <w:t>3</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9C40F3">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B27E3"/>
    <w:rsid w:val="007D7A39"/>
    <w:rsid w:val="007F4AEA"/>
    <w:rsid w:val="00816EB7"/>
    <w:rsid w:val="008654E9"/>
    <w:rsid w:val="0087090F"/>
    <w:rsid w:val="0088386A"/>
    <w:rsid w:val="0088501B"/>
    <w:rsid w:val="008D2753"/>
    <w:rsid w:val="008E3581"/>
    <w:rsid w:val="00905289"/>
    <w:rsid w:val="00937B8E"/>
    <w:rsid w:val="009C40F3"/>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7CD1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2</cp:revision>
  <dcterms:created xsi:type="dcterms:W3CDTF">2021-04-13T09:10:00Z</dcterms:created>
  <dcterms:modified xsi:type="dcterms:W3CDTF">2021-04-13T09:10:00Z</dcterms:modified>
</cp:coreProperties>
</file>