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w:t>
      </w:r>
      <w:r w:rsidR="00564363">
        <w:rPr>
          <w:sz w:val="24"/>
          <w:szCs w:val="24"/>
        </w:rPr>
        <w:t>S</w:t>
      </w:r>
      <w:r w:rsidR="001C0E5B">
        <w:rPr>
          <w:sz w:val="24"/>
          <w:szCs w:val="24"/>
        </w:rPr>
        <w:t>5</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w:t>
      </w:r>
      <w:r w:rsidR="00564363">
        <w:rPr>
          <w:b/>
        </w:rPr>
        <w:t>strooiers</w:t>
      </w:r>
      <w:r w:rsidRPr="00F44806">
        <w:rPr>
          <w:b/>
        </w:rPr>
        <w:t xml:space="preserve"> </w:t>
      </w:r>
      <w:r w:rsidR="001C0E5B">
        <w:rPr>
          <w:b/>
        </w:rPr>
        <w:t>5</w:t>
      </w:r>
      <w:r w:rsidRPr="00F44806">
        <w:rPr>
          <w:b/>
        </w:rPr>
        <w:t xml:space="preserve"> (</w:t>
      </w:r>
      <w:r w:rsidR="00564363">
        <w:rPr>
          <w:b/>
        </w:rPr>
        <w:t>S</w:t>
      </w:r>
      <w:r w:rsidR="001C0E5B">
        <w:rPr>
          <w:b/>
        </w:rPr>
        <w:t>5</w:t>
      </w:r>
      <w:r w:rsidRPr="00F44806">
        <w:rPr>
          <w:b/>
        </w:rPr>
        <w:t>)</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xml:space="preserve">– Perceel </w:t>
      </w:r>
      <w:r w:rsidR="00AF698B">
        <w:rPr>
          <w:szCs w:val="20"/>
        </w:rPr>
        <w:t>S</w:t>
      </w:r>
      <w:r w:rsidR="001C0E5B">
        <w:rPr>
          <w:szCs w:val="20"/>
        </w:rPr>
        <w:t>5</w:t>
      </w:r>
      <w:r w:rsidR="00B107F3">
        <w:rPr>
          <w:szCs w:val="20"/>
        </w:rPr>
        <w:t xml:space="preserve">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w:t>
      </w:r>
      <w:r w:rsidR="00564363">
        <w:rPr>
          <w:b/>
          <w:szCs w:val="20"/>
        </w:rPr>
        <w:t>49</w:t>
      </w:r>
      <w:r>
        <w:rPr>
          <w:szCs w:val="20"/>
        </w:rPr>
        <w:t xml:space="preserve"> van </w:t>
      </w:r>
      <w:r w:rsidR="00E354DB">
        <w:rPr>
          <w:szCs w:val="20"/>
        </w:rPr>
        <w:t xml:space="preserve">dit prijsinvulformulier </w:t>
      </w:r>
      <w:r>
        <w:rPr>
          <w:szCs w:val="20"/>
        </w:rPr>
        <w:t>bijlage 3</w:t>
      </w:r>
      <w:r w:rsidR="00564363">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A123CA">
        <w:rPr>
          <w:b/>
        </w:rPr>
        <w:t>5</w:t>
      </w:r>
      <w:bookmarkStart w:id="2" w:name="_GoBack"/>
      <w:bookmarkEnd w:id="2"/>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C0E5B"/>
    <w:rsid w:val="001D6F03"/>
    <w:rsid w:val="002A6578"/>
    <w:rsid w:val="002B1092"/>
    <w:rsid w:val="002E0FD2"/>
    <w:rsid w:val="0038549E"/>
    <w:rsid w:val="003C4BF2"/>
    <w:rsid w:val="003C66EE"/>
    <w:rsid w:val="003D51FB"/>
    <w:rsid w:val="003F5EB0"/>
    <w:rsid w:val="003F6EDB"/>
    <w:rsid w:val="0040142D"/>
    <w:rsid w:val="0040571B"/>
    <w:rsid w:val="00442D15"/>
    <w:rsid w:val="00447772"/>
    <w:rsid w:val="00450447"/>
    <w:rsid w:val="004B0EA1"/>
    <w:rsid w:val="004C5A3B"/>
    <w:rsid w:val="004D766D"/>
    <w:rsid w:val="00564363"/>
    <w:rsid w:val="005A4FBE"/>
    <w:rsid w:val="005C1226"/>
    <w:rsid w:val="005D2CF1"/>
    <w:rsid w:val="005E046F"/>
    <w:rsid w:val="006006F5"/>
    <w:rsid w:val="00650A9B"/>
    <w:rsid w:val="00660D6C"/>
    <w:rsid w:val="006D2E66"/>
    <w:rsid w:val="006F42D7"/>
    <w:rsid w:val="007435A7"/>
    <w:rsid w:val="007B27E3"/>
    <w:rsid w:val="007D7A39"/>
    <w:rsid w:val="007F4AEA"/>
    <w:rsid w:val="008654E9"/>
    <w:rsid w:val="0087090F"/>
    <w:rsid w:val="0088386A"/>
    <w:rsid w:val="0088501B"/>
    <w:rsid w:val="008D2753"/>
    <w:rsid w:val="008E3581"/>
    <w:rsid w:val="00905289"/>
    <w:rsid w:val="009C5879"/>
    <w:rsid w:val="009C5CF5"/>
    <w:rsid w:val="009D61CA"/>
    <w:rsid w:val="00A123CA"/>
    <w:rsid w:val="00A135EC"/>
    <w:rsid w:val="00A32591"/>
    <w:rsid w:val="00A77ABF"/>
    <w:rsid w:val="00A863E9"/>
    <w:rsid w:val="00AF698B"/>
    <w:rsid w:val="00B022C4"/>
    <w:rsid w:val="00B107F3"/>
    <w:rsid w:val="00B33AB8"/>
    <w:rsid w:val="00B559E9"/>
    <w:rsid w:val="00B61670"/>
    <w:rsid w:val="00B72222"/>
    <w:rsid w:val="00B80650"/>
    <w:rsid w:val="00C36FAA"/>
    <w:rsid w:val="00C71133"/>
    <w:rsid w:val="00CA55CC"/>
    <w:rsid w:val="00CB3317"/>
    <w:rsid w:val="00D730C9"/>
    <w:rsid w:val="00DA3555"/>
    <w:rsid w:val="00DE61A4"/>
    <w:rsid w:val="00E354DB"/>
    <w:rsid w:val="00E456EE"/>
    <w:rsid w:val="00ED7AB9"/>
    <w:rsid w:val="00EE5BBE"/>
    <w:rsid w:val="00F35378"/>
    <w:rsid w:val="00F44806"/>
    <w:rsid w:val="00F65492"/>
    <w:rsid w:val="00FB0705"/>
    <w:rsid w:val="00FC3668"/>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9420ED"/>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3</cp:revision>
  <dcterms:created xsi:type="dcterms:W3CDTF">2021-04-13T10:43:00Z</dcterms:created>
  <dcterms:modified xsi:type="dcterms:W3CDTF">2021-04-21T08:14:00Z</dcterms:modified>
</cp:coreProperties>
</file>