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A39" w:rsidRDefault="007D7A39" w:rsidP="00DE61A4">
      <w:pPr>
        <w:pStyle w:val="Kop2"/>
      </w:pPr>
      <w:bookmarkStart w:id="0" w:name="_Toc15568019"/>
      <w:bookmarkStart w:id="1" w:name="_Toc24549932"/>
    </w:p>
    <w:p w:rsidR="007D7A39" w:rsidRDefault="007D7A39" w:rsidP="00DE61A4">
      <w:pPr>
        <w:pStyle w:val="Kop2"/>
      </w:pPr>
    </w:p>
    <w:p w:rsidR="00DE61A4" w:rsidRPr="00D730C9" w:rsidRDefault="00B33AB8" w:rsidP="00DE61A4">
      <w:pPr>
        <w:pStyle w:val="Kop2"/>
        <w:rPr>
          <w:sz w:val="24"/>
          <w:szCs w:val="24"/>
        </w:rPr>
      </w:pPr>
      <w:r w:rsidRPr="00D730C9">
        <w:rPr>
          <w:sz w:val="24"/>
          <w:szCs w:val="24"/>
        </w:rPr>
        <w:t>Bijlage 3</w:t>
      </w:r>
      <w:r w:rsidR="00DE61A4" w:rsidRPr="00D730C9">
        <w:rPr>
          <w:sz w:val="24"/>
          <w:szCs w:val="24"/>
        </w:rPr>
        <w:tab/>
        <w:t>Inschrijvingsbiljet</w:t>
      </w:r>
      <w:bookmarkEnd w:id="0"/>
      <w:bookmarkEnd w:id="1"/>
      <w:r w:rsidR="00A135EC">
        <w:rPr>
          <w:sz w:val="24"/>
          <w:szCs w:val="24"/>
        </w:rPr>
        <w:t xml:space="preserve"> Perceel P</w:t>
      </w:r>
      <w:r w:rsidR="00D33B68">
        <w:rPr>
          <w:sz w:val="24"/>
          <w:szCs w:val="24"/>
        </w:rPr>
        <w:t>6</w:t>
      </w:r>
    </w:p>
    <w:p w:rsidR="00DE61A4" w:rsidRDefault="00DE61A4" w:rsidP="00DE61A4">
      <w:pPr>
        <w:pStyle w:val="broodtekst"/>
        <w:spacing w:line="240" w:lineRule="auto"/>
      </w:pPr>
    </w:p>
    <w:p w:rsidR="007D7A39" w:rsidRDefault="007D7A39" w:rsidP="00DE61A4">
      <w:pPr>
        <w:pStyle w:val="broodtekst"/>
        <w:spacing w:line="240" w:lineRule="auto"/>
      </w:pPr>
    </w:p>
    <w:p w:rsidR="007D7A39" w:rsidRDefault="007D7A39"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442D15">
      <w:pPr>
        <w:pStyle w:val="broodtekst"/>
        <w:spacing w:line="240" w:lineRule="auto"/>
      </w:pPr>
      <w:r w:rsidRPr="00442D15">
        <w:t xml:space="preserve">verklaart (verklaren) zich door ondertekening dezes bereid de uitvoering van zaaknummer </w:t>
      </w:r>
      <w:r w:rsidR="00442D15" w:rsidRPr="00442D15">
        <w:t xml:space="preserve">31165103 </w:t>
      </w:r>
      <w:r w:rsidRPr="00442D15">
        <w:t xml:space="preserve">voor het leveren </w:t>
      </w:r>
      <w:r w:rsidR="00442D15" w:rsidRPr="00442D15">
        <w:t xml:space="preserve">inclusief Dienstverlening </w:t>
      </w:r>
      <w:r w:rsidRPr="00442D15">
        <w:t xml:space="preserve">van </w:t>
      </w:r>
      <w:r w:rsidR="00442D15" w:rsidRPr="00442D15">
        <w:t>“gladheidbestrijdingsmaterieel</w:t>
      </w:r>
      <w:r w:rsidR="00442D15">
        <w:t xml:space="preserve"> Rijkswaterstaat en Provincie Noord-Brabant”</w:t>
      </w:r>
      <w:r w:rsidR="0087090F">
        <w:t xml:space="preserve"> zoals omschreven in dit</w:t>
      </w:r>
      <w:r w:rsidRPr="00940EA5">
        <w:t xml:space="preserve"> </w:t>
      </w:r>
      <w:r>
        <w:t>Beschrijvend document,</w:t>
      </w:r>
      <w:r w:rsidR="00442D15" w:rsidRPr="00442D15">
        <w:t xml:space="preserve"> </w:t>
      </w:r>
    </w:p>
    <w:p w:rsidR="00DE61A4" w:rsidRPr="00940EA5" w:rsidRDefault="00DE61A4" w:rsidP="00DE61A4">
      <w:pPr>
        <w:pStyle w:val="broodtekst"/>
        <w:spacing w:line="240" w:lineRule="auto"/>
      </w:pPr>
    </w:p>
    <w:p w:rsidR="00DE61A4" w:rsidRPr="00940EA5" w:rsidRDefault="00442D15" w:rsidP="00DE61A4">
      <w:pPr>
        <w:pStyle w:val="broodtekst"/>
        <w:spacing w:line="240" w:lineRule="auto"/>
      </w:pPr>
      <w:r w:rsidRPr="00F44806">
        <w:rPr>
          <w:b/>
        </w:rPr>
        <w:t xml:space="preserve">Perceel Ploegen </w:t>
      </w:r>
      <w:r w:rsidR="00D33B68">
        <w:rPr>
          <w:b/>
        </w:rPr>
        <w:t>6</w:t>
      </w:r>
      <w:r w:rsidRPr="00F44806">
        <w:rPr>
          <w:b/>
        </w:rPr>
        <w:t xml:space="preserve"> (P</w:t>
      </w:r>
      <w:r w:rsidR="00D33B68">
        <w:rPr>
          <w:b/>
        </w:rPr>
        <w:t>6</w:t>
      </w:r>
      <w:r w:rsidRPr="00F44806">
        <w:rPr>
          <w:b/>
        </w:rPr>
        <w:t>)</w:t>
      </w:r>
      <w:r>
        <w:t xml:space="preserve"> </w:t>
      </w:r>
      <w:r w:rsidR="00DE61A4" w:rsidRPr="00940EA5">
        <w:t xml:space="preserve">aan te nemen </w:t>
      </w:r>
      <w:r w:rsidR="00F44806">
        <w:t>tegen de prijzen en tarieven</w:t>
      </w:r>
      <w:r w:rsidR="00B107F3">
        <w:t>, welke resulteren in de</w:t>
      </w:r>
      <w:r w:rsidR="00DE61A4" w:rsidRPr="00940EA5">
        <w:t xml:space="preserve">  </w:t>
      </w:r>
      <w:r w:rsidR="00B107F3">
        <w:t>totale</w:t>
      </w:r>
      <w:r w:rsidR="00DE61A4" w:rsidRPr="00940EA5">
        <w:t xml:space="preserve"> </w:t>
      </w:r>
      <w:r w:rsidR="00B107F3">
        <w:t>perceel inschrijfsom</w:t>
      </w:r>
      <w:r w:rsidR="00DE61A4">
        <w:t xml:space="preserve"> (Inschrijfprijs)</w:t>
      </w:r>
      <w:r w:rsidR="00DE61A4" w:rsidRPr="00940EA5">
        <w:t>, de omzetbelasting daarin niet begrepen, van:</w:t>
      </w:r>
    </w:p>
    <w:p w:rsidR="00442D15"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8D76B3">
        <w:rPr>
          <w:szCs w:val="18"/>
        </w:rPr>
        <w:t>(zegge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sidRPr="00F44806">
        <w:rPr>
          <w:szCs w:val="20"/>
        </w:rPr>
        <w:t>In bijlage 3</w:t>
      </w:r>
      <w:r w:rsidR="00B107F3">
        <w:rPr>
          <w:szCs w:val="20"/>
        </w:rPr>
        <w:t>A</w:t>
      </w:r>
      <w:r w:rsidR="0087090F" w:rsidRPr="00F44806">
        <w:rPr>
          <w:szCs w:val="20"/>
        </w:rPr>
        <w:t xml:space="preserve"> </w:t>
      </w:r>
      <w:r w:rsidR="00B107F3">
        <w:rPr>
          <w:szCs w:val="20"/>
        </w:rPr>
        <w:t>– Perceel P</w:t>
      </w:r>
      <w:r w:rsidR="00D33B68">
        <w:rPr>
          <w:szCs w:val="20"/>
        </w:rPr>
        <w:t>6</w:t>
      </w:r>
      <w:bookmarkStart w:id="2" w:name="_GoBack"/>
      <w:bookmarkEnd w:id="2"/>
      <w:r w:rsidR="00B107F3">
        <w:rPr>
          <w:szCs w:val="20"/>
        </w:rPr>
        <w:t xml:space="preserve"> </w:t>
      </w:r>
      <w:r w:rsidR="0087090F" w:rsidRPr="00F44806">
        <w:rPr>
          <w:szCs w:val="20"/>
        </w:rPr>
        <w:t xml:space="preserve">(prijsinvulformulier in Excel format) dient Inschrijver de </w:t>
      </w:r>
      <w:r w:rsidR="00442D15" w:rsidRPr="00F44806">
        <w:rPr>
          <w:szCs w:val="20"/>
        </w:rPr>
        <w:t xml:space="preserve">gevraagde </w:t>
      </w:r>
      <w:r w:rsidR="0087090F" w:rsidRPr="00F44806">
        <w:rPr>
          <w:szCs w:val="20"/>
        </w:rPr>
        <w:t>prijzen / tarieven in te vullen</w:t>
      </w:r>
      <w:r w:rsidR="0087090F" w:rsidRPr="0087090F">
        <w:rPr>
          <w:szCs w:val="20"/>
        </w:rPr>
        <w:t xml:space="preserve">. </w:t>
      </w:r>
      <w:r w:rsidR="0087090F" w:rsidRPr="00E354DB">
        <w:rPr>
          <w:b/>
          <w:szCs w:val="20"/>
        </w:rPr>
        <w:t>De tota</w:t>
      </w:r>
      <w:r w:rsidR="00B107F3" w:rsidRPr="00E354DB">
        <w:rPr>
          <w:b/>
          <w:szCs w:val="20"/>
        </w:rPr>
        <w:t>le inschrijf</w:t>
      </w:r>
      <w:r w:rsidR="0087090F" w:rsidRPr="00E354DB">
        <w:rPr>
          <w:b/>
          <w:szCs w:val="20"/>
        </w:rPr>
        <w:t>som</w:t>
      </w:r>
      <w:r w:rsidR="00E354DB" w:rsidRPr="00E354DB">
        <w:rPr>
          <w:b/>
          <w:szCs w:val="20"/>
        </w:rPr>
        <w:t>,</w:t>
      </w:r>
      <w:r w:rsidR="0087090F" w:rsidRPr="00E354DB">
        <w:rPr>
          <w:b/>
          <w:szCs w:val="20"/>
        </w:rPr>
        <w:t xml:space="preserve"> cel </w:t>
      </w:r>
      <w:r w:rsidR="00E354DB" w:rsidRPr="00E354DB">
        <w:rPr>
          <w:b/>
          <w:szCs w:val="20"/>
        </w:rPr>
        <w:t>G54</w:t>
      </w:r>
      <w:r>
        <w:rPr>
          <w:szCs w:val="20"/>
        </w:rPr>
        <w:t xml:space="preserve"> van </w:t>
      </w:r>
      <w:r w:rsidR="00E354DB">
        <w:rPr>
          <w:szCs w:val="20"/>
        </w:rPr>
        <w:t xml:space="preserve">dit prijsinvulformulier </w:t>
      </w:r>
      <w:r>
        <w:rPr>
          <w:szCs w:val="20"/>
        </w:rPr>
        <w:t>bijlage 3</w:t>
      </w:r>
      <w:r w:rsidR="00937B8E">
        <w:rPr>
          <w:szCs w:val="20"/>
        </w:rPr>
        <w:t>A</w:t>
      </w:r>
      <w:r w:rsidR="0087090F" w:rsidRPr="0087090F">
        <w:rPr>
          <w:szCs w:val="20"/>
        </w:rPr>
        <w:t>, dient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lastRenderedPageBreak/>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DF297B" w:rsidRDefault="00DE61A4" w:rsidP="00DE61A4">
      <w:pPr>
        <w:pStyle w:val="broodtekst"/>
        <w:spacing w:line="240" w:lineRule="auto"/>
        <w:rPr>
          <w:b/>
        </w:rPr>
      </w:pPr>
      <w:r w:rsidRPr="00DF297B">
        <w:rPr>
          <w:b/>
        </w:rPr>
        <w:t>Het Inschrijvingsbiljet dient door alle Inschrijver(s)</w:t>
      </w:r>
      <w:r w:rsidRPr="00DF297B">
        <w:rPr>
          <w:rStyle w:val="Voetnootmarkering"/>
          <w:b/>
        </w:rPr>
        <w:footnoteReference w:id="7"/>
      </w:r>
      <w:r w:rsidRPr="00DF297B">
        <w:rPr>
          <w:b/>
        </w:rPr>
        <w:t xml:space="preserve"> elektronisch ondertekend te worden (zie paragraaf </w:t>
      </w:r>
      <w:r w:rsidR="00660D6C" w:rsidRPr="00660D6C">
        <w:rPr>
          <w:b/>
        </w:rPr>
        <w:t>3.</w:t>
      </w:r>
      <w:r w:rsidR="009C40F3">
        <w:rPr>
          <w:b/>
        </w:rPr>
        <w:t>5</w:t>
      </w:r>
      <w:r w:rsidRPr="00660D6C">
        <w:rPr>
          <w:b/>
        </w:rPr>
        <w:t>.2</w:t>
      </w:r>
      <w:r w:rsidRPr="00DF297B">
        <w:rPr>
          <w:b/>
        </w:rPr>
        <w:t xml:space="preserve"> voor meer informatie over de digitale handtekening).</w:t>
      </w:r>
    </w:p>
    <w:p w:rsidR="00DE61A4" w:rsidRPr="00940EA5" w:rsidRDefault="00DE61A4" w:rsidP="00DE61A4">
      <w:pPr>
        <w:pStyle w:val="broodtekst"/>
        <w:spacing w:line="240" w:lineRule="auto"/>
      </w:pPr>
      <w:r>
        <w:t xml:space="preserve"> </w:t>
      </w:r>
    </w:p>
    <w:p w:rsidR="00DE61A4" w:rsidRPr="00FC7A98" w:rsidRDefault="00DE61A4" w:rsidP="00DE61A4">
      <w:pPr>
        <w:pStyle w:val="broodtekst"/>
        <w:spacing w:line="240" w:lineRule="auto"/>
        <w:rPr>
          <w:szCs w:val="18"/>
        </w:rPr>
      </w:pPr>
      <w:r w:rsidRPr="00FC7A98">
        <w:rPr>
          <w:szCs w:val="18"/>
        </w:rPr>
        <w:t xml:space="preserve">Het Inschrijvingsbiljet dient volledig ingevuld en </w:t>
      </w:r>
      <w:r w:rsidR="009C5879" w:rsidRPr="00FC7A98">
        <w:rPr>
          <w:szCs w:val="18"/>
        </w:rPr>
        <w:t xml:space="preserve">elektronisch </w:t>
      </w:r>
      <w:r w:rsidRPr="00FC7A98">
        <w:rPr>
          <w:szCs w:val="18"/>
        </w:rPr>
        <w:t xml:space="preserve">ondertekend te zijn alvorens het wordt ingediend. </w:t>
      </w:r>
    </w:p>
    <w:p w:rsidR="00DE61A4" w:rsidRPr="00FC7A98" w:rsidRDefault="00DE61A4" w:rsidP="00DE61A4">
      <w:pPr>
        <w:spacing w:line="240" w:lineRule="auto"/>
        <w:rPr>
          <w:szCs w:val="18"/>
        </w:rPr>
      </w:pPr>
      <w:r w:rsidRPr="00FC7A98">
        <w:rPr>
          <w:szCs w:val="18"/>
        </w:rPr>
        <w:t xml:space="preserve">Indien dit biljet bij de invulvelden onvoldoende ruimte biedt, mag de beschikbare ruimte voor beantwoording worden uitgebreid. Onder geen beding mag de </w:t>
      </w:r>
      <w:proofErr w:type="spellStart"/>
      <w:r w:rsidRPr="00FC7A98">
        <w:rPr>
          <w:szCs w:val="18"/>
        </w:rPr>
        <w:t>modeltekst</w:t>
      </w:r>
      <w:proofErr w:type="spellEnd"/>
      <w:r w:rsidRPr="00FC7A98">
        <w:rPr>
          <w:szCs w:val="18"/>
        </w:rPr>
        <w:t xml:space="preserve"> van het biljet worden gewijzigd.</w:t>
      </w:r>
    </w:p>
    <w:p w:rsidR="00DE61A4" w:rsidRPr="00FC7A98" w:rsidRDefault="00DE61A4" w:rsidP="00DE61A4">
      <w:pPr>
        <w:spacing w:line="240" w:lineRule="auto"/>
        <w:rPr>
          <w:b/>
          <w:szCs w:val="18"/>
        </w:rPr>
      </w:pPr>
    </w:p>
    <w:sectPr w:rsidR="00DE61A4" w:rsidRPr="00FC7A98" w:rsidSect="007D7A39">
      <w:headerReference w:type="default" r:id="rId7"/>
      <w:pgSz w:w="11906" w:h="16838"/>
      <w:pgMar w:top="1418"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A39" w:rsidRPr="007D7A39" w:rsidRDefault="007D7A39">
    <w:pPr>
      <w:pStyle w:val="Koptekst"/>
      <w:rPr>
        <w:b/>
        <w:sz w:val="18"/>
        <w:szCs w:val="18"/>
      </w:rPr>
    </w:pPr>
  </w:p>
  <w:p w:rsidR="00E456EE" w:rsidRPr="007D7A39" w:rsidRDefault="007D7A39">
    <w:pPr>
      <w:pStyle w:val="Koptekst"/>
      <w:rPr>
        <w:b/>
        <w:sz w:val="18"/>
        <w:szCs w:val="18"/>
      </w:rPr>
    </w:pPr>
    <w:r w:rsidRPr="007D7A39">
      <w:rPr>
        <w:b/>
        <w:sz w:val="18"/>
        <w:szCs w:val="18"/>
      </w:rPr>
      <w:t>Beschrijvend document zaaknummer 3116</w:t>
    </w:r>
    <w:r w:rsidR="00442D15">
      <w:rPr>
        <w:b/>
        <w:sz w:val="18"/>
        <w:szCs w:val="18"/>
      </w:rPr>
      <w:t>51</w:t>
    </w:r>
    <w:r w:rsidRPr="007D7A39">
      <w:rPr>
        <w:b/>
        <w:sz w:val="18"/>
        <w:szCs w:val="18"/>
      </w:rPr>
      <w:t>03</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42D15"/>
    <w:rsid w:val="00450447"/>
    <w:rsid w:val="004B0EA1"/>
    <w:rsid w:val="004C5A3B"/>
    <w:rsid w:val="004D766D"/>
    <w:rsid w:val="005A4FBE"/>
    <w:rsid w:val="005C1226"/>
    <w:rsid w:val="005D2CF1"/>
    <w:rsid w:val="005E046F"/>
    <w:rsid w:val="006006F5"/>
    <w:rsid w:val="00650A9B"/>
    <w:rsid w:val="00660D6C"/>
    <w:rsid w:val="006D2E66"/>
    <w:rsid w:val="006F42D7"/>
    <w:rsid w:val="007435A7"/>
    <w:rsid w:val="00774467"/>
    <w:rsid w:val="007B27E3"/>
    <w:rsid w:val="007D7A39"/>
    <w:rsid w:val="007F4AEA"/>
    <w:rsid w:val="00816EB7"/>
    <w:rsid w:val="008654E9"/>
    <w:rsid w:val="0087090F"/>
    <w:rsid w:val="0088386A"/>
    <w:rsid w:val="0088501B"/>
    <w:rsid w:val="008D2753"/>
    <w:rsid w:val="008E3581"/>
    <w:rsid w:val="00905289"/>
    <w:rsid w:val="00937B8E"/>
    <w:rsid w:val="009C40F3"/>
    <w:rsid w:val="009C5879"/>
    <w:rsid w:val="009C5CF5"/>
    <w:rsid w:val="009D61CA"/>
    <w:rsid w:val="00A135EC"/>
    <w:rsid w:val="00A32591"/>
    <w:rsid w:val="00A77ABF"/>
    <w:rsid w:val="00A863E9"/>
    <w:rsid w:val="00B022C4"/>
    <w:rsid w:val="00B107F3"/>
    <w:rsid w:val="00B33AB8"/>
    <w:rsid w:val="00B559E9"/>
    <w:rsid w:val="00B61670"/>
    <w:rsid w:val="00B72222"/>
    <w:rsid w:val="00B80650"/>
    <w:rsid w:val="00C36FAA"/>
    <w:rsid w:val="00C71133"/>
    <w:rsid w:val="00CA55CC"/>
    <w:rsid w:val="00CB3317"/>
    <w:rsid w:val="00D33B68"/>
    <w:rsid w:val="00D730C9"/>
    <w:rsid w:val="00D9697E"/>
    <w:rsid w:val="00DA3555"/>
    <w:rsid w:val="00DE61A4"/>
    <w:rsid w:val="00E354DB"/>
    <w:rsid w:val="00E456EE"/>
    <w:rsid w:val="00ED7AB9"/>
    <w:rsid w:val="00EE5BBE"/>
    <w:rsid w:val="00F35378"/>
    <w:rsid w:val="00F44806"/>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C27CD10"/>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2146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Bosma, Paul (CD)</cp:lastModifiedBy>
  <cp:revision>2</cp:revision>
  <dcterms:created xsi:type="dcterms:W3CDTF">2021-04-13T09:11:00Z</dcterms:created>
  <dcterms:modified xsi:type="dcterms:W3CDTF">2021-04-13T09:11:00Z</dcterms:modified>
</cp:coreProperties>
</file>