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4A1AE8" w14:textId="089B99AF" w:rsidR="000857A6" w:rsidRDefault="00534934" w:rsidP="000857A6">
      <w:pPr>
        <w:pStyle w:val="GenummerdHoofdstuk"/>
        <w:numPr>
          <w:ilvl w:val="0"/>
          <w:numId w:val="0"/>
        </w:numPr>
        <w:spacing w:after="0" w:line="240" w:lineRule="auto"/>
      </w:pPr>
      <w:bookmarkStart w:id="0" w:name="_Toc57643092"/>
      <w:r>
        <w:t>Bijlage 2</w:t>
      </w:r>
      <w:r w:rsidR="000857A6">
        <w:t xml:space="preserve"> Vragen ten behoeve van marktconsultatie</w:t>
      </w:r>
      <w:bookmarkEnd w:id="0"/>
    </w:p>
    <w:p w14:paraId="71F72ACB" w14:textId="77777777" w:rsidR="000857A6" w:rsidRDefault="000857A6" w:rsidP="000857A6">
      <w:pPr>
        <w:spacing w:line="240" w:lineRule="auto"/>
        <w:rPr>
          <w:szCs w:val="18"/>
        </w:rPr>
      </w:pPr>
    </w:p>
    <w:p w14:paraId="323198F8" w14:textId="77777777" w:rsidR="000857A6" w:rsidRDefault="000857A6" w:rsidP="000857A6">
      <w:pPr>
        <w:pStyle w:val="subtitel"/>
        <w:spacing w:line="240" w:lineRule="auto"/>
      </w:pPr>
      <w:r>
        <w:t xml:space="preserve">Aanbesteding gladheidbestrijdingsmaterieel Rijkswaterstaat </w:t>
      </w:r>
    </w:p>
    <w:p w14:paraId="33C6393D" w14:textId="77777777" w:rsidR="000857A6" w:rsidRDefault="000857A6" w:rsidP="000857A6">
      <w:pPr>
        <w:pStyle w:val="subtitel"/>
        <w:spacing w:line="240" w:lineRule="auto"/>
      </w:pPr>
      <w:r>
        <w:t xml:space="preserve">en Provincie Brabant </w:t>
      </w:r>
      <w:r w:rsidRPr="008D76B3">
        <w:t>Zaaknummer:</w:t>
      </w:r>
      <w:r>
        <w:t xml:space="preserve"> 31165103</w:t>
      </w:r>
    </w:p>
    <w:p w14:paraId="568E9627" w14:textId="77777777" w:rsidR="000857A6" w:rsidRDefault="000857A6" w:rsidP="000857A6">
      <w:pPr>
        <w:spacing w:line="240" w:lineRule="auto"/>
        <w:rPr>
          <w:szCs w:val="18"/>
        </w:rPr>
      </w:pPr>
    </w:p>
    <w:p w14:paraId="37232A77" w14:textId="77777777" w:rsidR="000857A6" w:rsidRPr="00E5193F" w:rsidRDefault="000857A6" w:rsidP="000857A6">
      <w:pPr>
        <w:spacing w:line="240" w:lineRule="auto"/>
        <w:rPr>
          <w:szCs w:val="18"/>
        </w:rPr>
      </w:pPr>
      <w:r w:rsidRPr="001C3612">
        <w:rPr>
          <w:szCs w:val="18"/>
        </w:rPr>
        <w:t>In onderstaande tabel</w:t>
      </w:r>
      <w:r>
        <w:rPr>
          <w:szCs w:val="18"/>
        </w:rPr>
        <w:t xml:space="preserve"> zijn de vragen voor onderhavige marktconsultatie opgenomen. </w:t>
      </w:r>
      <w:r w:rsidRPr="001C3612">
        <w:rPr>
          <w:szCs w:val="18"/>
        </w:rPr>
        <w:t xml:space="preserve"> </w:t>
      </w:r>
    </w:p>
    <w:p w14:paraId="5B20D7F8" w14:textId="77777777" w:rsidR="000857A6" w:rsidRDefault="000857A6" w:rsidP="000857A6">
      <w:pPr>
        <w:pStyle w:val="Koptekst"/>
        <w:spacing w:line="240" w:lineRule="auto"/>
      </w:pPr>
    </w:p>
    <w:p w14:paraId="160A1C8A" w14:textId="77777777" w:rsidR="000857A6" w:rsidRPr="00E5193F" w:rsidRDefault="000857A6" w:rsidP="000857A6">
      <w:pPr>
        <w:pStyle w:val="Koptekst"/>
        <w:spacing w:line="240" w:lineRule="auto"/>
      </w:pPr>
    </w:p>
    <w:tbl>
      <w:tblPr>
        <w:tblW w:w="793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1696"/>
        <w:gridCol w:w="6237"/>
      </w:tblGrid>
      <w:tr w:rsidR="000857A6" w:rsidRPr="00940EA5" w14:paraId="75FD87C7" w14:textId="77777777" w:rsidTr="007005A2">
        <w:trPr>
          <w:trHeight w:val="448"/>
          <w:tblHeader/>
        </w:trPr>
        <w:tc>
          <w:tcPr>
            <w:tcW w:w="1696" w:type="dxa"/>
            <w:tcBorders>
              <w:bottom w:val="single" w:sz="4" w:space="0" w:color="C0C0C0"/>
            </w:tcBorders>
            <w:noWrap/>
            <w:tcMar>
              <w:top w:w="17" w:type="dxa"/>
              <w:left w:w="17" w:type="dxa"/>
              <w:bottom w:w="0" w:type="dxa"/>
              <w:right w:w="17" w:type="dxa"/>
            </w:tcMar>
            <w:vAlign w:val="center"/>
          </w:tcPr>
          <w:p w14:paraId="1CF58CA3" w14:textId="77777777" w:rsidR="000857A6" w:rsidRPr="00E5193F" w:rsidRDefault="000857A6" w:rsidP="006F586B">
            <w:pPr>
              <w:spacing w:line="240" w:lineRule="auto"/>
              <w:rPr>
                <w:rFonts w:eastAsia="Arial Unicode MS"/>
                <w:szCs w:val="18"/>
              </w:rPr>
            </w:pPr>
            <w:r w:rsidRPr="00E5193F">
              <w:rPr>
                <w:rFonts w:eastAsia="Arial Unicode MS"/>
                <w:szCs w:val="18"/>
              </w:rPr>
              <w:t>Nr.</w:t>
            </w:r>
          </w:p>
        </w:tc>
        <w:tc>
          <w:tcPr>
            <w:tcW w:w="6237" w:type="dxa"/>
            <w:tcBorders>
              <w:bottom w:val="single" w:sz="4" w:space="0" w:color="C0C0C0"/>
            </w:tcBorders>
            <w:vAlign w:val="center"/>
          </w:tcPr>
          <w:p w14:paraId="13210D07" w14:textId="77777777" w:rsidR="000857A6" w:rsidRPr="00E5193F" w:rsidRDefault="000857A6" w:rsidP="006F586B">
            <w:pPr>
              <w:spacing w:line="240" w:lineRule="auto"/>
              <w:rPr>
                <w:szCs w:val="18"/>
              </w:rPr>
            </w:pPr>
            <w:r w:rsidRPr="00E5193F">
              <w:rPr>
                <w:szCs w:val="18"/>
              </w:rPr>
              <w:t>Omschrijving</w:t>
            </w:r>
          </w:p>
        </w:tc>
      </w:tr>
      <w:tr w:rsidR="000857A6" w:rsidRPr="00940EA5" w14:paraId="5C1BBF55" w14:textId="77777777" w:rsidTr="00CB41CF">
        <w:trPr>
          <w:trHeight w:val="255"/>
        </w:trPr>
        <w:tc>
          <w:tcPr>
            <w:tcW w:w="7933" w:type="dxa"/>
            <w:gridSpan w:val="2"/>
            <w:shd w:val="clear" w:color="auto" w:fill="C0C0C0"/>
            <w:noWrap/>
            <w:tcMar>
              <w:top w:w="17" w:type="dxa"/>
              <w:left w:w="17" w:type="dxa"/>
              <w:bottom w:w="0" w:type="dxa"/>
              <w:right w:w="17" w:type="dxa"/>
            </w:tcMar>
          </w:tcPr>
          <w:p w14:paraId="1A4ECD04" w14:textId="77777777" w:rsidR="000857A6" w:rsidRPr="00940EA5" w:rsidRDefault="000857A6" w:rsidP="006F586B">
            <w:pPr>
              <w:spacing w:line="240" w:lineRule="auto"/>
              <w:rPr>
                <w:b/>
                <w:bCs/>
                <w:szCs w:val="18"/>
              </w:rPr>
            </w:pPr>
            <w:r>
              <w:rPr>
                <w:b/>
                <w:bCs/>
                <w:szCs w:val="18"/>
              </w:rPr>
              <w:t>Vragen over interesse in de opdracht</w:t>
            </w:r>
          </w:p>
        </w:tc>
      </w:tr>
      <w:tr w:rsidR="000857A6" w:rsidRPr="00940EA5" w14:paraId="3D199F88" w14:textId="77777777" w:rsidTr="007005A2">
        <w:trPr>
          <w:trHeight w:val="255"/>
        </w:trPr>
        <w:tc>
          <w:tcPr>
            <w:tcW w:w="1696" w:type="dxa"/>
            <w:noWrap/>
            <w:tcMar>
              <w:top w:w="17" w:type="dxa"/>
              <w:left w:w="17" w:type="dxa"/>
              <w:bottom w:w="0" w:type="dxa"/>
              <w:right w:w="17" w:type="dxa"/>
            </w:tcMar>
          </w:tcPr>
          <w:p w14:paraId="2F881884" w14:textId="79BBA07C" w:rsidR="000857A6" w:rsidRPr="00940EA5" w:rsidRDefault="002F4F11" w:rsidP="006F586B">
            <w:pPr>
              <w:spacing w:line="240" w:lineRule="auto"/>
              <w:rPr>
                <w:szCs w:val="18"/>
              </w:rPr>
            </w:pPr>
            <w:r>
              <w:rPr>
                <w:szCs w:val="18"/>
              </w:rPr>
              <w:t>A</w:t>
            </w:r>
            <w:r w:rsidR="000857A6">
              <w:rPr>
                <w:szCs w:val="18"/>
              </w:rPr>
              <w:t>1.</w:t>
            </w:r>
          </w:p>
        </w:tc>
        <w:tc>
          <w:tcPr>
            <w:tcW w:w="6237" w:type="dxa"/>
          </w:tcPr>
          <w:p w14:paraId="1321445E" w14:textId="77777777" w:rsidR="000857A6" w:rsidRPr="008D5ADB" w:rsidRDefault="000857A6" w:rsidP="000857A6">
            <w:pPr>
              <w:pStyle w:val="Lijstalinea"/>
              <w:numPr>
                <w:ilvl w:val="0"/>
                <w:numId w:val="32"/>
              </w:numPr>
              <w:autoSpaceDE w:val="0"/>
              <w:autoSpaceDN w:val="0"/>
              <w:adjustRightInd w:val="0"/>
              <w:spacing w:line="240" w:lineRule="auto"/>
              <w:rPr>
                <w:szCs w:val="18"/>
              </w:rPr>
            </w:pPr>
            <w:r w:rsidRPr="008D5ADB">
              <w:rPr>
                <w:szCs w:val="18"/>
              </w:rPr>
              <w:t>Overweegt u, gebaseerd op de informatie uit deze marktconsultatie, in te schrijven op de aanbesteding?</w:t>
            </w:r>
          </w:p>
          <w:p w14:paraId="7E487767" w14:textId="6B67E0FA" w:rsidR="000857A6" w:rsidRPr="00940EA5" w:rsidRDefault="000857A6" w:rsidP="000857A6">
            <w:pPr>
              <w:pStyle w:val="Lijstalinea"/>
              <w:numPr>
                <w:ilvl w:val="0"/>
                <w:numId w:val="32"/>
              </w:numPr>
              <w:autoSpaceDE w:val="0"/>
              <w:autoSpaceDN w:val="0"/>
              <w:adjustRightInd w:val="0"/>
              <w:spacing w:line="240" w:lineRule="auto"/>
            </w:pPr>
            <w:r w:rsidRPr="008D5ADB">
              <w:rPr>
                <w:szCs w:val="18"/>
              </w:rPr>
              <w:t>Zo nee, waarom niet</w:t>
            </w:r>
            <w:r w:rsidR="00534934">
              <w:rPr>
                <w:szCs w:val="18"/>
              </w:rPr>
              <w:t>?</w:t>
            </w:r>
          </w:p>
        </w:tc>
      </w:tr>
      <w:tr w:rsidR="00CB41CF" w:rsidRPr="00940EA5" w14:paraId="302ED497" w14:textId="77777777" w:rsidTr="007005A2">
        <w:trPr>
          <w:trHeight w:val="255"/>
        </w:trPr>
        <w:tc>
          <w:tcPr>
            <w:tcW w:w="1696" w:type="dxa"/>
            <w:noWrap/>
            <w:tcMar>
              <w:top w:w="17" w:type="dxa"/>
              <w:left w:w="17" w:type="dxa"/>
              <w:bottom w:w="0" w:type="dxa"/>
              <w:right w:w="17" w:type="dxa"/>
            </w:tcMar>
          </w:tcPr>
          <w:p w14:paraId="1B09FAA7" w14:textId="77777777" w:rsidR="00CB41CF" w:rsidRDefault="00CB41CF" w:rsidP="006F586B">
            <w:pPr>
              <w:spacing w:line="240" w:lineRule="auto"/>
              <w:rPr>
                <w:szCs w:val="18"/>
              </w:rPr>
            </w:pPr>
            <w:r>
              <w:rPr>
                <w:szCs w:val="18"/>
              </w:rPr>
              <w:t>Uw  antwoord</w:t>
            </w:r>
          </w:p>
        </w:tc>
        <w:tc>
          <w:tcPr>
            <w:tcW w:w="6237" w:type="dxa"/>
          </w:tcPr>
          <w:p w14:paraId="68E18EC4" w14:textId="77777777" w:rsidR="00CB41CF" w:rsidRPr="0053769F" w:rsidRDefault="00CB41CF" w:rsidP="0053769F">
            <w:pPr>
              <w:autoSpaceDE w:val="0"/>
              <w:autoSpaceDN w:val="0"/>
              <w:adjustRightInd w:val="0"/>
              <w:spacing w:line="240" w:lineRule="auto"/>
              <w:rPr>
                <w:szCs w:val="18"/>
              </w:rPr>
            </w:pPr>
          </w:p>
        </w:tc>
      </w:tr>
      <w:tr w:rsidR="000857A6" w:rsidRPr="00940EA5" w14:paraId="253704FC" w14:textId="77777777" w:rsidTr="007005A2">
        <w:trPr>
          <w:trHeight w:val="255"/>
        </w:trPr>
        <w:tc>
          <w:tcPr>
            <w:tcW w:w="1696" w:type="dxa"/>
            <w:noWrap/>
            <w:tcMar>
              <w:top w:w="17" w:type="dxa"/>
              <w:left w:w="17" w:type="dxa"/>
              <w:bottom w:w="0" w:type="dxa"/>
              <w:right w:w="17" w:type="dxa"/>
            </w:tcMar>
          </w:tcPr>
          <w:p w14:paraId="0F9E611A" w14:textId="2E08C0F0" w:rsidR="000857A6" w:rsidRPr="00940EA5" w:rsidRDefault="002F4F11" w:rsidP="006F586B">
            <w:pPr>
              <w:spacing w:line="240" w:lineRule="auto"/>
              <w:rPr>
                <w:szCs w:val="18"/>
              </w:rPr>
            </w:pPr>
            <w:r>
              <w:rPr>
                <w:szCs w:val="18"/>
              </w:rPr>
              <w:t>A</w:t>
            </w:r>
            <w:r w:rsidR="000857A6">
              <w:rPr>
                <w:szCs w:val="18"/>
              </w:rPr>
              <w:t>2.</w:t>
            </w:r>
          </w:p>
        </w:tc>
        <w:tc>
          <w:tcPr>
            <w:tcW w:w="6237" w:type="dxa"/>
          </w:tcPr>
          <w:p w14:paraId="49FFD76B" w14:textId="77777777" w:rsidR="000857A6" w:rsidRDefault="000857A6" w:rsidP="000857A6">
            <w:pPr>
              <w:pStyle w:val="Lijstalinea"/>
              <w:numPr>
                <w:ilvl w:val="0"/>
                <w:numId w:val="32"/>
              </w:numPr>
              <w:autoSpaceDE w:val="0"/>
              <w:autoSpaceDN w:val="0"/>
              <w:adjustRightInd w:val="0"/>
              <w:spacing w:line="240" w:lineRule="auto"/>
              <w:rPr>
                <w:szCs w:val="18"/>
              </w:rPr>
            </w:pPr>
            <w:r>
              <w:rPr>
                <w:szCs w:val="18"/>
              </w:rPr>
              <w:t xml:space="preserve">Indien uw antwoord op vraag 1 ‘ja’ is, op hoeveel </w:t>
            </w:r>
            <w:r w:rsidR="00CB41CF">
              <w:rPr>
                <w:szCs w:val="18"/>
              </w:rPr>
              <w:t xml:space="preserve">van de voorgestelde </w:t>
            </w:r>
            <w:r>
              <w:rPr>
                <w:szCs w:val="18"/>
              </w:rPr>
              <w:t>percelen overweegt u dan in te schrijven?</w:t>
            </w:r>
          </w:p>
          <w:p w14:paraId="76F80DD1" w14:textId="77777777" w:rsidR="000857A6" w:rsidRPr="007005A2" w:rsidRDefault="007005A2" w:rsidP="006F586B">
            <w:pPr>
              <w:pStyle w:val="Lijstalinea"/>
              <w:numPr>
                <w:ilvl w:val="0"/>
                <w:numId w:val="32"/>
              </w:numPr>
              <w:autoSpaceDE w:val="0"/>
              <w:autoSpaceDN w:val="0"/>
              <w:adjustRightInd w:val="0"/>
              <w:spacing w:line="240" w:lineRule="auto"/>
              <w:rPr>
                <w:szCs w:val="18"/>
              </w:rPr>
            </w:pPr>
            <w:r>
              <w:rPr>
                <w:szCs w:val="18"/>
              </w:rPr>
              <w:t>Indien niet allen, w</w:t>
            </w:r>
            <w:r w:rsidR="000857A6">
              <w:rPr>
                <w:szCs w:val="18"/>
              </w:rPr>
              <w:t>aarom specifiek op die percelen?</w:t>
            </w:r>
          </w:p>
        </w:tc>
      </w:tr>
      <w:tr w:rsidR="008D27A1" w:rsidRPr="00940EA5" w14:paraId="52BE37EF" w14:textId="77777777" w:rsidTr="007005A2">
        <w:trPr>
          <w:trHeight w:val="255"/>
        </w:trPr>
        <w:tc>
          <w:tcPr>
            <w:tcW w:w="1696" w:type="dxa"/>
            <w:noWrap/>
            <w:tcMar>
              <w:top w:w="17" w:type="dxa"/>
              <w:left w:w="17" w:type="dxa"/>
              <w:bottom w:w="0" w:type="dxa"/>
              <w:right w:w="17" w:type="dxa"/>
            </w:tcMar>
          </w:tcPr>
          <w:p w14:paraId="4EE173BF" w14:textId="766EF0AE" w:rsidR="008D27A1" w:rsidRDefault="008D27A1" w:rsidP="008D27A1">
            <w:pPr>
              <w:spacing w:line="240" w:lineRule="auto"/>
              <w:rPr>
                <w:szCs w:val="18"/>
              </w:rPr>
            </w:pPr>
            <w:r>
              <w:rPr>
                <w:szCs w:val="18"/>
              </w:rPr>
              <w:t>Uw antwoord</w:t>
            </w:r>
          </w:p>
        </w:tc>
        <w:tc>
          <w:tcPr>
            <w:tcW w:w="6237" w:type="dxa"/>
          </w:tcPr>
          <w:p w14:paraId="3A225907" w14:textId="77777777" w:rsidR="008D27A1" w:rsidRDefault="008D27A1" w:rsidP="0053769F">
            <w:pPr>
              <w:pStyle w:val="Lijstalinea"/>
              <w:numPr>
                <w:ilvl w:val="0"/>
                <w:numId w:val="0"/>
              </w:numPr>
              <w:autoSpaceDE w:val="0"/>
              <w:autoSpaceDN w:val="0"/>
              <w:adjustRightInd w:val="0"/>
              <w:spacing w:line="240" w:lineRule="auto"/>
              <w:ind w:left="785"/>
              <w:rPr>
                <w:szCs w:val="18"/>
              </w:rPr>
            </w:pPr>
          </w:p>
        </w:tc>
      </w:tr>
    </w:tbl>
    <w:p w14:paraId="2D72A293" w14:textId="77777777" w:rsidR="000857A6" w:rsidRPr="00940EA5" w:rsidRDefault="000857A6" w:rsidP="000857A6">
      <w:pPr>
        <w:spacing w:line="240" w:lineRule="auto"/>
      </w:pPr>
    </w:p>
    <w:tbl>
      <w:tblPr>
        <w:tblW w:w="793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1696"/>
        <w:gridCol w:w="6237"/>
      </w:tblGrid>
      <w:tr w:rsidR="000857A6" w:rsidRPr="00940EA5" w14:paraId="160EE23D" w14:textId="77777777" w:rsidTr="007005A2">
        <w:trPr>
          <w:trHeight w:val="448"/>
          <w:tblHeader/>
        </w:trPr>
        <w:tc>
          <w:tcPr>
            <w:tcW w:w="1696" w:type="dxa"/>
            <w:tcBorders>
              <w:bottom w:val="single" w:sz="4" w:space="0" w:color="C0C0C0"/>
            </w:tcBorders>
            <w:noWrap/>
            <w:tcMar>
              <w:top w:w="17" w:type="dxa"/>
              <w:left w:w="17" w:type="dxa"/>
              <w:bottom w:w="0" w:type="dxa"/>
              <w:right w:w="17" w:type="dxa"/>
            </w:tcMar>
            <w:vAlign w:val="center"/>
          </w:tcPr>
          <w:p w14:paraId="21D3ADC2" w14:textId="77777777" w:rsidR="000857A6" w:rsidRPr="00E5193F" w:rsidRDefault="000857A6" w:rsidP="006F586B">
            <w:pPr>
              <w:spacing w:line="240" w:lineRule="auto"/>
              <w:rPr>
                <w:rFonts w:eastAsia="Arial Unicode MS"/>
                <w:szCs w:val="18"/>
              </w:rPr>
            </w:pPr>
            <w:r w:rsidRPr="00E5193F">
              <w:rPr>
                <w:rFonts w:eastAsia="Arial Unicode MS"/>
                <w:szCs w:val="18"/>
              </w:rPr>
              <w:t>Nr.</w:t>
            </w:r>
          </w:p>
        </w:tc>
        <w:tc>
          <w:tcPr>
            <w:tcW w:w="6237" w:type="dxa"/>
            <w:tcBorders>
              <w:bottom w:val="single" w:sz="4" w:space="0" w:color="C0C0C0"/>
            </w:tcBorders>
            <w:vAlign w:val="center"/>
          </w:tcPr>
          <w:p w14:paraId="50BDA279" w14:textId="77777777" w:rsidR="000857A6" w:rsidRPr="00E5193F" w:rsidRDefault="000857A6" w:rsidP="006F586B">
            <w:pPr>
              <w:spacing w:line="240" w:lineRule="auto"/>
              <w:rPr>
                <w:szCs w:val="18"/>
              </w:rPr>
            </w:pPr>
            <w:r w:rsidRPr="00E5193F">
              <w:rPr>
                <w:szCs w:val="18"/>
              </w:rPr>
              <w:t>Omschrijving</w:t>
            </w:r>
          </w:p>
        </w:tc>
      </w:tr>
      <w:tr w:rsidR="000857A6" w:rsidRPr="00940EA5" w14:paraId="1C2EAFE6" w14:textId="77777777" w:rsidTr="00CB41CF">
        <w:trPr>
          <w:trHeight w:val="255"/>
        </w:trPr>
        <w:tc>
          <w:tcPr>
            <w:tcW w:w="7933" w:type="dxa"/>
            <w:gridSpan w:val="2"/>
            <w:shd w:val="clear" w:color="auto" w:fill="C0C0C0"/>
            <w:noWrap/>
            <w:tcMar>
              <w:top w:w="17" w:type="dxa"/>
              <w:left w:w="17" w:type="dxa"/>
              <w:bottom w:w="0" w:type="dxa"/>
              <w:right w:w="17" w:type="dxa"/>
            </w:tcMar>
          </w:tcPr>
          <w:p w14:paraId="5409EF50" w14:textId="77777777" w:rsidR="000857A6" w:rsidRPr="00940EA5" w:rsidRDefault="000857A6" w:rsidP="006F586B">
            <w:pPr>
              <w:spacing w:line="240" w:lineRule="auto"/>
              <w:rPr>
                <w:b/>
                <w:bCs/>
                <w:szCs w:val="18"/>
              </w:rPr>
            </w:pPr>
            <w:r>
              <w:rPr>
                <w:b/>
                <w:bCs/>
                <w:szCs w:val="18"/>
              </w:rPr>
              <w:t>Vragen over uw bedrijfsactiviteiten</w:t>
            </w:r>
          </w:p>
        </w:tc>
      </w:tr>
      <w:tr w:rsidR="000857A6" w:rsidRPr="00940EA5" w14:paraId="536C42CE" w14:textId="77777777" w:rsidTr="007005A2">
        <w:trPr>
          <w:trHeight w:val="255"/>
        </w:trPr>
        <w:tc>
          <w:tcPr>
            <w:tcW w:w="1696" w:type="dxa"/>
            <w:noWrap/>
            <w:tcMar>
              <w:top w:w="17" w:type="dxa"/>
              <w:left w:w="17" w:type="dxa"/>
              <w:bottom w:w="0" w:type="dxa"/>
              <w:right w:w="17" w:type="dxa"/>
            </w:tcMar>
          </w:tcPr>
          <w:p w14:paraId="461ECA3E" w14:textId="162682F1" w:rsidR="000857A6" w:rsidRPr="00940EA5" w:rsidRDefault="002F4F11" w:rsidP="006F586B">
            <w:pPr>
              <w:spacing w:line="240" w:lineRule="auto"/>
              <w:rPr>
                <w:szCs w:val="18"/>
              </w:rPr>
            </w:pPr>
            <w:r>
              <w:rPr>
                <w:szCs w:val="18"/>
              </w:rPr>
              <w:t>B</w:t>
            </w:r>
            <w:r w:rsidR="000857A6">
              <w:rPr>
                <w:szCs w:val="18"/>
              </w:rPr>
              <w:t>1.</w:t>
            </w:r>
          </w:p>
        </w:tc>
        <w:tc>
          <w:tcPr>
            <w:tcW w:w="6237" w:type="dxa"/>
          </w:tcPr>
          <w:p w14:paraId="26419580" w14:textId="77777777" w:rsidR="000857A6" w:rsidRDefault="000857A6" w:rsidP="00E25BAB">
            <w:pPr>
              <w:pStyle w:val="Lijstalinea"/>
              <w:numPr>
                <w:ilvl w:val="0"/>
                <w:numId w:val="32"/>
              </w:numPr>
              <w:autoSpaceDE w:val="0"/>
              <w:autoSpaceDN w:val="0"/>
              <w:adjustRightInd w:val="0"/>
              <w:spacing w:line="240" w:lineRule="auto"/>
            </w:pPr>
            <w:r w:rsidRPr="00CB41CF">
              <w:rPr>
                <w:szCs w:val="18"/>
              </w:rPr>
              <w:t xml:space="preserve">In welke </w:t>
            </w:r>
            <w:r w:rsidR="00CB41CF" w:rsidRPr="00CB41CF">
              <w:rPr>
                <w:szCs w:val="18"/>
              </w:rPr>
              <w:t xml:space="preserve">onderdelen </w:t>
            </w:r>
            <w:r w:rsidRPr="00CB41CF">
              <w:rPr>
                <w:szCs w:val="18"/>
              </w:rPr>
              <w:t xml:space="preserve">van </w:t>
            </w:r>
            <w:r w:rsidR="00CB41CF" w:rsidRPr="00CB41CF">
              <w:rPr>
                <w:szCs w:val="18"/>
              </w:rPr>
              <w:t>de beschreven opdrachtscope</w:t>
            </w:r>
            <w:r w:rsidR="00CB41CF">
              <w:rPr>
                <w:szCs w:val="18"/>
              </w:rPr>
              <w:t xml:space="preserve"> kunt u niet voorzien</w:t>
            </w:r>
            <w:r w:rsidRPr="00CB41CF">
              <w:rPr>
                <w:szCs w:val="18"/>
              </w:rPr>
              <w:t>?</w:t>
            </w:r>
            <w:r>
              <w:t xml:space="preserve"> </w:t>
            </w:r>
          </w:p>
          <w:p w14:paraId="3D111555" w14:textId="77777777" w:rsidR="00CB41CF" w:rsidRPr="00940EA5" w:rsidRDefault="00CB41CF" w:rsidP="00CB41CF">
            <w:pPr>
              <w:pStyle w:val="Lijstalinea"/>
              <w:numPr>
                <w:ilvl w:val="0"/>
                <w:numId w:val="0"/>
              </w:numPr>
              <w:autoSpaceDE w:val="0"/>
              <w:autoSpaceDN w:val="0"/>
              <w:adjustRightInd w:val="0"/>
              <w:spacing w:line="240" w:lineRule="auto"/>
              <w:ind w:left="720"/>
            </w:pPr>
          </w:p>
        </w:tc>
      </w:tr>
      <w:tr w:rsidR="005B45E5" w:rsidRPr="00940EA5" w14:paraId="2E183666" w14:textId="77777777" w:rsidTr="007005A2">
        <w:trPr>
          <w:trHeight w:val="255"/>
        </w:trPr>
        <w:tc>
          <w:tcPr>
            <w:tcW w:w="1696" w:type="dxa"/>
            <w:noWrap/>
            <w:tcMar>
              <w:top w:w="17" w:type="dxa"/>
              <w:left w:w="17" w:type="dxa"/>
              <w:bottom w:w="0" w:type="dxa"/>
              <w:right w:w="17" w:type="dxa"/>
            </w:tcMar>
          </w:tcPr>
          <w:p w14:paraId="7B4BCC5F" w14:textId="77777777" w:rsidR="005B45E5" w:rsidRDefault="005B45E5" w:rsidP="006F586B">
            <w:pPr>
              <w:spacing w:line="240" w:lineRule="auto"/>
              <w:rPr>
                <w:szCs w:val="18"/>
              </w:rPr>
            </w:pPr>
            <w:r>
              <w:rPr>
                <w:szCs w:val="18"/>
              </w:rPr>
              <w:t>Uw antwoord</w:t>
            </w:r>
          </w:p>
        </w:tc>
        <w:tc>
          <w:tcPr>
            <w:tcW w:w="6237" w:type="dxa"/>
          </w:tcPr>
          <w:p w14:paraId="25EC5C2A" w14:textId="024B4F04" w:rsidR="005B45E5" w:rsidRDefault="00534934" w:rsidP="0053769F">
            <w:pPr>
              <w:pStyle w:val="Lijstalinea"/>
              <w:numPr>
                <w:ilvl w:val="0"/>
                <w:numId w:val="0"/>
              </w:numPr>
              <w:autoSpaceDE w:val="0"/>
              <w:autoSpaceDN w:val="0"/>
              <w:adjustRightInd w:val="0"/>
              <w:spacing w:line="240" w:lineRule="auto"/>
              <w:ind w:left="785"/>
              <w:rPr>
                <w:szCs w:val="18"/>
              </w:rPr>
            </w:pPr>
            <w:r>
              <w:rPr>
                <w:szCs w:val="18"/>
              </w:rPr>
              <w:t>Ploegen/ strooie</w:t>
            </w:r>
            <w:r w:rsidR="0053769F">
              <w:rPr>
                <w:szCs w:val="18"/>
              </w:rPr>
              <w:t>rs</w:t>
            </w:r>
            <w:r>
              <w:rPr>
                <w:szCs w:val="18"/>
              </w:rPr>
              <w:t>/ specials</w:t>
            </w:r>
            <w:r w:rsidR="005B45E5">
              <w:rPr>
                <w:szCs w:val="18"/>
              </w:rPr>
              <w:t>:</w:t>
            </w:r>
          </w:p>
          <w:p w14:paraId="77987046" w14:textId="77777777" w:rsidR="005B45E5" w:rsidRPr="00CB41CF" w:rsidRDefault="005B45E5" w:rsidP="005B45E5">
            <w:pPr>
              <w:pStyle w:val="Lijstalinea"/>
              <w:numPr>
                <w:ilvl w:val="0"/>
                <w:numId w:val="0"/>
              </w:numPr>
              <w:autoSpaceDE w:val="0"/>
              <w:autoSpaceDN w:val="0"/>
              <w:adjustRightInd w:val="0"/>
              <w:spacing w:line="240" w:lineRule="auto"/>
              <w:ind w:left="720"/>
              <w:rPr>
                <w:szCs w:val="18"/>
              </w:rPr>
            </w:pPr>
          </w:p>
        </w:tc>
      </w:tr>
      <w:tr w:rsidR="000857A6" w:rsidRPr="00940EA5" w14:paraId="6E7F039D" w14:textId="77777777" w:rsidTr="007005A2">
        <w:trPr>
          <w:trHeight w:val="255"/>
        </w:trPr>
        <w:tc>
          <w:tcPr>
            <w:tcW w:w="1696" w:type="dxa"/>
            <w:noWrap/>
            <w:tcMar>
              <w:top w:w="17" w:type="dxa"/>
              <w:left w:w="17" w:type="dxa"/>
              <w:bottom w:w="0" w:type="dxa"/>
              <w:right w:w="17" w:type="dxa"/>
            </w:tcMar>
          </w:tcPr>
          <w:p w14:paraId="71EBC264" w14:textId="5E7A0F5F" w:rsidR="000857A6" w:rsidRPr="00940EA5" w:rsidRDefault="002F4F11" w:rsidP="006F586B">
            <w:pPr>
              <w:spacing w:line="240" w:lineRule="auto"/>
              <w:rPr>
                <w:szCs w:val="18"/>
              </w:rPr>
            </w:pPr>
            <w:r>
              <w:rPr>
                <w:szCs w:val="18"/>
              </w:rPr>
              <w:t>B</w:t>
            </w:r>
            <w:r w:rsidR="000857A6">
              <w:rPr>
                <w:szCs w:val="18"/>
              </w:rPr>
              <w:t>2.</w:t>
            </w:r>
          </w:p>
        </w:tc>
        <w:tc>
          <w:tcPr>
            <w:tcW w:w="6237" w:type="dxa"/>
          </w:tcPr>
          <w:p w14:paraId="7C8D6046" w14:textId="77777777" w:rsidR="00CB41CF" w:rsidRDefault="000857A6" w:rsidP="006F586B">
            <w:pPr>
              <w:spacing w:line="240" w:lineRule="auto"/>
              <w:rPr>
                <w:szCs w:val="18"/>
              </w:rPr>
            </w:pPr>
            <w:r>
              <w:rPr>
                <w:szCs w:val="18"/>
              </w:rPr>
              <w:t xml:space="preserve">In de aanbestedingsdocumenten zullen geschiktheidseisen worden opgenomen. Om te komen tot relevante en proportionele geschiktheidseisen wil RWS een aantal zaken te weten komen: </w:t>
            </w:r>
          </w:p>
          <w:p w14:paraId="56B357A3" w14:textId="77777777" w:rsidR="00CB41CF" w:rsidRDefault="00CB41CF" w:rsidP="006F586B">
            <w:pPr>
              <w:spacing w:line="240" w:lineRule="auto"/>
              <w:rPr>
                <w:szCs w:val="18"/>
              </w:rPr>
            </w:pPr>
          </w:p>
          <w:p w14:paraId="3935EBF2" w14:textId="77777777" w:rsidR="007005A2" w:rsidRDefault="00CB41CF" w:rsidP="007005A2">
            <w:pPr>
              <w:pStyle w:val="Lijstalinea"/>
              <w:numPr>
                <w:ilvl w:val="0"/>
                <w:numId w:val="38"/>
              </w:numPr>
              <w:autoSpaceDE w:val="0"/>
              <w:autoSpaceDN w:val="0"/>
              <w:adjustRightInd w:val="0"/>
              <w:spacing w:line="240" w:lineRule="atLeast"/>
              <w:contextualSpacing/>
            </w:pPr>
            <w:r>
              <w:t>Sluit uw leveringsprogramma aan m.b.t. het gevraagde materieel</w:t>
            </w:r>
            <w:r w:rsidR="005B45E5">
              <w:t xml:space="preserve"> in het concept PvE</w:t>
            </w:r>
            <w:r>
              <w:t>?</w:t>
            </w:r>
          </w:p>
          <w:p w14:paraId="64A973AF" w14:textId="77777777" w:rsidR="00CB41CF" w:rsidRDefault="005B45E5" w:rsidP="007005A2">
            <w:pPr>
              <w:pStyle w:val="Lijstalinea"/>
              <w:numPr>
                <w:ilvl w:val="0"/>
                <w:numId w:val="38"/>
              </w:numPr>
              <w:autoSpaceDE w:val="0"/>
              <w:autoSpaceDN w:val="0"/>
              <w:adjustRightInd w:val="0"/>
              <w:spacing w:line="240" w:lineRule="atLeast"/>
              <w:contextualSpacing/>
            </w:pPr>
            <w:r>
              <w:t xml:space="preserve">Hoeveel </w:t>
            </w:r>
            <w:r w:rsidR="00CB41CF">
              <w:t xml:space="preserve">is uw maximale productiecapaciteit per jaar van het gevraagde materieel en hoeveel stuks materieel kunt logistiek </w:t>
            </w:r>
            <w:r>
              <w:t xml:space="preserve">per week </w:t>
            </w:r>
            <w:r w:rsidR="00CB41CF">
              <w:t xml:space="preserve">handelen </w:t>
            </w:r>
            <w:r>
              <w:t xml:space="preserve">om te komen tot een tijdige </w:t>
            </w:r>
            <w:r w:rsidR="007371B2">
              <w:t xml:space="preserve">RWS </w:t>
            </w:r>
            <w:r>
              <w:t>aflevering in de jaarperiode juni tot oktober?</w:t>
            </w:r>
          </w:p>
          <w:p w14:paraId="53C7F96F" w14:textId="654CAC27" w:rsidR="00CB41CF" w:rsidRDefault="00CB41CF" w:rsidP="00CB41CF">
            <w:pPr>
              <w:pStyle w:val="Lijstalinea"/>
              <w:numPr>
                <w:ilvl w:val="0"/>
                <w:numId w:val="38"/>
              </w:numPr>
              <w:autoSpaceDE w:val="0"/>
              <w:autoSpaceDN w:val="0"/>
              <w:adjustRightInd w:val="0"/>
              <w:spacing w:line="240" w:lineRule="atLeast"/>
              <w:contextualSpacing/>
            </w:pPr>
            <w:r>
              <w:t xml:space="preserve">Wat is uw </w:t>
            </w:r>
            <w:r w:rsidR="007371B2">
              <w:t xml:space="preserve">resterende personele </w:t>
            </w:r>
            <w:r>
              <w:t xml:space="preserve">capaciteit omtrent het kunnen verzorgen van landelijke/regionale onderhoud </w:t>
            </w:r>
            <w:r w:rsidR="007371B2">
              <w:t xml:space="preserve">aan RWS materieel </w:t>
            </w:r>
            <w:r>
              <w:t xml:space="preserve">op </w:t>
            </w:r>
            <w:r w:rsidR="007371B2">
              <w:t xml:space="preserve">verspreide landelijke </w:t>
            </w:r>
            <w:r>
              <w:t>locatie</w:t>
            </w:r>
            <w:r w:rsidR="007371B2">
              <w:t>s, indien u meer percelen gegund zou krijgen</w:t>
            </w:r>
            <w:r>
              <w:t xml:space="preserve">? </w:t>
            </w:r>
          </w:p>
          <w:p w14:paraId="39B8F0A4" w14:textId="77777777" w:rsidR="005B45E5" w:rsidRDefault="005B45E5" w:rsidP="00CB41CF">
            <w:pPr>
              <w:pStyle w:val="Lijstalinea"/>
              <w:numPr>
                <w:ilvl w:val="0"/>
                <w:numId w:val="38"/>
              </w:numPr>
              <w:autoSpaceDE w:val="0"/>
              <w:autoSpaceDN w:val="0"/>
              <w:adjustRightInd w:val="0"/>
              <w:spacing w:line="240" w:lineRule="atLeast"/>
              <w:contextualSpacing/>
            </w:pPr>
            <w:r>
              <w:t xml:space="preserve">Kunt u voorbeelden geven van verkregen opdrachten in de afgelopen 3 jaar ten aanzien van levering en onderhoud van vergelijkbaar materieel </w:t>
            </w:r>
            <w:r w:rsidR="007371B2">
              <w:t xml:space="preserve">in Nederland </w:t>
            </w:r>
            <w:r>
              <w:t xml:space="preserve">zoals is vermeld in deze marktconsultatie? </w:t>
            </w:r>
          </w:p>
          <w:p w14:paraId="06F48AD7" w14:textId="77777777" w:rsidR="000857A6" w:rsidRPr="005B45E5" w:rsidRDefault="000857A6" w:rsidP="005B45E5">
            <w:pPr>
              <w:spacing w:line="240" w:lineRule="auto"/>
              <w:contextualSpacing/>
              <w:rPr>
                <w:szCs w:val="18"/>
                <w:highlight w:val="green"/>
              </w:rPr>
            </w:pPr>
            <w:r w:rsidRPr="005B45E5">
              <w:rPr>
                <w:szCs w:val="18"/>
                <w:highlight w:val="green"/>
              </w:rPr>
              <w:t xml:space="preserve"> </w:t>
            </w:r>
          </w:p>
        </w:tc>
      </w:tr>
      <w:tr w:rsidR="005B45E5" w:rsidRPr="00940EA5" w14:paraId="38711C6A" w14:textId="77777777" w:rsidTr="007005A2">
        <w:trPr>
          <w:trHeight w:val="255"/>
        </w:trPr>
        <w:tc>
          <w:tcPr>
            <w:tcW w:w="1696" w:type="dxa"/>
            <w:noWrap/>
            <w:tcMar>
              <w:top w:w="17" w:type="dxa"/>
              <w:left w:w="17" w:type="dxa"/>
              <w:bottom w:w="0" w:type="dxa"/>
              <w:right w:w="17" w:type="dxa"/>
            </w:tcMar>
          </w:tcPr>
          <w:p w14:paraId="19BA9001" w14:textId="0BAC95B8" w:rsidR="005B45E5" w:rsidRDefault="005B45E5" w:rsidP="006F586B">
            <w:pPr>
              <w:spacing w:line="240" w:lineRule="auto"/>
              <w:rPr>
                <w:szCs w:val="18"/>
              </w:rPr>
            </w:pPr>
            <w:r>
              <w:rPr>
                <w:szCs w:val="18"/>
              </w:rPr>
              <w:t>Uw antwoord</w:t>
            </w:r>
            <w:r w:rsidR="006A1BE1">
              <w:rPr>
                <w:szCs w:val="18"/>
              </w:rPr>
              <w:t xml:space="preserve"> </w:t>
            </w:r>
            <w:r w:rsidR="002F4F11">
              <w:rPr>
                <w:szCs w:val="18"/>
              </w:rPr>
              <w:t>B</w:t>
            </w:r>
            <w:r w:rsidR="006A1BE1">
              <w:rPr>
                <w:szCs w:val="18"/>
              </w:rPr>
              <w:t>2a</w:t>
            </w:r>
          </w:p>
        </w:tc>
        <w:tc>
          <w:tcPr>
            <w:tcW w:w="6237" w:type="dxa"/>
          </w:tcPr>
          <w:p w14:paraId="2533347B" w14:textId="77777777" w:rsidR="005B45E5" w:rsidRDefault="005B45E5" w:rsidP="006F586B">
            <w:pPr>
              <w:spacing w:line="240" w:lineRule="auto"/>
              <w:rPr>
                <w:szCs w:val="18"/>
              </w:rPr>
            </w:pPr>
          </w:p>
        </w:tc>
      </w:tr>
      <w:tr w:rsidR="005B45E5" w:rsidRPr="00940EA5" w14:paraId="10866EA0" w14:textId="77777777" w:rsidTr="007005A2">
        <w:trPr>
          <w:trHeight w:val="255"/>
        </w:trPr>
        <w:tc>
          <w:tcPr>
            <w:tcW w:w="1696" w:type="dxa"/>
            <w:noWrap/>
            <w:tcMar>
              <w:top w:w="17" w:type="dxa"/>
              <w:left w:w="17" w:type="dxa"/>
              <w:bottom w:w="0" w:type="dxa"/>
              <w:right w:w="17" w:type="dxa"/>
            </w:tcMar>
          </w:tcPr>
          <w:p w14:paraId="665BDE28" w14:textId="76F85E06" w:rsidR="005B45E5" w:rsidRDefault="005B45E5" w:rsidP="006F586B">
            <w:pPr>
              <w:spacing w:line="240" w:lineRule="auto"/>
              <w:rPr>
                <w:szCs w:val="18"/>
              </w:rPr>
            </w:pPr>
            <w:r>
              <w:rPr>
                <w:szCs w:val="18"/>
              </w:rPr>
              <w:t>Uw antwoord</w:t>
            </w:r>
            <w:r w:rsidR="006A1BE1">
              <w:rPr>
                <w:szCs w:val="18"/>
              </w:rPr>
              <w:t xml:space="preserve"> </w:t>
            </w:r>
            <w:r w:rsidR="002F4F11">
              <w:rPr>
                <w:szCs w:val="18"/>
              </w:rPr>
              <w:t>B</w:t>
            </w:r>
            <w:r w:rsidR="006A1BE1">
              <w:rPr>
                <w:szCs w:val="18"/>
              </w:rPr>
              <w:t>2b</w:t>
            </w:r>
          </w:p>
        </w:tc>
        <w:tc>
          <w:tcPr>
            <w:tcW w:w="6237" w:type="dxa"/>
          </w:tcPr>
          <w:p w14:paraId="6D668197" w14:textId="77777777" w:rsidR="005B45E5" w:rsidRDefault="005B45E5" w:rsidP="006F586B">
            <w:pPr>
              <w:spacing w:line="240" w:lineRule="auto"/>
              <w:rPr>
                <w:szCs w:val="18"/>
              </w:rPr>
            </w:pPr>
          </w:p>
        </w:tc>
      </w:tr>
      <w:tr w:rsidR="005B45E5" w:rsidRPr="00940EA5" w14:paraId="1C844A04" w14:textId="77777777" w:rsidTr="007005A2">
        <w:trPr>
          <w:trHeight w:val="255"/>
        </w:trPr>
        <w:tc>
          <w:tcPr>
            <w:tcW w:w="1696" w:type="dxa"/>
            <w:noWrap/>
            <w:tcMar>
              <w:top w:w="17" w:type="dxa"/>
              <w:left w:w="17" w:type="dxa"/>
              <w:bottom w:w="0" w:type="dxa"/>
              <w:right w:w="17" w:type="dxa"/>
            </w:tcMar>
          </w:tcPr>
          <w:p w14:paraId="104EB1D7" w14:textId="313C1680" w:rsidR="005B45E5" w:rsidRDefault="005B45E5" w:rsidP="006F586B">
            <w:pPr>
              <w:spacing w:line="240" w:lineRule="auto"/>
              <w:rPr>
                <w:szCs w:val="18"/>
              </w:rPr>
            </w:pPr>
            <w:r>
              <w:rPr>
                <w:szCs w:val="18"/>
              </w:rPr>
              <w:t>Uw antwoord</w:t>
            </w:r>
            <w:r w:rsidR="006A1BE1">
              <w:rPr>
                <w:szCs w:val="18"/>
              </w:rPr>
              <w:t xml:space="preserve"> </w:t>
            </w:r>
            <w:r w:rsidR="002F4F11">
              <w:rPr>
                <w:szCs w:val="18"/>
              </w:rPr>
              <w:t>B</w:t>
            </w:r>
            <w:r w:rsidR="006A1BE1">
              <w:rPr>
                <w:szCs w:val="18"/>
              </w:rPr>
              <w:t xml:space="preserve">2c </w:t>
            </w:r>
          </w:p>
        </w:tc>
        <w:tc>
          <w:tcPr>
            <w:tcW w:w="6237" w:type="dxa"/>
          </w:tcPr>
          <w:p w14:paraId="3609440C" w14:textId="77777777" w:rsidR="005B45E5" w:rsidRDefault="005B45E5" w:rsidP="006F586B">
            <w:pPr>
              <w:spacing w:line="240" w:lineRule="auto"/>
              <w:rPr>
                <w:szCs w:val="18"/>
              </w:rPr>
            </w:pPr>
          </w:p>
        </w:tc>
      </w:tr>
      <w:tr w:rsidR="007005A2" w:rsidRPr="00940EA5" w14:paraId="3EE02ACD" w14:textId="77777777" w:rsidTr="007005A2">
        <w:trPr>
          <w:trHeight w:val="255"/>
        </w:trPr>
        <w:tc>
          <w:tcPr>
            <w:tcW w:w="1696" w:type="dxa"/>
            <w:noWrap/>
            <w:tcMar>
              <w:top w:w="17" w:type="dxa"/>
              <w:left w:w="17" w:type="dxa"/>
              <w:bottom w:w="0" w:type="dxa"/>
              <w:right w:w="17" w:type="dxa"/>
            </w:tcMar>
          </w:tcPr>
          <w:p w14:paraId="1A184423" w14:textId="6937EBF6" w:rsidR="007005A2" w:rsidRDefault="007005A2" w:rsidP="006F586B">
            <w:pPr>
              <w:spacing w:line="240" w:lineRule="auto"/>
              <w:rPr>
                <w:szCs w:val="18"/>
              </w:rPr>
            </w:pPr>
            <w:r>
              <w:rPr>
                <w:szCs w:val="18"/>
              </w:rPr>
              <w:t xml:space="preserve">Uw antwoord </w:t>
            </w:r>
            <w:r w:rsidR="002F4F11">
              <w:rPr>
                <w:szCs w:val="18"/>
              </w:rPr>
              <w:t>B</w:t>
            </w:r>
            <w:r>
              <w:rPr>
                <w:szCs w:val="18"/>
              </w:rPr>
              <w:t>2d</w:t>
            </w:r>
          </w:p>
        </w:tc>
        <w:tc>
          <w:tcPr>
            <w:tcW w:w="6237" w:type="dxa"/>
          </w:tcPr>
          <w:p w14:paraId="2FFAAD89" w14:textId="77777777" w:rsidR="007005A2" w:rsidRDefault="007005A2" w:rsidP="007005A2">
            <w:pPr>
              <w:spacing w:line="240" w:lineRule="auto"/>
              <w:rPr>
                <w:szCs w:val="18"/>
              </w:rPr>
            </w:pPr>
            <w:r>
              <w:rPr>
                <w:szCs w:val="18"/>
              </w:rPr>
              <w:t>(deze informatie wordt vertrouwelijk behandeld)</w:t>
            </w:r>
          </w:p>
        </w:tc>
      </w:tr>
    </w:tbl>
    <w:p w14:paraId="38D6BFA2" w14:textId="77777777" w:rsidR="000857A6" w:rsidRDefault="000857A6" w:rsidP="000857A6">
      <w:pPr>
        <w:spacing w:line="240" w:lineRule="auto"/>
      </w:pPr>
    </w:p>
    <w:p w14:paraId="2182766E" w14:textId="77777777" w:rsidR="006A1BE1" w:rsidRDefault="006A1BE1" w:rsidP="000857A6">
      <w:pPr>
        <w:spacing w:line="240" w:lineRule="auto"/>
      </w:pPr>
    </w:p>
    <w:p w14:paraId="250625DE" w14:textId="77777777" w:rsidR="006A1BE1" w:rsidRDefault="006A1BE1" w:rsidP="000857A6">
      <w:pPr>
        <w:spacing w:line="240" w:lineRule="auto"/>
      </w:pPr>
    </w:p>
    <w:p w14:paraId="77E76932" w14:textId="09165A45" w:rsidR="006A1BE1" w:rsidRDefault="006A1BE1" w:rsidP="000857A6">
      <w:pPr>
        <w:spacing w:line="240" w:lineRule="auto"/>
      </w:pPr>
    </w:p>
    <w:p w14:paraId="3991B38D" w14:textId="77777777" w:rsidR="002F4F11" w:rsidRDefault="002F4F11" w:rsidP="000857A6">
      <w:pPr>
        <w:spacing w:line="240" w:lineRule="auto"/>
      </w:pPr>
    </w:p>
    <w:p w14:paraId="03BBA22C" w14:textId="77777777" w:rsidR="006A1BE1" w:rsidRDefault="006A1BE1" w:rsidP="000857A6">
      <w:pPr>
        <w:spacing w:line="240" w:lineRule="auto"/>
      </w:pPr>
    </w:p>
    <w:p w14:paraId="504920F7" w14:textId="77777777" w:rsidR="006A1BE1" w:rsidRDefault="006A1BE1" w:rsidP="000857A6">
      <w:pPr>
        <w:spacing w:line="240" w:lineRule="auto"/>
      </w:pPr>
    </w:p>
    <w:tbl>
      <w:tblPr>
        <w:tblW w:w="793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1838"/>
        <w:gridCol w:w="6095"/>
      </w:tblGrid>
      <w:tr w:rsidR="000857A6" w:rsidRPr="00940EA5" w14:paraId="2F3E5ABD" w14:textId="77777777" w:rsidTr="00257A51">
        <w:trPr>
          <w:trHeight w:val="448"/>
          <w:tblHeader/>
        </w:trPr>
        <w:tc>
          <w:tcPr>
            <w:tcW w:w="1838" w:type="dxa"/>
            <w:tcBorders>
              <w:bottom w:val="single" w:sz="4" w:space="0" w:color="C0C0C0"/>
            </w:tcBorders>
            <w:noWrap/>
            <w:tcMar>
              <w:top w:w="17" w:type="dxa"/>
              <w:left w:w="17" w:type="dxa"/>
              <w:bottom w:w="0" w:type="dxa"/>
              <w:right w:w="17" w:type="dxa"/>
            </w:tcMar>
            <w:vAlign w:val="center"/>
          </w:tcPr>
          <w:p w14:paraId="2082794D" w14:textId="77777777" w:rsidR="000857A6" w:rsidRPr="00E5193F" w:rsidRDefault="000857A6" w:rsidP="006F586B">
            <w:pPr>
              <w:spacing w:line="240" w:lineRule="auto"/>
              <w:rPr>
                <w:rFonts w:eastAsia="Arial Unicode MS"/>
                <w:szCs w:val="18"/>
              </w:rPr>
            </w:pPr>
            <w:r w:rsidRPr="00E5193F">
              <w:rPr>
                <w:rFonts w:eastAsia="Arial Unicode MS"/>
                <w:szCs w:val="18"/>
              </w:rPr>
              <w:lastRenderedPageBreak/>
              <w:t>Nr.</w:t>
            </w:r>
          </w:p>
        </w:tc>
        <w:tc>
          <w:tcPr>
            <w:tcW w:w="6095" w:type="dxa"/>
            <w:tcBorders>
              <w:bottom w:val="single" w:sz="4" w:space="0" w:color="C0C0C0"/>
            </w:tcBorders>
            <w:vAlign w:val="center"/>
          </w:tcPr>
          <w:p w14:paraId="48744315" w14:textId="77777777" w:rsidR="000857A6" w:rsidRPr="00E5193F" w:rsidRDefault="000857A6" w:rsidP="006F586B">
            <w:pPr>
              <w:spacing w:line="240" w:lineRule="auto"/>
              <w:rPr>
                <w:szCs w:val="18"/>
              </w:rPr>
            </w:pPr>
            <w:r w:rsidRPr="00E5193F">
              <w:rPr>
                <w:szCs w:val="18"/>
              </w:rPr>
              <w:t>Omschrijving</w:t>
            </w:r>
          </w:p>
        </w:tc>
      </w:tr>
      <w:tr w:rsidR="000857A6" w:rsidRPr="00940EA5" w14:paraId="5CD29CDC" w14:textId="77777777" w:rsidTr="006A1BE1">
        <w:trPr>
          <w:trHeight w:val="255"/>
        </w:trPr>
        <w:tc>
          <w:tcPr>
            <w:tcW w:w="7933" w:type="dxa"/>
            <w:gridSpan w:val="2"/>
            <w:shd w:val="clear" w:color="auto" w:fill="C0C0C0"/>
            <w:noWrap/>
            <w:tcMar>
              <w:top w:w="17" w:type="dxa"/>
              <w:left w:w="17" w:type="dxa"/>
              <w:bottom w:w="0" w:type="dxa"/>
              <w:right w:w="17" w:type="dxa"/>
            </w:tcMar>
          </w:tcPr>
          <w:p w14:paraId="062BE3E6" w14:textId="77777777" w:rsidR="000857A6" w:rsidRPr="00940EA5" w:rsidRDefault="000857A6" w:rsidP="006F586B">
            <w:pPr>
              <w:spacing w:line="240" w:lineRule="auto"/>
              <w:rPr>
                <w:b/>
                <w:bCs/>
                <w:szCs w:val="18"/>
              </w:rPr>
            </w:pPr>
            <w:r>
              <w:rPr>
                <w:b/>
                <w:bCs/>
                <w:szCs w:val="18"/>
              </w:rPr>
              <w:t>Vragen over de beoogde opzet van de aanbesteding en type Overeenkomst</w:t>
            </w:r>
          </w:p>
        </w:tc>
      </w:tr>
      <w:tr w:rsidR="000857A6" w:rsidRPr="00940EA5" w14:paraId="2139CDDE" w14:textId="77777777" w:rsidTr="00257A51">
        <w:trPr>
          <w:trHeight w:val="255"/>
        </w:trPr>
        <w:tc>
          <w:tcPr>
            <w:tcW w:w="1838" w:type="dxa"/>
            <w:noWrap/>
            <w:tcMar>
              <w:top w:w="17" w:type="dxa"/>
              <w:left w:w="17" w:type="dxa"/>
              <w:bottom w:w="0" w:type="dxa"/>
              <w:right w:w="17" w:type="dxa"/>
            </w:tcMar>
          </w:tcPr>
          <w:p w14:paraId="16D88781" w14:textId="216436CD" w:rsidR="000857A6" w:rsidRPr="00940EA5" w:rsidRDefault="002F4F11" w:rsidP="006F586B">
            <w:pPr>
              <w:spacing w:line="240" w:lineRule="auto"/>
              <w:rPr>
                <w:szCs w:val="18"/>
              </w:rPr>
            </w:pPr>
            <w:r>
              <w:rPr>
                <w:szCs w:val="18"/>
              </w:rPr>
              <w:t>C</w:t>
            </w:r>
            <w:r w:rsidR="000857A6">
              <w:rPr>
                <w:szCs w:val="18"/>
              </w:rPr>
              <w:t>1.</w:t>
            </w:r>
          </w:p>
        </w:tc>
        <w:tc>
          <w:tcPr>
            <w:tcW w:w="6095" w:type="dxa"/>
          </w:tcPr>
          <w:p w14:paraId="0BD322B4" w14:textId="77777777" w:rsidR="000857A6" w:rsidRDefault="000857A6" w:rsidP="006F586B">
            <w:pPr>
              <w:autoSpaceDE w:val="0"/>
              <w:autoSpaceDN w:val="0"/>
              <w:adjustRightInd w:val="0"/>
              <w:spacing w:line="240" w:lineRule="auto"/>
            </w:pPr>
            <w:r>
              <w:t xml:space="preserve">In paragraaf </w:t>
            </w:r>
            <w:r w:rsidR="00D329D5">
              <w:t>2.3</w:t>
            </w:r>
            <w:r>
              <w:t xml:space="preserve"> is de beoogde perceelindeling uiteengezet.</w:t>
            </w:r>
          </w:p>
          <w:p w14:paraId="3DE707C4" w14:textId="77777777" w:rsidR="000857A6" w:rsidRDefault="000857A6" w:rsidP="000857A6">
            <w:pPr>
              <w:pStyle w:val="Lijstalinea"/>
              <w:numPr>
                <w:ilvl w:val="0"/>
                <w:numId w:val="32"/>
              </w:numPr>
              <w:autoSpaceDE w:val="0"/>
              <w:autoSpaceDN w:val="0"/>
              <w:adjustRightInd w:val="0"/>
              <w:spacing w:line="240" w:lineRule="auto"/>
              <w:contextualSpacing/>
            </w:pPr>
            <w:r>
              <w:t>Wat is uw reactie hierop?</w:t>
            </w:r>
          </w:p>
          <w:p w14:paraId="6321C2C4" w14:textId="77777777" w:rsidR="000857A6" w:rsidRPr="00940EA5" w:rsidRDefault="000857A6" w:rsidP="000857A6">
            <w:pPr>
              <w:pStyle w:val="Lijstalinea"/>
              <w:numPr>
                <w:ilvl w:val="0"/>
                <w:numId w:val="32"/>
              </w:numPr>
              <w:autoSpaceDE w:val="0"/>
              <w:autoSpaceDN w:val="0"/>
              <w:adjustRightInd w:val="0"/>
              <w:spacing w:line="240" w:lineRule="auto"/>
              <w:contextualSpacing/>
            </w:pPr>
            <w:r>
              <w:t>Kunt u wellicht voorstellen ter verbetering aandragen?</w:t>
            </w:r>
          </w:p>
        </w:tc>
      </w:tr>
      <w:tr w:rsidR="00D329D5" w:rsidRPr="00940EA5" w14:paraId="42F77B68" w14:textId="77777777" w:rsidTr="00257A51">
        <w:trPr>
          <w:trHeight w:val="255"/>
        </w:trPr>
        <w:tc>
          <w:tcPr>
            <w:tcW w:w="1838" w:type="dxa"/>
            <w:noWrap/>
            <w:tcMar>
              <w:top w:w="17" w:type="dxa"/>
              <w:left w:w="17" w:type="dxa"/>
              <w:bottom w:w="0" w:type="dxa"/>
              <w:right w:w="17" w:type="dxa"/>
            </w:tcMar>
          </w:tcPr>
          <w:p w14:paraId="419B905F" w14:textId="77777777" w:rsidR="00D329D5" w:rsidRDefault="00D329D5" w:rsidP="006F586B">
            <w:pPr>
              <w:spacing w:line="240" w:lineRule="auto"/>
              <w:rPr>
                <w:szCs w:val="18"/>
              </w:rPr>
            </w:pPr>
            <w:r>
              <w:rPr>
                <w:szCs w:val="18"/>
              </w:rPr>
              <w:t>Uw antwoord</w:t>
            </w:r>
          </w:p>
        </w:tc>
        <w:tc>
          <w:tcPr>
            <w:tcW w:w="6095" w:type="dxa"/>
          </w:tcPr>
          <w:p w14:paraId="07FE545F" w14:textId="77777777" w:rsidR="00D329D5" w:rsidRDefault="00D329D5" w:rsidP="006F586B">
            <w:pPr>
              <w:autoSpaceDE w:val="0"/>
              <w:autoSpaceDN w:val="0"/>
              <w:adjustRightInd w:val="0"/>
              <w:spacing w:line="240" w:lineRule="auto"/>
            </w:pPr>
          </w:p>
        </w:tc>
      </w:tr>
      <w:tr w:rsidR="000857A6" w:rsidRPr="00940EA5" w14:paraId="225814C8" w14:textId="77777777" w:rsidTr="00257A51">
        <w:trPr>
          <w:trHeight w:val="255"/>
        </w:trPr>
        <w:tc>
          <w:tcPr>
            <w:tcW w:w="1838" w:type="dxa"/>
            <w:noWrap/>
            <w:tcMar>
              <w:top w:w="17" w:type="dxa"/>
              <w:left w:w="17" w:type="dxa"/>
              <w:bottom w:w="0" w:type="dxa"/>
              <w:right w:w="17" w:type="dxa"/>
            </w:tcMar>
          </w:tcPr>
          <w:p w14:paraId="2B4615C8" w14:textId="1C9728AC" w:rsidR="000857A6" w:rsidRPr="00940EA5" w:rsidRDefault="002F4F11" w:rsidP="006F586B">
            <w:pPr>
              <w:spacing w:line="240" w:lineRule="auto"/>
              <w:rPr>
                <w:szCs w:val="18"/>
              </w:rPr>
            </w:pPr>
            <w:r>
              <w:rPr>
                <w:szCs w:val="18"/>
              </w:rPr>
              <w:t>C</w:t>
            </w:r>
            <w:r w:rsidR="000857A6">
              <w:rPr>
                <w:szCs w:val="18"/>
              </w:rPr>
              <w:t>2.</w:t>
            </w:r>
          </w:p>
        </w:tc>
        <w:tc>
          <w:tcPr>
            <w:tcW w:w="6095" w:type="dxa"/>
          </w:tcPr>
          <w:p w14:paraId="3ABE5AB2" w14:textId="77777777" w:rsidR="000857A6" w:rsidRPr="007371B2" w:rsidRDefault="000857A6" w:rsidP="00E91EBD">
            <w:pPr>
              <w:pStyle w:val="Lijstalinea"/>
              <w:numPr>
                <w:ilvl w:val="0"/>
                <w:numId w:val="0"/>
              </w:numPr>
              <w:autoSpaceDE w:val="0"/>
              <w:autoSpaceDN w:val="0"/>
              <w:adjustRightInd w:val="0"/>
              <w:spacing w:line="240" w:lineRule="auto"/>
              <w:contextualSpacing/>
              <w:rPr>
                <w:szCs w:val="18"/>
              </w:rPr>
            </w:pPr>
            <w:r w:rsidRPr="00325186">
              <w:t>Welke aanbevelingen heeft u ten aanzien van de in deze marktconsultatie gepresenteerde aanbesteding</w:t>
            </w:r>
            <w:r w:rsidR="007371B2">
              <w:t xml:space="preserve"> en </w:t>
            </w:r>
            <w:r>
              <w:t>ten aanzien van de scope?</w:t>
            </w:r>
          </w:p>
          <w:p w14:paraId="33AA2B9E" w14:textId="49754BFA" w:rsidR="000857A6" w:rsidRPr="00325186" w:rsidRDefault="000857A6" w:rsidP="00C3471F">
            <w:pPr>
              <w:pStyle w:val="Lijstalinea"/>
              <w:numPr>
                <w:ilvl w:val="0"/>
                <w:numId w:val="0"/>
              </w:numPr>
              <w:autoSpaceDE w:val="0"/>
              <w:autoSpaceDN w:val="0"/>
              <w:adjustRightInd w:val="0"/>
              <w:spacing w:line="240" w:lineRule="auto"/>
              <w:ind w:left="720"/>
              <w:contextualSpacing/>
              <w:rPr>
                <w:szCs w:val="18"/>
              </w:rPr>
            </w:pPr>
          </w:p>
        </w:tc>
      </w:tr>
      <w:tr w:rsidR="007005A2" w:rsidRPr="00940EA5" w14:paraId="3F97A38C" w14:textId="77777777" w:rsidTr="00257A51">
        <w:trPr>
          <w:trHeight w:val="255"/>
        </w:trPr>
        <w:tc>
          <w:tcPr>
            <w:tcW w:w="1838" w:type="dxa"/>
            <w:noWrap/>
            <w:tcMar>
              <w:top w:w="17" w:type="dxa"/>
              <w:left w:w="17" w:type="dxa"/>
              <w:bottom w:w="0" w:type="dxa"/>
              <w:right w:w="17" w:type="dxa"/>
            </w:tcMar>
          </w:tcPr>
          <w:p w14:paraId="282201F7" w14:textId="77777777" w:rsidR="007005A2" w:rsidRDefault="007005A2" w:rsidP="006F586B">
            <w:pPr>
              <w:spacing w:line="240" w:lineRule="auto"/>
              <w:rPr>
                <w:szCs w:val="18"/>
              </w:rPr>
            </w:pPr>
            <w:r>
              <w:rPr>
                <w:szCs w:val="18"/>
              </w:rPr>
              <w:t>Uw antwoord</w:t>
            </w:r>
          </w:p>
        </w:tc>
        <w:tc>
          <w:tcPr>
            <w:tcW w:w="6095" w:type="dxa"/>
          </w:tcPr>
          <w:p w14:paraId="3BB23B3F" w14:textId="77777777" w:rsidR="007005A2" w:rsidRPr="00325186" w:rsidRDefault="007005A2" w:rsidP="00C3471F">
            <w:pPr>
              <w:autoSpaceDE w:val="0"/>
              <w:autoSpaceDN w:val="0"/>
              <w:adjustRightInd w:val="0"/>
              <w:spacing w:line="240" w:lineRule="auto"/>
              <w:ind w:left="227" w:hanging="227"/>
              <w:contextualSpacing/>
            </w:pPr>
          </w:p>
        </w:tc>
      </w:tr>
      <w:tr w:rsidR="00D329D5" w:rsidRPr="00940EA5" w14:paraId="194E7037" w14:textId="77777777" w:rsidTr="00257A51">
        <w:trPr>
          <w:trHeight w:val="255"/>
        </w:trPr>
        <w:tc>
          <w:tcPr>
            <w:tcW w:w="1838" w:type="dxa"/>
            <w:noWrap/>
            <w:tcMar>
              <w:top w:w="17" w:type="dxa"/>
              <w:left w:w="17" w:type="dxa"/>
              <w:bottom w:w="0" w:type="dxa"/>
              <w:right w:w="17" w:type="dxa"/>
            </w:tcMar>
          </w:tcPr>
          <w:p w14:paraId="376A0C86" w14:textId="6E000BEC" w:rsidR="00D329D5" w:rsidRDefault="002F4F11" w:rsidP="006F586B">
            <w:pPr>
              <w:spacing w:line="240" w:lineRule="auto"/>
              <w:rPr>
                <w:szCs w:val="18"/>
              </w:rPr>
            </w:pPr>
            <w:r>
              <w:rPr>
                <w:szCs w:val="18"/>
              </w:rPr>
              <w:t>C</w:t>
            </w:r>
            <w:r w:rsidR="007371B2">
              <w:rPr>
                <w:szCs w:val="18"/>
              </w:rPr>
              <w:t>3.</w:t>
            </w:r>
          </w:p>
        </w:tc>
        <w:tc>
          <w:tcPr>
            <w:tcW w:w="6095" w:type="dxa"/>
          </w:tcPr>
          <w:p w14:paraId="7A6F4246" w14:textId="673EE01C" w:rsidR="00D329D5" w:rsidRPr="00325186" w:rsidRDefault="007371B2" w:rsidP="00E91EBD">
            <w:pPr>
              <w:autoSpaceDE w:val="0"/>
              <w:autoSpaceDN w:val="0"/>
              <w:adjustRightInd w:val="0"/>
              <w:spacing w:line="240" w:lineRule="auto"/>
              <w:contextualSpacing/>
            </w:pPr>
            <w:r w:rsidRPr="00E91EBD">
              <w:t>Heeft u suggesties ten aanzien van de geschiktheidseisen</w:t>
            </w:r>
            <w:r w:rsidR="00E91EBD">
              <w:t xml:space="preserve">, </w:t>
            </w:r>
            <w:r w:rsidRPr="00E91EBD">
              <w:t xml:space="preserve">waardoor </w:t>
            </w:r>
            <w:r w:rsidR="00F044B9" w:rsidRPr="00E91EBD">
              <w:t xml:space="preserve">volgens u </w:t>
            </w:r>
            <w:r w:rsidRPr="00E91EBD">
              <w:t>de juiste voor RWS partijen geselecteerd kunnen worden?</w:t>
            </w:r>
          </w:p>
        </w:tc>
      </w:tr>
      <w:tr w:rsidR="007371B2" w:rsidRPr="00940EA5" w14:paraId="0E2F1DD8" w14:textId="77777777" w:rsidTr="00257A51">
        <w:trPr>
          <w:trHeight w:val="255"/>
        </w:trPr>
        <w:tc>
          <w:tcPr>
            <w:tcW w:w="1838" w:type="dxa"/>
            <w:noWrap/>
            <w:tcMar>
              <w:top w:w="17" w:type="dxa"/>
              <w:left w:w="17" w:type="dxa"/>
              <w:bottom w:w="0" w:type="dxa"/>
              <w:right w:w="17" w:type="dxa"/>
            </w:tcMar>
          </w:tcPr>
          <w:p w14:paraId="7133C053" w14:textId="77777777" w:rsidR="007371B2" w:rsidRDefault="007371B2" w:rsidP="006F586B">
            <w:pPr>
              <w:spacing w:line="240" w:lineRule="auto"/>
              <w:rPr>
                <w:szCs w:val="18"/>
              </w:rPr>
            </w:pPr>
            <w:r>
              <w:rPr>
                <w:szCs w:val="18"/>
              </w:rPr>
              <w:t>Uw antwoord</w:t>
            </w:r>
          </w:p>
        </w:tc>
        <w:tc>
          <w:tcPr>
            <w:tcW w:w="6095" w:type="dxa"/>
          </w:tcPr>
          <w:p w14:paraId="696621E4" w14:textId="77777777" w:rsidR="007371B2" w:rsidRPr="007371B2" w:rsidRDefault="007371B2" w:rsidP="007371B2">
            <w:pPr>
              <w:autoSpaceDE w:val="0"/>
              <w:autoSpaceDN w:val="0"/>
              <w:adjustRightInd w:val="0"/>
              <w:spacing w:line="240" w:lineRule="auto"/>
              <w:ind w:left="227" w:hanging="227"/>
              <w:contextualSpacing/>
              <w:rPr>
                <w:color w:val="FF0000"/>
              </w:rPr>
            </w:pPr>
          </w:p>
        </w:tc>
      </w:tr>
      <w:tr w:rsidR="000857A6" w:rsidRPr="00940EA5" w14:paraId="28165C2C" w14:textId="77777777" w:rsidTr="00257A51">
        <w:trPr>
          <w:trHeight w:val="255"/>
        </w:trPr>
        <w:tc>
          <w:tcPr>
            <w:tcW w:w="1838" w:type="dxa"/>
            <w:noWrap/>
            <w:tcMar>
              <w:top w:w="17" w:type="dxa"/>
              <w:left w:w="17" w:type="dxa"/>
              <w:bottom w:w="0" w:type="dxa"/>
              <w:right w:w="17" w:type="dxa"/>
            </w:tcMar>
          </w:tcPr>
          <w:p w14:paraId="40989E2B" w14:textId="12D65AD7" w:rsidR="000857A6" w:rsidRPr="00940EA5" w:rsidRDefault="002F4F11" w:rsidP="006F586B">
            <w:pPr>
              <w:spacing w:line="240" w:lineRule="auto"/>
              <w:rPr>
                <w:szCs w:val="18"/>
              </w:rPr>
            </w:pPr>
            <w:r>
              <w:rPr>
                <w:szCs w:val="18"/>
              </w:rPr>
              <w:t>C</w:t>
            </w:r>
            <w:r w:rsidR="007371B2">
              <w:rPr>
                <w:szCs w:val="18"/>
              </w:rPr>
              <w:t>4.</w:t>
            </w:r>
          </w:p>
        </w:tc>
        <w:tc>
          <w:tcPr>
            <w:tcW w:w="6095" w:type="dxa"/>
          </w:tcPr>
          <w:p w14:paraId="39F8A207" w14:textId="77777777" w:rsidR="000857A6" w:rsidRDefault="000857A6" w:rsidP="006F586B">
            <w:pPr>
              <w:spacing w:line="240" w:lineRule="auto"/>
              <w:rPr>
                <w:szCs w:val="18"/>
              </w:rPr>
            </w:pPr>
            <w:r>
              <w:rPr>
                <w:szCs w:val="18"/>
              </w:rPr>
              <w:t>Als bewijsmiddelen, voor de omstandigheden genoemd in artikel 2.89 van de Aanbestedingswet 2012, zal RWS de documenten als genoemd in artikel 2.89 van de Aanbestedingswet tijdens de aanbesteding opvragen. Deze dienen door de Inschrijvers binnen 2</w:t>
            </w:r>
            <w:r w:rsidR="007371B2">
              <w:rPr>
                <w:szCs w:val="18"/>
              </w:rPr>
              <w:t>-5</w:t>
            </w:r>
            <w:r>
              <w:rPr>
                <w:szCs w:val="18"/>
              </w:rPr>
              <w:t xml:space="preserve"> werkdagen na de voorlopige gunning verstrekt te worden.</w:t>
            </w:r>
          </w:p>
          <w:p w14:paraId="126CA82F" w14:textId="77777777" w:rsidR="000857A6" w:rsidRDefault="000857A6" w:rsidP="006F586B">
            <w:pPr>
              <w:spacing w:line="240" w:lineRule="auto"/>
              <w:rPr>
                <w:szCs w:val="18"/>
              </w:rPr>
            </w:pPr>
            <w:r>
              <w:rPr>
                <w:szCs w:val="18"/>
              </w:rPr>
              <w:t xml:space="preserve">Tot deze documenten behoort </w:t>
            </w:r>
            <w:r w:rsidR="007371B2">
              <w:rPr>
                <w:szCs w:val="18"/>
              </w:rPr>
              <w:t xml:space="preserve">naast een verklaring Belastingdienst, </w:t>
            </w:r>
            <w:r>
              <w:rPr>
                <w:szCs w:val="18"/>
              </w:rPr>
              <w:t xml:space="preserve">ook de Gedragsverklaring Aanbesteding (GVA) welke alleen wordt verstrekt door Justis met een behandelingstermijn </w:t>
            </w:r>
            <w:r w:rsidR="007371B2">
              <w:rPr>
                <w:szCs w:val="18"/>
              </w:rPr>
              <w:t>van 4 tot</w:t>
            </w:r>
            <w:r>
              <w:rPr>
                <w:szCs w:val="18"/>
              </w:rPr>
              <w:t xml:space="preserve"> ca. 8 weken. </w:t>
            </w:r>
          </w:p>
          <w:p w14:paraId="6D7CCB0B" w14:textId="77777777" w:rsidR="000857A6" w:rsidRDefault="000857A6" w:rsidP="000857A6">
            <w:pPr>
              <w:pStyle w:val="Lijstalinea"/>
              <w:numPr>
                <w:ilvl w:val="0"/>
                <w:numId w:val="32"/>
              </w:numPr>
              <w:spacing w:line="240" w:lineRule="auto"/>
              <w:contextualSpacing/>
              <w:rPr>
                <w:szCs w:val="18"/>
              </w:rPr>
            </w:pPr>
            <w:r>
              <w:rPr>
                <w:szCs w:val="18"/>
              </w:rPr>
              <w:t>Bent u met deze verklaring en termijn bekend?</w:t>
            </w:r>
          </w:p>
          <w:p w14:paraId="67865922" w14:textId="77777777" w:rsidR="000857A6" w:rsidRPr="00325186" w:rsidRDefault="000857A6" w:rsidP="00157C87">
            <w:pPr>
              <w:pStyle w:val="Lijstalinea"/>
              <w:numPr>
                <w:ilvl w:val="0"/>
                <w:numId w:val="32"/>
              </w:numPr>
              <w:spacing w:line="240" w:lineRule="auto"/>
              <w:contextualSpacing/>
              <w:rPr>
                <w:szCs w:val="18"/>
              </w:rPr>
            </w:pPr>
            <w:r>
              <w:rPr>
                <w:szCs w:val="18"/>
              </w:rPr>
              <w:t>Beschikt u reeds over een GVA</w:t>
            </w:r>
            <w:r w:rsidR="00157C87">
              <w:rPr>
                <w:szCs w:val="18"/>
              </w:rPr>
              <w:t>, die op het moment van een eventuele gunning niet ouder is dan 2 jaar</w:t>
            </w:r>
            <w:r>
              <w:rPr>
                <w:szCs w:val="18"/>
              </w:rPr>
              <w:t>?</w:t>
            </w:r>
          </w:p>
        </w:tc>
      </w:tr>
      <w:tr w:rsidR="004C263E" w:rsidRPr="00940EA5" w14:paraId="1B15A069" w14:textId="77777777" w:rsidTr="00257A51">
        <w:trPr>
          <w:trHeight w:val="255"/>
        </w:trPr>
        <w:tc>
          <w:tcPr>
            <w:tcW w:w="1838" w:type="dxa"/>
            <w:noWrap/>
            <w:tcMar>
              <w:top w:w="17" w:type="dxa"/>
              <w:left w:w="17" w:type="dxa"/>
              <w:bottom w:w="0" w:type="dxa"/>
              <w:right w:w="17" w:type="dxa"/>
            </w:tcMar>
          </w:tcPr>
          <w:p w14:paraId="7CDAD042" w14:textId="77777777" w:rsidR="004C263E" w:rsidRDefault="004C263E" w:rsidP="006F586B">
            <w:pPr>
              <w:spacing w:line="240" w:lineRule="auto"/>
              <w:rPr>
                <w:szCs w:val="18"/>
              </w:rPr>
            </w:pPr>
            <w:r>
              <w:rPr>
                <w:szCs w:val="18"/>
              </w:rPr>
              <w:t>Uw antwoord</w:t>
            </w:r>
          </w:p>
        </w:tc>
        <w:tc>
          <w:tcPr>
            <w:tcW w:w="6095" w:type="dxa"/>
          </w:tcPr>
          <w:p w14:paraId="717470BB" w14:textId="77777777" w:rsidR="004C263E" w:rsidRDefault="004C263E" w:rsidP="006F586B">
            <w:pPr>
              <w:spacing w:line="240" w:lineRule="auto"/>
              <w:rPr>
                <w:szCs w:val="18"/>
              </w:rPr>
            </w:pPr>
          </w:p>
        </w:tc>
      </w:tr>
      <w:tr w:rsidR="00D329D5" w:rsidRPr="00940EA5" w14:paraId="354B4A69" w14:textId="77777777" w:rsidTr="00257A51">
        <w:trPr>
          <w:trHeight w:val="255"/>
        </w:trPr>
        <w:tc>
          <w:tcPr>
            <w:tcW w:w="1838" w:type="dxa"/>
            <w:noWrap/>
            <w:tcMar>
              <w:top w:w="17" w:type="dxa"/>
              <w:left w:w="17" w:type="dxa"/>
              <w:bottom w:w="0" w:type="dxa"/>
              <w:right w:w="17" w:type="dxa"/>
            </w:tcMar>
          </w:tcPr>
          <w:p w14:paraId="27B793F8" w14:textId="5A20003E" w:rsidR="00D329D5" w:rsidRDefault="002F4F11" w:rsidP="006F586B">
            <w:pPr>
              <w:spacing w:line="240" w:lineRule="auto"/>
              <w:rPr>
                <w:szCs w:val="18"/>
              </w:rPr>
            </w:pPr>
            <w:r>
              <w:rPr>
                <w:szCs w:val="18"/>
              </w:rPr>
              <w:t>C5</w:t>
            </w:r>
          </w:p>
        </w:tc>
        <w:tc>
          <w:tcPr>
            <w:tcW w:w="6095" w:type="dxa"/>
          </w:tcPr>
          <w:p w14:paraId="48B450EF" w14:textId="77777777" w:rsidR="00D329D5" w:rsidRDefault="00D329D5" w:rsidP="006F586B">
            <w:pPr>
              <w:spacing w:line="240" w:lineRule="auto"/>
              <w:rPr>
                <w:szCs w:val="18"/>
              </w:rPr>
            </w:pPr>
            <w:r>
              <w:rPr>
                <w:szCs w:val="18"/>
              </w:rPr>
              <w:t xml:space="preserve">Bij een inschrijving op de aanbesteding dienen meerdere documenten voorzien te worden van een </w:t>
            </w:r>
            <w:r w:rsidRPr="00157C87">
              <w:rPr>
                <w:b/>
                <w:szCs w:val="18"/>
              </w:rPr>
              <w:t>gekwalificeerde elektronische handtekening</w:t>
            </w:r>
            <w:r>
              <w:rPr>
                <w:szCs w:val="18"/>
              </w:rPr>
              <w:t xml:space="preserve"> PK</w:t>
            </w:r>
            <w:r w:rsidR="00835685">
              <w:rPr>
                <w:szCs w:val="18"/>
              </w:rPr>
              <w:t>I</w:t>
            </w:r>
            <w:r>
              <w:rPr>
                <w:szCs w:val="18"/>
              </w:rPr>
              <w:t xml:space="preserve">o, deze vervangt de “natte handtekening. Het verkrijgen hiervan kan </w:t>
            </w:r>
            <w:r w:rsidR="00157C87">
              <w:rPr>
                <w:szCs w:val="18"/>
              </w:rPr>
              <w:t xml:space="preserve">bij sommige USP’s </w:t>
            </w:r>
            <w:r>
              <w:rPr>
                <w:szCs w:val="18"/>
              </w:rPr>
              <w:t xml:space="preserve">oplopen tot minstens 4 weken. </w:t>
            </w:r>
          </w:p>
          <w:p w14:paraId="4891B15F" w14:textId="77777777" w:rsidR="002B4AB8" w:rsidRPr="007A414E" w:rsidRDefault="002B4AB8" w:rsidP="002B4AB8">
            <w:pPr>
              <w:spacing w:line="240" w:lineRule="auto"/>
              <w:rPr>
                <w:rFonts w:cs="Verdana"/>
                <w:color w:val="000000"/>
                <w:szCs w:val="18"/>
              </w:rPr>
            </w:pPr>
            <w:r w:rsidRPr="007A414E">
              <w:rPr>
                <w:rFonts w:cs="Verdana"/>
                <w:color w:val="000000"/>
                <w:szCs w:val="18"/>
              </w:rPr>
              <w:t xml:space="preserve">Meer informatie over elektronische handtekeningen is te vinden op de website PKIoverheid: </w:t>
            </w:r>
            <w:hyperlink r:id="rId7" w:history="1">
              <w:r w:rsidRPr="007A414E">
                <w:rPr>
                  <w:rStyle w:val="Hyperlink"/>
                  <w:rFonts w:cs="Verdana"/>
                  <w:szCs w:val="18"/>
                </w:rPr>
                <w:t>https://www.logius.nl/diensten/pkioverheid/</w:t>
              </w:r>
            </w:hyperlink>
          </w:p>
          <w:p w14:paraId="184E6D78" w14:textId="77777777" w:rsidR="002B4AB8" w:rsidRDefault="002B4AB8" w:rsidP="002B4AB8">
            <w:pPr>
              <w:spacing w:line="240" w:lineRule="auto"/>
              <w:rPr>
                <w:rFonts w:cs="Verdana"/>
                <w:color w:val="000000"/>
                <w:szCs w:val="18"/>
              </w:rPr>
            </w:pPr>
            <w:r>
              <w:rPr>
                <w:rFonts w:cs="Verdana"/>
                <w:color w:val="000000"/>
                <w:szCs w:val="18"/>
              </w:rPr>
              <w:t xml:space="preserve">en de website: </w:t>
            </w:r>
            <w:hyperlink r:id="rId8" w:history="1">
              <w:r>
                <w:rPr>
                  <w:rStyle w:val="Hyperlink"/>
                </w:rPr>
                <w:t>https://www.digitaleoverheid.nl/overzicht-van-alle-onderwerpen/identiteit/eidas/</w:t>
              </w:r>
            </w:hyperlink>
          </w:p>
          <w:p w14:paraId="13CA53E9" w14:textId="77777777" w:rsidR="002B4AB8" w:rsidRPr="007A414E" w:rsidRDefault="002B4AB8" w:rsidP="002B4AB8">
            <w:pPr>
              <w:spacing w:line="240" w:lineRule="auto"/>
              <w:rPr>
                <w:rFonts w:cs="Verdana"/>
                <w:color w:val="000000"/>
                <w:szCs w:val="18"/>
              </w:rPr>
            </w:pPr>
          </w:p>
          <w:p w14:paraId="5401D7C7" w14:textId="77777777" w:rsidR="002B4AB8" w:rsidRPr="007A414E" w:rsidRDefault="002B4AB8" w:rsidP="002B4AB8">
            <w:pPr>
              <w:spacing w:line="240" w:lineRule="auto"/>
              <w:rPr>
                <w:u w:val="single"/>
              </w:rPr>
            </w:pPr>
            <w:r w:rsidRPr="007A414E">
              <w:rPr>
                <w:rFonts w:cs="Verdana"/>
                <w:color w:val="000000"/>
                <w:szCs w:val="18"/>
              </w:rPr>
              <w:t xml:space="preserve">Voor aanvullende informatie zie ook onderstaande link: </w:t>
            </w:r>
          </w:p>
          <w:p w14:paraId="65BFC7BB" w14:textId="77777777" w:rsidR="002B4AB8" w:rsidRDefault="00F83BC8" w:rsidP="002B4AB8">
            <w:pPr>
              <w:spacing w:line="240" w:lineRule="auto"/>
              <w:rPr>
                <w:u w:val="single"/>
              </w:rPr>
            </w:pPr>
            <w:hyperlink r:id="rId9" w:history="1">
              <w:r w:rsidR="002B4AB8" w:rsidRPr="007A414E">
                <w:rPr>
                  <w:rStyle w:val="Hyperlink"/>
                </w:rPr>
                <w:t>https://www.rijkswaterstaat.nl/zakelijk/zakendoen-met-rijkswaterstaat/inkoopbeleid/aanbesteden/digitaal-aanmelden-inschrijven/veelgestelde-vragen/</w:t>
              </w:r>
            </w:hyperlink>
          </w:p>
          <w:p w14:paraId="095E33FE" w14:textId="77777777" w:rsidR="00D329D5" w:rsidRDefault="00D329D5" w:rsidP="006F586B">
            <w:pPr>
              <w:spacing w:line="240" w:lineRule="auto"/>
              <w:rPr>
                <w:szCs w:val="18"/>
              </w:rPr>
            </w:pPr>
          </w:p>
          <w:p w14:paraId="7DFD4FB1" w14:textId="77777777" w:rsidR="00D329D5" w:rsidRDefault="00D329D5" w:rsidP="006F586B">
            <w:pPr>
              <w:spacing w:line="240" w:lineRule="auto"/>
              <w:rPr>
                <w:szCs w:val="18"/>
              </w:rPr>
            </w:pPr>
            <w:r>
              <w:rPr>
                <w:szCs w:val="18"/>
              </w:rPr>
              <w:t xml:space="preserve">Bent u bekend met de gekwalificeerde </w:t>
            </w:r>
            <w:r w:rsidR="0040366D">
              <w:rPr>
                <w:szCs w:val="18"/>
              </w:rPr>
              <w:t xml:space="preserve">elektronische </w:t>
            </w:r>
            <w:r>
              <w:rPr>
                <w:szCs w:val="18"/>
              </w:rPr>
              <w:t xml:space="preserve">handtekening en </w:t>
            </w:r>
            <w:r w:rsidR="00835685">
              <w:rPr>
                <w:szCs w:val="18"/>
              </w:rPr>
              <w:t>voorziet u</w:t>
            </w:r>
            <w:r>
              <w:rPr>
                <w:szCs w:val="18"/>
              </w:rPr>
              <w:t xml:space="preserve"> </w:t>
            </w:r>
            <w:r w:rsidR="0040366D">
              <w:rPr>
                <w:szCs w:val="18"/>
              </w:rPr>
              <w:t xml:space="preserve">de beschikking </w:t>
            </w:r>
            <w:r w:rsidR="00835685">
              <w:rPr>
                <w:szCs w:val="18"/>
              </w:rPr>
              <w:t xml:space="preserve">te hebben op het moment van inschrijven </w:t>
            </w:r>
            <w:r w:rsidR="0040366D">
              <w:rPr>
                <w:szCs w:val="18"/>
              </w:rPr>
              <w:t xml:space="preserve">over de juiste en </w:t>
            </w:r>
            <w:r w:rsidR="004C263E">
              <w:rPr>
                <w:szCs w:val="18"/>
              </w:rPr>
              <w:t xml:space="preserve">een </w:t>
            </w:r>
            <w:r w:rsidR="0040366D">
              <w:rPr>
                <w:szCs w:val="18"/>
              </w:rPr>
              <w:t>geldige</w:t>
            </w:r>
            <w:r w:rsidR="004C263E">
              <w:rPr>
                <w:szCs w:val="18"/>
              </w:rPr>
              <w:t xml:space="preserve"> versie?</w:t>
            </w:r>
            <w:r w:rsidR="0040366D">
              <w:rPr>
                <w:szCs w:val="18"/>
              </w:rPr>
              <w:t xml:space="preserve"> </w:t>
            </w:r>
          </w:p>
          <w:p w14:paraId="79E730E2" w14:textId="77777777" w:rsidR="00D329D5" w:rsidRDefault="00D329D5" w:rsidP="006F586B">
            <w:pPr>
              <w:spacing w:line="240" w:lineRule="auto"/>
              <w:rPr>
                <w:szCs w:val="18"/>
              </w:rPr>
            </w:pPr>
          </w:p>
        </w:tc>
      </w:tr>
      <w:tr w:rsidR="004C263E" w:rsidRPr="00940EA5" w14:paraId="2AE2D279" w14:textId="77777777" w:rsidTr="00257A51">
        <w:trPr>
          <w:trHeight w:val="255"/>
        </w:trPr>
        <w:tc>
          <w:tcPr>
            <w:tcW w:w="1838" w:type="dxa"/>
            <w:noWrap/>
            <w:tcMar>
              <w:top w:w="17" w:type="dxa"/>
              <w:left w:w="17" w:type="dxa"/>
              <w:bottom w:w="0" w:type="dxa"/>
              <w:right w:w="17" w:type="dxa"/>
            </w:tcMar>
          </w:tcPr>
          <w:p w14:paraId="24725ECF" w14:textId="77777777" w:rsidR="004C263E" w:rsidRDefault="004C263E" w:rsidP="006F586B">
            <w:pPr>
              <w:spacing w:line="240" w:lineRule="auto"/>
              <w:rPr>
                <w:szCs w:val="18"/>
              </w:rPr>
            </w:pPr>
            <w:r>
              <w:rPr>
                <w:szCs w:val="18"/>
              </w:rPr>
              <w:t>Uw antwoord</w:t>
            </w:r>
          </w:p>
        </w:tc>
        <w:tc>
          <w:tcPr>
            <w:tcW w:w="6095" w:type="dxa"/>
          </w:tcPr>
          <w:p w14:paraId="52ABFBAC" w14:textId="77777777" w:rsidR="004C263E" w:rsidRDefault="004C263E" w:rsidP="006F586B">
            <w:pPr>
              <w:spacing w:line="240" w:lineRule="auto"/>
              <w:rPr>
                <w:szCs w:val="18"/>
              </w:rPr>
            </w:pPr>
          </w:p>
        </w:tc>
      </w:tr>
      <w:tr w:rsidR="004C263E" w:rsidRPr="00940EA5" w14:paraId="572D4BF5" w14:textId="77777777" w:rsidTr="00257A51">
        <w:trPr>
          <w:trHeight w:val="255"/>
        </w:trPr>
        <w:tc>
          <w:tcPr>
            <w:tcW w:w="1838" w:type="dxa"/>
            <w:noWrap/>
            <w:tcMar>
              <w:top w:w="17" w:type="dxa"/>
              <w:left w:w="17" w:type="dxa"/>
              <w:bottom w:w="0" w:type="dxa"/>
              <w:right w:w="17" w:type="dxa"/>
            </w:tcMar>
          </w:tcPr>
          <w:p w14:paraId="5AB12F64" w14:textId="70A1C52E" w:rsidR="004C263E" w:rsidRDefault="002F4F11" w:rsidP="002F4F11">
            <w:pPr>
              <w:spacing w:line="240" w:lineRule="auto"/>
              <w:rPr>
                <w:szCs w:val="18"/>
              </w:rPr>
            </w:pPr>
            <w:r>
              <w:rPr>
                <w:szCs w:val="18"/>
              </w:rPr>
              <w:t>C6</w:t>
            </w:r>
            <w:r w:rsidR="004C263E">
              <w:rPr>
                <w:szCs w:val="18"/>
              </w:rPr>
              <w:t>.</w:t>
            </w:r>
          </w:p>
        </w:tc>
        <w:tc>
          <w:tcPr>
            <w:tcW w:w="6095" w:type="dxa"/>
          </w:tcPr>
          <w:p w14:paraId="2E8248BD" w14:textId="19CE58F1" w:rsidR="004C263E" w:rsidRDefault="004C263E" w:rsidP="00E91EBD">
            <w:pPr>
              <w:spacing w:line="240" w:lineRule="auto"/>
              <w:rPr>
                <w:szCs w:val="18"/>
              </w:rPr>
            </w:pPr>
            <w:r>
              <w:t xml:space="preserve">In paragraaf </w:t>
            </w:r>
            <w:r>
              <w:fldChar w:fldCharType="begin"/>
            </w:r>
            <w:r>
              <w:instrText xml:space="preserve"> REF _Ref418002281 \r \h  \* MERGEFORMAT </w:instrText>
            </w:r>
            <w:r>
              <w:fldChar w:fldCharType="separate"/>
            </w:r>
            <w:r>
              <w:t>2.</w:t>
            </w:r>
            <w:r w:rsidR="00157C87">
              <w:t>6</w:t>
            </w:r>
            <w:r>
              <w:fldChar w:fldCharType="end"/>
            </w:r>
            <w:r>
              <w:t xml:space="preserve"> is de indicatieve planning van de aanbesteding uiteengezet met hierin opgenomen een verificatietest</w:t>
            </w:r>
            <w:r w:rsidR="00157C87">
              <w:t xml:space="preserve"> (paragraaf 2.2)</w:t>
            </w:r>
            <w:r>
              <w:t>.</w:t>
            </w:r>
            <w:r w:rsidR="00E91EBD">
              <w:t xml:space="preserve"> </w:t>
            </w:r>
            <w:r>
              <w:t>Heeft u hiertoe opmerkingen of suggesties?</w:t>
            </w:r>
          </w:p>
        </w:tc>
      </w:tr>
      <w:tr w:rsidR="008D27A1" w:rsidRPr="00940EA5" w14:paraId="091E9F9F" w14:textId="77777777" w:rsidTr="00257A51">
        <w:trPr>
          <w:trHeight w:val="255"/>
        </w:trPr>
        <w:tc>
          <w:tcPr>
            <w:tcW w:w="1838" w:type="dxa"/>
            <w:noWrap/>
            <w:tcMar>
              <w:top w:w="17" w:type="dxa"/>
              <w:left w:w="17" w:type="dxa"/>
              <w:bottom w:w="0" w:type="dxa"/>
              <w:right w:w="17" w:type="dxa"/>
            </w:tcMar>
          </w:tcPr>
          <w:p w14:paraId="336B24AC" w14:textId="223FBE54" w:rsidR="008D27A1" w:rsidRDefault="008D27A1" w:rsidP="002F4F11">
            <w:pPr>
              <w:spacing w:line="240" w:lineRule="auto"/>
              <w:rPr>
                <w:szCs w:val="18"/>
              </w:rPr>
            </w:pPr>
            <w:r>
              <w:rPr>
                <w:szCs w:val="18"/>
              </w:rPr>
              <w:t>Uw antwoord</w:t>
            </w:r>
          </w:p>
        </w:tc>
        <w:tc>
          <w:tcPr>
            <w:tcW w:w="6095" w:type="dxa"/>
          </w:tcPr>
          <w:p w14:paraId="306AB7EC" w14:textId="77777777" w:rsidR="008D27A1" w:rsidRDefault="008D27A1" w:rsidP="006F586B">
            <w:pPr>
              <w:spacing w:line="240" w:lineRule="auto"/>
            </w:pPr>
          </w:p>
        </w:tc>
      </w:tr>
    </w:tbl>
    <w:p w14:paraId="2B3178CB" w14:textId="25A201B0" w:rsidR="000857A6" w:rsidRDefault="000857A6" w:rsidP="000857A6">
      <w:pPr>
        <w:spacing w:line="240" w:lineRule="auto"/>
      </w:pPr>
    </w:p>
    <w:p w14:paraId="53279221" w14:textId="301DE9FC" w:rsidR="002F4F11" w:rsidRDefault="002F4F11" w:rsidP="000857A6">
      <w:pPr>
        <w:spacing w:line="240" w:lineRule="auto"/>
      </w:pPr>
    </w:p>
    <w:p w14:paraId="06A634E7" w14:textId="77777777" w:rsidR="002F4F11" w:rsidRPr="00940EA5" w:rsidRDefault="002F4F11" w:rsidP="000857A6">
      <w:pPr>
        <w:spacing w:line="240" w:lineRule="auto"/>
      </w:pPr>
    </w:p>
    <w:tbl>
      <w:tblPr>
        <w:tblW w:w="793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1980"/>
        <w:gridCol w:w="5953"/>
      </w:tblGrid>
      <w:tr w:rsidR="000857A6" w:rsidRPr="00940EA5" w14:paraId="61E14928" w14:textId="77777777" w:rsidTr="002F4F11">
        <w:trPr>
          <w:trHeight w:val="448"/>
          <w:tblHeader/>
        </w:trPr>
        <w:tc>
          <w:tcPr>
            <w:tcW w:w="1980" w:type="dxa"/>
            <w:tcBorders>
              <w:bottom w:val="single" w:sz="4" w:space="0" w:color="C0C0C0"/>
            </w:tcBorders>
            <w:noWrap/>
            <w:tcMar>
              <w:top w:w="17" w:type="dxa"/>
              <w:left w:w="17" w:type="dxa"/>
              <w:bottom w:w="0" w:type="dxa"/>
              <w:right w:w="17" w:type="dxa"/>
            </w:tcMar>
            <w:vAlign w:val="center"/>
          </w:tcPr>
          <w:p w14:paraId="23F3D712" w14:textId="77777777" w:rsidR="000857A6" w:rsidRPr="00E5193F" w:rsidRDefault="000857A6" w:rsidP="006F586B">
            <w:pPr>
              <w:spacing w:line="240" w:lineRule="auto"/>
              <w:rPr>
                <w:rFonts w:eastAsia="Arial Unicode MS"/>
                <w:szCs w:val="18"/>
              </w:rPr>
            </w:pPr>
            <w:r w:rsidRPr="00E5193F">
              <w:rPr>
                <w:rFonts w:eastAsia="Arial Unicode MS"/>
                <w:szCs w:val="18"/>
              </w:rPr>
              <w:lastRenderedPageBreak/>
              <w:t>Nr.</w:t>
            </w:r>
          </w:p>
        </w:tc>
        <w:tc>
          <w:tcPr>
            <w:tcW w:w="5953" w:type="dxa"/>
            <w:tcBorders>
              <w:bottom w:val="single" w:sz="4" w:space="0" w:color="C0C0C0"/>
            </w:tcBorders>
            <w:vAlign w:val="center"/>
          </w:tcPr>
          <w:p w14:paraId="5C8E806A" w14:textId="77777777" w:rsidR="000857A6" w:rsidRPr="00E5193F" w:rsidRDefault="000857A6" w:rsidP="006F586B">
            <w:pPr>
              <w:spacing w:line="240" w:lineRule="auto"/>
              <w:rPr>
                <w:szCs w:val="18"/>
              </w:rPr>
            </w:pPr>
            <w:r w:rsidRPr="00E5193F">
              <w:rPr>
                <w:szCs w:val="18"/>
              </w:rPr>
              <w:t>Omschrijving</w:t>
            </w:r>
          </w:p>
        </w:tc>
      </w:tr>
      <w:tr w:rsidR="000857A6" w:rsidRPr="00940EA5" w14:paraId="65AA5F0E" w14:textId="77777777" w:rsidTr="00D329D5">
        <w:trPr>
          <w:trHeight w:val="255"/>
        </w:trPr>
        <w:tc>
          <w:tcPr>
            <w:tcW w:w="7933" w:type="dxa"/>
            <w:gridSpan w:val="2"/>
            <w:shd w:val="clear" w:color="auto" w:fill="C0C0C0"/>
            <w:noWrap/>
            <w:tcMar>
              <w:top w:w="17" w:type="dxa"/>
              <w:left w:w="17" w:type="dxa"/>
              <w:bottom w:w="0" w:type="dxa"/>
              <w:right w:w="17" w:type="dxa"/>
            </w:tcMar>
          </w:tcPr>
          <w:p w14:paraId="1AC07DE4" w14:textId="77777777" w:rsidR="000857A6" w:rsidRPr="00940EA5" w:rsidRDefault="000857A6" w:rsidP="004C263E">
            <w:pPr>
              <w:spacing w:line="240" w:lineRule="auto"/>
              <w:rPr>
                <w:b/>
                <w:bCs/>
                <w:szCs w:val="18"/>
              </w:rPr>
            </w:pPr>
            <w:r>
              <w:rPr>
                <w:b/>
                <w:bCs/>
                <w:szCs w:val="18"/>
              </w:rPr>
              <w:t xml:space="preserve">Vragen over </w:t>
            </w:r>
            <w:r w:rsidR="004C263E">
              <w:rPr>
                <w:b/>
                <w:bCs/>
                <w:szCs w:val="18"/>
              </w:rPr>
              <w:t xml:space="preserve">concept programma van Eisen Ploegen/strooiers </w:t>
            </w:r>
            <w:r>
              <w:rPr>
                <w:b/>
                <w:bCs/>
                <w:szCs w:val="18"/>
              </w:rPr>
              <w:t>en andere uitvoeringseisen</w:t>
            </w:r>
          </w:p>
        </w:tc>
      </w:tr>
      <w:tr w:rsidR="004C263E" w:rsidRPr="00940EA5" w14:paraId="192C7C40" w14:textId="77777777" w:rsidTr="002F4F11">
        <w:trPr>
          <w:trHeight w:val="255"/>
        </w:trPr>
        <w:tc>
          <w:tcPr>
            <w:tcW w:w="1980" w:type="dxa"/>
            <w:noWrap/>
            <w:tcMar>
              <w:top w:w="17" w:type="dxa"/>
              <w:left w:w="17" w:type="dxa"/>
              <w:bottom w:w="0" w:type="dxa"/>
              <w:right w:w="17" w:type="dxa"/>
            </w:tcMar>
          </w:tcPr>
          <w:p w14:paraId="540D8403" w14:textId="314838EB" w:rsidR="004C263E" w:rsidRDefault="002F4F11" w:rsidP="006F586B">
            <w:pPr>
              <w:spacing w:line="240" w:lineRule="auto"/>
              <w:rPr>
                <w:szCs w:val="18"/>
              </w:rPr>
            </w:pPr>
            <w:r>
              <w:rPr>
                <w:szCs w:val="18"/>
              </w:rPr>
              <w:t>D</w:t>
            </w:r>
            <w:r w:rsidR="004C263E">
              <w:rPr>
                <w:szCs w:val="18"/>
              </w:rPr>
              <w:t>1.</w:t>
            </w:r>
          </w:p>
        </w:tc>
        <w:tc>
          <w:tcPr>
            <w:tcW w:w="5953" w:type="dxa"/>
          </w:tcPr>
          <w:p w14:paraId="258E3E75" w14:textId="1C36D88A" w:rsidR="004C263E" w:rsidRDefault="004C263E" w:rsidP="004C263E">
            <w:pPr>
              <w:autoSpaceDE w:val="0"/>
              <w:autoSpaceDN w:val="0"/>
              <w:adjustRightInd w:val="0"/>
              <w:spacing w:line="240" w:lineRule="auto"/>
              <w:rPr>
                <w:szCs w:val="18"/>
              </w:rPr>
            </w:pPr>
            <w:r>
              <w:rPr>
                <w:szCs w:val="18"/>
              </w:rPr>
              <w:t xml:space="preserve">In het concept PvE zijn de </w:t>
            </w:r>
            <w:r w:rsidR="00824DDA">
              <w:rPr>
                <w:szCs w:val="18"/>
              </w:rPr>
              <w:t xml:space="preserve">technische </w:t>
            </w:r>
            <w:r>
              <w:rPr>
                <w:szCs w:val="18"/>
              </w:rPr>
              <w:t>eisen opgenomen waaraan het te leveren gladheidbestrijdingsmaterieel dient te voldoen.</w:t>
            </w:r>
          </w:p>
          <w:p w14:paraId="5CFEE066" w14:textId="77777777" w:rsidR="004C263E" w:rsidRDefault="004C263E" w:rsidP="004C263E">
            <w:pPr>
              <w:autoSpaceDE w:val="0"/>
              <w:autoSpaceDN w:val="0"/>
              <w:adjustRightInd w:val="0"/>
              <w:spacing w:line="240" w:lineRule="auto"/>
              <w:rPr>
                <w:szCs w:val="18"/>
              </w:rPr>
            </w:pPr>
          </w:p>
          <w:p w14:paraId="38F3975A" w14:textId="77777777" w:rsidR="004C263E" w:rsidRDefault="004C263E" w:rsidP="004C263E">
            <w:pPr>
              <w:pStyle w:val="Lijstalinea"/>
              <w:numPr>
                <w:ilvl w:val="0"/>
                <w:numId w:val="39"/>
              </w:numPr>
              <w:autoSpaceDE w:val="0"/>
              <w:autoSpaceDN w:val="0"/>
              <w:adjustRightInd w:val="0"/>
              <w:spacing w:line="240" w:lineRule="auto"/>
              <w:contextualSpacing/>
              <w:rPr>
                <w:szCs w:val="18"/>
              </w:rPr>
            </w:pPr>
            <w:r>
              <w:rPr>
                <w:szCs w:val="18"/>
              </w:rPr>
              <w:t>Worden er eisen gesteld die naar uw mening discriminatoir zijn of zouden kunnen zijn?</w:t>
            </w:r>
          </w:p>
          <w:p w14:paraId="7402198E" w14:textId="77F69DC6" w:rsidR="004C263E" w:rsidRDefault="004C263E" w:rsidP="004C263E">
            <w:pPr>
              <w:pStyle w:val="Lijstalinea"/>
              <w:numPr>
                <w:ilvl w:val="0"/>
                <w:numId w:val="39"/>
              </w:numPr>
              <w:autoSpaceDE w:val="0"/>
              <w:autoSpaceDN w:val="0"/>
              <w:adjustRightInd w:val="0"/>
              <w:spacing w:line="240" w:lineRule="auto"/>
              <w:contextualSpacing/>
              <w:rPr>
                <w:szCs w:val="18"/>
              </w:rPr>
            </w:pPr>
            <w:r>
              <w:rPr>
                <w:szCs w:val="18"/>
              </w:rPr>
              <w:t xml:space="preserve">Zo ja, kunt u hierop een toelichting geven en indien mogelijk een voorstel </w:t>
            </w:r>
            <w:r w:rsidR="008D27A1">
              <w:rPr>
                <w:szCs w:val="18"/>
              </w:rPr>
              <w:t xml:space="preserve">doen </w:t>
            </w:r>
            <w:r>
              <w:rPr>
                <w:szCs w:val="18"/>
              </w:rPr>
              <w:t>voor een alternatief?</w:t>
            </w:r>
          </w:p>
          <w:p w14:paraId="0F9B4FD4" w14:textId="77777777" w:rsidR="004C263E" w:rsidRDefault="004C263E" w:rsidP="004C263E">
            <w:pPr>
              <w:pStyle w:val="Lijstalinea"/>
              <w:numPr>
                <w:ilvl w:val="0"/>
                <w:numId w:val="39"/>
              </w:numPr>
              <w:autoSpaceDE w:val="0"/>
              <w:autoSpaceDN w:val="0"/>
              <w:adjustRightInd w:val="0"/>
              <w:spacing w:line="240" w:lineRule="auto"/>
              <w:contextualSpacing/>
              <w:rPr>
                <w:szCs w:val="18"/>
              </w:rPr>
            </w:pPr>
            <w:r>
              <w:rPr>
                <w:szCs w:val="18"/>
              </w:rPr>
              <w:t>Zijn er bepalingen die naar uw mening nog niet volledig zijn of die aangescherpt kunnen worden?</w:t>
            </w:r>
          </w:p>
          <w:p w14:paraId="54523994" w14:textId="77777777" w:rsidR="004C263E" w:rsidRPr="00B47D64" w:rsidRDefault="004C263E" w:rsidP="004C263E">
            <w:pPr>
              <w:pStyle w:val="Lijstalinea"/>
              <w:numPr>
                <w:ilvl w:val="0"/>
                <w:numId w:val="39"/>
              </w:numPr>
              <w:autoSpaceDE w:val="0"/>
              <w:autoSpaceDN w:val="0"/>
              <w:adjustRightInd w:val="0"/>
              <w:spacing w:line="240" w:lineRule="auto"/>
              <w:contextualSpacing/>
              <w:rPr>
                <w:szCs w:val="18"/>
              </w:rPr>
            </w:pPr>
            <w:r>
              <w:rPr>
                <w:szCs w:val="18"/>
              </w:rPr>
              <w:t>Zo ja, kunt u hierop een toelichting geven en indien mogelijk een voorstel doen voor een alternatief?</w:t>
            </w:r>
          </w:p>
          <w:p w14:paraId="7177BA21" w14:textId="77777777" w:rsidR="004C263E" w:rsidRDefault="004C263E" w:rsidP="006F586B">
            <w:pPr>
              <w:autoSpaceDE w:val="0"/>
              <w:autoSpaceDN w:val="0"/>
              <w:adjustRightInd w:val="0"/>
              <w:spacing w:line="240" w:lineRule="auto"/>
            </w:pPr>
          </w:p>
        </w:tc>
      </w:tr>
      <w:tr w:rsidR="00824DDA" w:rsidRPr="00940EA5" w14:paraId="6C624CF4" w14:textId="77777777" w:rsidTr="002F4F11">
        <w:trPr>
          <w:trHeight w:val="255"/>
        </w:trPr>
        <w:tc>
          <w:tcPr>
            <w:tcW w:w="1980" w:type="dxa"/>
            <w:noWrap/>
            <w:tcMar>
              <w:top w:w="17" w:type="dxa"/>
              <w:left w:w="17" w:type="dxa"/>
              <w:bottom w:w="0" w:type="dxa"/>
              <w:right w:w="17" w:type="dxa"/>
            </w:tcMar>
          </w:tcPr>
          <w:p w14:paraId="5AA76B41" w14:textId="3ABC4F49" w:rsidR="00824DDA" w:rsidRDefault="00824DDA" w:rsidP="00257A51">
            <w:pPr>
              <w:spacing w:line="240" w:lineRule="auto"/>
              <w:rPr>
                <w:szCs w:val="18"/>
              </w:rPr>
            </w:pPr>
            <w:r>
              <w:rPr>
                <w:szCs w:val="18"/>
              </w:rPr>
              <w:t>Uw antwoord</w:t>
            </w:r>
            <w:r w:rsidR="00257A51">
              <w:rPr>
                <w:szCs w:val="18"/>
              </w:rPr>
              <w:t xml:space="preserve"> </w:t>
            </w:r>
            <w:r w:rsidR="002F4F11">
              <w:rPr>
                <w:szCs w:val="18"/>
              </w:rPr>
              <w:t>D</w:t>
            </w:r>
            <w:r w:rsidR="00257A51">
              <w:rPr>
                <w:szCs w:val="18"/>
              </w:rPr>
              <w:t>1a/b</w:t>
            </w:r>
          </w:p>
        </w:tc>
        <w:tc>
          <w:tcPr>
            <w:tcW w:w="5953" w:type="dxa"/>
          </w:tcPr>
          <w:p w14:paraId="63CA8BCE" w14:textId="77777777" w:rsidR="00824DDA" w:rsidRDefault="00824DDA" w:rsidP="004C263E">
            <w:pPr>
              <w:autoSpaceDE w:val="0"/>
              <w:autoSpaceDN w:val="0"/>
              <w:adjustRightInd w:val="0"/>
              <w:spacing w:line="240" w:lineRule="auto"/>
              <w:rPr>
                <w:szCs w:val="18"/>
              </w:rPr>
            </w:pPr>
          </w:p>
        </w:tc>
      </w:tr>
      <w:tr w:rsidR="00257A51" w:rsidRPr="00940EA5" w14:paraId="57DD334E" w14:textId="77777777" w:rsidTr="002F4F11">
        <w:trPr>
          <w:trHeight w:val="255"/>
        </w:trPr>
        <w:tc>
          <w:tcPr>
            <w:tcW w:w="1980" w:type="dxa"/>
            <w:noWrap/>
            <w:tcMar>
              <w:top w:w="17" w:type="dxa"/>
              <w:left w:w="17" w:type="dxa"/>
              <w:bottom w:w="0" w:type="dxa"/>
              <w:right w:w="17" w:type="dxa"/>
            </w:tcMar>
          </w:tcPr>
          <w:p w14:paraId="122F14CB" w14:textId="653A7B09" w:rsidR="00257A51" w:rsidRDefault="00257A51" w:rsidP="00257A51">
            <w:pPr>
              <w:spacing w:line="240" w:lineRule="auto"/>
              <w:rPr>
                <w:szCs w:val="18"/>
              </w:rPr>
            </w:pPr>
            <w:r>
              <w:rPr>
                <w:szCs w:val="18"/>
              </w:rPr>
              <w:t xml:space="preserve">Uw antwoord </w:t>
            </w:r>
            <w:r w:rsidR="002F4F11">
              <w:rPr>
                <w:szCs w:val="18"/>
              </w:rPr>
              <w:t>D</w:t>
            </w:r>
            <w:r>
              <w:rPr>
                <w:szCs w:val="18"/>
              </w:rPr>
              <w:t>1c/d</w:t>
            </w:r>
          </w:p>
        </w:tc>
        <w:tc>
          <w:tcPr>
            <w:tcW w:w="5953" w:type="dxa"/>
          </w:tcPr>
          <w:p w14:paraId="333D75CE" w14:textId="77777777" w:rsidR="00257A51" w:rsidRDefault="00257A51" w:rsidP="004C263E">
            <w:pPr>
              <w:autoSpaceDE w:val="0"/>
              <w:autoSpaceDN w:val="0"/>
              <w:adjustRightInd w:val="0"/>
              <w:spacing w:line="240" w:lineRule="auto"/>
              <w:rPr>
                <w:szCs w:val="18"/>
              </w:rPr>
            </w:pPr>
          </w:p>
        </w:tc>
      </w:tr>
      <w:tr w:rsidR="00257A51" w:rsidRPr="00940EA5" w14:paraId="13E676B4" w14:textId="77777777" w:rsidTr="002F4F11">
        <w:trPr>
          <w:trHeight w:val="255"/>
        </w:trPr>
        <w:tc>
          <w:tcPr>
            <w:tcW w:w="1980" w:type="dxa"/>
            <w:noWrap/>
            <w:tcMar>
              <w:top w:w="17" w:type="dxa"/>
              <w:left w:w="17" w:type="dxa"/>
              <w:bottom w:w="0" w:type="dxa"/>
              <w:right w:w="17" w:type="dxa"/>
            </w:tcMar>
          </w:tcPr>
          <w:p w14:paraId="5C061E83" w14:textId="3DF63EEC" w:rsidR="00257A51" w:rsidRDefault="002F4F11" w:rsidP="00257A51">
            <w:pPr>
              <w:spacing w:line="240" w:lineRule="auto"/>
              <w:rPr>
                <w:szCs w:val="18"/>
              </w:rPr>
            </w:pPr>
            <w:r>
              <w:rPr>
                <w:szCs w:val="18"/>
              </w:rPr>
              <w:t>D</w:t>
            </w:r>
            <w:r w:rsidR="00257A51">
              <w:rPr>
                <w:szCs w:val="18"/>
              </w:rPr>
              <w:t>2.</w:t>
            </w:r>
          </w:p>
        </w:tc>
        <w:tc>
          <w:tcPr>
            <w:tcW w:w="5953" w:type="dxa"/>
          </w:tcPr>
          <w:p w14:paraId="71CD65FF" w14:textId="77777777" w:rsidR="00257A51" w:rsidRDefault="00257A51" w:rsidP="00257A51">
            <w:pPr>
              <w:keepNext/>
              <w:autoSpaceDE w:val="0"/>
              <w:autoSpaceDN w:val="0"/>
              <w:adjustRightInd w:val="0"/>
              <w:spacing w:line="240" w:lineRule="auto"/>
              <w:rPr>
                <w:szCs w:val="18"/>
              </w:rPr>
            </w:pPr>
            <w:r>
              <w:rPr>
                <w:szCs w:val="18"/>
              </w:rPr>
              <w:t xml:space="preserve">In </w:t>
            </w:r>
            <w:r w:rsidRPr="00B8440F">
              <w:rPr>
                <w:szCs w:val="18"/>
              </w:rPr>
              <w:t>hoofdstuk 4 van het concept PvE zijn de eisen opgenomen waaraan</w:t>
            </w:r>
            <w:r>
              <w:rPr>
                <w:szCs w:val="18"/>
              </w:rPr>
              <w:t xml:space="preserve"> de koppeling met het strooimanagementsysteem (SMS) en het defecten meldingensysteem (DMS) dient te voldoen.</w:t>
            </w:r>
          </w:p>
          <w:p w14:paraId="6FCEE2BE" w14:textId="77777777" w:rsidR="00257A51" w:rsidRDefault="00257A51" w:rsidP="00257A51">
            <w:pPr>
              <w:autoSpaceDE w:val="0"/>
              <w:autoSpaceDN w:val="0"/>
              <w:adjustRightInd w:val="0"/>
              <w:spacing w:line="240" w:lineRule="auto"/>
              <w:rPr>
                <w:szCs w:val="18"/>
              </w:rPr>
            </w:pPr>
          </w:p>
          <w:p w14:paraId="6EDD7DA5" w14:textId="6C68C331" w:rsidR="00257A51" w:rsidRDefault="00257A51" w:rsidP="00257A51">
            <w:pPr>
              <w:pStyle w:val="Lijstalinea"/>
              <w:numPr>
                <w:ilvl w:val="0"/>
                <w:numId w:val="41"/>
              </w:numPr>
              <w:autoSpaceDE w:val="0"/>
              <w:autoSpaceDN w:val="0"/>
              <w:adjustRightInd w:val="0"/>
              <w:spacing w:line="240" w:lineRule="auto"/>
              <w:contextualSpacing/>
              <w:rPr>
                <w:szCs w:val="18"/>
              </w:rPr>
            </w:pPr>
            <w:r>
              <w:rPr>
                <w:szCs w:val="18"/>
              </w:rPr>
              <w:t xml:space="preserve">Kunt u voldoen aan de eisen die worden gesteld aan de dataoverdracht ten behoeve van </w:t>
            </w:r>
            <w:r w:rsidR="00993953">
              <w:rPr>
                <w:szCs w:val="18"/>
              </w:rPr>
              <w:t>het</w:t>
            </w:r>
            <w:r>
              <w:rPr>
                <w:szCs w:val="18"/>
              </w:rPr>
              <w:t xml:space="preserve"> SMS?</w:t>
            </w:r>
          </w:p>
          <w:p w14:paraId="422A0F10" w14:textId="13842CB4" w:rsidR="00257A51" w:rsidRDefault="00257A51" w:rsidP="00257A51">
            <w:pPr>
              <w:pStyle w:val="Lijstalinea"/>
              <w:numPr>
                <w:ilvl w:val="0"/>
                <w:numId w:val="41"/>
              </w:numPr>
              <w:autoSpaceDE w:val="0"/>
              <w:autoSpaceDN w:val="0"/>
              <w:adjustRightInd w:val="0"/>
              <w:spacing w:line="240" w:lineRule="auto"/>
              <w:contextualSpacing/>
              <w:rPr>
                <w:szCs w:val="18"/>
              </w:rPr>
            </w:pPr>
            <w:r>
              <w:rPr>
                <w:szCs w:val="18"/>
              </w:rPr>
              <w:t xml:space="preserve">Zo niet, </w:t>
            </w:r>
            <w:r w:rsidR="008D27A1">
              <w:rPr>
                <w:szCs w:val="18"/>
              </w:rPr>
              <w:t>waar voorziet</w:t>
            </w:r>
            <w:r>
              <w:rPr>
                <w:szCs w:val="18"/>
              </w:rPr>
              <w:t xml:space="preserve"> u problemen en hoe zouden deze problemen naar uw mening kunnen worden voorkomen?</w:t>
            </w:r>
          </w:p>
          <w:p w14:paraId="6290B6D9" w14:textId="0A1510F6" w:rsidR="00257A51" w:rsidRDefault="00257A51" w:rsidP="00257A51">
            <w:pPr>
              <w:pStyle w:val="Lijstalinea"/>
              <w:numPr>
                <w:ilvl w:val="0"/>
                <w:numId w:val="41"/>
              </w:numPr>
              <w:autoSpaceDE w:val="0"/>
              <w:autoSpaceDN w:val="0"/>
              <w:adjustRightInd w:val="0"/>
              <w:spacing w:line="240" w:lineRule="auto"/>
              <w:contextualSpacing/>
              <w:rPr>
                <w:szCs w:val="18"/>
              </w:rPr>
            </w:pPr>
            <w:r>
              <w:rPr>
                <w:szCs w:val="18"/>
              </w:rPr>
              <w:t>Kunt u voldoen aan de eisen die worden gesteld aan  het DMS?</w:t>
            </w:r>
          </w:p>
          <w:p w14:paraId="64C37B18" w14:textId="50B3C304" w:rsidR="00257A51" w:rsidRDefault="00257A51" w:rsidP="00257A51">
            <w:pPr>
              <w:pStyle w:val="Lijstalinea"/>
              <w:numPr>
                <w:ilvl w:val="0"/>
                <w:numId w:val="41"/>
              </w:numPr>
              <w:autoSpaceDE w:val="0"/>
              <w:autoSpaceDN w:val="0"/>
              <w:adjustRightInd w:val="0"/>
              <w:spacing w:line="240" w:lineRule="auto"/>
              <w:contextualSpacing/>
              <w:rPr>
                <w:szCs w:val="18"/>
              </w:rPr>
            </w:pPr>
            <w:r>
              <w:rPr>
                <w:szCs w:val="18"/>
              </w:rPr>
              <w:t>Zo niet, waar</w:t>
            </w:r>
            <w:r w:rsidR="008D27A1">
              <w:rPr>
                <w:szCs w:val="18"/>
              </w:rPr>
              <w:t xml:space="preserve"> voorziet</w:t>
            </w:r>
            <w:r>
              <w:rPr>
                <w:szCs w:val="18"/>
              </w:rPr>
              <w:t xml:space="preserve"> u problemen en hoe zouden deze problemen naar uw mening kunnen worden voorkomen?</w:t>
            </w:r>
          </w:p>
          <w:p w14:paraId="3A5646DF" w14:textId="71EB199E" w:rsidR="00257A51" w:rsidRDefault="00257A51" w:rsidP="00257A51">
            <w:pPr>
              <w:pStyle w:val="Lijstalinea"/>
              <w:numPr>
                <w:ilvl w:val="0"/>
                <w:numId w:val="41"/>
              </w:numPr>
              <w:autoSpaceDE w:val="0"/>
              <w:autoSpaceDN w:val="0"/>
              <w:adjustRightInd w:val="0"/>
              <w:spacing w:line="240" w:lineRule="auto"/>
              <w:contextualSpacing/>
              <w:rPr>
                <w:szCs w:val="18"/>
              </w:rPr>
            </w:pPr>
            <w:r>
              <w:rPr>
                <w:szCs w:val="18"/>
              </w:rPr>
              <w:t>Worden er eisen gesteld die naar uw mening discriminatoir zijn of zouden kunnen zijn?</w:t>
            </w:r>
          </w:p>
          <w:p w14:paraId="6CD79824" w14:textId="35E4B153" w:rsidR="00F044B9" w:rsidRDefault="00F044B9" w:rsidP="00F044B9">
            <w:pPr>
              <w:pStyle w:val="Lijstalinea"/>
              <w:numPr>
                <w:ilvl w:val="0"/>
                <w:numId w:val="41"/>
              </w:numPr>
              <w:autoSpaceDE w:val="0"/>
              <w:autoSpaceDN w:val="0"/>
              <w:adjustRightInd w:val="0"/>
              <w:spacing w:line="240" w:lineRule="auto"/>
              <w:contextualSpacing/>
              <w:rPr>
                <w:szCs w:val="18"/>
              </w:rPr>
            </w:pPr>
            <w:r>
              <w:rPr>
                <w:szCs w:val="18"/>
              </w:rPr>
              <w:t xml:space="preserve">RWS is voornemend om </w:t>
            </w:r>
            <w:r w:rsidR="008D27A1">
              <w:rPr>
                <w:szCs w:val="18"/>
              </w:rPr>
              <w:t>gedurende</w:t>
            </w:r>
            <w:r>
              <w:rPr>
                <w:szCs w:val="18"/>
              </w:rPr>
              <w:t xml:space="preserve"> de looptijd van de dienstverleningsovereenkomst een nieuw DMS op een centraal toegankelijk RWS platform in te richten,</w:t>
            </w:r>
            <w:r w:rsidR="00993953">
              <w:rPr>
                <w:szCs w:val="18"/>
              </w:rPr>
              <w:t xml:space="preserve"> met de mogelijkheid om uw eigen applicatie d.m.v. een API hierop aan te sluiten. H</w:t>
            </w:r>
            <w:r>
              <w:rPr>
                <w:szCs w:val="18"/>
              </w:rPr>
              <w:t>iervoor is bereidheid van Opdrachtnemer noodzakelijk.</w:t>
            </w:r>
          </w:p>
          <w:p w14:paraId="25F489A7" w14:textId="0CAE5B52" w:rsidR="00F044B9" w:rsidRDefault="00F044B9" w:rsidP="00F044B9">
            <w:pPr>
              <w:pStyle w:val="Lijstalinea"/>
              <w:numPr>
                <w:ilvl w:val="0"/>
                <w:numId w:val="0"/>
              </w:numPr>
              <w:autoSpaceDE w:val="0"/>
              <w:autoSpaceDN w:val="0"/>
              <w:adjustRightInd w:val="0"/>
              <w:spacing w:line="240" w:lineRule="auto"/>
              <w:ind w:left="720"/>
              <w:contextualSpacing/>
              <w:rPr>
                <w:szCs w:val="18"/>
              </w:rPr>
            </w:pPr>
            <w:r>
              <w:rPr>
                <w:szCs w:val="18"/>
              </w:rPr>
              <w:t xml:space="preserve">Bent u bereid om hieraan kosteloos medewerking en invulling te geven? </w:t>
            </w:r>
          </w:p>
          <w:p w14:paraId="1AE9BC38" w14:textId="77777777" w:rsidR="00257A51" w:rsidRDefault="00257A51" w:rsidP="00F044B9">
            <w:pPr>
              <w:pStyle w:val="Lijstalinea"/>
              <w:numPr>
                <w:ilvl w:val="0"/>
                <w:numId w:val="0"/>
              </w:numPr>
              <w:autoSpaceDE w:val="0"/>
              <w:autoSpaceDN w:val="0"/>
              <w:adjustRightInd w:val="0"/>
              <w:spacing w:line="240" w:lineRule="auto"/>
              <w:ind w:left="720"/>
              <w:contextualSpacing/>
              <w:rPr>
                <w:szCs w:val="18"/>
              </w:rPr>
            </w:pPr>
          </w:p>
        </w:tc>
      </w:tr>
      <w:tr w:rsidR="00257A51" w:rsidRPr="00940EA5" w14:paraId="14DE31CD" w14:textId="77777777" w:rsidTr="002F4F11">
        <w:trPr>
          <w:trHeight w:val="255"/>
        </w:trPr>
        <w:tc>
          <w:tcPr>
            <w:tcW w:w="1980" w:type="dxa"/>
            <w:noWrap/>
            <w:tcMar>
              <w:top w:w="17" w:type="dxa"/>
              <w:left w:w="17" w:type="dxa"/>
              <w:bottom w:w="0" w:type="dxa"/>
              <w:right w:w="17" w:type="dxa"/>
            </w:tcMar>
          </w:tcPr>
          <w:p w14:paraId="0B64A060" w14:textId="2AD8AAC5" w:rsidR="00257A51" w:rsidRDefault="00257A51" w:rsidP="00257A51">
            <w:pPr>
              <w:spacing w:line="240" w:lineRule="auto"/>
              <w:rPr>
                <w:szCs w:val="18"/>
              </w:rPr>
            </w:pPr>
            <w:r>
              <w:rPr>
                <w:szCs w:val="18"/>
              </w:rPr>
              <w:t xml:space="preserve">Uw antwoord </w:t>
            </w:r>
            <w:r w:rsidR="002F4F11">
              <w:rPr>
                <w:szCs w:val="18"/>
              </w:rPr>
              <w:t>D</w:t>
            </w:r>
            <w:r>
              <w:rPr>
                <w:szCs w:val="18"/>
              </w:rPr>
              <w:t>2a/b</w:t>
            </w:r>
          </w:p>
        </w:tc>
        <w:tc>
          <w:tcPr>
            <w:tcW w:w="5953" w:type="dxa"/>
          </w:tcPr>
          <w:p w14:paraId="2E693335" w14:textId="77777777" w:rsidR="00257A51" w:rsidRDefault="00257A51" w:rsidP="00257A51">
            <w:pPr>
              <w:keepNext/>
              <w:autoSpaceDE w:val="0"/>
              <w:autoSpaceDN w:val="0"/>
              <w:adjustRightInd w:val="0"/>
              <w:spacing w:line="240" w:lineRule="auto"/>
              <w:rPr>
                <w:szCs w:val="18"/>
              </w:rPr>
            </w:pPr>
          </w:p>
        </w:tc>
      </w:tr>
      <w:tr w:rsidR="00257A51" w:rsidRPr="00940EA5" w14:paraId="2AF48EAE" w14:textId="77777777" w:rsidTr="002F4F11">
        <w:trPr>
          <w:trHeight w:val="255"/>
        </w:trPr>
        <w:tc>
          <w:tcPr>
            <w:tcW w:w="1980" w:type="dxa"/>
            <w:noWrap/>
            <w:tcMar>
              <w:top w:w="17" w:type="dxa"/>
              <w:left w:w="17" w:type="dxa"/>
              <w:bottom w:w="0" w:type="dxa"/>
              <w:right w:w="17" w:type="dxa"/>
            </w:tcMar>
          </w:tcPr>
          <w:p w14:paraId="2B294C22" w14:textId="551C0289" w:rsidR="00257A51" w:rsidRDefault="00257A51" w:rsidP="00257A51">
            <w:pPr>
              <w:spacing w:line="240" w:lineRule="auto"/>
              <w:rPr>
                <w:szCs w:val="18"/>
              </w:rPr>
            </w:pPr>
            <w:r>
              <w:rPr>
                <w:szCs w:val="18"/>
              </w:rPr>
              <w:t xml:space="preserve">Uw antwoord </w:t>
            </w:r>
            <w:r w:rsidR="002F4F11">
              <w:rPr>
                <w:szCs w:val="18"/>
              </w:rPr>
              <w:t>D</w:t>
            </w:r>
            <w:r>
              <w:rPr>
                <w:szCs w:val="18"/>
              </w:rPr>
              <w:t>2c/d</w:t>
            </w:r>
          </w:p>
        </w:tc>
        <w:tc>
          <w:tcPr>
            <w:tcW w:w="5953" w:type="dxa"/>
          </w:tcPr>
          <w:p w14:paraId="6A5A72D7" w14:textId="77777777" w:rsidR="00257A51" w:rsidRDefault="00257A51" w:rsidP="00257A51">
            <w:pPr>
              <w:keepNext/>
              <w:autoSpaceDE w:val="0"/>
              <w:autoSpaceDN w:val="0"/>
              <w:adjustRightInd w:val="0"/>
              <w:spacing w:line="240" w:lineRule="auto"/>
              <w:rPr>
                <w:szCs w:val="18"/>
              </w:rPr>
            </w:pPr>
          </w:p>
        </w:tc>
      </w:tr>
      <w:tr w:rsidR="00257A51" w:rsidRPr="00940EA5" w14:paraId="66C50A05" w14:textId="77777777" w:rsidTr="002F4F11">
        <w:trPr>
          <w:trHeight w:val="255"/>
        </w:trPr>
        <w:tc>
          <w:tcPr>
            <w:tcW w:w="1980" w:type="dxa"/>
            <w:noWrap/>
            <w:tcMar>
              <w:top w:w="17" w:type="dxa"/>
              <w:left w:w="17" w:type="dxa"/>
              <w:bottom w:w="0" w:type="dxa"/>
              <w:right w:w="17" w:type="dxa"/>
            </w:tcMar>
          </w:tcPr>
          <w:p w14:paraId="03126442" w14:textId="2E9A19BD" w:rsidR="00257A51" w:rsidRDefault="00257A51" w:rsidP="00257A51">
            <w:pPr>
              <w:spacing w:line="240" w:lineRule="auto"/>
              <w:rPr>
                <w:szCs w:val="18"/>
              </w:rPr>
            </w:pPr>
            <w:r>
              <w:rPr>
                <w:szCs w:val="18"/>
              </w:rPr>
              <w:t xml:space="preserve">Uw antwoord </w:t>
            </w:r>
            <w:r w:rsidR="002F4F11">
              <w:rPr>
                <w:szCs w:val="18"/>
              </w:rPr>
              <w:t>D</w:t>
            </w:r>
            <w:r>
              <w:rPr>
                <w:szCs w:val="18"/>
              </w:rPr>
              <w:t>2e</w:t>
            </w:r>
          </w:p>
        </w:tc>
        <w:tc>
          <w:tcPr>
            <w:tcW w:w="5953" w:type="dxa"/>
          </w:tcPr>
          <w:p w14:paraId="739CF08B" w14:textId="77777777" w:rsidR="00257A51" w:rsidRDefault="00257A51" w:rsidP="00257A51">
            <w:pPr>
              <w:keepNext/>
              <w:autoSpaceDE w:val="0"/>
              <w:autoSpaceDN w:val="0"/>
              <w:adjustRightInd w:val="0"/>
              <w:spacing w:line="240" w:lineRule="auto"/>
              <w:rPr>
                <w:szCs w:val="18"/>
              </w:rPr>
            </w:pPr>
          </w:p>
        </w:tc>
      </w:tr>
      <w:tr w:rsidR="00F044B9" w:rsidRPr="00940EA5" w14:paraId="413ACE8B" w14:textId="77777777" w:rsidTr="002F4F11">
        <w:trPr>
          <w:trHeight w:val="255"/>
        </w:trPr>
        <w:tc>
          <w:tcPr>
            <w:tcW w:w="1980" w:type="dxa"/>
            <w:noWrap/>
            <w:tcMar>
              <w:top w:w="17" w:type="dxa"/>
              <w:left w:w="17" w:type="dxa"/>
              <w:bottom w:w="0" w:type="dxa"/>
              <w:right w:w="17" w:type="dxa"/>
            </w:tcMar>
          </w:tcPr>
          <w:p w14:paraId="3F58E2C6" w14:textId="343DCE3F" w:rsidR="00F044B9" w:rsidRDefault="00F044B9" w:rsidP="00257A51">
            <w:pPr>
              <w:spacing w:line="240" w:lineRule="auto"/>
              <w:rPr>
                <w:szCs w:val="18"/>
              </w:rPr>
            </w:pPr>
            <w:r>
              <w:rPr>
                <w:szCs w:val="18"/>
              </w:rPr>
              <w:t>Uw antwoord D2f</w:t>
            </w:r>
          </w:p>
        </w:tc>
        <w:tc>
          <w:tcPr>
            <w:tcW w:w="5953" w:type="dxa"/>
          </w:tcPr>
          <w:p w14:paraId="50009401" w14:textId="77777777" w:rsidR="00F044B9" w:rsidRDefault="00F044B9" w:rsidP="00257A51">
            <w:pPr>
              <w:keepNext/>
              <w:autoSpaceDE w:val="0"/>
              <w:autoSpaceDN w:val="0"/>
              <w:adjustRightInd w:val="0"/>
              <w:spacing w:line="240" w:lineRule="auto"/>
              <w:rPr>
                <w:szCs w:val="18"/>
              </w:rPr>
            </w:pPr>
          </w:p>
        </w:tc>
      </w:tr>
      <w:tr w:rsidR="00257A51" w:rsidRPr="00940EA5" w14:paraId="49E592DC" w14:textId="77777777" w:rsidTr="002F4F11">
        <w:trPr>
          <w:trHeight w:val="255"/>
        </w:trPr>
        <w:tc>
          <w:tcPr>
            <w:tcW w:w="1980" w:type="dxa"/>
            <w:noWrap/>
            <w:tcMar>
              <w:top w:w="17" w:type="dxa"/>
              <w:left w:w="17" w:type="dxa"/>
              <w:bottom w:w="0" w:type="dxa"/>
              <w:right w:w="17" w:type="dxa"/>
            </w:tcMar>
          </w:tcPr>
          <w:p w14:paraId="301E4699" w14:textId="68DA2493" w:rsidR="00257A51" w:rsidRDefault="002F4F11" w:rsidP="00257A51">
            <w:pPr>
              <w:spacing w:line="240" w:lineRule="auto"/>
              <w:rPr>
                <w:szCs w:val="18"/>
              </w:rPr>
            </w:pPr>
            <w:r>
              <w:rPr>
                <w:szCs w:val="18"/>
              </w:rPr>
              <w:t>D</w:t>
            </w:r>
            <w:r w:rsidR="00605CB1">
              <w:rPr>
                <w:szCs w:val="18"/>
              </w:rPr>
              <w:t>3</w:t>
            </w:r>
          </w:p>
        </w:tc>
        <w:tc>
          <w:tcPr>
            <w:tcW w:w="5953" w:type="dxa"/>
          </w:tcPr>
          <w:p w14:paraId="14871AD3" w14:textId="77777777" w:rsidR="00220A30" w:rsidRDefault="00220A30" w:rsidP="00220A30">
            <w:pPr>
              <w:autoSpaceDE w:val="0"/>
              <w:autoSpaceDN w:val="0"/>
              <w:adjustRightInd w:val="0"/>
              <w:spacing w:line="240" w:lineRule="auto"/>
              <w:rPr>
                <w:szCs w:val="18"/>
              </w:rPr>
            </w:pPr>
            <w:r w:rsidRPr="00540085">
              <w:rPr>
                <w:szCs w:val="18"/>
              </w:rPr>
              <w:t>Aanbestedende dienst is voornemens om de onderhoudstarieven als volgt uit te vragen</w:t>
            </w:r>
            <w:r w:rsidRPr="00DA2E86">
              <w:rPr>
                <w:szCs w:val="18"/>
              </w:rPr>
              <w:t xml:space="preserve"> (zie onder</w:t>
            </w:r>
            <w:r>
              <w:rPr>
                <w:szCs w:val="18"/>
              </w:rPr>
              <w:t xml:space="preserve"> </w:t>
            </w:r>
            <w:r w:rsidRPr="00DA2E86">
              <w:rPr>
                <w:szCs w:val="18"/>
              </w:rPr>
              <w:t xml:space="preserve">meer hoofdstuk 5 van het </w:t>
            </w:r>
            <w:r>
              <w:rPr>
                <w:szCs w:val="18"/>
              </w:rPr>
              <w:t>concept</w:t>
            </w:r>
            <w:r w:rsidRPr="00DA2E86">
              <w:rPr>
                <w:szCs w:val="18"/>
              </w:rPr>
              <w:t xml:space="preserve"> PvE)</w:t>
            </w:r>
            <w:r>
              <w:rPr>
                <w:szCs w:val="18"/>
              </w:rPr>
              <w:t>. Dit is een bestaande RWS werkwijze ter voorkoming van extra administratieve last.</w:t>
            </w:r>
            <w:r>
              <w:rPr>
                <w:szCs w:val="18"/>
              </w:rPr>
              <w:br/>
            </w:r>
          </w:p>
          <w:p w14:paraId="1E1CCFD2" w14:textId="77777777" w:rsidR="00220A30" w:rsidRPr="00E91EBD" w:rsidRDefault="00220A30" w:rsidP="00220A30">
            <w:pPr>
              <w:pStyle w:val="Lijstalinea"/>
              <w:numPr>
                <w:ilvl w:val="0"/>
                <w:numId w:val="43"/>
              </w:numPr>
              <w:autoSpaceDE w:val="0"/>
              <w:autoSpaceDN w:val="0"/>
              <w:adjustRightInd w:val="0"/>
              <w:spacing w:line="240" w:lineRule="auto"/>
              <w:ind w:left="459"/>
              <w:contextualSpacing/>
              <w:rPr>
                <w:szCs w:val="18"/>
              </w:rPr>
            </w:pPr>
            <w:r w:rsidRPr="00E91EBD">
              <w:rPr>
                <w:szCs w:val="18"/>
              </w:rPr>
              <w:t xml:space="preserve">Vaste onderhoudstarieven per ploeg/strooier per jaar gedurende de gehele looptijd van onderhoud. </w:t>
            </w:r>
          </w:p>
          <w:p w14:paraId="525D637C" w14:textId="1BCF7932" w:rsidR="00220A30" w:rsidRPr="00E91EBD" w:rsidRDefault="00220A30" w:rsidP="00220A30">
            <w:pPr>
              <w:pStyle w:val="Lijstalinea"/>
              <w:numPr>
                <w:ilvl w:val="0"/>
                <w:numId w:val="43"/>
              </w:numPr>
              <w:autoSpaceDE w:val="0"/>
              <w:autoSpaceDN w:val="0"/>
              <w:adjustRightInd w:val="0"/>
              <w:spacing w:line="240" w:lineRule="auto"/>
              <w:ind w:left="459"/>
              <w:contextualSpacing/>
              <w:rPr>
                <w:szCs w:val="18"/>
              </w:rPr>
            </w:pPr>
            <w:r w:rsidRPr="00E91EBD">
              <w:rPr>
                <w:szCs w:val="18"/>
              </w:rPr>
              <w:t>De eerste 24 maanden dient vast onderhoud inclusief servicedienstverlening en keuring in de aanschafprijs te zijn ondergebracht en kan alleen variabel onderhoud en schade in rekening worden gebracht.</w:t>
            </w:r>
          </w:p>
          <w:p w14:paraId="63BE6EBA" w14:textId="77777777" w:rsidR="00220A30" w:rsidRPr="00E91EBD" w:rsidRDefault="00220A30" w:rsidP="00220A30">
            <w:pPr>
              <w:pStyle w:val="Lijstalinea"/>
              <w:numPr>
                <w:ilvl w:val="0"/>
                <w:numId w:val="43"/>
              </w:numPr>
              <w:autoSpaceDE w:val="0"/>
              <w:autoSpaceDN w:val="0"/>
              <w:adjustRightInd w:val="0"/>
              <w:spacing w:line="240" w:lineRule="auto"/>
              <w:ind w:left="459"/>
              <w:contextualSpacing/>
              <w:rPr>
                <w:szCs w:val="18"/>
              </w:rPr>
            </w:pPr>
            <w:r w:rsidRPr="00E91EBD">
              <w:rPr>
                <w:szCs w:val="18"/>
              </w:rPr>
              <w:t>Jaarlijkse prijsindexatie volgens CBS index, voor het eerst 36 maanden na ingang van de overeenkomst.</w:t>
            </w:r>
          </w:p>
          <w:p w14:paraId="1BAAB7E1" w14:textId="77777777" w:rsidR="00220A30" w:rsidRPr="003E4532" w:rsidRDefault="00220A30" w:rsidP="00220A30">
            <w:pPr>
              <w:autoSpaceDE w:val="0"/>
              <w:autoSpaceDN w:val="0"/>
              <w:adjustRightInd w:val="0"/>
              <w:spacing w:line="240" w:lineRule="auto"/>
              <w:rPr>
                <w:szCs w:val="18"/>
              </w:rPr>
            </w:pPr>
          </w:p>
          <w:p w14:paraId="7F5CF233" w14:textId="48C8DB95" w:rsidR="00220A30" w:rsidRPr="00220A30" w:rsidRDefault="002F4F11" w:rsidP="00220A30">
            <w:pPr>
              <w:autoSpaceDE w:val="0"/>
              <w:autoSpaceDN w:val="0"/>
              <w:adjustRightInd w:val="0"/>
              <w:spacing w:line="240" w:lineRule="auto"/>
              <w:ind w:left="227" w:hanging="227"/>
              <w:contextualSpacing/>
              <w:rPr>
                <w:rFonts w:cs="Tahoma"/>
                <w:szCs w:val="18"/>
              </w:rPr>
            </w:pPr>
            <w:r>
              <w:rPr>
                <w:rFonts w:cs="Tahoma"/>
                <w:szCs w:val="18"/>
              </w:rPr>
              <w:t xml:space="preserve">Heeft u hiertoe </w:t>
            </w:r>
            <w:r w:rsidR="00E91EBD">
              <w:rPr>
                <w:rFonts w:cs="Tahoma"/>
                <w:szCs w:val="18"/>
              </w:rPr>
              <w:t>voorstellen tot aanpassing</w:t>
            </w:r>
            <w:r>
              <w:rPr>
                <w:rFonts w:cs="Tahoma"/>
                <w:szCs w:val="18"/>
              </w:rPr>
              <w:t xml:space="preserve"> en </w:t>
            </w:r>
            <w:r w:rsidR="008D27A1">
              <w:rPr>
                <w:rFonts w:cs="Tahoma"/>
                <w:szCs w:val="18"/>
              </w:rPr>
              <w:t xml:space="preserve">zo ja welke en </w:t>
            </w:r>
            <w:r>
              <w:rPr>
                <w:rFonts w:cs="Tahoma"/>
                <w:szCs w:val="18"/>
              </w:rPr>
              <w:t>waarom?</w:t>
            </w:r>
            <w:r w:rsidR="00220A30" w:rsidRPr="00220A30">
              <w:rPr>
                <w:rFonts w:cs="Tahoma"/>
                <w:szCs w:val="18"/>
              </w:rPr>
              <w:t xml:space="preserve"> </w:t>
            </w:r>
          </w:p>
          <w:p w14:paraId="2DC717B7" w14:textId="76D89B46" w:rsidR="00257A51" w:rsidRDefault="00257A51" w:rsidP="00257A51">
            <w:pPr>
              <w:keepNext/>
              <w:autoSpaceDE w:val="0"/>
              <w:autoSpaceDN w:val="0"/>
              <w:adjustRightInd w:val="0"/>
              <w:spacing w:line="240" w:lineRule="auto"/>
              <w:rPr>
                <w:szCs w:val="18"/>
              </w:rPr>
            </w:pPr>
          </w:p>
        </w:tc>
      </w:tr>
      <w:tr w:rsidR="00220A30" w:rsidRPr="00940EA5" w14:paraId="7FBEFB10" w14:textId="77777777" w:rsidTr="002F4F11">
        <w:trPr>
          <w:trHeight w:val="255"/>
        </w:trPr>
        <w:tc>
          <w:tcPr>
            <w:tcW w:w="1980" w:type="dxa"/>
            <w:noWrap/>
            <w:tcMar>
              <w:top w:w="17" w:type="dxa"/>
              <w:left w:w="17" w:type="dxa"/>
              <w:bottom w:w="0" w:type="dxa"/>
              <w:right w:w="17" w:type="dxa"/>
            </w:tcMar>
          </w:tcPr>
          <w:p w14:paraId="073FD16D" w14:textId="77777777" w:rsidR="00220A30" w:rsidRDefault="00220A30" w:rsidP="00257A51">
            <w:pPr>
              <w:spacing w:line="240" w:lineRule="auto"/>
              <w:rPr>
                <w:szCs w:val="18"/>
              </w:rPr>
            </w:pPr>
            <w:r>
              <w:rPr>
                <w:szCs w:val="18"/>
              </w:rPr>
              <w:lastRenderedPageBreak/>
              <w:t>Uw antwoord</w:t>
            </w:r>
          </w:p>
        </w:tc>
        <w:tc>
          <w:tcPr>
            <w:tcW w:w="5953" w:type="dxa"/>
          </w:tcPr>
          <w:p w14:paraId="3651EB5C" w14:textId="77777777" w:rsidR="00220A30" w:rsidRPr="00540085" w:rsidRDefault="00220A30" w:rsidP="00220A30">
            <w:pPr>
              <w:autoSpaceDE w:val="0"/>
              <w:autoSpaceDN w:val="0"/>
              <w:adjustRightInd w:val="0"/>
              <w:spacing w:line="240" w:lineRule="auto"/>
              <w:rPr>
                <w:szCs w:val="18"/>
              </w:rPr>
            </w:pPr>
          </w:p>
        </w:tc>
      </w:tr>
      <w:tr w:rsidR="00220A30" w:rsidRPr="00940EA5" w14:paraId="574A2CC1" w14:textId="77777777" w:rsidTr="002F4F11">
        <w:trPr>
          <w:trHeight w:val="255"/>
        </w:trPr>
        <w:tc>
          <w:tcPr>
            <w:tcW w:w="1980" w:type="dxa"/>
            <w:noWrap/>
            <w:tcMar>
              <w:top w:w="17" w:type="dxa"/>
              <w:left w:w="17" w:type="dxa"/>
              <w:bottom w:w="0" w:type="dxa"/>
              <w:right w:w="17" w:type="dxa"/>
            </w:tcMar>
          </w:tcPr>
          <w:p w14:paraId="5CB2A26D" w14:textId="0428800F" w:rsidR="00220A30" w:rsidRDefault="002F4F11" w:rsidP="002F4F11">
            <w:pPr>
              <w:spacing w:line="240" w:lineRule="auto"/>
              <w:rPr>
                <w:szCs w:val="18"/>
              </w:rPr>
            </w:pPr>
            <w:r>
              <w:rPr>
                <w:szCs w:val="18"/>
              </w:rPr>
              <w:t>D4</w:t>
            </w:r>
          </w:p>
        </w:tc>
        <w:tc>
          <w:tcPr>
            <w:tcW w:w="5953" w:type="dxa"/>
          </w:tcPr>
          <w:p w14:paraId="4C0E1520" w14:textId="77777777" w:rsidR="00220A30" w:rsidRDefault="00220A30" w:rsidP="00220A30">
            <w:pPr>
              <w:autoSpaceDE w:val="0"/>
              <w:autoSpaceDN w:val="0"/>
              <w:adjustRightInd w:val="0"/>
              <w:spacing w:line="240" w:lineRule="auto"/>
              <w:rPr>
                <w:rFonts w:cs="Tahoma"/>
                <w:szCs w:val="18"/>
              </w:rPr>
            </w:pPr>
            <w:r>
              <w:rPr>
                <w:rFonts w:cs="Tahoma"/>
                <w:szCs w:val="18"/>
              </w:rPr>
              <w:t>De inzet van met name ploegen is door de klimatologische ontwikkelingen de laatste jaren sterk afgenomen.</w:t>
            </w:r>
          </w:p>
          <w:p w14:paraId="534D4B2F" w14:textId="77777777" w:rsidR="00220A30" w:rsidRPr="00540085" w:rsidRDefault="00220A30" w:rsidP="00220A30">
            <w:pPr>
              <w:autoSpaceDE w:val="0"/>
              <w:autoSpaceDN w:val="0"/>
              <w:adjustRightInd w:val="0"/>
              <w:spacing w:line="240" w:lineRule="auto"/>
              <w:rPr>
                <w:szCs w:val="18"/>
              </w:rPr>
            </w:pPr>
            <w:r w:rsidRPr="00816D47">
              <w:rPr>
                <w:rFonts w:cs="Tahoma"/>
                <w:szCs w:val="18"/>
              </w:rPr>
              <w:t xml:space="preserve">Heeft u een </w:t>
            </w:r>
            <w:r>
              <w:rPr>
                <w:rFonts w:cs="Tahoma"/>
                <w:szCs w:val="18"/>
              </w:rPr>
              <w:t xml:space="preserve">verbetervoorstellen </w:t>
            </w:r>
            <w:r w:rsidRPr="00816D47">
              <w:rPr>
                <w:rFonts w:cs="Tahoma"/>
                <w:szCs w:val="18"/>
              </w:rPr>
              <w:t>omtrent het doorberekenen va</w:t>
            </w:r>
            <w:r>
              <w:rPr>
                <w:rFonts w:cs="Tahoma"/>
                <w:szCs w:val="18"/>
              </w:rPr>
              <w:t>n onderhoudskosten aan ploegen zodat deze meer afgestemd zijn op het daadwerkelijke gebruik?</w:t>
            </w:r>
          </w:p>
        </w:tc>
      </w:tr>
      <w:tr w:rsidR="00220A30" w:rsidRPr="00940EA5" w14:paraId="0DB9B71A" w14:textId="77777777" w:rsidTr="002F4F11">
        <w:trPr>
          <w:trHeight w:val="255"/>
        </w:trPr>
        <w:tc>
          <w:tcPr>
            <w:tcW w:w="1980" w:type="dxa"/>
            <w:noWrap/>
            <w:tcMar>
              <w:top w:w="17" w:type="dxa"/>
              <w:left w:w="17" w:type="dxa"/>
              <w:bottom w:w="0" w:type="dxa"/>
              <w:right w:w="17" w:type="dxa"/>
            </w:tcMar>
          </w:tcPr>
          <w:p w14:paraId="53A3CA6B" w14:textId="77777777" w:rsidR="00220A30" w:rsidRDefault="00220A30" w:rsidP="00257A51">
            <w:pPr>
              <w:spacing w:line="240" w:lineRule="auto"/>
              <w:rPr>
                <w:szCs w:val="18"/>
              </w:rPr>
            </w:pPr>
            <w:r>
              <w:rPr>
                <w:szCs w:val="18"/>
              </w:rPr>
              <w:t>Uw antwoord</w:t>
            </w:r>
          </w:p>
        </w:tc>
        <w:tc>
          <w:tcPr>
            <w:tcW w:w="5953" w:type="dxa"/>
          </w:tcPr>
          <w:p w14:paraId="4D9950B3" w14:textId="77777777" w:rsidR="00220A30" w:rsidRDefault="00220A30" w:rsidP="00220A30">
            <w:pPr>
              <w:autoSpaceDE w:val="0"/>
              <w:autoSpaceDN w:val="0"/>
              <w:adjustRightInd w:val="0"/>
              <w:spacing w:line="240" w:lineRule="auto"/>
              <w:rPr>
                <w:rFonts w:cs="Tahoma"/>
                <w:szCs w:val="18"/>
              </w:rPr>
            </w:pPr>
          </w:p>
        </w:tc>
      </w:tr>
      <w:tr w:rsidR="00220A30" w:rsidRPr="00940EA5" w14:paraId="4FAA47E1" w14:textId="77777777" w:rsidTr="002F4F11">
        <w:trPr>
          <w:trHeight w:val="255"/>
        </w:trPr>
        <w:tc>
          <w:tcPr>
            <w:tcW w:w="1980" w:type="dxa"/>
            <w:noWrap/>
            <w:tcMar>
              <w:top w:w="17" w:type="dxa"/>
              <w:left w:w="17" w:type="dxa"/>
              <w:bottom w:w="0" w:type="dxa"/>
              <w:right w:w="17" w:type="dxa"/>
            </w:tcMar>
          </w:tcPr>
          <w:p w14:paraId="28B20C48" w14:textId="3A366CFA" w:rsidR="00220A30" w:rsidRDefault="002F4F11" w:rsidP="002F4F11">
            <w:pPr>
              <w:spacing w:line="240" w:lineRule="auto"/>
              <w:rPr>
                <w:szCs w:val="18"/>
              </w:rPr>
            </w:pPr>
            <w:r>
              <w:rPr>
                <w:szCs w:val="18"/>
              </w:rPr>
              <w:t>D5</w:t>
            </w:r>
          </w:p>
        </w:tc>
        <w:tc>
          <w:tcPr>
            <w:tcW w:w="5953" w:type="dxa"/>
          </w:tcPr>
          <w:p w14:paraId="518DE399" w14:textId="77777777" w:rsidR="00220A30" w:rsidRDefault="00220A30" w:rsidP="00220A30">
            <w:pPr>
              <w:autoSpaceDE w:val="0"/>
              <w:autoSpaceDN w:val="0"/>
              <w:adjustRightInd w:val="0"/>
              <w:spacing w:line="240" w:lineRule="auto"/>
              <w:rPr>
                <w:szCs w:val="18"/>
              </w:rPr>
            </w:pPr>
            <w:r>
              <w:rPr>
                <w:szCs w:val="18"/>
              </w:rPr>
              <w:t xml:space="preserve">In </w:t>
            </w:r>
            <w:r w:rsidRPr="00BF05E4">
              <w:rPr>
                <w:szCs w:val="18"/>
              </w:rPr>
              <w:t>hoofdstuk 6 van het concept PvE zijn de eisen opgenomen m.b.t. de levertijden.</w:t>
            </w:r>
            <w:r>
              <w:rPr>
                <w:szCs w:val="18"/>
              </w:rPr>
              <w:br/>
            </w:r>
          </w:p>
          <w:p w14:paraId="4B613C53" w14:textId="77777777" w:rsidR="00220A30" w:rsidRDefault="00220A30" w:rsidP="00220A30">
            <w:pPr>
              <w:pStyle w:val="Lijstalinea"/>
              <w:numPr>
                <w:ilvl w:val="0"/>
                <w:numId w:val="44"/>
              </w:numPr>
              <w:autoSpaceDE w:val="0"/>
              <w:autoSpaceDN w:val="0"/>
              <w:adjustRightInd w:val="0"/>
              <w:spacing w:line="240" w:lineRule="auto"/>
              <w:contextualSpacing/>
              <w:rPr>
                <w:szCs w:val="18"/>
              </w:rPr>
            </w:pPr>
            <w:r>
              <w:rPr>
                <w:szCs w:val="18"/>
              </w:rPr>
              <w:t>Kunt u aan deze eisen voldoen (o.a. ten aanzien van beschikbare productie-/ leveringscapaciteit)?</w:t>
            </w:r>
          </w:p>
          <w:p w14:paraId="6C540A86" w14:textId="77777777" w:rsidR="00220A30" w:rsidRDefault="00220A30" w:rsidP="00220A30">
            <w:pPr>
              <w:pStyle w:val="Lijstalinea"/>
              <w:numPr>
                <w:ilvl w:val="0"/>
                <w:numId w:val="44"/>
              </w:numPr>
              <w:autoSpaceDE w:val="0"/>
              <w:autoSpaceDN w:val="0"/>
              <w:adjustRightInd w:val="0"/>
              <w:spacing w:line="240" w:lineRule="auto"/>
              <w:contextualSpacing/>
              <w:rPr>
                <w:szCs w:val="18"/>
              </w:rPr>
            </w:pPr>
            <w:r>
              <w:rPr>
                <w:szCs w:val="18"/>
              </w:rPr>
              <w:t>Zo nee, waarom niet?</w:t>
            </w:r>
          </w:p>
          <w:p w14:paraId="6F24B6BB" w14:textId="77777777" w:rsidR="00220A30" w:rsidRDefault="00220A30" w:rsidP="00220A30">
            <w:pPr>
              <w:autoSpaceDE w:val="0"/>
              <w:autoSpaceDN w:val="0"/>
              <w:adjustRightInd w:val="0"/>
              <w:spacing w:line="240" w:lineRule="auto"/>
              <w:rPr>
                <w:szCs w:val="18"/>
              </w:rPr>
            </w:pPr>
          </w:p>
          <w:p w14:paraId="6E830E1B" w14:textId="6C232DE4" w:rsidR="00220A30" w:rsidRDefault="00220A30" w:rsidP="00220A30">
            <w:pPr>
              <w:autoSpaceDE w:val="0"/>
              <w:autoSpaceDN w:val="0"/>
              <w:adjustRightInd w:val="0"/>
              <w:spacing w:line="240" w:lineRule="auto"/>
              <w:rPr>
                <w:szCs w:val="18"/>
              </w:rPr>
            </w:pPr>
            <w:r>
              <w:rPr>
                <w:szCs w:val="18"/>
              </w:rPr>
              <w:t>Zoals beschreven zal de aanbestedende dienst tijdig zijn bestelling plaatsen voorafgaand aan het strooiseizoen. Echter, i</w:t>
            </w:r>
            <w:r w:rsidRPr="000C0244">
              <w:rPr>
                <w:szCs w:val="18"/>
              </w:rPr>
              <w:t xml:space="preserve">n het geval van bijvoorbeeld schades (total-loss) wenst aanbestedende dienst snel over nieuw </w:t>
            </w:r>
            <w:r w:rsidR="00E91EBD">
              <w:rPr>
                <w:szCs w:val="18"/>
              </w:rPr>
              <w:t xml:space="preserve">en/of vervangend </w:t>
            </w:r>
            <w:r w:rsidRPr="000C0244">
              <w:rPr>
                <w:szCs w:val="18"/>
              </w:rPr>
              <w:t>materieel te beschikken</w:t>
            </w:r>
            <w:r>
              <w:rPr>
                <w:szCs w:val="18"/>
              </w:rPr>
              <w:t xml:space="preserve"> (tijdens het strooiseizoen)</w:t>
            </w:r>
            <w:r w:rsidRPr="000C0244">
              <w:rPr>
                <w:szCs w:val="18"/>
              </w:rPr>
              <w:t xml:space="preserve">. </w:t>
            </w:r>
            <w:r>
              <w:rPr>
                <w:szCs w:val="18"/>
              </w:rPr>
              <w:br/>
            </w:r>
          </w:p>
          <w:p w14:paraId="34C10A7C" w14:textId="092A3157" w:rsidR="00220A30" w:rsidRDefault="00220A30" w:rsidP="00220A30">
            <w:pPr>
              <w:pStyle w:val="Lijstalinea"/>
              <w:numPr>
                <w:ilvl w:val="0"/>
                <w:numId w:val="44"/>
              </w:numPr>
              <w:autoSpaceDE w:val="0"/>
              <w:autoSpaceDN w:val="0"/>
              <w:adjustRightInd w:val="0"/>
              <w:spacing w:line="240" w:lineRule="auto"/>
              <w:contextualSpacing/>
              <w:rPr>
                <w:szCs w:val="18"/>
              </w:rPr>
            </w:pPr>
            <w:r>
              <w:rPr>
                <w:szCs w:val="18"/>
              </w:rPr>
              <w:t xml:space="preserve">Hoe snel kunt u nieuwe </w:t>
            </w:r>
            <w:r w:rsidR="00E91EBD">
              <w:rPr>
                <w:szCs w:val="18"/>
              </w:rPr>
              <w:t xml:space="preserve">en/of vervangende </w:t>
            </w:r>
            <w:r>
              <w:rPr>
                <w:szCs w:val="18"/>
              </w:rPr>
              <w:t>ploegen leveren tijdens het strooiseizoen?</w:t>
            </w:r>
          </w:p>
          <w:p w14:paraId="6CBC0771" w14:textId="67DB8547" w:rsidR="00220A30" w:rsidRDefault="00220A30" w:rsidP="00220A30">
            <w:pPr>
              <w:pStyle w:val="Lijstalinea"/>
              <w:numPr>
                <w:ilvl w:val="0"/>
                <w:numId w:val="44"/>
              </w:numPr>
              <w:autoSpaceDE w:val="0"/>
              <w:autoSpaceDN w:val="0"/>
              <w:adjustRightInd w:val="0"/>
              <w:spacing w:line="240" w:lineRule="auto"/>
              <w:contextualSpacing/>
              <w:rPr>
                <w:szCs w:val="18"/>
              </w:rPr>
            </w:pPr>
            <w:r>
              <w:rPr>
                <w:szCs w:val="18"/>
              </w:rPr>
              <w:t xml:space="preserve">Hoe snel kunt u nieuwe </w:t>
            </w:r>
            <w:r w:rsidR="00E91EBD">
              <w:rPr>
                <w:szCs w:val="18"/>
              </w:rPr>
              <w:t xml:space="preserve">en/of vervangende </w:t>
            </w:r>
            <w:r>
              <w:rPr>
                <w:szCs w:val="18"/>
              </w:rPr>
              <w:t>strooiers leveren tijdens het strooiseizoen?</w:t>
            </w:r>
          </w:p>
          <w:p w14:paraId="04767670" w14:textId="3DE4863F" w:rsidR="00220A30" w:rsidRDefault="00220A30" w:rsidP="00E91EBD">
            <w:pPr>
              <w:autoSpaceDE w:val="0"/>
              <w:autoSpaceDN w:val="0"/>
              <w:adjustRightInd w:val="0"/>
              <w:spacing w:line="240" w:lineRule="auto"/>
              <w:rPr>
                <w:rFonts w:cs="Tahoma"/>
                <w:szCs w:val="18"/>
              </w:rPr>
            </w:pPr>
            <w:r>
              <w:rPr>
                <w:szCs w:val="18"/>
              </w:rPr>
              <w:t>Heeft u  suggesties hoe de aanbestedende dienst altijd over voldoende materieel kan beschikken, zonder zelf reserve materieel aan te houden, ook in het geval van bijvoorbeeld schades? Zo ja, wat zou u voorstellen?</w:t>
            </w:r>
          </w:p>
        </w:tc>
      </w:tr>
      <w:tr w:rsidR="00220A30" w:rsidRPr="00940EA5" w14:paraId="1ED35CF3" w14:textId="77777777" w:rsidTr="002F4F11">
        <w:trPr>
          <w:trHeight w:val="255"/>
        </w:trPr>
        <w:tc>
          <w:tcPr>
            <w:tcW w:w="1980" w:type="dxa"/>
            <w:noWrap/>
            <w:tcMar>
              <w:top w:w="17" w:type="dxa"/>
              <w:left w:w="17" w:type="dxa"/>
              <w:bottom w:w="0" w:type="dxa"/>
              <w:right w:w="17" w:type="dxa"/>
            </w:tcMar>
          </w:tcPr>
          <w:p w14:paraId="52946E7C" w14:textId="3D5D3499" w:rsidR="00220A30" w:rsidRDefault="00220A30" w:rsidP="002F4F11">
            <w:pPr>
              <w:spacing w:line="240" w:lineRule="auto"/>
              <w:rPr>
                <w:szCs w:val="18"/>
              </w:rPr>
            </w:pPr>
            <w:r>
              <w:rPr>
                <w:szCs w:val="18"/>
              </w:rPr>
              <w:t xml:space="preserve">Uw antwoord </w:t>
            </w:r>
            <w:r w:rsidR="002F4F11">
              <w:rPr>
                <w:szCs w:val="18"/>
              </w:rPr>
              <w:t>D5</w:t>
            </w:r>
            <w:r>
              <w:rPr>
                <w:szCs w:val="18"/>
              </w:rPr>
              <w:t>a/b</w:t>
            </w:r>
          </w:p>
        </w:tc>
        <w:tc>
          <w:tcPr>
            <w:tcW w:w="5953" w:type="dxa"/>
          </w:tcPr>
          <w:p w14:paraId="235F6C88" w14:textId="77777777" w:rsidR="00220A30" w:rsidRDefault="00220A30" w:rsidP="00220A30">
            <w:pPr>
              <w:autoSpaceDE w:val="0"/>
              <w:autoSpaceDN w:val="0"/>
              <w:adjustRightInd w:val="0"/>
              <w:spacing w:line="240" w:lineRule="auto"/>
              <w:rPr>
                <w:szCs w:val="18"/>
              </w:rPr>
            </w:pPr>
          </w:p>
        </w:tc>
      </w:tr>
      <w:tr w:rsidR="00220A30" w:rsidRPr="00940EA5" w14:paraId="5CC2D0A8" w14:textId="77777777" w:rsidTr="002F4F11">
        <w:trPr>
          <w:trHeight w:val="255"/>
        </w:trPr>
        <w:tc>
          <w:tcPr>
            <w:tcW w:w="1980" w:type="dxa"/>
            <w:noWrap/>
            <w:tcMar>
              <w:top w:w="17" w:type="dxa"/>
              <w:left w:w="17" w:type="dxa"/>
              <w:bottom w:w="0" w:type="dxa"/>
              <w:right w:w="17" w:type="dxa"/>
            </w:tcMar>
          </w:tcPr>
          <w:p w14:paraId="2DA18AF4" w14:textId="429267AB" w:rsidR="00220A30" w:rsidRDefault="00220A30" w:rsidP="002F4F11">
            <w:pPr>
              <w:spacing w:line="240" w:lineRule="auto"/>
              <w:rPr>
                <w:szCs w:val="18"/>
              </w:rPr>
            </w:pPr>
            <w:r>
              <w:rPr>
                <w:szCs w:val="18"/>
              </w:rPr>
              <w:t xml:space="preserve">Uw antwoord </w:t>
            </w:r>
            <w:r w:rsidR="002F4F11">
              <w:rPr>
                <w:szCs w:val="18"/>
              </w:rPr>
              <w:t>D5</w:t>
            </w:r>
            <w:r>
              <w:rPr>
                <w:szCs w:val="18"/>
              </w:rPr>
              <w:t>c</w:t>
            </w:r>
          </w:p>
        </w:tc>
        <w:tc>
          <w:tcPr>
            <w:tcW w:w="5953" w:type="dxa"/>
          </w:tcPr>
          <w:p w14:paraId="295C80B8" w14:textId="77777777" w:rsidR="00220A30" w:rsidRDefault="00220A30" w:rsidP="00220A30">
            <w:pPr>
              <w:autoSpaceDE w:val="0"/>
              <w:autoSpaceDN w:val="0"/>
              <w:adjustRightInd w:val="0"/>
              <w:spacing w:line="240" w:lineRule="auto"/>
              <w:rPr>
                <w:szCs w:val="18"/>
              </w:rPr>
            </w:pPr>
          </w:p>
        </w:tc>
      </w:tr>
      <w:tr w:rsidR="00220A30" w:rsidRPr="00940EA5" w14:paraId="65A4672E" w14:textId="77777777" w:rsidTr="002F4F11">
        <w:trPr>
          <w:trHeight w:val="255"/>
        </w:trPr>
        <w:tc>
          <w:tcPr>
            <w:tcW w:w="1980" w:type="dxa"/>
            <w:noWrap/>
            <w:tcMar>
              <w:top w:w="17" w:type="dxa"/>
              <w:left w:w="17" w:type="dxa"/>
              <w:bottom w:w="0" w:type="dxa"/>
              <w:right w:w="17" w:type="dxa"/>
            </w:tcMar>
          </w:tcPr>
          <w:p w14:paraId="38CBB79D" w14:textId="5E203DFA" w:rsidR="00220A30" w:rsidRDefault="00220A30" w:rsidP="002F4F11">
            <w:pPr>
              <w:spacing w:line="240" w:lineRule="auto"/>
              <w:rPr>
                <w:szCs w:val="18"/>
              </w:rPr>
            </w:pPr>
            <w:r>
              <w:rPr>
                <w:szCs w:val="18"/>
              </w:rPr>
              <w:t xml:space="preserve">Uw antwoord </w:t>
            </w:r>
            <w:r w:rsidR="002F4F11">
              <w:rPr>
                <w:szCs w:val="18"/>
              </w:rPr>
              <w:t>D5</w:t>
            </w:r>
            <w:r>
              <w:rPr>
                <w:szCs w:val="18"/>
              </w:rPr>
              <w:t>d</w:t>
            </w:r>
          </w:p>
        </w:tc>
        <w:tc>
          <w:tcPr>
            <w:tcW w:w="5953" w:type="dxa"/>
          </w:tcPr>
          <w:p w14:paraId="7A4FE22A" w14:textId="77777777" w:rsidR="00220A30" w:rsidRDefault="00220A30" w:rsidP="00220A30">
            <w:pPr>
              <w:autoSpaceDE w:val="0"/>
              <w:autoSpaceDN w:val="0"/>
              <w:adjustRightInd w:val="0"/>
              <w:spacing w:line="240" w:lineRule="auto"/>
              <w:rPr>
                <w:szCs w:val="18"/>
              </w:rPr>
            </w:pPr>
          </w:p>
        </w:tc>
      </w:tr>
      <w:tr w:rsidR="001E20FA" w:rsidRPr="00940EA5" w14:paraId="5441B939" w14:textId="77777777" w:rsidTr="00892290">
        <w:trPr>
          <w:trHeight w:val="1848"/>
        </w:trPr>
        <w:tc>
          <w:tcPr>
            <w:tcW w:w="1980" w:type="dxa"/>
            <w:noWrap/>
            <w:tcMar>
              <w:top w:w="17" w:type="dxa"/>
              <w:left w:w="17" w:type="dxa"/>
              <w:bottom w:w="0" w:type="dxa"/>
              <w:right w:w="17" w:type="dxa"/>
            </w:tcMar>
          </w:tcPr>
          <w:p w14:paraId="295B22F0" w14:textId="51F72CA7" w:rsidR="001E20FA" w:rsidRDefault="001E20FA" w:rsidP="002F4F11">
            <w:pPr>
              <w:spacing w:line="240" w:lineRule="auto"/>
              <w:rPr>
                <w:szCs w:val="18"/>
              </w:rPr>
            </w:pPr>
            <w:r>
              <w:rPr>
                <w:szCs w:val="18"/>
              </w:rPr>
              <w:t>D6</w:t>
            </w:r>
          </w:p>
        </w:tc>
        <w:tc>
          <w:tcPr>
            <w:tcW w:w="5953" w:type="dxa"/>
          </w:tcPr>
          <w:p w14:paraId="59A82474" w14:textId="65385F0B" w:rsidR="006C12DA" w:rsidRDefault="001E20FA" w:rsidP="006C12DA">
            <w:pPr>
              <w:autoSpaceDE w:val="0"/>
              <w:autoSpaceDN w:val="0"/>
              <w:adjustRightInd w:val="0"/>
              <w:spacing w:line="240" w:lineRule="auto"/>
              <w:rPr>
                <w:szCs w:val="18"/>
              </w:rPr>
            </w:pPr>
            <w:r>
              <w:rPr>
                <w:szCs w:val="18"/>
              </w:rPr>
              <w:t xml:space="preserve">Op dit moment moeten </w:t>
            </w:r>
            <w:r w:rsidR="00355D2B">
              <w:rPr>
                <w:szCs w:val="18"/>
              </w:rPr>
              <w:t xml:space="preserve">soms </w:t>
            </w:r>
            <w:r>
              <w:rPr>
                <w:szCs w:val="18"/>
              </w:rPr>
              <w:t>aan strooiers na enkele gebruiksjaren uitgebreide datacommunicatie hardware/firmware aanpassingen worden uitgevoerd om het materieel up</w:t>
            </w:r>
            <w:r w:rsidR="000447B7">
              <w:rPr>
                <w:szCs w:val="18"/>
              </w:rPr>
              <w:t>-to-</w:t>
            </w:r>
            <w:r>
              <w:rPr>
                <w:szCs w:val="18"/>
              </w:rPr>
              <w:t xml:space="preserve">date te maken naar de laatste stand der techniek. Aanbesteder overweegt hiertoe </w:t>
            </w:r>
            <w:r w:rsidR="00892290">
              <w:rPr>
                <w:szCs w:val="18"/>
              </w:rPr>
              <w:t xml:space="preserve">nog </w:t>
            </w:r>
            <w:r>
              <w:rPr>
                <w:szCs w:val="18"/>
              </w:rPr>
              <w:t xml:space="preserve">bepalingen op te nemen dat deze aanpassingen moeten kunnen plaatsvinden zonder </w:t>
            </w:r>
            <w:r w:rsidR="006C12DA">
              <w:rPr>
                <w:szCs w:val="18"/>
              </w:rPr>
              <w:t xml:space="preserve">kostbare </w:t>
            </w:r>
            <w:r>
              <w:rPr>
                <w:szCs w:val="18"/>
              </w:rPr>
              <w:t xml:space="preserve">vervanging van </w:t>
            </w:r>
            <w:r w:rsidR="006C12DA">
              <w:rPr>
                <w:szCs w:val="18"/>
              </w:rPr>
              <w:t>elektronische delen en bij voorkeur middels software</w:t>
            </w:r>
            <w:r w:rsidR="000447B7">
              <w:rPr>
                <w:szCs w:val="18"/>
              </w:rPr>
              <w:t xml:space="preserve"> </w:t>
            </w:r>
            <w:r w:rsidR="006C12DA">
              <w:rPr>
                <w:szCs w:val="18"/>
              </w:rPr>
              <w:t>updates.</w:t>
            </w:r>
          </w:p>
          <w:p w14:paraId="28580843" w14:textId="057B074E" w:rsidR="001E20FA" w:rsidRPr="002F6C64" w:rsidRDefault="00950CBA" w:rsidP="00950CBA">
            <w:pPr>
              <w:autoSpaceDE w:val="0"/>
              <w:autoSpaceDN w:val="0"/>
              <w:adjustRightInd w:val="0"/>
              <w:spacing w:line="240" w:lineRule="auto"/>
              <w:ind w:left="360"/>
              <w:rPr>
                <w:szCs w:val="18"/>
              </w:rPr>
            </w:pPr>
            <w:r>
              <w:rPr>
                <w:szCs w:val="18"/>
              </w:rPr>
              <w:t>Kunt u hieraan gehoor geven of v</w:t>
            </w:r>
            <w:r w:rsidR="006C12DA" w:rsidRPr="002F6C64">
              <w:rPr>
                <w:szCs w:val="18"/>
              </w:rPr>
              <w:t>oorziet u hierin problemen, zo ja welke?</w:t>
            </w:r>
          </w:p>
        </w:tc>
      </w:tr>
      <w:tr w:rsidR="006C12DA" w:rsidRPr="00940EA5" w14:paraId="266DDC6E" w14:textId="77777777" w:rsidTr="002F4F11">
        <w:trPr>
          <w:trHeight w:val="255"/>
        </w:trPr>
        <w:tc>
          <w:tcPr>
            <w:tcW w:w="1980" w:type="dxa"/>
            <w:noWrap/>
            <w:tcMar>
              <w:top w:w="17" w:type="dxa"/>
              <w:left w:w="17" w:type="dxa"/>
              <w:bottom w:w="0" w:type="dxa"/>
              <w:right w:w="17" w:type="dxa"/>
            </w:tcMar>
          </w:tcPr>
          <w:p w14:paraId="0001A117" w14:textId="434CD981" w:rsidR="006C12DA" w:rsidRDefault="006C12DA" w:rsidP="002F6C64">
            <w:pPr>
              <w:spacing w:line="240" w:lineRule="auto"/>
              <w:rPr>
                <w:szCs w:val="18"/>
              </w:rPr>
            </w:pPr>
            <w:r>
              <w:rPr>
                <w:szCs w:val="18"/>
              </w:rPr>
              <w:t>Uw antwoord D6</w:t>
            </w:r>
          </w:p>
        </w:tc>
        <w:tc>
          <w:tcPr>
            <w:tcW w:w="5953" w:type="dxa"/>
          </w:tcPr>
          <w:p w14:paraId="598D8D2D" w14:textId="77777777" w:rsidR="006C12DA" w:rsidRDefault="006C12DA" w:rsidP="006C12DA">
            <w:pPr>
              <w:autoSpaceDE w:val="0"/>
              <w:autoSpaceDN w:val="0"/>
              <w:adjustRightInd w:val="0"/>
              <w:spacing w:line="240" w:lineRule="auto"/>
              <w:rPr>
                <w:szCs w:val="18"/>
              </w:rPr>
            </w:pPr>
          </w:p>
        </w:tc>
      </w:tr>
      <w:tr w:rsidR="00220A30" w:rsidRPr="00940EA5" w14:paraId="12516F81" w14:textId="77777777" w:rsidTr="002F4F11">
        <w:trPr>
          <w:trHeight w:val="255"/>
        </w:trPr>
        <w:tc>
          <w:tcPr>
            <w:tcW w:w="1980" w:type="dxa"/>
            <w:noWrap/>
            <w:tcMar>
              <w:top w:w="17" w:type="dxa"/>
              <w:left w:w="17" w:type="dxa"/>
              <w:bottom w:w="0" w:type="dxa"/>
              <w:right w:w="17" w:type="dxa"/>
            </w:tcMar>
          </w:tcPr>
          <w:p w14:paraId="6F174EB6" w14:textId="665B4D81" w:rsidR="00220A30" w:rsidRDefault="002F4F11" w:rsidP="006C12DA">
            <w:pPr>
              <w:spacing w:line="240" w:lineRule="auto"/>
              <w:rPr>
                <w:szCs w:val="18"/>
              </w:rPr>
            </w:pPr>
            <w:r>
              <w:rPr>
                <w:szCs w:val="18"/>
              </w:rPr>
              <w:t>D</w:t>
            </w:r>
            <w:r w:rsidR="006C12DA">
              <w:rPr>
                <w:szCs w:val="18"/>
              </w:rPr>
              <w:t>7</w:t>
            </w:r>
          </w:p>
        </w:tc>
        <w:tc>
          <w:tcPr>
            <w:tcW w:w="5953" w:type="dxa"/>
          </w:tcPr>
          <w:p w14:paraId="61F9DDBD" w14:textId="5CF77E7A" w:rsidR="002F4F11" w:rsidRDefault="002F4F11" w:rsidP="002F4F11">
            <w:pPr>
              <w:autoSpaceDE w:val="0"/>
              <w:autoSpaceDN w:val="0"/>
              <w:adjustRightInd w:val="0"/>
              <w:spacing w:line="240" w:lineRule="auto"/>
              <w:rPr>
                <w:szCs w:val="18"/>
              </w:rPr>
            </w:pPr>
            <w:r w:rsidRPr="008B0915">
              <w:rPr>
                <w:szCs w:val="18"/>
              </w:rPr>
              <w:t xml:space="preserve">Zijn er </w:t>
            </w:r>
            <w:r w:rsidR="00892290">
              <w:rPr>
                <w:szCs w:val="18"/>
              </w:rPr>
              <w:t>concept</w:t>
            </w:r>
            <w:r>
              <w:rPr>
                <w:szCs w:val="18"/>
              </w:rPr>
              <w:t>eisen in vorige vragen niet benoemd die naar uw mening aangepast/ aangescherpt dienen te worden?</w:t>
            </w:r>
          </w:p>
          <w:p w14:paraId="49BC89A8" w14:textId="77777777" w:rsidR="002F4F11" w:rsidRDefault="002F4F11" w:rsidP="002F4F11">
            <w:pPr>
              <w:pStyle w:val="Lijstalinea"/>
              <w:numPr>
                <w:ilvl w:val="0"/>
                <w:numId w:val="45"/>
              </w:numPr>
              <w:autoSpaceDE w:val="0"/>
              <w:autoSpaceDN w:val="0"/>
              <w:adjustRightInd w:val="0"/>
              <w:spacing w:line="240" w:lineRule="auto"/>
              <w:contextualSpacing/>
              <w:rPr>
                <w:szCs w:val="18"/>
              </w:rPr>
            </w:pPr>
            <w:r>
              <w:rPr>
                <w:szCs w:val="18"/>
              </w:rPr>
              <w:t>Zo ja, welke? Heeft u hiervoor concrete (tekst)voorstellen?</w:t>
            </w:r>
          </w:p>
          <w:p w14:paraId="6C3397BF" w14:textId="013EC4DC" w:rsidR="00220A30" w:rsidRDefault="002F4F11" w:rsidP="00892290">
            <w:pPr>
              <w:pStyle w:val="Lijstalinea"/>
              <w:numPr>
                <w:ilvl w:val="0"/>
                <w:numId w:val="45"/>
              </w:numPr>
              <w:autoSpaceDE w:val="0"/>
              <w:autoSpaceDN w:val="0"/>
              <w:adjustRightInd w:val="0"/>
              <w:spacing w:line="240" w:lineRule="auto"/>
              <w:contextualSpacing/>
              <w:rPr>
                <w:szCs w:val="18"/>
              </w:rPr>
            </w:pPr>
            <w:r>
              <w:rPr>
                <w:szCs w:val="18"/>
              </w:rPr>
              <w:t>Zijn er eventueel nog onderwerpen/ bepalingen die naar uw mening nog ontbreken in het concept programma van eisen?</w:t>
            </w:r>
          </w:p>
        </w:tc>
      </w:tr>
      <w:tr w:rsidR="002F4F11" w:rsidRPr="00940EA5" w14:paraId="496381E9" w14:textId="77777777" w:rsidTr="002F4F11">
        <w:trPr>
          <w:trHeight w:val="255"/>
        </w:trPr>
        <w:tc>
          <w:tcPr>
            <w:tcW w:w="1980" w:type="dxa"/>
            <w:noWrap/>
            <w:tcMar>
              <w:top w:w="17" w:type="dxa"/>
              <w:left w:w="17" w:type="dxa"/>
              <w:bottom w:w="0" w:type="dxa"/>
              <w:right w:w="17" w:type="dxa"/>
            </w:tcMar>
          </w:tcPr>
          <w:p w14:paraId="5118C4BD" w14:textId="7A4B1B7A" w:rsidR="002F4F11" w:rsidRDefault="002F4F11" w:rsidP="006C12DA">
            <w:pPr>
              <w:spacing w:line="240" w:lineRule="auto"/>
              <w:rPr>
                <w:szCs w:val="18"/>
              </w:rPr>
            </w:pPr>
            <w:r>
              <w:rPr>
                <w:szCs w:val="18"/>
              </w:rPr>
              <w:t>Uw antwoord</w:t>
            </w:r>
            <w:r w:rsidR="008D27A1">
              <w:rPr>
                <w:szCs w:val="18"/>
              </w:rPr>
              <w:t xml:space="preserve"> D</w:t>
            </w:r>
            <w:r w:rsidR="006C12DA">
              <w:rPr>
                <w:szCs w:val="18"/>
              </w:rPr>
              <w:t>7</w:t>
            </w:r>
            <w:r w:rsidR="008D27A1">
              <w:rPr>
                <w:szCs w:val="18"/>
              </w:rPr>
              <w:t>a</w:t>
            </w:r>
          </w:p>
        </w:tc>
        <w:tc>
          <w:tcPr>
            <w:tcW w:w="5953" w:type="dxa"/>
          </w:tcPr>
          <w:p w14:paraId="3E407208" w14:textId="77777777" w:rsidR="002F4F11" w:rsidRPr="008B0915" w:rsidRDefault="002F4F11" w:rsidP="002F4F11">
            <w:pPr>
              <w:autoSpaceDE w:val="0"/>
              <w:autoSpaceDN w:val="0"/>
              <w:adjustRightInd w:val="0"/>
              <w:spacing w:line="240" w:lineRule="auto"/>
              <w:rPr>
                <w:szCs w:val="18"/>
              </w:rPr>
            </w:pPr>
          </w:p>
        </w:tc>
      </w:tr>
      <w:tr w:rsidR="008D27A1" w:rsidRPr="00940EA5" w14:paraId="59019436" w14:textId="77777777" w:rsidTr="002F4F11">
        <w:trPr>
          <w:trHeight w:val="255"/>
        </w:trPr>
        <w:tc>
          <w:tcPr>
            <w:tcW w:w="1980" w:type="dxa"/>
            <w:noWrap/>
            <w:tcMar>
              <w:top w:w="17" w:type="dxa"/>
              <w:left w:w="17" w:type="dxa"/>
              <w:bottom w:w="0" w:type="dxa"/>
              <w:right w:w="17" w:type="dxa"/>
            </w:tcMar>
          </w:tcPr>
          <w:p w14:paraId="2BE2B9CF" w14:textId="33358E1F" w:rsidR="008D27A1" w:rsidRDefault="008D27A1" w:rsidP="006C12DA">
            <w:pPr>
              <w:spacing w:line="240" w:lineRule="auto"/>
              <w:rPr>
                <w:szCs w:val="18"/>
              </w:rPr>
            </w:pPr>
            <w:r>
              <w:rPr>
                <w:szCs w:val="18"/>
              </w:rPr>
              <w:t>Uw antwoord D</w:t>
            </w:r>
            <w:r w:rsidR="006C12DA">
              <w:rPr>
                <w:szCs w:val="18"/>
              </w:rPr>
              <w:t>7</w:t>
            </w:r>
            <w:r>
              <w:rPr>
                <w:szCs w:val="18"/>
              </w:rPr>
              <w:t>b</w:t>
            </w:r>
          </w:p>
        </w:tc>
        <w:tc>
          <w:tcPr>
            <w:tcW w:w="5953" w:type="dxa"/>
          </w:tcPr>
          <w:p w14:paraId="33FF0222" w14:textId="77777777" w:rsidR="008D27A1" w:rsidRPr="008B0915" w:rsidRDefault="008D27A1" w:rsidP="002F4F11">
            <w:pPr>
              <w:autoSpaceDE w:val="0"/>
              <w:autoSpaceDN w:val="0"/>
              <w:adjustRightInd w:val="0"/>
              <w:spacing w:line="240" w:lineRule="auto"/>
              <w:rPr>
                <w:szCs w:val="18"/>
              </w:rPr>
            </w:pPr>
          </w:p>
        </w:tc>
      </w:tr>
      <w:tr w:rsidR="002F4F11" w:rsidRPr="00940EA5" w14:paraId="41DA90FB" w14:textId="77777777" w:rsidTr="002F4F11">
        <w:trPr>
          <w:trHeight w:val="255"/>
        </w:trPr>
        <w:tc>
          <w:tcPr>
            <w:tcW w:w="1980" w:type="dxa"/>
            <w:noWrap/>
            <w:tcMar>
              <w:top w:w="17" w:type="dxa"/>
              <w:left w:w="17" w:type="dxa"/>
              <w:bottom w:w="0" w:type="dxa"/>
              <w:right w:w="17" w:type="dxa"/>
            </w:tcMar>
          </w:tcPr>
          <w:p w14:paraId="54969A6B" w14:textId="36C71F0C" w:rsidR="002F4F11" w:rsidRDefault="002F4F11" w:rsidP="006C12DA">
            <w:pPr>
              <w:spacing w:line="240" w:lineRule="auto"/>
              <w:rPr>
                <w:szCs w:val="18"/>
              </w:rPr>
            </w:pPr>
            <w:r>
              <w:rPr>
                <w:szCs w:val="18"/>
              </w:rPr>
              <w:t>D</w:t>
            </w:r>
            <w:r w:rsidR="006C12DA">
              <w:rPr>
                <w:szCs w:val="18"/>
              </w:rPr>
              <w:t>8</w:t>
            </w:r>
          </w:p>
        </w:tc>
        <w:tc>
          <w:tcPr>
            <w:tcW w:w="5953" w:type="dxa"/>
          </w:tcPr>
          <w:p w14:paraId="4A5BA87F" w14:textId="5141BB81" w:rsidR="002F4F11" w:rsidRDefault="002F4F11" w:rsidP="002F4F11">
            <w:pPr>
              <w:autoSpaceDE w:val="0"/>
              <w:autoSpaceDN w:val="0"/>
              <w:adjustRightInd w:val="0"/>
              <w:spacing w:line="240" w:lineRule="auto"/>
            </w:pPr>
            <w:r>
              <w:t>Opdrachtgever wenst het administratieve</w:t>
            </w:r>
            <w:r w:rsidR="00AB7975">
              <w:t>- en rapportage</w:t>
            </w:r>
            <w:r>
              <w:t xml:space="preserve"> proces te innoveren </w:t>
            </w:r>
            <w:r w:rsidR="00AB7975">
              <w:t>zodat de administratieve belasting verlaagd wordt</w:t>
            </w:r>
            <w:r w:rsidR="00892290">
              <w:t xml:space="preserve"> </w:t>
            </w:r>
            <w:r>
              <w:t xml:space="preserve">voor wat betreft het verschaffen van inzicht in/ sturing op aanschaf-,onderhoud- en schadeherstelprocessen. </w:t>
            </w:r>
          </w:p>
          <w:p w14:paraId="30AEED83" w14:textId="63A73D77" w:rsidR="002F4F11" w:rsidRPr="008B0915" w:rsidRDefault="00AB7975" w:rsidP="00892290">
            <w:pPr>
              <w:autoSpaceDE w:val="0"/>
              <w:autoSpaceDN w:val="0"/>
              <w:adjustRightInd w:val="0"/>
              <w:spacing w:line="240" w:lineRule="auto"/>
              <w:rPr>
                <w:szCs w:val="18"/>
              </w:rPr>
            </w:pPr>
            <w:r>
              <w:t>Heeft u hiervoor voorbeelden vanuit andere opdrachtgevers en/of overeenkomsten?</w:t>
            </w:r>
          </w:p>
        </w:tc>
      </w:tr>
      <w:tr w:rsidR="00AB7975" w:rsidRPr="00940EA5" w14:paraId="281D1D1F" w14:textId="77777777" w:rsidTr="002F4F11">
        <w:trPr>
          <w:trHeight w:val="255"/>
        </w:trPr>
        <w:tc>
          <w:tcPr>
            <w:tcW w:w="1980" w:type="dxa"/>
            <w:noWrap/>
            <w:tcMar>
              <w:top w:w="17" w:type="dxa"/>
              <w:left w:w="17" w:type="dxa"/>
              <w:bottom w:w="0" w:type="dxa"/>
              <w:right w:w="17" w:type="dxa"/>
            </w:tcMar>
          </w:tcPr>
          <w:p w14:paraId="19C8921A" w14:textId="641DA1A4" w:rsidR="00AB7975" w:rsidRDefault="00AB7975" w:rsidP="00257A51">
            <w:pPr>
              <w:spacing w:line="240" w:lineRule="auto"/>
              <w:rPr>
                <w:szCs w:val="18"/>
              </w:rPr>
            </w:pPr>
            <w:r>
              <w:rPr>
                <w:szCs w:val="18"/>
              </w:rPr>
              <w:lastRenderedPageBreak/>
              <w:t>Uw antwoord</w:t>
            </w:r>
          </w:p>
        </w:tc>
        <w:tc>
          <w:tcPr>
            <w:tcW w:w="5953" w:type="dxa"/>
          </w:tcPr>
          <w:p w14:paraId="3E99AA0A" w14:textId="77777777" w:rsidR="00AB7975" w:rsidRDefault="00AB7975" w:rsidP="002F4F11">
            <w:pPr>
              <w:autoSpaceDE w:val="0"/>
              <w:autoSpaceDN w:val="0"/>
              <w:adjustRightInd w:val="0"/>
              <w:spacing w:line="240" w:lineRule="auto"/>
            </w:pPr>
          </w:p>
        </w:tc>
      </w:tr>
      <w:tr w:rsidR="00AB7975" w:rsidRPr="00940EA5" w14:paraId="137F4853" w14:textId="77777777" w:rsidTr="002F4F11">
        <w:trPr>
          <w:trHeight w:val="255"/>
        </w:trPr>
        <w:tc>
          <w:tcPr>
            <w:tcW w:w="1980" w:type="dxa"/>
            <w:noWrap/>
            <w:tcMar>
              <w:top w:w="17" w:type="dxa"/>
              <w:left w:w="17" w:type="dxa"/>
              <w:bottom w:w="0" w:type="dxa"/>
              <w:right w:w="17" w:type="dxa"/>
            </w:tcMar>
          </w:tcPr>
          <w:p w14:paraId="5DCC2F4F" w14:textId="40D4161B" w:rsidR="00AB7975" w:rsidRDefault="00A82AF6" w:rsidP="00257A51">
            <w:pPr>
              <w:spacing w:line="240" w:lineRule="auto"/>
              <w:rPr>
                <w:szCs w:val="18"/>
              </w:rPr>
            </w:pPr>
            <w:r>
              <w:rPr>
                <w:szCs w:val="18"/>
              </w:rPr>
              <w:t>D9</w:t>
            </w:r>
          </w:p>
        </w:tc>
        <w:tc>
          <w:tcPr>
            <w:tcW w:w="5953" w:type="dxa"/>
          </w:tcPr>
          <w:p w14:paraId="33BAD387" w14:textId="3A0B5F4D" w:rsidR="00A82AF6" w:rsidRDefault="00A82AF6" w:rsidP="00BF05E4">
            <w:pPr>
              <w:spacing w:line="240" w:lineRule="auto"/>
            </w:pPr>
            <w:r>
              <w:t>In de aanbesteding is een perceel Specials voorzien, waarin  opdrachtgever behoeften kan onderbrengen ten aanzien van  bijzonder materieel, innovatieve ontwikkeling van specifieke machines/programmatuur of ontwikkelingen ten gevolge van (gewijzigd) beleid.</w:t>
            </w:r>
            <w:bookmarkStart w:id="1" w:name="_GoBack"/>
          </w:p>
          <w:bookmarkEnd w:id="1"/>
          <w:p w14:paraId="1B204F2C" w14:textId="651F04E5" w:rsidR="00A82AF6" w:rsidRDefault="00A82AF6" w:rsidP="00BF05E4">
            <w:pPr>
              <w:pStyle w:val="Lijstalinea"/>
              <w:numPr>
                <w:ilvl w:val="0"/>
                <w:numId w:val="49"/>
              </w:numPr>
              <w:spacing w:line="240" w:lineRule="auto"/>
            </w:pPr>
            <w:r>
              <w:t xml:space="preserve">Bent u indien u daarvoor in aanmerking komt bereid mee te denken/werken bij de ontwikkeling en het tot stand komen van hetgeen </w:t>
            </w:r>
            <w:r w:rsidRPr="00A82AF6">
              <w:t xml:space="preserve">in een nadere offerteprocedure </w:t>
            </w:r>
            <w:r>
              <w:t>geformuleerd gaat worden en denkt u de juiste kennis en middelen (R&amp;D)</w:t>
            </w:r>
            <w:r w:rsidR="004F7526">
              <w:t xml:space="preserve"> in Nederland</w:t>
            </w:r>
            <w:r>
              <w:t xml:space="preserve"> te kunnen</w:t>
            </w:r>
            <w:r w:rsidR="007020E4">
              <w:t xml:space="preserve"> inzetten?</w:t>
            </w:r>
          </w:p>
          <w:p w14:paraId="7D3FCBED" w14:textId="142AFAEE" w:rsidR="00AB7975" w:rsidRDefault="00AB7975" w:rsidP="002F4F11">
            <w:pPr>
              <w:autoSpaceDE w:val="0"/>
              <w:autoSpaceDN w:val="0"/>
              <w:adjustRightInd w:val="0"/>
              <w:spacing w:line="240" w:lineRule="auto"/>
            </w:pPr>
          </w:p>
        </w:tc>
      </w:tr>
      <w:tr w:rsidR="00A82AF6" w:rsidRPr="00940EA5" w14:paraId="44F23677" w14:textId="77777777" w:rsidTr="002F4F11">
        <w:trPr>
          <w:trHeight w:val="255"/>
        </w:trPr>
        <w:tc>
          <w:tcPr>
            <w:tcW w:w="1980" w:type="dxa"/>
            <w:noWrap/>
            <w:tcMar>
              <w:top w:w="17" w:type="dxa"/>
              <w:left w:w="17" w:type="dxa"/>
              <w:bottom w:w="0" w:type="dxa"/>
              <w:right w:w="17" w:type="dxa"/>
            </w:tcMar>
          </w:tcPr>
          <w:p w14:paraId="361560F8" w14:textId="77777777" w:rsidR="00A82AF6" w:rsidRDefault="00A82AF6" w:rsidP="00257A51">
            <w:pPr>
              <w:spacing w:line="240" w:lineRule="auto"/>
              <w:rPr>
                <w:szCs w:val="18"/>
              </w:rPr>
            </w:pPr>
          </w:p>
        </w:tc>
        <w:tc>
          <w:tcPr>
            <w:tcW w:w="5953" w:type="dxa"/>
          </w:tcPr>
          <w:p w14:paraId="6D35D325" w14:textId="77777777" w:rsidR="00A82AF6" w:rsidRDefault="00A82AF6" w:rsidP="00A82AF6"/>
        </w:tc>
      </w:tr>
      <w:tr w:rsidR="00AB7975" w:rsidRPr="00940EA5" w14:paraId="62A0AA96" w14:textId="77777777" w:rsidTr="006C7AE8">
        <w:trPr>
          <w:trHeight w:val="255"/>
        </w:trPr>
        <w:tc>
          <w:tcPr>
            <w:tcW w:w="7933" w:type="dxa"/>
            <w:gridSpan w:val="2"/>
            <w:noWrap/>
            <w:tcMar>
              <w:top w:w="17" w:type="dxa"/>
              <w:left w:w="17" w:type="dxa"/>
              <w:bottom w:w="0" w:type="dxa"/>
              <w:right w:w="17" w:type="dxa"/>
            </w:tcMar>
          </w:tcPr>
          <w:p w14:paraId="2E8C979A" w14:textId="6935E24F" w:rsidR="00AB7975" w:rsidRDefault="00AB7975" w:rsidP="002F4F11">
            <w:pPr>
              <w:autoSpaceDE w:val="0"/>
              <w:autoSpaceDN w:val="0"/>
              <w:adjustRightInd w:val="0"/>
              <w:spacing w:line="240" w:lineRule="auto"/>
            </w:pPr>
            <w:r w:rsidRPr="00BF1E17">
              <w:rPr>
                <w:b/>
                <w:szCs w:val="18"/>
              </w:rPr>
              <w:t xml:space="preserve">Vragen over </w:t>
            </w:r>
            <w:r>
              <w:rPr>
                <w:b/>
                <w:szCs w:val="18"/>
              </w:rPr>
              <w:t>de verificatietest</w:t>
            </w:r>
          </w:p>
        </w:tc>
      </w:tr>
      <w:tr w:rsidR="004C263E" w:rsidRPr="00940EA5" w14:paraId="51DBF291" w14:textId="77777777" w:rsidTr="002F4F11">
        <w:trPr>
          <w:trHeight w:val="255"/>
        </w:trPr>
        <w:tc>
          <w:tcPr>
            <w:tcW w:w="1980" w:type="dxa"/>
            <w:noWrap/>
            <w:tcMar>
              <w:top w:w="17" w:type="dxa"/>
              <w:left w:w="17" w:type="dxa"/>
              <w:bottom w:w="0" w:type="dxa"/>
              <w:right w:w="17" w:type="dxa"/>
            </w:tcMar>
          </w:tcPr>
          <w:p w14:paraId="592F57BE" w14:textId="0A764A96" w:rsidR="004C263E" w:rsidRDefault="00AB7975" w:rsidP="006F586B">
            <w:pPr>
              <w:spacing w:line="240" w:lineRule="auto"/>
              <w:rPr>
                <w:szCs w:val="18"/>
              </w:rPr>
            </w:pPr>
            <w:r>
              <w:rPr>
                <w:szCs w:val="18"/>
              </w:rPr>
              <w:t>E1</w:t>
            </w:r>
          </w:p>
        </w:tc>
        <w:tc>
          <w:tcPr>
            <w:tcW w:w="5953" w:type="dxa"/>
          </w:tcPr>
          <w:p w14:paraId="57A58F12" w14:textId="06B9280F" w:rsidR="00AB7975" w:rsidRDefault="004E5DB4" w:rsidP="00892290">
            <w:pPr>
              <w:spacing w:line="240" w:lineRule="auto"/>
              <w:rPr>
                <w:color w:val="000000"/>
              </w:rPr>
            </w:pPr>
            <w:r>
              <w:rPr>
                <w:color w:val="000000"/>
              </w:rPr>
              <w:t xml:space="preserve">De </w:t>
            </w:r>
            <w:r>
              <w:rPr>
                <w:color w:val="000000"/>
              </w:rPr>
              <w:t>aanbestedende dienst is voornemend een verificatietest in de gunningsprocedure toe te passen</w:t>
            </w:r>
          </w:p>
          <w:p w14:paraId="056E9B7B" w14:textId="77777777" w:rsidR="00AB7975" w:rsidRDefault="00AB7975" w:rsidP="00892290">
            <w:pPr>
              <w:spacing w:line="240" w:lineRule="auto"/>
              <w:rPr>
                <w:color w:val="000000"/>
              </w:rPr>
            </w:pPr>
          </w:p>
          <w:p w14:paraId="7F4F6D69" w14:textId="77777777" w:rsidR="00AB7975" w:rsidRDefault="00AB7975" w:rsidP="00892290">
            <w:pPr>
              <w:pStyle w:val="Lijstalinea"/>
              <w:numPr>
                <w:ilvl w:val="0"/>
                <w:numId w:val="47"/>
              </w:numPr>
              <w:spacing w:line="240" w:lineRule="auto"/>
              <w:contextualSpacing/>
              <w:rPr>
                <w:color w:val="000000"/>
              </w:rPr>
            </w:pPr>
            <w:r w:rsidRPr="00A65F56">
              <w:rPr>
                <w:color w:val="000000"/>
              </w:rPr>
              <w:t xml:space="preserve">Hoe kijkt u aan tegen een dergelijke verificatietest als onderdeel van het beoordelingsproces? </w:t>
            </w:r>
          </w:p>
          <w:p w14:paraId="25254A09" w14:textId="5EE77F3F" w:rsidR="00AB7975" w:rsidRDefault="00AB7975" w:rsidP="00892290">
            <w:pPr>
              <w:pStyle w:val="Lijstalinea"/>
              <w:numPr>
                <w:ilvl w:val="0"/>
                <w:numId w:val="47"/>
              </w:numPr>
              <w:spacing w:line="240" w:lineRule="auto"/>
              <w:contextualSpacing/>
              <w:rPr>
                <w:color w:val="000000"/>
              </w:rPr>
            </w:pPr>
            <w:r w:rsidRPr="00A65F56">
              <w:rPr>
                <w:color w:val="000000"/>
              </w:rPr>
              <w:t>Heeft u concrete suggesties omtrent deze test?</w:t>
            </w:r>
          </w:p>
          <w:p w14:paraId="7E27A46D" w14:textId="0842856B" w:rsidR="004C263E" w:rsidRDefault="00504698" w:rsidP="00892290">
            <w:pPr>
              <w:pStyle w:val="Lijstalinea"/>
              <w:numPr>
                <w:ilvl w:val="0"/>
                <w:numId w:val="47"/>
              </w:numPr>
              <w:spacing w:line="240" w:lineRule="auto"/>
              <w:contextualSpacing/>
            </w:pPr>
            <w:r>
              <w:rPr>
                <w:color w:val="000000"/>
              </w:rPr>
              <w:t>Kunt u akkoord gaan, dat door RWS geen vergoeding wordt verstrekt voor de deelname hiervan? (goedgekeurd nieuw aangeleverd materieel wordt door RWS overgenomen van de gegunde partij)</w:t>
            </w:r>
            <w:r>
              <w:rPr>
                <w:color w:val="000000"/>
              </w:rPr>
              <w:br/>
              <w:t>Zo niet, wat stelt u voor?</w:t>
            </w:r>
          </w:p>
        </w:tc>
      </w:tr>
      <w:tr w:rsidR="00AB7975" w:rsidRPr="00940EA5" w14:paraId="50EDC675" w14:textId="77777777" w:rsidTr="002F4F11">
        <w:trPr>
          <w:trHeight w:val="255"/>
        </w:trPr>
        <w:tc>
          <w:tcPr>
            <w:tcW w:w="1980" w:type="dxa"/>
            <w:noWrap/>
            <w:tcMar>
              <w:top w:w="17" w:type="dxa"/>
              <w:left w:w="17" w:type="dxa"/>
              <w:bottom w:w="0" w:type="dxa"/>
              <w:right w:w="17" w:type="dxa"/>
            </w:tcMar>
          </w:tcPr>
          <w:p w14:paraId="2E78E433" w14:textId="6E944734" w:rsidR="00AB7975" w:rsidRDefault="00475B96" w:rsidP="006F586B">
            <w:pPr>
              <w:spacing w:line="240" w:lineRule="auto"/>
              <w:rPr>
                <w:szCs w:val="18"/>
              </w:rPr>
            </w:pPr>
            <w:r>
              <w:rPr>
                <w:szCs w:val="18"/>
              </w:rPr>
              <w:t>Uw antwoord E1a</w:t>
            </w:r>
          </w:p>
        </w:tc>
        <w:tc>
          <w:tcPr>
            <w:tcW w:w="5953" w:type="dxa"/>
          </w:tcPr>
          <w:p w14:paraId="6ED733DE" w14:textId="77777777" w:rsidR="00AB7975" w:rsidRDefault="00AB7975" w:rsidP="004C263E">
            <w:pPr>
              <w:autoSpaceDE w:val="0"/>
              <w:autoSpaceDN w:val="0"/>
              <w:adjustRightInd w:val="0"/>
              <w:spacing w:line="240" w:lineRule="auto"/>
            </w:pPr>
          </w:p>
        </w:tc>
      </w:tr>
      <w:tr w:rsidR="00257A51" w:rsidRPr="00940EA5" w14:paraId="0FF89C7B" w14:textId="77777777" w:rsidTr="002F4F11">
        <w:trPr>
          <w:trHeight w:val="255"/>
        </w:trPr>
        <w:tc>
          <w:tcPr>
            <w:tcW w:w="1980" w:type="dxa"/>
            <w:noWrap/>
            <w:tcMar>
              <w:top w:w="17" w:type="dxa"/>
              <w:left w:w="17" w:type="dxa"/>
              <w:bottom w:w="0" w:type="dxa"/>
              <w:right w:w="17" w:type="dxa"/>
            </w:tcMar>
          </w:tcPr>
          <w:p w14:paraId="7DF58003" w14:textId="535CFFAE" w:rsidR="00257A51" w:rsidRDefault="00475B96" w:rsidP="006F586B">
            <w:pPr>
              <w:spacing w:line="240" w:lineRule="auto"/>
              <w:rPr>
                <w:szCs w:val="18"/>
              </w:rPr>
            </w:pPr>
            <w:r>
              <w:rPr>
                <w:szCs w:val="18"/>
              </w:rPr>
              <w:t>Uw antwoord E1b</w:t>
            </w:r>
          </w:p>
        </w:tc>
        <w:tc>
          <w:tcPr>
            <w:tcW w:w="5953" w:type="dxa"/>
          </w:tcPr>
          <w:p w14:paraId="4E3CDD0A" w14:textId="77777777" w:rsidR="00257A51" w:rsidRDefault="00257A51" w:rsidP="004C263E">
            <w:pPr>
              <w:autoSpaceDE w:val="0"/>
              <w:autoSpaceDN w:val="0"/>
              <w:adjustRightInd w:val="0"/>
              <w:spacing w:line="240" w:lineRule="auto"/>
            </w:pPr>
          </w:p>
        </w:tc>
      </w:tr>
      <w:tr w:rsidR="00475B96" w:rsidRPr="00940EA5" w14:paraId="05C7290B" w14:textId="77777777" w:rsidTr="002F4F11">
        <w:trPr>
          <w:trHeight w:val="255"/>
        </w:trPr>
        <w:tc>
          <w:tcPr>
            <w:tcW w:w="1980" w:type="dxa"/>
            <w:noWrap/>
            <w:tcMar>
              <w:top w:w="17" w:type="dxa"/>
              <w:left w:w="17" w:type="dxa"/>
              <w:bottom w:w="0" w:type="dxa"/>
              <w:right w:w="17" w:type="dxa"/>
            </w:tcMar>
          </w:tcPr>
          <w:p w14:paraId="31E5917F" w14:textId="29AE8343" w:rsidR="00475B96" w:rsidRDefault="00504698" w:rsidP="006F586B">
            <w:pPr>
              <w:spacing w:line="240" w:lineRule="auto"/>
              <w:rPr>
                <w:szCs w:val="18"/>
              </w:rPr>
            </w:pPr>
            <w:r>
              <w:rPr>
                <w:szCs w:val="18"/>
              </w:rPr>
              <w:t>Uw antwoord E1c</w:t>
            </w:r>
          </w:p>
        </w:tc>
        <w:tc>
          <w:tcPr>
            <w:tcW w:w="5953" w:type="dxa"/>
          </w:tcPr>
          <w:p w14:paraId="4F0B7653" w14:textId="77777777" w:rsidR="00475B96" w:rsidRDefault="00475B96" w:rsidP="004C263E">
            <w:pPr>
              <w:autoSpaceDE w:val="0"/>
              <w:autoSpaceDN w:val="0"/>
              <w:adjustRightInd w:val="0"/>
              <w:spacing w:line="240" w:lineRule="auto"/>
            </w:pPr>
          </w:p>
        </w:tc>
      </w:tr>
    </w:tbl>
    <w:p w14:paraId="7C3C0ED8" w14:textId="77777777" w:rsidR="000857A6" w:rsidRPr="00940EA5" w:rsidRDefault="000857A6" w:rsidP="000857A6">
      <w:pPr>
        <w:spacing w:line="240" w:lineRule="auto"/>
      </w:pPr>
    </w:p>
    <w:tbl>
      <w:tblPr>
        <w:tblW w:w="793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1838"/>
        <w:gridCol w:w="6095"/>
      </w:tblGrid>
      <w:tr w:rsidR="000857A6" w:rsidRPr="00940EA5" w14:paraId="5A6FE976" w14:textId="77777777" w:rsidTr="00892290">
        <w:trPr>
          <w:trHeight w:val="448"/>
          <w:tblHeader/>
        </w:trPr>
        <w:tc>
          <w:tcPr>
            <w:tcW w:w="1838" w:type="dxa"/>
            <w:tcBorders>
              <w:bottom w:val="single" w:sz="4" w:space="0" w:color="C0C0C0"/>
            </w:tcBorders>
            <w:noWrap/>
            <w:tcMar>
              <w:top w:w="17" w:type="dxa"/>
              <w:left w:w="17" w:type="dxa"/>
              <w:bottom w:w="0" w:type="dxa"/>
              <w:right w:w="17" w:type="dxa"/>
            </w:tcMar>
            <w:vAlign w:val="center"/>
          </w:tcPr>
          <w:p w14:paraId="27127A4B" w14:textId="77777777" w:rsidR="000857A6" w:rsidRPr="00E5193F" w:rsidRDefault="000857A6" w:rsidP="006F586B">
            <w:pPr>
              <w:spacing w:line="240" w:lineRule="auto"/>
              <w:rPr>
                <w:rFonts w:eastAsia="Arial Unicode MS"/>
                <w:szCs w:val="18"/>
              </w:rPr>
            </w:pPr>
            <w:r w:rsidRPr="00E5193F">
              <w:rPr>
                <w:rFonts w:eastAsia="Arial Unicode MS"/>
                <w:szCs w:val="18"/>
              </w:rPr>
              <w:t>Nr.</w:t>
            </w:r>
          </w:p>
        </w:tc>
        <w:tc>
          <w:tcPr>
            <w:tcW w:w="6095" w:type="dxa"/>
            <w:tcBorders>
              <w:bottom w:val="single" w:sz="4" w:space="0" w:color="C0C0C0"/>
            </w:tcBorders>
            <w:vAlign w:val="center"/>
          </w:tcPr>
          <w:p w14:paraId="0AEA529C" w14:textId="77777777" w:rsidR="000857A6" w:rsidRPr="00E5193F" w:rsidRDefault="000857A6" w:rsidP="006F586B">
            <w:pPr>
              <w:spacing w:line="240" w:lineRule="auto"/>
              <w:rPr>
                <w:szCs w:val="18"/>
              </w:rPr>
            </w:pPr>
            <w:r w:rsidRPr="00E5193F">
              <w:rPr>
                <w:szCs w:val="18"/>
              </w:rPr>
              <w:t>Omschrijving</w:t>
            </w:r>
          </w:p>
        </w:tc>
      </w:tr>
      <w:tr w:rsidR="000857A6" w:rsidRPr="00940EA5" w14:paraId="768E7C32" w14:textId="77777777" w:rsidTr="00696C0D">
        <w:trPr>
          <w:trHeight w:val="255"/>
        </w:trPr>
        <w:tc>
          <w:tcPr>
            <w:tcW w:w="7933" w:type="dxa"/>
            <w:gridSpan w:val="2"/>
            <w:shd w:val="clear" w:color="auto" w:fill="C0C0C0"/>
            <w:noWrap/>
            <w:tcMar>
              <w:top w:w="17" w:type="dxa"/>
              <w:left w:w="17" w:type="dxa"/>
              <w:bottom w:w="0" w:type="dxa"/>
              <w:right w:w="17" w:type="dxa"/>
            </w:tcMar>
          </w:tcPr>
          <w:p w14:paraId="125C35F4" w14:textId="77777777" w:rsidR="000857A6" w:rsidRPr="00940EA5" w:rsidRDefault="000857A6" w:rsidP="006F586B">
            <w:pPr>
              <w:spacing w:line="240" w:lineRule="auto"/>
              <w:rPr>
                <w:b/>
                <w:bCs/>
                <w:szCs w:val="18"/>
              </w:rPr>
            </w:pPr>
            <w:r>
              <w:rPr>
                <w:b/>
                <w:bCs/>
                <w:szCs w:val="18"/>
              </w:rPr>
              <w:t>Vragen over Maatschappelijk Verantwoord Inkopen (MVI)</w:t>
            </w:r>
          </w:p>
        </w:tc>
      </w:tr>
      <w:tr w:rsidR="000857A6" w:rsidRPr="00940EA5" w14:paraId="4F51BAA7" w14:textId="77777777" w:rsidTr="00892290">
        <w:trPr>
          <w:trHeight w:val="255"/>
        </w:trPr>
        <w:tc>
          <w:tcPr>
            <w:tcW w:w="1838" w:type="dxa"/>
            <w:noWrap/>
            <w:tcMar>
              <w:top w:w="17" w:type="dxa"/>
              <w:left w:w="17" w:type="dxa"/>
              <w:bottom w:w="0" w:type="dxa"/>
              <w:right w:w="17" w:type="dxa"/>
            </w:tcMar>
          </w:tcPr>
          <w:p w14:paraId="533F90F6" w14:textId="505966DE" w:rsidR="000857A6" w:rsidRPr="00940EA5" w:rsidRDefault="00587889" w:rsidP="006F586B">
            <w:pPr>
              <w:spacing w:line="240" w:lineRule="auto"/>
              <w:rPr>
                <w:szCs w:val="18"/>
              </w:rPr>
            </w:pPr>
            <w:r>
              <w:rPr>
                <w:szCs w:val="18"/>
              </w:rPr>
              <w:t>F</w:t>
            </w:r>
            <w:r w:rsidR="000857A6">
              <w:rPr>
                <w:szCs w:val="18"/>
              </w:rPr>
              <w:t>1.</w:t>
            </w:r>
          </w:p>
        </w:tc>
        <w:tc>
          <w:tcPr>
            <w:tcW w:w="6095" w:type="dxa"/>
          </w:tcPr>
          <w:p w14:paraId="48A8FE84" w14:textId="77777777" w:rsidR="000857A6" w:rsidRDefault="000857A6" w:rsidP="006F586B">
            <w:pPr>
              <w:autoSpaceDE w:val="0"/>
              <w:autoSpaceDN w:val="0"/>
              <w:adjustRightInd w:val="0"/>
              <w:spacing w:line="240" w:lineRule="auto"/>
            </w:pPr>
            <w:r>
              <w:t>Milieucriteriadocument:</w:t>
            </w:r>
          </w:p>
          <w:p w14:paraId="1638DCEE" w14:textId="77777777" w:rsidR="000857A6" w:rsidRDefault="000857A6" w:rsidP="000857A6">
            <w:pPr>
              <w:pStyle w:val="Lijstalinea"/>
              <w:numPr>
                <w:ilvl w:val="0"/>
                <w:numId w:val="32"/>
              </w:numPr>
              <w:autoSpaceDE w:val="0"/>
              <w:autoSpaceDN w:val="0"/>
              <w:adjustRightInd w:val="0"/>
              <w:spacing w:line="240" w:lineRule="auto"/>
              <w:contextualSpacing/>
            </w:pPr>
            <w:r>
              <w:t>Kunt u voldoen aan de eisen die gesteld worden in het milieucriteriadocument van de Rijksoverheid?</w:t>
            </w:r>
          </w:p>
          <w:p w14:paraId="1E805B2C" w14:textId="77777777" w:rsidR="000857A6" w:rsidRDefault="000857A6" w:rsidP="000857A6">
            <w:pPr>
              <w:pStyle w:val="Lijstalinea"/>
              <w:numPr>
                <w:ilvl w:val="0"/>
                <w:numId w:val="32"/>
              </w:numPr>
              <w:autoSpaceDE w:val="0"/>
              <w:autoSpaceDN w:val="0"/>
              <w:adjustRightInd w:val="0"/>
              <w:spacing w:line="240" w:lineRule="auto"/>
              <w:contextualSpacing/>
            </w:pPr>
            <w:r>
              <w:t>Zo nee, op welke eisen niet en waarom niet?</w:t>
            </w:r>
          </w:p>
          <w:p w14:paraId="3D36701D" w14:textId="2A4B05D3" w:rsidR="000857A6" w:rsidRDefault="004F7526" w:rsidP="000857A6">
            <w:pPr>
              <w:pStyle w:val="Lijstalinea"/>
              <w:numPr>
                <w:ilvl w:val="0"/>
                <w:numId w:val="32"/>
              </w:numPr>
              <w:autoSpaceDE w:val="0"/>
              <w:autoSpaceDN w:val="0"/>
              <w:adjustRightInd w:val="0"/>
              <w:spacing w:line="240" w:lineRule="auto"/>
              <w:contextualSpacing/>
            </w:pPr>
            <w:r>
              <w:t xml:space="preserve">Ziet u nog andere kansen voor RWS bijvoorbeeld op het gebied van circulariteit en/of </w:t>
            </w:r>
            <w:r w:rsidR="00A57D84">
              <w:t>levensduurverlenging?</w:t>
            </w:r>
          </w:p>
          <w:p w14:paraId="7C19D783" w14:textId="77777777" w:rsidR="004F7526" w:rsidRDefault="004F7526" w:rsidP="00A57D84">
            <w:pPr>
              <w:pStyle w:val="Lijstalinea"/>
              <w:numPr>
                <w:ilvl w:val="0"/>
                <w:numId w:val="0"/>
              </w:numPr>
              <w:autoSpaceDE w:val="0"/>
              <w:autoSpaceDN w:val="0"/>
              <w:adjustRightInd w:val="0"/>
              <w:spacing w:line="240" w:lineRule="auto"/>
              <w:ind w:left="785"/>
              <w:contextualSpacing/>
            </w:pPr>
          </w:p>
          <w:p w14:paraId="6C77ED29" w14:textId="6792C678" w:rsidR="000857A6" w:rsidRDefault="002A6D3B" w:rsidP="006F586B">
            <w:pPr>
              <w:autoSpaceDE w:val="0"/>
              <w:autoSpaceDN w:val="0"/>
              <w:adjustRightInd w:val="0"/>
              <w:spacing w:line="240" w:lineRule="auto"/>
            </w:pPr>
            <w:r>
              <w:t>Informatie links:</w:t>
            </w:r>
          </w:p>
          <w:p w14:paraId="5C974E9D" w14:textId="6B7C7F01" w:rsidR="002A6D3B" w:rsidRDefault="00F83BC8" w:rsidP="002A6D3B">
            <w:pPr>
              <w:rPr>
                <w:rFonts w:eastAsiaTheme="minorHAnsi"/>
                <w:szCs w:val="18"/>
              </w:rPr>
            </w:pPr>
            <w:hyperlink r:id="rId10" w:history="1">
              <w:r w:rsidR="002A6D3B">
                <w:rPr>
                  <w:rStyle w:val="Hyperlink"/>
                  <w:szCs w:val="18"/>
                </w:rPr>
                <w:t>https://www.pianoo.nl/nl/actueel/nieuws/geactualiseerde-rijksbrede-mvi-criteria-helpen-inkopen-met-impact</w:t>
              </w:r>
            </w:hyperlink>
            <w:r w:rsidR="002A6D3B">
              <w:rPr>
                <w:szCs w:val="18"/>
              </w:rPr>
              <w:t xml:space="preserve"> </w:t>
            </w:r>
          </w:p>
          <w:p w14:paraId="33AFC3FD" w14:textId="63C7158E" w:rsidR="002A6D3B" w:rsidRDefault="002A6D3B" w:rsidP="002A6D3B">
            <w:pPr>
              <w:rPr>
                <w:szCs w:val="18"/>
              </w:rPr>
            </w:pPr>
            <w:r>
              <w:rPr>
                <w:szCs w:val="18"/>
              </w:rPr>
              <w:t xml:space="preserve">MVI criteria:  </w:t>
            </w:r>
            <w:hyperlink r:id="rId11" w:history="1">
              <w:r>
                <w:rPr>
                  <w:rStyle w:val="Hyperlink"/>
                  <w:szCs w:val="18"/>
                </w:rPr>
                <w:t>https://www.mvicriteria.nl/nl</w:t>
              </w:r>
            </w:hyperlink>
            <w:r>
              <w:rPr>
                <w:szCs w:val="18"/>
              </w:rPr>
              <w:t xml:space="preserve"> </w:t>
            </w:r>
          </w:p>
          <w:p w14:paraId="4FD23BEC" w14:textId="11E01AAE" w:rsidR="000857A6" w:rsidRPr="00940EA5" w:rsidRDefault="000857A6" w:rsidP="006F586B">
            <w:pPr>
              <w:autoSpaceDE w:val="0"/>
              <w:autoSpaceDN w:val="0"/>
              <w:adjustRightInd w:val="0"/>
              <w:spacing w:line="240" w:lineRule="auto"/>
            </w:pPr>
            <w:r>
              <w:t xml:space="preserve"> </w:t>
            </w:r>
          </w:p>
        </w:tc>
      </w:tr>
      <w:tr w:rsidR="00587889" w:rsidRPr="00940EA5" w14:paraId="30DDBC7D" w14:textId="77777777" w:rsidTr="00587889">
        <w:trPr>
          <w:trHeight w:val="255"/>
        </w:trPr>
        <w:tc>
          <w:tcPr>
            <w:tcW w:w="1838" w:type="dxa"/>
            <w:noWrap/>
            <w:tcMar>
              <w:top w:w="17" w:type="dxa"/>
              <w:left w:w="17" w:type="dxa"/>
              <w:bottom w:w="0" w:type="dxa"/>
              <w:right w:w="17" w:type="dxa"/>
            </w:tcMar>
          </w:tcPr>
          <w:p w14:paraId="54E6C952" w14:textId="778BB0A8" w:rsidR="00587889" w:rsidRDefault="00587889" w:rsidP="006F586B">
            <w:pPr>
              <w:spacing w:line="240" w:lineRule="auto"/>
              <w:rPr>
                <w:szCs w:val="18"/>
              </w:rPr>
            </w:pPr>
            <w:r>
              <w:rPr>
                <w:szCs w:val="18"/>
              </w:rPr>
              <w:t>Uw antwoord</w:t>
            </w:r>
          </w:p>
        </w:tc>
        <w:tc>
          <w:tcPr>
            <w:tcW w:w="6095" w:type="dxa"/>
          </w:tcPr>
          <w:p w14:paraId="34C62748" w14:textId="77777777" w:rsidR="00587889" w:rsidRDefault="00587889" w:rsidP="006F586B">
            <w:pPr>
              <w:autoSpaceDE w:val="0"/>
              <w:autoSpaceDN w:val="0"/>
              <w:adjustRightInd w:val="0"/>
              <w:spacing w:line="240" w:lineRule="auto"/>
            </w:pPr>
          </w:p>
        </w:tc>
      </w:tr>
      <w:tr w:rsidR="000857A6" w:rsidRPr="00940EA5" w14:paraId="03150029" w14:textId="77777777" w:rsidTr="00892290">
        <w:trPr>
          <w:trHeight w:val="255"/>
        </w:trPr>
        <w:tc>
          <w:tcPr>
            <w:tcW w:w="1838" w:type="dxa"/>
            <w:noWrap/>
            <w:tcMar>
              <w:top w:w="17" w:type="dxa"/>
              <w:left w:w="17" w:type="dxa"/>
              <w:bottom w:w="0" w:type="dxa"/>
              <w:right w:w="17" w:type="dxa"/>
            </w:tcMar>
          </w:tcPr>
          <w:p w14:paraId="0D72846B" w14:textId="10CC388E" w:rsidR="000857A6" w:rsidRPr="00940EA5" w:rsidRDefault="00587889" w:rsidP="006F586B">
            <w:pPr>
              <w:spacing w:line="240" w:lineRule="auto"/>
              <w:rPr>
                <w:szCs w:val="18"/>
              </w:rPr>
            </w:pPr>
            <w:r>
              <w:rPr>
                <w:szCs w:val="18"/>
              </w:rPr>
              <w:t>F</w:t>
            </w:r>
            <w:r w:rsidR="000857A6">
              <w:rPr>
                <w:szCs w:val="18"/>
              </w:rPr>
              <w:t>2.</w:t>
            </w:r>
          </w:p>
        </w:tc>
        <w:tc>
          <w:tcPr>
            <w:tcW w:w="6095" w:type="dxa"/>
          </w:tcPr>
          <w:p w14:paraId="7D4EB7FC" w14:textId="77777777" w:rsidR="000857A6" w:rsidRDefault="000857A6" w:rsidP="006F586B">
            <w:pPr>
              <w:spacing w:line="240" w:lineRule="auto"/>
              <w:rPr>
                <w:szCs w:val="18"/>
              </w:rPr>
            </w:pPr>
            <w:r>
              <w:rPr>
                <w:szCs w:val="18"/>
              </w:rPr>
              <w:t>Social return:</w:t>
            </w:r>
          </w:p>
          <w:p w14:paraId="4FF54AD0" w14:textId="77777777" w:rsidR="000857A6" w:rsidRDefault="000857A6" w:rsidP="006F586B">
            <w:pPr>
              <w:spacing w:line="240" w:lineRule="auto"/>
              <w:rPr>
                <w:szCs w:val="18"/>
              </w:rPr>
            </w:pPr>
            <w:r>
              <w:rPr>
                <w:szCs w:val="18"/>
              </w:rPr>
              <w:t>Voor de uitvoering van de Dienstverlening wordt 5% van de totale aanneemsom per jaar social return geëist. Leverancier dient hiervoor medewerkers in te zetten uit de hieronder genoemde doelgroepen:</w:t>
            </w:r>
          </w:p>
          <w:p w14:paraId="1043E89B" w14:textId="62A98511" w:rsidR="000857A6" w:rsidRPr="00892290" w:rsidRDefault="000857A6" w:rsidP="000857A6">
            <w:pPr>
              <w:pStyle w:val="Koptekst"/>
              <w:numPr>
                <w:ilvl w:val="0"/>
                <w:numId w:val="34"/>
              </w:numPr>
              <w:tabs>
                <w:tab w:val="left" w:pos="227"/>
                <w:tab w:val="left" w:pos="454"/>
                <w:tab w:val="left" w:pos="680"/>
              </w:tabs>
              <w:autoSpaceDE w:val="0"/>
              <w:autoSpaceDN w:val="0"/>
              <w:adjustRightInd w:val="0"/>
              <w:spacing w:line="240" w:lineRule="auto"/>
              <w:rPr>
                <w:sz w:val="16"/>
                <w:szCs w:val="16"/>
              </w:rPr>
            </w:pPr>
            <w:r w:rsidRPr="00892290">
              <w:rPr>
                <w:sz w:val="16"/>
                <w:szCs w:val="16"/>
              </w:rPr>
              <w:t>Wet Werk en Bijstand (WWB) gerechtigden, die langer wer</w:t>
            </w:r>
            <w:r w:rsidR="00E00643">
              <w:rPr>
                <w:sz w:val="16"/>
                <w:szCs w:val="16"/>
              </w:rPr>
              <w:t>k</w:t>
            </w:r>
            <w:r w:rsidRPr="00892290">
              <w:rPr>
                <w:sz w:val="16"/>
                <w:szCs w:val="16"/>
              </w:rPr>
              <w:t>loos zijn dan 12 maanden, 50 jaar of ouder zijn en/of die zonder re-integratieondersteuning of andere begeleiding niet zelfstandig aan werk kunnen komen;</w:t>
            </w:r>
          </w:p>
          <w:p w14:paraId="183F2A06" w14:textId="77777777" w:rsidR="000857A6" w:rsidRPr="00892290" w:rsidRDefault="000857A6" w:rsidP="000857A6">
            <w:pPr>
              <w:pStyle w:val="Koptekst"/>
              <w:numPr>
                <w:ilvl w:val="0"/>
                <w:numId w:val="34"/>
              </w:numPr>
              <w:tabs>
                <w:tab w:val="left" w:pos="227"/>
                <w:tab w:val="left" w:pos="454"/>
                <w:tab w:val="left" w:pos="680"/>
              </w:tabs>
              <w:autoSpaceDE w:val="0"/>
              <w:autoSpaceDN w:val="0"/>
              <w:adjustRightInd w:val="0"/>
              <w:spacing w:line="240" w:lineRule="auto"/>
              <w:rPr>
                <w:sz w:val="16"/>
                <w:szCs w:val="16"/>
              </w:rPr>
            </w:pPr>
            <w:r w:rsidRPr="00892290">
              <w:rPr>
                <w:sz w:val="16"/>
                <w:szCs w:val="16"/>
              </w:rPr>
              <w:t>Werkloosheidswet (WW) gerechtigden, die langer werkloos zijn dan 12 maanden, en/of 50 jaar of</w:t>
            </w:r>
            <w:r w:rsidRPr="00892290">
              <w:rPr>
                <w:b/>
                <w:i/>
                <w:sz w:val="16"/>
                <w:szCs w:val="16"/>
              </w:rPr>
              <w:t xml:space="preserve"> </w:t>
            </w:r>
            <w:r w:rsidRPr="00892290">
              <w:rPr>
                <w:sz w:val="16"/>
                <w:szCs w:val="16"/>
              </w:rPr>
              <w:t>ouder zijn;</w:t>
            </w:r>
          </w:p>
          <w:p w14:paraId="4A3BE5FF" w14:textId="77777777" w:rsidR="000857A6" w:rsidRPr="00892290" w:rsidRDefault="000857A6" w:rsidP="000857A6">
            <w:pPr>
              <w:pStyle w:val="Koptekst"/>
              <w:numPr>
                <w:ilvl w:val="0"/>
                <w:numId w:val="34"/>
              </w:numPr>
              <w:tabs>
                <w:tab w:val="left" w:pos="227"/>
                <w:tab w:val="left" w:pos="454"/>
                <w:tab w:val="left" w:pos="680"/>
              </w:tabs>
              <w:autoSpaceDE w:val="0"/>
              <w:autoSpaceDN w:val="0"/>
              <w:adjustRightInd w:val="0"/>
              <w:spacing w:line="240" w:lineRule="auto"/>
              <w:rPr>
                <w:sz w:val="16"/>
                <w:szCs w:val="16"/>
              </w:rPr>
            </w:pPr>
            <w:r w:rsidRPr="00892290">
              <w:rPr>
                <w:sz w:val="16"/>
                <w:szCs w:val="16"/>
              </w:rPr>
              <w:t>Wet Werk en Inkomen naar Arbeidsvermogen (WIA) gerechtigden;</w:t>
            </w:r>
          </w:p>
          <w:p w14:paraId="76F33BDA" w14:textId="77777777" w:rsidR="000857A6" w:rsidRPr="00892290" w:rsidRDefault="000857A6" w:rsidP="000857A6">
            <w:pPr>
              <w:pStyle w:val="Koptekst"/>
              <w:numPr>
                <w:ilvl w:val="0"/>
                <w:numId w:val="34"/>
              </w:numPr>
              <w:tabs>
                <w:tab w:val="left" w:pos="227"/>
                <w:tab w:val="left" w:pos="454"/>
                <w:tab w:val="left" w:pos="680"/>
              </w:tabs>
              <w:autoSpaceDE w:val="0"/>
              <w:autoSpaceDN w:val="0"/>
              <w:adjustRightInd w:val="0"/>
              <w:spacing w:line="240" w:lineRule="auto"/>
              <w:rPr>
                <w:sz w:val="16"/>
                <w:szCs w:val="16"/>
              </w:rPr>
            </w:pPr>
            <w:r w:rsidRPr="00892290">
              <w:rPr>
                <w:sz w:val="16"/>
                <w:szCs w:val="16"/>
              </w:rPr>
              <w:t>Regeling Werkhervatting Gedeeltelijk Arbeidsgeschikten (WGA) gerechtigden;</w:t>
            </w:r>
          </w:p>
          <w:p w14:paraId="6C4C20B0" w14:textId="3612A414" w:rsidR="000857A6" w:rsidRPr="00892290" w:rsidRDefault="000857A6" w:rsidP="000857A6">
            <w:pPr>
              <w:pStyle w:val="Koptekst"/>
              <w:numPr>
                <w:ilvl w:val="0"/>
                <w:numId w:val="34"/>
              </w:numPr>
              <w:tabs>
                <w:tab w:val="left" w:pos="227"/>
                <w:tab w:val="left" w:pos="454"/>
                <w:tab w:val="left" w:pos="680"/>
              </w:tabs>
              <w:autoSpaceDE w:val="0"/>
              <w:autoSpaceDN w:val="0"/>
              <w:adjustRightInd w:val="0"/>
              <w:spacing w:line="240" w:lineRule="auto"/>
              <w:rPr>
                <w:sz w:val="16"/>
                <w:szCs w:val="16"/>
              </w:rPr>
            </w:pPr>
            <w:r w:rsidRPr="00892290">
              <w:rPr>
                <w:sz w:val="16"/>
                <w:szCs w:val="16"/>
              </w:rPr>
              <w:lastRenderedPageBreak/>
              <w:t>Wet Arbeidsongeschiktheid zelfstandigen (WAZ) gerechti</w:t>
            </w:r>
            <w:r w:rsidR="00E00643">
              <w:rPr>
                <w:sz w:val="16"/>
                <w:szCs w:val="16"/>
              </w:rPr>
              <w:t>g</w:t>
            </w:r>
            <w:r w:rsidRPr="00892290">
              <w:rPr>
                <w:sz w:val="16"/>
                <w:szCs w:val="16"/>
              </w:rPr>
              <w:t>den;</w:t>
            </w:r>
          </w:p>
          <w:p w14:paraId="3F8F01F0" w14:textId="77777777" w:rsidR="000857A6" w:rsidRPr="00892290" w:rsidRDefault="000857A6" w:rsidP="000857A6">
            <w:pPr>
              <w:pStyle w:val="Koptekst"/>
              <w:numPr>
                <w:ilvl w:val="0"/>
                <w:numId w:val="34"/>
              </w:numPr>
              <w:tabs>
                <w:tab w:val="left" w:pos="227"/>
                <w:tab w:val="left" w:pos="454"/>
                <w:tab w:val="left" w:pos="680"/>
              </w:tabs>
              <w:autoSpaceDE w:val="0"/>
              <w:autoSpaceDN w:val="0"/>
              <w:adjustRightInd w:val="0"/>
              <w:spacing w:line="240" w:lineRule="auto"/>
              <w:rPr>
                <w:sz w:val="16"/>
                <w:szCs w:val="16"/>
              </w:rPr>
            </w:pPr>
            <w:r w:rsidRPr="00892290">
              <w:rPr>
                <w:sz w:val="16"/>
                <w:szCs w:val="16"/>
              </w:rPr>
              <w:t>Wet Arbeidsongeschiktheidsvoorziening Jonggehandicapten (WAJONG) gerechtigden;</w:t>
            </w:r>
          </w:p>
          <w:p w14:paraId="6C4A33B8" w14:textId="77777777" w:rsidR="000857A6" w:rsidRPr="00892290" w:rsidRDefault="000857A6" w:rsidP="000857A6">
            <w:pPr>
              <w:pStyle w:val="Koptekst"/>
              <w:numPr>
                <w:ilvl w:val="0"/>
                <w:numId w:val="34"/>
              </w:numPr>
              <w:tabs>
                <w:tab w:val="left" w:pos="227"/>
                <w:tab w:val="left" w:pos="454"/>
                <w:tab w:val="left" w:pos="680"/>
              </w:tabs>
              <w:autoSpaceDE w:val="0"/>
              <w:autoSpaceDN w:val="0"/>
              <w:adjustRightInd w:val="0"/>
              <w:spacing w:line="240" w:lineRule="auto"/>
              <w:rPr>
                <w:sz w:val="16"/>
                <w:szCs w:val="16"/>
              </w:rPr>
            </w:pPr>
            <w:r w:rsidRPr="00892290">
              <w:rPr>
                <w:sz w:val="16"/>
                <w:szCs w:val="16"/>
              </w:rPr>
              <w:t>Wet Inkomensvoorziening Oudere en gedeeltelijk Arbeidsongeschikte Werkloze werknemers (IOAW) gerechtigden;</w:t>
            </w:r>
          </w:p>
          <w:p w14:paraId="75AF0A62" w14:textId="77777777" w:rsidR="000857A6" w:rsidRPr="00892290" w:rsidRDefault="000857A6" w:rsidP="000857A6">
            <w:pPr>
              <w:pStyle w:val="Koptekst"/>
              <w:numPr>
                <w:ilvl w:val="0"/>
                <w:numId w:val="34"/>
              </w:numPr>
              <w:tabs>
                <w:tab w:val="left" w:pos="227"/>
                <w:tab w:val="left" w:pos="454"/>
                <w:tab w:val="left" w:pos="680"/>
              </w:tabs>
              <w:autoSpaceDE w:val="0"/>
              <w:autoSpaceDN w:val="0"/>
              <w:adjustRightInd w:val="0"/>
              <w:spacing w:line="240" w:lineRule="auto"/>
              <w:rPr>
                <w:sz w:val="16"/>
                <w:szCs w:val="16"/>
              </w:rPr>
            </w:pPr>
            <w:r w:rsidRPr="00892290">
              <w:rPr>
                <w:sz w:val="16"/>
                <w:szCs w:val="16"/>
              </w:rPr>
              <w:t>De Wet Inkomensvoorziening Oudere en gedeeltelijk Arbeidsongeschikte gewezen Zelfstandigen (IOAZ) gerechtigden;</w:t>
            </w:r>
          </w:p>
          <w:p w14:paraId="572E4B36" w14:textId="77777777" w:rsidR="000857A6" w:rsidRPr="00892290" w:rsidRDefault="000857A6" w:rsidP="000857A6">
            <w:pPr>
              <w:pStyle w:val="Koptekst"/>
              <w:numPr>
                <w:ilvl w:val="0"/>
                <w:numId w:val="34"/>
              </w:numPr>
              <w:tabs>
                <w:tab w:val="left" w:pos="227"/>
                <w:tab w:val="left" w:pos="454"/>
                <w:tab w:val="left" w:pos="680"/>
              </w:tabs>
              <w:autoSpaceDE w:val="0"/>
              <w:autoSpaceDN w:val="0"/>
              <w:adjustRightInd w:val="0"/>
              <w:spacing w:line="240" w:lineRule="auto"/>
              <w:rPr>
                <w:sz w:val="16"/>
                <w:szCs w:val="16"/>
              </w:rPr>
            </w:pPr>
            <w:r w:rsidRPr="00892290">
              <w:rPr>
                <w:sz w:val="16"/>
                <w:szCs w:val="16"/>
              </w:rPr>
              <w:t>Wet Sociale Werkvoorziening (WSW) geïndiceerden;</w:t>
            </w:r>
          </w:p>
          <w:p w14:paraId="260828F7" w14:textId="0FF457E8" w:rsidR="000857A6" w:rsidRPr="00892290" w:rsidRDefault="000857A6" w:rsidP="000857A6">
            <w:pPr>
              <w:pStyle w:val="Koptekst"/>
              <w:numPr>
                <w:ilvl w:val="0"/>
                <w:numId w:val="34"/>
              </w:numPr>
              <w:tabs>
                <w:tab w:val="left" w:pos="227"/>
                <w:tab w:val="left" w:pos="454"/>
                <w:tab w:val="left" w:pos="680"/>
              </w:tabs>
              <w:autoSpaceDE w:val="0"/>
              <w:autoSpaceDN w:val="0"/>
              <w:adjustRightInd w:val="0"/>
              <w:spacing w:line="240" w:lineRule="auto"/>
              <w:rPr>
                <w:sz w:val="16"/>
                <w:szCs w:val="16"/>
              </w:rPr>
            </w:pPr>
            <w:r w:rsidRPr="00892290">
              <w:rPr>
                <w:sz w:val="16"/>
                <w:szCs w:val="16"/>
              </w:rPr>
              <w:t>Leer/werkplekken</w:t>
            </w:r>
            <w:r w:rsidR="00E00643">
              <w:rPr>
                <w:sz w:val="16"/>
                <w:szCs w:val="16"/>
              </w:rPr>
              <w:t xml:space="preserve"> </w:t>
            </w:r>
            <w:r w:rsidRPr="00892290">
              <w:rPr>
                <w:sz w:val="16"/>
                <w:szCs w:val="16"/>
              </w:rPr>
              <w:t>voor niet uitkeringsgerechtigde werkzoekenden (nuggers);</w:t>
            </w:r>
          </w:p>
          <w:p w14:paraId="2218571C" w14:textId="77777777" w:rsidR="000857A6" w:rsidRPr="00892290" w:rsidRDefault="000857A6" w:rsidP="000857A6">
            <w:pPr>
              <w:pStyle w:val="Koptekst"/>
              <w:numPr>
                <w:ilvl w:val="0"/>
                <w:numId w:val="34"/>
              </w:numPr>
              <w:tabs>
                <w:tab w:val="left" w:pos="227"/>
                <w:tab w:val="left" w:pos="454"/>
                <w:tab w:val="left" w:pos="680"/>
              </w:tabs>
              <w:autoSpaceDE w:val="0"/>
              <w:autoSpaceDN w:val="0"/>
              <w:adjustRightInd w:val="0"/>
              <w:spacing w:line="240" w:lineRule="auto"/>
              <w:rPr>
                <w:sz w:val="16"/>
                <w:szCs w:val="16"/>
              </w:rPr>
            </w:pPr>
            <w:r w:rsidRPr="00892290">
              <w:rPr>
                <w:sz w:val="16"/>
                <w:szCs w:val="16"/>
              </w:rPr>
              <w:t>Leer/werkplekken voor vroegtijdig schoolverlaters en jongeren met onvoldoende kwalificaties;</w:t>
            </w:r>
          </w:p>
          <w:p w14:paraId="1AD29CAC" w14:textId="77777777" w:rsidR="000857A6" w:rsidRPr="00892290" w:rsidRDefault="000857A6" w:rsidP="000857A6">
            <w:pPr>
              <w:pStyle w:val="Koptekst"/>
              <w:numPr>
                <w:ilvl w:val="0"/>
                <w:numId w:val="34"/>
              </w:numPr>
              <w:tabs>
                <w:tab w:val="clear" w:pos="4536"/>
                <w:tab w:val="clear" w:pos="9072"/>
                <w:tab w:val="left" w:pos="227"/>
                <w:tab w:val="left" w:pos="454"/>
                <w:tab w:val="left" w:pos="680"/>
              </w:tabs>
              <w:autoSpaceDE w:val="0"/>
              <w:autoSpaceDN w:val="0"/>
              <w:adjustRightInd w:val="0"/>
              <w:spacing w:line="240" w:lineRule="auto"/>
              <w:rPr>
                <w:sz w:val="16"/>
                <w:szCs w:val="16"/>
              </w:rPr>
            </w:pPr>
            <w:r w:rsidRPr="00892290">
              <w:rPr>
                <w:sz w:val="16"/>
                <w:szCs w:val="16"/>
              </w:rPr>
              <w:t>Leer/werkplekken in het kader van BOL/BBL opleidingen, VSO en/of praktijkscholen.</w:t>
            </w:r>
          </w:p>
          <w:p w14:paraId="1CD1419C" w14:textId="77777777" w:rsidR="000857A6" w:rsidRDefault="000857A6" w:rsidP="006F586B">
            <w:pPr>
              <w:spacing w:line="240" w:lineRule="auto"/>
              <w:rPr>
                <w:szCs w:val="18"/>
              </w:rPr>
            </w:pPr>
          </w:p>
          <w:p w14:paraId="22CED052" w14:textId="77777777" w:rsidR="000857A6" w:rsidRPr="00892290" w:rsidRDefault="000857A6" w:rsidP="00C46652">
            <w:pPr>
              <w:pStyle w:val="Lijstalinea"/>
              <w:numPr>
                <w:ilvl w:val="0"/>
                <w:numId w:val="53"/>
              </w:numPr>
              <w:spacing w:line="240" w:lineRule="auto"/>
              <w:ind w:left="782" w:hanging="357"/>
              <w:contextualSpacing/>
              <w:rPr>
                <w:szCs w:val="18"/>
              </w:rPr>
            </w:pPr>
            <w:r w:rsidRPr="00892290">
              <w:rPr>
                <w:szCs w:val="18"/>
              </w:rPr>
              <w:t>Kunt u aan deze eis voldoen?</w:t>
            </w:r>
          </w:p>
          <w:p w14:paraId="731A9AAD" w14:textId="77777777" w:rsidR="000857A6" w:rsidRPr="00892290" w:rsidRDefault="000857A6" w:rsidP="00C46652">
            <w:pPr>
              <w:pStyle w:val="Lijstalinea"/>
              <w:numPr>
                <w:ilvl w:val="0"/>
                <w:numId w:val="53"/>
              </w:numPr>
              <w:spacing w:line="240" w:lineRule="auto"/>
              <w:ind w:left="782" w:hanging="357"/>
              <w:contextualSpacing/>
              <w:rPr>
                <w:szCs w:val="18"/>
              </w:rPr>
            </w:pPr>
            <w:r w:rsidRPr="00892290">
              <w:rPr>
                <w:szCs w:val="18"/>
              </w:rPr>
              <w:t>Zo nee, waarom niet?</w:t>
            </w:r>
          </w:p>
          <w:p w14:paraId="5EACC439" w14:textId="77777777" w:rsidR="000857A6" w:rsidRPr="00892290" w:rsidRDefault="000857A6" w:rsidP="00C46652">
            <w:pPr>
              <w:pStyle w:val="Lijstalinea"/>
              <w:numPr>
                <w:ilvl w:val="0"/>
                <w:numId w:val="53"/>
              </w:numPr>
              <w:spacing w:line="240" w:lineRule="auto"/>
              <w:ind w:left="782" w:hanging="357"/>
              <w:contextualSpacing/>
              <w:rPr>
                <w:szCs w:val="18"/>
              </w:rPr>
            </w:pPr>
            <w:r w:rsidRPr="00892290">
              <w:rPr>
                <w:szCs w:val="18"/>
              </w:rPr>
              <w:t>Wat zou er eventueel nodig zijn om wel aan deze eis te voldoen?</w:t>
            </w:r>
          </w:p>
          <w:p w14:paraId="24F0B5C5" w14:textId="73CBB4F0" w:rsidR="000857A6" w:rsidRPr="00892290" w:rsidRDefault="000857A6" w:rsidP="00C46652">
            <w:pPr>
              <w:pStyle w:val="Lijstalinea"/>
              <w:numPr>
                <w:ilvl w:val="0"/>
                <w:numId w:val="53"/>
              </w:numPr>
              <w:spacing w:line="240" w:lineRule="auto"/>
              <w:ind w:left="782" w:hanging="357"/>
              <w:contextualSpacing/>
              <w:rPr>
                <w:szCs w:val="18"/>
              </w:rPr>
            </w:pPr>
            <w:r w:rsidRPr="00892290">
              <w:rPr>
                <w:szCs w:val="18"/>
              </w:rPr>
              <w:t xml:space="preserve">Zo ja, wat kunt u voor extra’s bieden op het gebied van social return? </w:t>
            </w:r>
          </w:p>
          <w:p w14:paraId="3CF6A040" w14:textId="20A7F92F" w:rsidR="0092736E" w:rsidRPr="00892290" w:rsidRDefault="0092736E" w:rsidP="00C46652">
            <w:pPr>
              <w:pStyle w:val="Lijstalinea"/>
              <w:numPr>
                <w:ilvl w:val="0"/>
                <w:numId w:val="53"/>
              </w:numPr>
              <w:spacing w:line="240" w:lineRule="auto"/>
              <w:ind w:left="782" w:hanging="357"/>
              <w:contextualSpacing/>
              <w:rPr>
                <w:szCs w:val="18"/>
              </w:rPr>
            </w:pPr>
            <w:r w:rsidRPr="00892290">
              <w:rPr>
                <w:szCs w:val="18"/>
              </w:rPr>
              <w:t>Is binnen de branche de PSO certificering (social return) bekend en/of bent u in het bezit van een certificaat?</w:t>
            </w:r>
          </w:p>
          <w:p w14:paraId="417A1218" w14:textId="77777777" w:rsidR="000857A6" w:rsidRPr="00940EA5" w:rsidRDefault="000857A6" w:rsidP="006F586B">
            <w:pPr>
              <w:spacing w:line="240" w:lineRule="auto"/>
              <w:rPr>
                <w:szCs w:val="18"/>
              </w:rPr>
            </w:pPr>
          </w:p>
        </w:tc>
      </w:tr>
      <w:tr w:rsidR="00587889" w:rsidRPr="00940EA5" w14:paraId="4B53795F" w14:textId="77777777" w:rsidTr="00587889">
        <w:trPr>
          <w:trHeight w:val="255"/>
        </w:trPr>
        <w:tc>
          <w:tcPr>
            <w:tcW w:w="1838" w:type="dxa"/>
            <w:noWrap/>
            <w:tcMar>
              <w:top w:w="17" w:type="dxa"/>
              <w:left w:w="17" w:type="dxa"/>
              <w:bottom w:w="0" w:type="dxa"/>
              <w:right w:w="17" w:type="dxa"/>
            </w:tcMar>
          </w:tcPr>
          <w:p w14:paraId="2DF5C28E" w14:textId="3F32B35B" w:rsidR="00587889" w:rsidRDefault="00587889" w:rsidP="006F586B">
            <w:pPr>
              <w:spacing w:line="240" w:lineRule="auto"/>
              <w:rPr>
                <w:szCs w:val="18"/>
              </w:rPr>
            </w:pPr>
            <w:r>
              <w:rPr>
                <w:szCs w:val="18"/>
              </w:rPr>
              <w:lastRenderedPageBreak/>
              <w:t>Uw antwoord</w:t>
            </w:r>
            <w:r w:rsidR="00892290">
              <w:rPr>
                <w:szCs w:val="18"/>
              </w:rPr>
              <w:t xml:space="preserve"> F2a</w:t>
            </w:r>
          </w:p>
        </w:tc>
        <w:tc>
          <w:tcPr>
            <w:tcW w:w="6095" w:type="dxa"/>
          </w:tcPr>
          <w:p w14:paraId="483599A0" w14:textId="77777777" w:rsidR="00587889" w:rsidRDefault="00587889" w:rsidP="006F586B">
            <w:pPr>
              <w:spacing w:line="240" w:lineRule="auto"/>
              <w:rPr>
                <w:szCs w:val="18"/>
              </w:rPr>
            </w:pPr>
          </w:p>
        </w:tc>
      </w:tr>
      <w:tr w:rsidR="00892290" w:rsidRPr="00940EA5" w14:paraId="77F025C7" w14:textId="77777777" w:rsidTr="00587889">
        <w:trPr>
          <w:trHeight w:val="255"/>
        </w:trPr>
        <w:tc>
          <w:tcPr>
            <w:tcW w:w="1838" w:type="dxa"/>
            <w:noWrap/>
            <w:tcMar>
              <w:top w:w="17" w:type="dxa"/>
              <w:left w:w="17" w:type="dxa"/>
              <w:bottom w:w="0" w:type="dxa"/>
              <w:right w:w="17" w:type="dxa"/>
            </w:tcMar>
          </w:tcPr>
          <w:p w14:paraId="0011D0BE" w14:textId="73E72466" w:rsidR="00892290" w:rsidRDefault="00892290" w:rsidP="00892290">
            <w:pPr>
              <w:spacing w:line="240" w:lineRule="auto"/>
              <w:rPr>
                <w:szCs w:val="18"/>
              </w:rPr>
            </w:pPr>
            <w:r w:rsidRPr="00B703E4">
              <w:rPr>
                <w:szCs w:val="18"/>
              </w:rPr>
              <w:t>Uw antwoord</w:t>
            </w:r>
            <w:r>
              <w:rPr>
                <w:szCs w:val="18"/>
              </w:rPr>
              <w:t xml:space="preserve"> F2b</w:t>
            </w:r>
          </w:p>
        </w:tc>
        <w:tc>
          <w:tcPr>
            <w:tcW w:w="6095" w:type="dxa"/>
          </w:tcPr>
          <w:p w14:paraId="4681ADAA" w14:textId="77777777" w:rsidR="00892290" w:rsidRDefault="00892290" w:rsidP="00892290">
            <w:pPr>
              <w:spacing w:line="240" w:lineRule="auto"/>
              <w:rPr>
                <w:szCs w:val="18"/>
              </w:rPr>
            </w:pPr>
          </w:p>
        </w:tc>
      </w:tr>
      <w:tr w:rsidR="00892290" w:rsidRPr="00940EA5" w14:paraId="71A5FF3F" w14:textId="77777777" w:rsidTr="00587889">
        <w:trPr>
          <w:trHeight w:val="255"/>
        </w:trPr>
        <w:tc>
          <w:tcPr>
            <w:tcW w:w="1838" w:type="dxa"/>
            <w:noWrap/>
            <w:tcMar>
              <w:top w:w="17" w:type="dxa"/>
              <w:left w:w="17" w:type="dxa"/>
              <w:bottom w:w="0" w:type="dxa"/>
              <w:right w:w="17" w:type="dxa"/>
            </w:tcMar>
          </w:tcPr>
          <w:p w14:paraId="05CBD8DB" w14:textId="1C1DA6CB" w:rsidR="00892290" w:rsidRDefault="00892290" w:rsidP="00892290">
            <w:pPr>
              <w:spacing w:line="240" w:lineRule="auto"/>
              <w:rPr>
                <w:szCs w:val="18"/>
              </w:rPr>
            </w:pPr>
            <w:r w:rsidRPr="00B703E4">
              <w:rPr>
                <w:szCs w:val="18"/>
              </w:rPr>
              <w:t>Uw antwoord</w:t>
            </w:r>
            <w:r>
              <w:rPr>
                <w:szCs w:val="18"/>
              </w:rPr>
              <w:t xml:space="preserve"> F2c</w:t>
            </w:r>
          </w:p>
        </w:tc>
        <w:tc>
          <w:tcPr>
            <w:tcW w:w="6095" w:type="dxa"/>
          </w:tcPr>
          <w:p w14:paraId="784B0905" w14:textId="77777777" w:rsidR="00892290" w:rsidRDefault="00892290" w:rsidP="00892290">
            <w:pPr>
              <w:spacing w:line="240" w:lineRule="auto"/>
              <w:rPr>
                <w:szCs w:val="18"/>
              </w:rPr>
            </w:pPr>
          </w:p>
        </w:tc>
      </w:tr>
      <w:tr w:rsidR="00892290" w:rsidRPr="00940EA5" w14:paraId="75E200BB" w14:textId="77777777" w:rsidTr="00587889">
        <w:trPr>
          <w:trHeight w:val="255"/>
        </w:trPr>
        <w:tc>
          <w:tcPr>
            <w:tcW w:w="1838" w:type="dxa"/>
            <w:noWrap/>
            <w:tcMar>
              <w:top w:w="17" w:type="dxa"/>
              <w:left w:w="17" w:type="dxa"/>
              <w:bottom w:w="0" w:type="dxa"/>
              <w:right w:w="17" w:type="dxa"/>
            </w:tcMar>
          </w:tcPr>
          <w:p w14:paraId="6702DE42" w14:textId="2C768D83" w:rsidR="00892290" w:rsidRDefault="00892290" w:rsidP="00892290">
            <w:pPr>
              <w:spacing w:line="240" w:lineRule="auto"/>
              <w:rPr>
                <w:szCs w:val="18"/>
              </w:rPr>
            </w:pPr>
            <w:r w:rsidRPr="00B703E4">
              <w:rPr>
                <w:szCs w:val="18"/>
              </w:rPr>
              <w:t>Uw antwoord</w:t>
            </w:r>
            <w:r>
              <w:rPr>
                <w:szCs w:val="18"/>
              </w:rPr>
              <w:t xml:space="preserve"> F2d</w:t>
            </w:r>
          </w:p>
        </w:tc>
        <w:tc>
          <w:tcPr>
            <w:tcW w:w="6095" w:type="dxa"/>
          </w:tcPr>
          <w:p w14:paraId="741572CC" w14:textId="77777777" w:rsidR="00892290" w:rsidRDefault="00892290" w:rsidP="00892290">
            <w:pPr>
              <w:spacing w:line="240" w:lineRule="auto"/>
              <w:rPr>
                <w:szCs w:val="18"/>
              </w:rPr>
            </w:pPr>
          </w:p>
        </w:tc>
      </w:tr>
      <w:tr w:rsidR="00892290" w:rsidRPr="00940EA5" w14:paraId="5B1E1319" w14:textId="77777777" w:rsidTr="00587889">
        <w:trPr>
          <w:trHeight w:val="255"/>
        </w:trPr>
        <w:tc>
          <w:tcPr>
            <w:tcW w:w="1838" w:type="dxa"/>
            <w:noWrap/>
            <w:tcMar>
              <w:top w:w="17" w:type="dxa"/>
              <w:left w:w="17" w:type="dxa"/>
              <w:bottom w:w="0" w:type="dxa"/>
              <w:right w:w="17" w:type="dxa"/>
            </w:tcMar>
          </w:tcPr>
          <w:p w14:paraId="120C6F96" w14:textId="34A9FB63" w:rsidR="00892290" w:rsidRPr="00B703E4" w:rsidRDefault="00892290" w:rsidP="00892290">
            <w:pPr>
              <w:spacing w:line="240" w:lineRule="auto"/>
              <w:rPr>
                <w:szCs w:val="18"/>
              </w:rPr>
            </w:pPr>
            <w:r w:rsidRPr="00B703E4">
              <w:rPr>
                <w:szCs w:val="18"/>
              </w:rPr>
              <w:t>Uw antwoord</w:t>
            </w:r>
            <w:r>
              <w:rPr>
                <w:szCs w:val="18"/>
              </w:rPr>
              <w:t xml:space="preserve"> F2e</w:t>
            </w:r>
          </w:p>
        </w:tc>
        <w:tc>
          <w:tcPr>
            <w:tcW w:w="6095" w:type="dxa"/>
          </w:tcPr>
          <w:p w14:paraId="022185FE" w14:textId="77777777" w:rsidR="00892290" w:rsidRDefault="00892290" w:rsidP="00892290">
            <w:pPr>
              <w:spacing w:line="240" w:lineRule="auto"/>
              <w:rPr>
                <w:szCs w:val="18"/>
              </w:rPr>
            </w:pPr>
          </w:p>
        </w:tc>
      </w:tr>
      <w:tr w:rsidR="000857A6" w:rsidRPr="00940EA5" w14:paraId="0528718D" w14:textId="77777777" w:rsidTr="00892290">
        <w:trPr>
          <w:trHeight w:val="255"/>
        </w:trPr>
        <w:tc>
          <w:tcPr>
            <w:tcW w:w="1838" w:type="dxa"/>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0EA9CC3F" w14:textId="4AE542E7" w:rsidR="000857A6" w:rsidRDefault="00587889" w:rsidP="00C46652">
            <w:pPr>
              <w:spacing w:line="240" w:lineRule="auto"/>
              <w:rPr>
                <w:szCs w:val="18"/>
              </w:rPr>
            </w:pPr>
            <w:r>
              <w:rPr>
                <w:szCs w:val="18"/>
              </w:rPr>
              <w:t>F</w:t>
            </w:r>
            <w:r w:rsidR="00C46652">
              <w:rPr>
                <w:szCs w:val="18"/>
              </w:rPr>
              <w:t>3</w:t>
            </w:r>
            <w:r w:rsidR="000857A6">
              <w:rPr>
                <w:szCs w:val="18"/>
              </w:rPr>
              <w:t>.</w:t>
            </w:r>
          </w:p>
        </w:tc>
        <w:tc>
          <w:tcPr>
            <w:tcW w:w="6095" w:type="dxa"/>
            <w:tcBorders>
              <w:top w:val="single" w:sz="4" w:space="0" w:color="C0C0C0"/>
              <w:left w:val="single" w:sz="4" w:space="0" w:color="C0C0C0"/>
              <w:bottom w:val="single" w:sz="4" w:space="0" w:color="C0C0C0"/>
              <w:right w:val="single" w:sz="4" w:space="0" w:color="C0C0C0"/>
            </w:tcBorders>
          </w:tcPr>
          <w:p w14:paraId="520542A8" w14:textId="77777777" w:rsidR="0092736E" w:rsidRDefault="0092736E" w:rsidP="00C46652">
            <w:pPr>
              <w:spacing w:line="240" w:lineRule="auto"/>
            </w:pPr>
            <w:r>
              <w:t xml:space="preserve">In relatie tot deze aanbesteding zijn vanuit RWS hoge ambities geformuleerd op de gebieden energie, materieel/grondstof gebruik, milieu en maatschappelijke kosten en baten en voor deze aanbesteding als minder relevant benoemd de onderdelen welzijn, sociale aspecten en arbeidsaspecten in de keten. </w:t>
            </w:r>
          </w:p>
          <w:p w14:paraId="2EDB0897" w14:textId="5DD0FF16" w:rsidR="0092736E" w:rsidRDefault="0092736E" w:rsidP="00C46652">
            <w:pPr>
              <w:spacing w:line="240" w:lineRule="auto"/>
            </w:pPr>
            <w:r>
              <w:t xml:space="preserve">De wens van RWS is om ontwikkelingen op </w:t>
            </w:r>
            <w:r w:rsidR="00C46652">
              <w:t xml:space="preserve">alle </w:t>
            </w:r>
            <w:r>
              <w:t>genoemde gebieden</w:t>
            </w:r>
            <w:r w:rsidR="00BF05E4">
              <w:t xml:space="preserve"> waaronder ook circulariteit</w:t>
            </w:r>
            <w:r>
              <w:t xml:space="preserve"> gedurende de contractperiode te kunnen monitoren. </w:t>
            </w:r>
            <w:r w:rsidR="00C46652">
              <w:br/>
            </w:r>
          </w:p>
          <w:p w14:paraId="23E54F5D" w14:textId="4C81900A" w:rsidR="0092736E" w:rsidRDefault="0092736E" w:rsidP="00C46652">
            <w:pPr>
              <w:pStyle w:val="Lijstalinea1"/>
              <w:spacing w:line="240" w:lineRule="auto"/>
            </w:pPr>
            <w:r>
              <w:t>Heeft u ervaring met het concreet maken van doelstellingen op de genoemde aandachtsgebieden</w:t>
            </w:r>
            <w:r w:rsidR="007020E4">
              <w:t>?</w:t>
            </w:r>
          </w:p>
          <w:p w14:paraId="7060159D" w14:textId="77777777" w:rsidR="00BF05E4" w:rsidRDefault="0092736E" w:rsidP="00C46652">
            <w:pPr>
              <w:pStyle w:val="Lijstalinea"/>
              <w:spacing w:line="240" w:lineRule="auto"/>
            </w:pPr>
            <w:r>
              <w:t>Kunt u voorbeelden van geconcretiseerde doelstellingen geven</w:t>
            </w:r>
            <w:r w:rsidR="00BF05E4">
              <w:t>?</w:t>
            </w:r>
          </w:p>
          <w:p w14:paraId="2F2279B4" w14:textId="6BF1D4AF" w:rsidR="0092736E" w:rsidRDefault="00B8440F" w:rsidP="00C46652">
            <w:pPr>
              <w:pStyle w:val="Lijstalinea"/>
              <w:spacing w:line="240" w:lineRule="auto"/>
            </w:pPr>
            <w:r>
              <w:t xml:space="preserve">Kunt u voorbeelden geven van recente projecten of contracten waarin u circulariteit of andere duurzaamheidsdoelstellingen zijn gerealiseerd? </w:t>
            </w:r>
          </w:p>
          <w:p w14:paraId="6BC20183" w14:textId="37793F0D" w:rsidR="0092736E" w:rsidRDefault="00C46652" w:rsidP="00615B22">
            <w:pPr>
              <w:pStyle w:val="Lijstalinea"/>
              <w:spacing w:line="240" w:lineRule="auto"/>
            </w:pPr>
            <w:r>
              <w:t>Ziet u</w:t>
            </w:r>
            <w:r w:rsidR="0092736E">
              <w:t xml:space="preserve">, buiten de 3 hoofdthema’s nog </w:t>
            </w:r>
            <w:r w:rsidR="00BF05E4">
              <w:t>andere</w:t>
            </w:r>
            <w:r w:rsidR="0092736E">
              <w:t>relevante onderscheidende MVI aspecten</w:t>
            </w:r>
            <w:r w:rsidR="007020E4">
              <w:t>?</w:t>
            </w:r>
          </w:p>
          <w:p w14:paraId="432F359C" w14:textId="6DE7AC18" w:rsidR="0092736E" w:rsidRPr="00502D94" w:rsidRDefault="0092736E" w:rsidP="006F586B">
            <w:pPr>
              <w:spacing w:line="240" w:lineRule="auto"/>
              <w:rPr>
                <w:szCs w:val="18"/>
              </w:rPr>
            </w:pPr>
          </w:p>
        </w:tc>
      </w:tr>
      <w:tr w:rsidR="00C46652" w:rsidRPr="00940EA5" w14:paraId="0F7851E2" w14:textId="77777777" w:rsidTr="00892290">
        <w:trPr>
          <w:trHeight w:val="255"/>
        </w:trPr>
        <w:tc>
          <w:tcPr>
            <w:tcW w:w="1838" w:type="dxa"/>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3E826DE0" w14:textId="0F6986D8" w:rsidR="00C46652" w:rsidRDefault="00C46652" w:rsidP="006F586B">
            <w:pPr>
              <w:spacing w:line="240" w:lineRule="auto"/>
              <w:rPr>
                <w:szCs w:val="18"/>
              </w:rPr>
            </w:pPr>
            <w:r>
              <w:rPr>
                <w:szCs w:val="18"/>
              </w:rPr>
              <w:t>Uw antwoord F3a</w:t>
            </w:r>
          </w:p>
        </w:tc>
        <w:tc>
          <w:tcPr>
            <w:tcW w:w="6095" w:type="dxa"/>
            <w:tcBorders>
              <w:top w:val="single" w:sz="4" w:space="0" w:color="C0C0C0"/>
              <w:left w:val="single" w:sz="4" w:space="0" w:color="C0C0C0"/>
              <w:bottom w:val="single" w:sz="4" w:space="0" w:color="C0C0C0"/>
              <w:right w:val="single" w:sz="4" w:space="0" w:color="C0C0C0"/>
            </w:tcBorders>
          </w:tcPr>
          <w:p w14:paraId="2CBDFBF9" w14:textId="77777777" w:rsidR="00C46652" w:rsidRDefault="00C46652" w:rsidP="00C46652">
            <w:pPr>
              <w:spacing w:line="240" w:lineRule="auto"/>
            </w:pPr>
          </w:p>
        </w:tc>
      </w:tr>
      <w:tr w:rsidR="00C46652" w:rsidRPr="00940EA5" w14:paraId="6489AF08" w14:textId="77777777" w:rsidTr="00892290">
        <w:trPr>
          <w:trHeight w:val="255"/>
        </w:trPr>
        <w:tc>
          <w:tcPr>
            <w:tcW w:w="1838" w:type="dxa"/>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591A123F" w14:textId="4265E16B" w:rsidR="00C46652" w:rsidRDefault="00C46652" w:rsidP="006F586B">
            <w:pPr>
              <w:spacing w:line="240" w:lineRule="auto"/>
              <w:rPr>
                <w:szCs w:val="18"/>
              </w:rPr>
            </w:pPr>
            <w:r>
              <w:rPr>
                <w:szCs w:val="18"/>
              </w:rPr>
              <w:t>Uw antwoord F3b</w:t>
            </w:r>
          </w:p>
        </w:tc>
        <w:tc>
          <w:tcPr>
            <w:tcW w:w="6095" w:type="dxa"/>
            <w:tcBorders>
              <w:top w:val="single" w:sz="4" w:space="0" w:color="C0C0C0"/>
              <w:left w:val="single" w:sz="4" w:space="0" w:color="C0C0C0"/>
              <w:bottom w:val="single" w:sz="4" w:space="0" w:color="C0C0C0"/>
              <w:right w:val="single" w:sz="4" w:space="0" w:color="C0C0C0"/>
            </w:tcBorders>
          </w:tcPr>
          <w:p w14:paraId="583AD852" w14:textId="77777777" w:rsidR="00C46652" w:rsidRDefault="00C46652" w:rsidP="00C46652">
            <w:pPr>
              <w:spacing w:line="240" w:lineRule="auto"/>
            </w:pPr>
          </w:p>
        </w:tc>
      </w:tr>
      <w:tr w:rsidR="00C46652" w:rsidRPr="00940EA5" w14:paraId="07062A19" w14:textId="77777777" w:rsidTr="00C46652">
        <w:trPr>
          <w:trHeight w:val="395"/>
        </w:trPr>
        <w:tc>
          <w:tcPr>
            <w:tcW w:w="1838" w:type="dxa"/>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53AEE6D4" w14:textId="5A720A82" w:rsidR="00C46652" w:rsidRDefault="00C46652" w:rsidP="006F586B">
            <w:pPr>
              <w:spacing w:line="240" w:lineRule="auto"/>
              <w:rPr>
                <w:szCs w:val="18"/>
              </w:rPr>
            </w:pPr>
            <w:r>
              <w:rPr>
                <w:szCs w:val="18"/>
              </w:rPr>
              <w:t>Uw antwoord F3c</w:t>
            </w:r>
          </w:p>
        </w:tc>
        <w:tc>
          <w:tcPr>
            <w:tcW w:w="6095" w:type="dxa"/>
            <w:tcBorders>
              <w:top w:val="single" w:sz="4" w:space="0" w:color="C0C0C0"/>
              <w:left w:val="single" w:sz="4" w:space="0" w:color="C0C0C0"/>
              <w:bottom w:val="single" w:sz="4" w:space="0" w:color="C0C0C0"/>
              <w:right w:val="single" w:sz="4" w:space="0" w:color="C0C0C0"/>
            </w:tcBorders>
          </w:tcPr>
          <w:p w14:paraId="77DA268F" w14:textId="77777777" w:rsidR="00C46652" w:rsidRDefault="00C46652" w:rsidP="00C46652">
            <w:pPr>
              <w:spacing w:line="240" w:lineRule="auto"/>
            </w:pPr>
          </w:p>
        </w:tc>
      </w:tr>
      <w:tr w:rsidR="00B8440F" w:rsidRPr="00940EA5" w14:paraId="52FD96DA" w14:textId="77777777" w:rsidTr="00C46652">
        <w:trPr>
          <w:trHeight w:val="395"/>
        </w:trPr>
        <w:tc>
          <w:tcPr>
            <w:tcW w:w="1838" w:type="dxa"/>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75C32EB6" w14:textId="3E086AF7" w:rsidR="00B8440F" w:rsidRDefault="00B8440F" w:rsidP="006F586B">
            <w:pPr>
              <w:spacing w:line="240" w:lineRule="auto"/>
              <w:rPr>
                <w:szCs w:val="18"/>
              </w:rPr>
            </w:pPr>
            <w:r>
              <w:rPr>
                <w:szCs w:val="18"/>
              </w:rPr>
              <w:t>Uw antwoord F3d</w:t>
            </w:r>
          </w:p>
        </w:tc>
        <w:tc>
          <w:tcPr>
            <w:tcW w:w="6095" w:type="dxa"/>
            <w:tcBorders>
              <w:top w:val="single" w:sz="4" w:space="0" w:color="C0C0C0"/>
              <w:left w:val="single" w:sz="4" w:space="0" w:color="C0C0C0"/>
              <w:bottom w:val="single" w:sz="4" w:space="0" w:color="C0C0C0"/>
              <w:right w:val="single" w:sz="4" w:space="0" w:color="C0C0C0"/>
            </w:tcBorders>
          </w:tcPr>
          <w:p w14:paraId="5BE3F367" w14:textId="77777777" w:rsidR="00B8440F" w:rsidRDefault="00B8440F" w:rsidP="00C46652">
            <w:pPr>
              <w:spacing w:line="240" w:lineRule="auto"/>
            </w:pPr>
          </w:p>
        </w:tc>
      </w:tr>
      <w:tr w:rsidR="000857A6" w:rsidRPr="00940EA5" w14:paraId="2862F593" w14:textId="77777777" w:rsidTr="00C46652">
        <w:trPr>
          <w:trHeight w:val="255"/>
        </w:trPr>
        <w:tc>
          <w:tcPr>
            <w:tcW w:w="1838" w:type="dxa"/>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7B98D375" w14:textId="6FBF3D2B" w:rsidR="000857A6" w:rsidRPr="00940EA5" w:rsidRDefault="00587889" w:rsidP="00C46652">
            <w:pPr>
              <w:spacing w:line="240" w:lineRule="auto"/>
              <w:rPr>
                <w:szCs w:val="18"/>
              </w:rPr>
            </w:pPr>
            <w:r>
              <w:rPr>
                <w:szCs w:val="18"/>
              </w:rPr>
              <w:t>F</w:t>
            </w:r>
            <w:r w:rsidR="00C46652">
              <w:rPr>
                <w:szCs w:val="18"/>
              </w:rPr>
              <w:t>4</w:t>
            </w:r>
            <w:r w:rsidR="000857A6">
              <w:rPr>
                <w:szCs w:val="18"/>
              </w:rPr>
              <w:t>.</w:t>
            </w:r>
          </w:p>
        </w:tc>
        <w:tc>
          <w:tcPr>
            <w:tcW w:w="6095" w:type="dxa"/>
            <w:tcBorders>
              <w:top w:val="single" w:sz="4" w:space="0" w:color="C0C0C0"/>
              <w:left w:val="single" w:sz="4" w:space="0" w:color="C0C0C0"/>
              <w:bottom w:val="single" w:sz="4" w:space="0" w:color="C0C0C0"/>
              <w:right w:val="single" w:sz="4" w:space="0" w:color="C0C0C0"/>
            </w:tcBorders>
          </w:tcPr>
          <w:p w14:paraId="30F53A46" w14:textId="70BB0777" w:rsidR="000857A6" w:rsidRPr="00C46652" w:rsidRDefault="000857A6" w:rsidP="00C46652">
            <w:pPr>
              <w:pStyle w:val="Lijstalinea1"/>
              <w:numPr>
                <w:ilvl w:val="0"/>
                <w:numId w:val="0"/>
              </w:numPr>
              <w:spacing w:line="240" w:lineRule="auto"/>
              <w:contextualSpacing/>
              <w:rPr>
                <w:szCs w:val="18"/>
              </w:rPr>
            </w:pPr>
            <w:r w:rsidRPr="00C46652">
              <w:rPr>
                <w:szCs w:val="18"/>
              </w:rPr>
              <w:t>Welke MVI gerelateerde gunningscriteria zou RWS</w:t>
            </w:r>
            <w:r w:rsidR="00C46652">
              <w:rPr>
                <w:szCs w:val="18"/>
              </w:rPr>
              <w:t xml:space="preserve"> volgens u mee </w:t>
            </w:r>
            <w:r w:rsidRPr="00C46652">
              <w:rPr>
                <w:szCs w:val="18"/>
              </w:rPr>
              <w:t>kunnen nemen in de aanbesteding</w:t>
            </w:r>
            <w:r w:rsidR="00C46652">
              <w:rPr>
                <w:szCs w:val="18"/>
              </w:rPr>
              <w:t xml:space="preserve"> en waarom specifiek die</w:t>
            </w:r>
            <w:r w:rsidRPr="00C46652">
              <w:rPr>
                <w:szCs w:val="18"/>
              </w:rPr>
              <w:t>?</w:t>
            </w:r>
          </w:p>
          <w:p w14:paraId="4AC95231" w14:textId="07A248F7" w:rsidR="000857A6" w:rsidRPr="00C46652" w:rsidRDefault="000857A6" w:rsidP="00C46652">
            <w:pPr>
              <w:spacing w:line="240" w:lineRule="auto"/>
              <w:ind w:left="425"/>
              <w:contextualSpacing/>
              <w:rPr>
                <w:szCs w:val="18"/>
              </w:rPr>
            </w:pPr>
          </w:p>
        </w:tc>
      </w:tr>
      <w:tr w:rsidR="00C46652" w:rsidRPr="00940EA5" w14:paraId="4E727B32" w14:textId="77777777" w:rsidTr="00C46652">
        <w:trPr>
          <w:trHeight w:val="255"/>
        </w:trPr>
        <w:tc>
          <w:tcPr>
            <w:tcW w:w="1838" w:type="dxa"/>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521E1E3D" w14:textId="5A399EDB" w:rsidR="00C46652" w:rsidRDefault="00C46652" w:rsidP="00C46652">
            <w:pPr>
              <w:spacing w:line="240" w:lineRule="auto"/>
              <w:rPr>
                <w:szCs w:val="18"/>
              </w:rPr>
            </w:pPr>
            <w:r>
              <w:rPr>
                <w:szCs w:val="18"/>
              </w:rPr>
              <w:t>Uw antwoord F4</w:t>
            </w:r>
          </w:p>
        </w:tc>
        <w:tc>
          <w:tcPr>
            <w:tcW w:w="6095" w:type="dxa"/>
            <w:tcBorders>
              <w:top w:val="single" w:sz="4" w:space="0" w:color="C0C0C0"/>
              <w:left w:val="single" w:sz="4" w:space="0" w:color="C0C0C0"/>
              <w:bottom w:val="single" w:sz="4" w:space="0" w:color="C0C0C0"/>
              <w:right w:val="single" w:sz="4" w:space="0" w:color="C0C0C0"/>
            </w:tcBorders>
          </w:tcPr>
          <w:p w14:paraId="687AEA11" w14:textId="77777777" w:rsidR="00C46652" w:rsidRPr="00C46652" w:rsidRDefault="00C46652" w:rsidP="00C46652">
            <w:pPr>
              <w:pStyle w:val="Lijstalinea1"/>
              <w:numPr>
                <w:ilvl w:val="0"/>
                <w:numId w:val="0"/>
              </w:numPr>
              <w:spacing w:line="240" w:lineRule="auto"/>
              <w:ind w:left="227" w:hanging="227"/>
              <w:contextualSpacing/>
              <w:rPr>
                <w:szCs w:val="18"/>
              </w:rPr>
            </w:pPr>
          </w:p>
        </w:tc>
      </w:tr>
      <w:tr w:rsidR="000857A6" w:rsidRPr="00940EA5" w14:paraId="01BAE562" w14:textId="77777777" w:rsidTr="00C46652">
        <w:trPr>
          <w:trHeight w:val="255"/>
        </w:trPr>
        <w:tc>
          <w:tcPr>
            <w:tcW w:w="1838" w:type="dxa"/>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7773BEB9" w14:textId="47391D7B" w:rsidR="000857A6" w:rsidRPr="00940EA5" w:rsidRDefault="000857A6" w:rsidP="00C46652">
            <w:pPr>
              <w:spacing w:line="240" w:lineRule="auto"/>
              <w:rPr>
                <w:szCs w:val="18"/>
              </w:rPr>
            </w:pPr>
          </w:p>
        </w:tc>
        <w:tc>
          <w:tcPr>
            <w:tcW w:w="6095" w:type="dxa"/>
            <w:tcBorders>
              <w:top w:val="single" w:sz="4" w:space="0" w:color="C0C0C0"/>
              <w:left w:val="single" w:sz="4" w:space="0" w:color="C0C0C0"/>
              <w:bottom w:val="single" w:sz="4" w:space="0" w:color="C0C0C0"/>
              <w:right w:val="single" w:sz="4" w:space="0" w:color="C0C0C0"/>
            </w:tcBorders>
          </w:tcPr>
          <w:p w14:paraId="2E68B37F" w14:textId="0A0939C8" w:rsidR="000857A6" w:rsidRPr="00940EA5" w:rsidRDefault="000857A6" w:rsidP="006F586B">
            <w:pPr>
              <w:spacing w:line="240" w:lineRule="auto"/>
              <w:rPr>
                <w:szCs w:val="18"/>
              </w:rPr>
            </w:pPr>
          </w:p>
        </w:tc>
      </w:tr>
    </w:tbl>
    <w:p w14:paraId="79FE96B2" w14:textId="77777777" w:rsidR="000857A6" w:rsidRPr="00940EA5" w:rsidRDefault="000857A6" w:rsidP="000857A6">
      <w:pPr>
        <w:pStyle w:val="Koptekst"/>
        <w:tabs>
          <w:tab w:val="clear" w:pos="4536"/>
          <w:tab w:val="clear" w:pos="9072"/>
        </w:tabs>
        <w:spacing w:line="240" w:lineRule="auto"/>
      </w:pPr>
    </w:p>
    <w:p w14:paraId="320DD67A" w14:textId="77777777" w:rsidR="000857A6" w:rsidRPr="00940EA5" w:rsidRDefault="000857A6" w:rsidP="000857A6">
      <w:pPr>
        <w:pStyle w:val="Koptekst"/>
        <w:tabs>
          <w:tab w:val="clear" w:pos="4536"/>
          <w:tab w:val="clear" w:pos="9072"/>
        </w:tabs>
        <w:spacing w:line="240" w:lineRule="auto"/>
      </w:pPr>
    </w:p>
    <w:p w14:paraId="57E9C230" w14:textId="77777777" w:rsidR="000857A6" w:rsidRPr="00940EA5" w:rsidRDefault="000857A6" w:rsidP="000857A6">
      <w:pPr>
        <w:pStyle w:val="Koptekst"/>
        <w:tabs>
          <w:tab w:val="clear" w:pos="4536"/>
          <w:tab w:val="clear" w:pos="9072"/>
        </w:tabs>
        <w:spacing w:line="240" w:lineRule="auto"/>
      </w:pPr>
    </w:p>
    <w:tbl>
      <w:tblPr>
        <w:tblW w:w="7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5925"/>
      </w:tblGrid>
      <w:tr w:rsidR="00587889" w14:paraId="49762606" w14:textId="77777777" w:rsidTr="000C21BB">
        <w:tc>
          <w:tcPr>
            <w:tcW w:w="7905" w:type="dxa"/>
            <w:gridSpan w:val="2"/>
          </w:tcPr>
          <w:p w14:paraId="7B5A121F" w14:textId="77777777" w:rsidR="00587889" w:rsidRPr="00587889" w:rsidRDefault="00587889" w:rsidP="000C21BB">
            <w:pPr>
              <w:pStyle w:val="broodtekst"/>
              <w:rPr>
                <w:szCs w:val="18"/>
              </w:rPr>
            </w:pPr>
            <w:r w:rsidRPr="00587889">
              <w:rPr>
                <w:szCs w:val="18"/>
              </w:rPr>
              <w:lastRenderedPageBreak/>
              <w:t>Tot slot</w:t>
            </w:r>
          </w:p>
        </w:tc>
      </w:tr>
      <w:tr w:rsidR="00587889" w14:paraId="396C3F8F" w14:textId="77777777" w:rsidTr="00587889">
        <w:tc>
          <w:tcPr>
            <w:tcW w:w="1980" w:type="dxa"/>
          </w:tcPr>
          <w:p w14:paraId="549D8A45" w14:textId="40AE7D68" w:rsidR="00587889" w:rsidRPr="00587889" w:rsidRDefault="00587889" w:rsidP="00587889">
            <w:pPr>
              <w:pStyle w:val="broodtekst"/>
              <w:tabs>
                <w:tab w:val="clear" w:pos="227"/>
                <w:tab w:val="clear" w:pos="454"/>
                <w:tab w:val="clear" w:pos="680"/>
              </w:tabs>
              <w:ind w:left="360" w:hanging="338"/>
              <w:rPr>
                <w:szCs w:val="18"/>
              </w:rPr>
            </w:pPr>
            <w:r w:rsidRPr="00587889">
              <w:rPr>
                <w:szCs w:val="18"/>
              </w:rPr>
              <w:t>G1</w:t>
            </w:r>
          </w:p>
        </w:tc>
        <w:tc>
          <w:tcPr>
            <w:tcW w:w="5925" w:type="dxa"/>
          </w:tcPr>
          <w:p w14:paraId="3ACE6DF5" w14:textId="1EFA742B" w:rsidR="00587889" w:rsidRPr="00587889" w:rsidRDefault="00587889" w:rsidP="000C21BB">
            <w:pPr>
              <w:spacing w:line="240" w:lineRule="auto"/>
            </w:pPr>
            <w:r w:rsidRPr="00587889">
              <w:t xml:space="preserve">Bent u bereid om op uitnodiging van RWS uw antwoorden op de vragenlijst in een </w:t>
            </w:r>
            <w:r w:rsidR="00A82AF6">
              <w:t>online</w:t>
            </w:r>
            <w:r w:rsidRPr="00587889">
              <w:t xml:space="preserve"> gesprek</w:t>
            </w:r>
            <w:r w:rsidR="009E2BD2">
              <w:t xml:space="preserve"> middels MS Teams</w:t>
            </w:r>
            <w:r w:rsidRPr="00587889">
              <w:t xml:space="preserve"> nader toe te lichten?</w:t>
            </w:r>
          </w:p>
          <w:p w14:paraId="1C5D1145" w14:textId="77777777" w:rsidR="00587889" w:rsidRPr="00587889" w:rsidRDefault="00587889" w:rsidP="000C21BB">
            <w:pPr>
              <w:spacing w:line="240" w:lineRule="auto"/>
              <w:rPr>
                <w:rFonts w:ascii="Tahoma" w:hAnsi="Tahoma" w:cs="Tahoma"/>
                <w:sz w:val="20"/>
                <w:szCs w:val="20"/>
              </w:rPr>
            </w:pPr>
          </w:p>
        </w:tc>
      </w:tr>
      <w:tr w:rsidR="00587889" w14:paraId="1FF542FA" w14:textId="77777777" w:rsidTr="00587889">
        <w:tc>
          <w:tcPr>
            <w:tcW w:w="1980" w:type="dxa"/>
          </w:tcPr>
          <w:p w14:paraId="6CDFCD1B" w14:textId="29A48B89" w:rsidR="00587889" w:rsidRPr="00587889" w:rsidRDefault="00587889" w:rsidP="00587889">
            <w:pPr>
              <w:pStyle w:val="broodtekst"/>
              <w:tabs>
                <w:tab w:val="clear" w:pos="227"/>
                <w:tab w:val="clear" w:pos="454"/>
                <w:tab w:val="clear" w:pos="680"/>
              </w:tabs>
              <w:rPr>
                <w:szCs w:val="18"/>
              </w:rPr>
            </w:pPr>
            <w:r w:rsidRPr="00587889">
              <w:rPr>
                <w:szCs w:val="18"/>
              </w:rPr>
              <w:t>Uw antwoord</w:t>
            </w:r>
          </w:p>
        </w:tc>
        <w:tc>
          <w:tcPr>
            <w:tcW w:w="5925" w:type="dxa"/>
          </w:tcPr>
          <w:p w14:paraId="60CC7D71" w14:textId="77777777" w:rsidR="00587889" w:rsidRPr="00587889" w:rsidRDefault="00587889" w:rsidP="000C21BB">
            <w:pPr>
              <w:spacing w:line="240" w:lineRule="auto"/>
            </w:pPr>
          </w:p>
        </w:tc>
      </w:tr>
      <w:tr w:rsidR="00587889" w14:paraId="102098AA" w14:textId="77777777" w:rsidTr="00587889">
        <w:tc>
          <w:tcPr>
            <w:tcW w:w="1980" w:type="dxa"/>
          </w:tcPr>
          <w:p w14:paraId="08CF3355" w14:textId="0D0AE89E" w:rsidR="00587889" w:rsidRPr="00587889" w:rsidRDefault="00587889" w:rsidP="00587889">
            <w:pPr>
              <w:pStyle w:val="broodtekst"/>
              <w:tabs>
                <w:tab w:val="clear" w:pos="227"/>
                <w:tab w:val="clear" w:pos="454"/>
                <w:tab w:val="clear" w:pos="680"/>
              </w:tabs>
              <w:rPr>
                <w:szCs w:val="18"/>
              </w:rPr>
            </w:pPr>
            <w:r w:rsidRPr="00587889">
              <w:rPr>
                <w:szCs w:val="18"/>
              </w:rPr>
              <w:t>G2</w:t>
            </w:r>
          </w:p>
        </w:tc>
        <w:tc>
          <w:tcPr>
            <w:tcW w:w="5925" w:type="dxa"/>
          </w:tcPr>
          <w:p w14:paraId="0FF10A51" w14:textId="77777777" w:rsidR="00587889" w:rsidRPr="00587889" w:rsidRDefault="00587889" w:rsidP="000C21BB">
            <w:pPr>
              <w:rPr>
                <w:szCs w:val="18"/>
              </w:rPr>
            </w:pPr>
            <w:r w:rsidRPr="00587889">
              <w:rPr>
                <w:szCs w:val="18"/>
              </w:rPr>
              <w:t>Heeft u nog andere ideeën, suggesties of opmerkingen?</w:t>
            </w:r>
          </w:p>
          <w:p w14:paraId="2D256F03" w14:textId="77777777" w:rsidR="00587889" w:rsidRPr="00587889" w:rsidRDefault="00587889" w:rsidP="000C21BB"/>
        </w:tc>
      </w:tr>
      <w:tr w:rsidR="00587889" w14:paraId="5B4CB383" w14:textId="77777777" w:rsidTr="00587889">
        <w:tc>
          <w:tcPr>
            <w:tcW w:w="1980" w:type="dxa"/>
          </w:tcPr>
          <w:p w14:paraId="77122570" w14:textId="38B754E4" w:rsidR="00587889" w:rsidRPr="00587889" w:rsidRDefault="00587889" w:rsidP="00587889">
            <w:pPr>
              <w:pStyle w:val="broodtekst"/>
              <w:tabs>
                <w:tab w:val="clear" w:pos="227"/>
                <w:tab w:val="clear" w:pos="454"/>
                <w:tab w:val="clear" w:pos="680"/>
              </w:tabs>
              <w:rPr>
                <w:szCs w:val="18"/>
              </w:rPr>
            </w:pPr>
            <w:r>
              <w:rPr>
                <w:szCs w:val="18"/>
              </w:rPr>
              <w:t>Uw antwoord</w:t>
            </w:r>
          </w:p>
        </w:tc>
        <w:tc>
          <w:tcPr>
            <w:tcW w:w="5925" w:type="dxa"/>
          </w:tcPr>
          <w:p w14:paraId="0E332630" w14:textId="77777777" w:rsidR="00587889" w:rsidRPr="00587889" w:rsidRDefault="00587889" w:rsidP="000C21BB">
            <w:pPr>
              <w:rPr>
                <w:szCs w:val="18"/>
              </w:rPr>
            </w:pPr>
          </w:p>
        </w:tc>
      </w:tr>
    </w:tbl>
    <w:p w14:paraId="3DCB8A4C" w14:textId="77777777" w:rsidR="000857A6" w:rsidRPr="0034429F" w:rsidRDefault="000857A6" w:rsidP="000857A6">
      <w:pPr>
        <w:spacing w:line="240" w:lineRule="auto"/>
        <w:rPr>
          <w:sz w:val="20"/>
        </w:rPr>
      </w:pPr>
    </w:p>
    <w:p w14:paraId="257BF836" w14:textId="1C307A7B" w:rsidR="000447B7" w:rsidRDefault="000447B7" w:rsidP="000447B7"/>
    <w:p w14:paraId="0AD77A15" w14:textId="072101B2" w:rsidR="000447B7" w:rsidRPr="003F5EB0" w:rsidRDefault="000447B7" w:rsidP="000447B7"/>
    <w:sectPr w:rsidR="000447B7" w:rsidRPr="003F5EB0" w:rsidSect="000B3F94">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F2AA25" w14:textId="77777777" w:rsidR="000857A6" w:rsidRDefault="000857A6" w:rsidP="0088501B">
      <w:r>
        <w:separator/>
      </w:r>
    </w:p>
  </w:endnote>
  <w:endnote w:type="continuationSeparator" w:id="0">
    <w:p w14:paraId="5ADB7824" w14:textId="77777777" w:rsidR="000857A6" w:rsidRDefault="000857A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A91C67" w14:textId="77777777" w:rsidR="000857A6" w:rsidRDefault="000857A6" w:rsidP="0088501B">
      <w:r>
        <w:separator/>
      </w:r>
    </w:p>
  </w:footnote>
  <w:footnote w:type="continuationSeparator" w:id="0">
    <w:p w14:paraId="27E293EF" w14:textId="77777777" w:rsidR="000857A6" w:rsidRDefault="000857A6" w:rsidP="008850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4129FA"/>
    <w:multiLevelType w:val="hybridMultilevel"/>
    <w:tmpl w:val="B9F44F6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2D54C6C"/>
    <w:multiLevelType w:val="multilevel"/>
    <w:tmpl w:val="06962652"/>
    <w:numStyleLink w:val="Lijststijl"/>
  </w:abstractNum>
  <w:abstractNum w:abstractNumId="5" w15:restartNumberingAfterBreak="0">
    <w:nsid w:val="043F19C3"/>
    <w:multiLevelType w:val="hybridMultilevel"/>
    <w:tmpl w:val="0D34E38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4AF55C7"/>
    <w:multiLevelType w:val="multilevel"/>
    <w:tmpl w:val="06962652"/>
    <w:numStyleLink w:val="Lijststijl"/>
  </w:abstractNum>
  <w:abstractNum w:abstractNumId="7" w15:restartNumberingAfterBreak="0">
    <w:nsid w:val="05C7630F"/>
    <w:multiLevelType w:val="multilevel"/>
    <w:tmpl w:val="D932F528"/>
    <w:lvl w:ilvl="0">
      <w:start w:val="1"/>
      <w:numFmt w:val="decimal"/>
      <w:pStyle w:val="GenummerdHoofdstuk"/>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8" w15:restartNumberingAfterBreak="0">
    <w:nsid w:val="063964C2"/>
    <w:multiLevelType w:val="multilevel"/>
    <w:tmpl w:val="06962652"/>
    <w:numStyleLink w:val="Lijststijl"/>
  </w:abstractNum>
  <w:abstractNum w:abstractNumId="9"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09483BD7"/>
    <w:multiLevelType w:val="multilevel"/>
    <w:tmpl w:val="06962652"/>
    <w:numStyleLink w:val="Lijststijl"/>
  </w:abstractNum>
  <w:abstractNum w:abstractNumId="11" w15:restartNumberingAfterBreak="0">
    <w:nsid w:val="0A9D5DE4"/>
    <w:multiLevelType w:val="multilevel"/>
    <w:tmpl w:val="06962652"/>
    <w:numStyleLink w:val="Lijststijl"/>
  </w:abstractNum>
  <w:abstractNum w:abstractNumId="12" w15:restartNumberingAfterBreak="0">
    <w:nsid w:val="10182CA7"/>
    <w:multiLevelType w:val="hybridMultilevel"/>
    <w:tmpl w:val="7D8265D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4"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5"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6" w15:restartNumberingAfterBreak="0">
    <w:nsid w:val="1895513E"/>
    <w:multiLevelType w:val="multilevel"/>
    <w:tmpl w:val="06962652"/>
    <w:numStyleLink w:val="Lijststijl"/>
  </w:abstractNum>
  <w:abstractNum w:abstractNumId="17" w15:restartNumberingAfterBreak="0">
    <w:nsid w:val="18F65698"/>
    <w:multiLevelType w:val="multilevel"/>
    <w:tmpl w:val="06962652"/>
    <w:numStyleLink w:val="Lijststijl"/>
  </w:abstractNum>
  <w:abstractNum w:abstractNumId="18" w15:restartNumberingAfterBreak="0">
    <w:nsid w:val="1FF70B33"/>
    <w:multiLevelType w:val="hybridMultilevel"/>
    <w:tmpl w:val="9F60BB1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25C645DD"/>
    <w:multiLevelType w:val="hybridMultilevel"/>
    <w:tmpl w:val="42C4CD3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6F82458"/>
    <w:multiLevelType w:val="multilevel"/>
    <w:tmpl w:val="6A8E5BD4"/>
    <w:numStyleLink w:val="Stijl2"/>
  </w:abstractNum>
  <w:abstractNum w:abstractNumId="22"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3" w15:restartNumberingAfterBreak="0">
    <w:nsid w:val="2C95095E"/>
    <w:multiLevelType w:val="hybridMultilevel"/>
    <w:tmpl w:val="26CE340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D1D6A0F"/>
    <w:multiLevelType w:val="hybridMultilevel"/>
    <w:tmpl w:val="C114A502"/>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5" w15:restartNumberingAfterBreak="0">
    <w:nsid w:val="311653D5"/>
    <w:multiLevelType w:val="multilevel"/>
    <w:tmpl w:val="66AC437A"/>
    <w:lvl w:ilvl="0">
      <w:start w:val="1"/>
      <w:numFmt w:val="lowerLetter"/>
      <w:pStyle w:val="Lijstalinea1"/>
      <w:lvlText w:val="%1."/>
      <w:lvlJc w:val="left"/>
      <w:pPr>
        <w:ind w:left="227" w:hanging="227"/>
      </w:pPr>
      <w:rPr>
        <w:rFonts w:ascii="Verdana" w:eastAsia="DejaVu Sans" w:hAnsi="Verdana" w:cs="Times New Roman"/>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6" w15:restartNumberingAfterBreak="0">
    <w:nsid w:val="31CB79D8"/>
    <w:multiLevelType w:val="multilevel"/>
    <w:tmpl w:val="06962652"/>
    <w:numStyleLink w:val="Lijststijl"/>
  </w:abstractNum>
  <w:abstractNum w:abstractNumId="27" w15:restartNumberingAfterBreak="0">
    <w:nsid w:val="31E853D2"/>
    <w:multiLevelType w:val="multilevel"/>
    <w:tmpl w:val="06962652"/>
    <w:numStyleLink w:val="Lijststijl"/>
  </w:abstractNum>
  <w:abstractNum w:abstractNumId="28" w15:restartNumberingAfterBreak="0">
    <w:nsid w:val="32A068F4"/>
    <w:multiLevelType w:val="hybridMultilevel"/>
    <w:tmpl w:val="6136B750"/>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9"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65B02D4"/>
    <w:multiLevelType w:val="hybridMultilevel"/>
    <w:tmpl w:val="CEEA735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1" w15:restartNumberingAfterBreak="0">
    <w:nsid w:val="36A6389A"/>
    <w:multiLevelType w:val="multilevel"/>
    <w:tmpl w:val="6A8E5BD4"/>
    <w:numStyleLink w:val="Stijl2"/>
  </w:abstractNum>
  <w:abstractNum w:abstractNumId="32"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3DCA23C7"/>
    <w:multiLevelType w:val="hybridMultilevel"/>
    <w:tmpl w:val="247AAF2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42795E80"/>
    <w:multiLevelType w:val="hybridMultilevel"/>
    <w:tmpl w:val="BFA6E54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470434D9"/>
    <w:multiLevelType w:val="hybridMultilevel"/>
    <w:tmpl w:val="7CC4F7EC"/>
    <w:lvl w:ilvl="0" w:tplc="04130019">
      <w:start w:val="1"/>
      <w:numFmt w:val="lowerLetter"/>
      <w:lvlText w:val="%1."/>
      <w:lvlJc w:val="left"/>
      <w:pPr>
        <w:ind w:left="785"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47DB631B"/>
    <w:multiLevelType w:val="multilevel"/>
    <w:tmpl w:val="06962652"/>
    <w:numStyleLink w:val="Lijststijl"/>
  </w:abstractNum>
  <w:abstractNum w:abstractNumId="38"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40" w15:restartNumberingAfterBreak="0">
    <w:nsid w:val="511F60B2"/>
    <w:multiLevelType w:val="hybridMultilevel"/>
    <w:tmpl w:val="B142AE8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1" w15:restartNumberingAfterBreak="0">
    <w:nsid w:val="53B923D1"/>
    <w:multiLevelType w:val="hybridMultilevel"/>
    <w:tmpl w:val="05C8161C"/>
    <w:lvl w:ilvl="0" w:tplc="F42CC408">
      <w:start w:val="3"/>
      <w:numFmt w:val="bullet"/>
      <w:lvlText w:val="-"/>
      <w:lvlJc w:val="left"/>
      <w:pPr>
        <w:ind w:left="785" w:hanging="360"/>
      </w:pPr>
      <w:rPr>
        <w:rFonts w:ascii="Verdana" w:eastAsia="DejaVu Sans"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5A3973FD"/>
    <w:multiLevelType w:val="hybridMultilevel"/>
    <w:tmpl w:val="781C70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5CAF5D0D"/>
    <w:multiLevelType w:val="multilevel"/>
    <w:tmpl w:val="06962652"/>
    <w:numStyleLink w:val="Lijststijl"/>
  </w:abstractNum>
  <w:abstractNum w:abstractNumId="44" w15:restartNumberingAfterBreak="0">
    <w:nsid w:val="5D2F30BD"/>
    <w:multiLevelType w:val="hybridMultilevel"/>
    <w:tmpl w:val="4AEA55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4653C90"/>
    <w:multiLevelType w:val="hybridMultilevel"/>
    <w:tmpl w:val="9CCA973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6FAF6C94"/>
    <w:multiLevelType w:val="hybridMultilevel"/>
    <w:tmpl w:val="5512E814"/>
    <w:lvl w:ilvl="0" w:tplc="86446862">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13426D7"/>
    <w:multiLevelType w:val="hybridMultilevel"/>
    <w:tmpl w:val="4B44F40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65E39A7"/>
    <w:multiLevelType w:val="hybridMultilevel"/>
    <w:tmpl w:val="DFF66022"/>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0" w15:restartNumberingAfterBreak="0">
    <w:nsid w:val="79050C84"/>
    <w:multiLevelType w:val="multilevel"/>
    <w:tmpl w:val="06962652"/>
    <w:numStyleLink w:val="Lijststijl"/>
  </w:abstractNum>
  <w:num w:numId="1">
    <w:abstractNumId w:val="13"/>
  </w:num>
  <w:num w:numId="2">
    <w:abstractNumId w:val="15"/>
  </w:num>
  <w:num w:numId="3">
    <w:abstractNumId w:val="43"/>
  </w:num>
  <w:num w:numId="4">
    <w:abstractNumId w:val="14"/>
  </w:num>
  <w:num w:numId="5">
    <w:abstractNumId w:val="21"/>
  </w:num>
  <w:num w:numId="6">
    <w:abstractNumId w:val="26"/>
  </w:num>
  <w:num w:numId="7">
    <w:abstractNumId w:val="2"/>
  </w:num>
  <w:num w:numId="8">
    <w:abstractNumId w:val="1"/>
  </w:num>
  <w:num w:numId="9">
    <w:abstractNumId w:val="0"/>
  </w:num>
  <w:num w:numId="10">
    <w:abstractNumId w:val="10"/>
  </w:num>
  <w:num w:numId="11">
    <w:abstractNumId w:val="8"/>
  </w:num>
  <w:num w:numId="12">
    <w:abstractNumId w:val="8"/>
  </w:num>
  <w:num w:numId="13">
    <w:abstractNumId w:val="45"/>
  </w:num>
  <w:num w:numId="14">
    <w:abstractNumId w:val="4"/>
  </w:num>
  <w:num w:numId="15">
    <w:abstractNumId w:val="22"/>
  </w:num>
  <w:num w:numId="16">
    <w:abstractNumId w:val="32"/>
  </w:num>
  <w:num w:numId="17">
    <w:abstractNumId w:val="11"/>
  </w:num>
  <w:num w:numId="18">
    <w:abstractNumId w:val="27"/>
  </w:num>
  <w:num w:numId="19">
    <w:abstractNumId w:val="50"/>
  </w:num>
  <w:num w:numId="20">
    <w:abstractNumId w:val="16"/>
  </w:num>
  <w:num w:numId="21">
    <w:abstractNumId w:val="31"/>
  </w:num>
  <w:num w:numId="22">
    <w:abstractNumId w:val="37"/>
  </w:num>
  <w:num w:numId="23">
    <w:abstractNumId w:val="25"/>
  </w:num>
  <w:num w:numId="24">
    <w:abstractNumId w:val="39"/>
  </w:num>
  <w:num w:numId="25">
    <w:abstractNumId w:val="38"/>
  </w:num>
  <w:num w:numId="26">
    <w:abstractNumId w:val="9"/>
  </w:num>
  <w:num w:numId="27">
    <w:abstractNumId w:val="20"/>
  </w:num>
  <w:num w:numId="28">
    <w:abstractNumId w:val="29"/>
  </w:num>
  <w:num w:numId="29">
    <w:abstractNumId w:val="6"/>
  </w:num>
  <w:num w:numId="30">
    <w:abstractNumId w:val="17"/>
  </w:num>
  <w:num w:numId="31">
    <w:abstractNumId w:val="35"/>
  </w:num>
  <w:num w:numId="32">
    <w:abstractNumId w:val="41"/>
  </w:num>
  <w:num w:numId="33">
    <w:abstractNumId w:val="7"/>
  </w:num>
  <w:num w:numId="34">
    <w:abstractNumId w:val="44"/>
  </w:num>
  <w:num w:numId="35">
    <w:abstractNumId w:val="49"/>
  </w:num>
  <w:num w:numId="36">
    <w:abstractNumId w:val="24"/>
  </w:num>
  <w:num w:numId="37">
    <w:abstractNumId w:val="28"/>
  </w:num>
  <w:num w:numId="38">
    <w:abstractNumId w:val="48"/>
  </w:num>
  <w:num w:numId="39">
    <w:abstractNumId w:val="12"/>
  </w:num>
  <w:num w:numId="40">
    <w:abstractNumId w:val="19"/>
  </w:num>
  <w:num w:numId="41">
    <w:abstractNumId w:val="47"/>
  </w:num>
  <w:num w:numId="42">
    <w:abstractNumId w:val="33"/>
  </w:num>
  <w:num w:numId="43">
    <w:abstractNumId w:val="18"/>
  </w:num>
  <w:num w:numId="44">
    <w:abstractNumId w:val="23"/>
  </w:num>
  <w:num w:numId="45">
    <w:abstractNumId w:val="5"/>
  </w:num>
  <w:num w:numId="46">
    <w:abstractNumId w:val="40"/>
  </w:num>
  <w:num w:numId="47">
    <w:abstractNumId w:val="46"/>
  </w:num>
  <w:num w:numId="48">
    <w:abstractNumId w:val="42"/>
  </w:num>
  <w:num w:numId="49">
    <w:abstractNumId w:val="34"/>
  </w:num>
  <w:num w:numId="50">
    <w:abstractNumId w:val="3"/>
  </w:num>
  <w:num w:numId="51">
    <w:abstractNumId w:val="25"/>
  </w:num>
  <w:num w:numId="5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6"/>
  </w:num>
  <w:num w:numId="54">
    <w:abstractNumId w:val="25"/>
    <w:lvlOverride w:ilvl="0">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7A6"/>
    <w:rsid w:val="00043163"/>
    <w:rsid w:val="000447B7"/>
    <w:rsid w:val="00056D70"/>
    <w:rsid w:val="000857A6"/>
    <w:rsid w:val="000960C7"/>
    <w:rsid w:val="000B3F94"/>
    <w:rsid w:val="000E1F3B"/>
    <w:rsid w:val="00157C87"/>
    <w:rsid w:val="00173156"/>
    <w:rsid w:val="001C2273"/>
    <w:rsid w:val="001D6F03"/>
    <w:rsid w:val="001E20FA"/>
    <w:rsid w:val="00220A30"/>
    <w:rsid w:val="002409E8"/>
    <w:rsid w:val="00243B67"/>
    <w:rsid w:val="00257A51"/>
    <w:rsid w:val="00271851"/>
    <w:rsid w:val="002A6578"/>
    <w:rsid w:val="002A6D3B"/>
    <w:rsid w:val="002B1092"/>
    <w:rsid w:val="002B4AB8"/>
    <w:rsid w:val="002E0FD2"/>
    <w:rsid w:val="002F4F11"/>
    <w:rsid w:val="002F6C64"/>
    <w:rsid w:val="00355D2B"/>
    <w:rsid w:val="0038549E"/>
    <w:rsid w:val="003C4BF2"/>
    <w:rsid w:val="003D51FB"/>
    <w:rsid w:val="003F5EB0"/>
    <w:rsid w:val="003F6EDB"/>
    <w:rsid w:val="0040142D"/>
    <w:rsid w:val="0040366D"/>
    <w:rsid w:val="0040571B"/>
    <w:rsid w:val="00450447"/>
    <w:rsid w:val="00475B96"/>
    <w:rsid w:val="004B0EA1"/>
    <w:rsid w:val="004C263E"/>
    <w:rsid w:val="004D766D"/>
    <w:rsid w:val="004E5DB4"/>
    <w:rsid w:val="004F7526"/>
    <w:rsid w:val="00504698"/>
    <w:rsid w:val="00534934"/>
    <w:rsid w:val="0053769F"/>
    <w:rsid w:val="00587889"/>
    <w:rsid w:val="005A4FBE"/>
    <w:rsid w:val="005B45E5"/>
    <w:rsid w:val="005D2CF1"/>
    <w:rsid w:val="005E046F"/>
    <w:rsid w:val="005E25E9"/>
    <w:rsid w:val="006006F5"/>
    <w:rsid w:val="00605CB1"/>
    <w:rsid w:val="00650A9B"/>
    <w:rsid w:val="0066369C"/>
    <w:rsid w:val="00696C0D"/>
    <w:rsid w:val="006A1BE1"/>
    <w:rsid w:val="006C12DA"/>
    <w:rsid w:val="006D2E66"/>
    <w:rsid w:val="006F42D7"/>
    <w:rsid w:val="007005A2"/>
    <w:rsid w:val="007020E4"/>
    <w:rsid w:val="007371B2"/>
    <w:rsid w:val="007435A7"/>
    <w:rsid w:val="007F4AEA"/>
    <w:rsid w:val="00824DDA"/>
    <w:rsid w:val="00835685"/>
    <w:rsid w:val="0088386A"/>
    <w:rsid w:val="0088501B"/>
    <w:rsid w:val="00892290"/>
    <w:rsid w:val="008A61AA"/>
    <w:rsid w:val="008D2753"/>
    <w:rsid w:val="008D27A1"/>
    <w:rsid w:val="008E3581"/>
    <w:rsid w:val="00905289"/>
    <w:rsid w:val="0092736E"/>
    <w:rsid w:val="00950CBA"/>
    <w:rsid w:val="009934EE"/>
    <w:rsid w:val="00993953"/>
    <w:rsid w:val="009C5CF5"/>
    <w:rsid w:val="009E2BD2"/>
    <w:rsid w:val="009F7A51"/>
    <w:rsid w:val="00A32591"/>
    <w:rsid w:val="00A57D84"/>
    <w:rsid w:val="00A77ABF"/>
    <w:rsid w:val="00A82AF6"/>
    <w:rsid w:val="00A863E9"/>
    <w:rsid w:val="00AB7975"/>
    <w:rsid w:val="00B022C4"/>
    <w:rsid w:val="00B430E0"/>
    <w:rsid w:val="00B559E9"/>
    <w:rsid w:val="00B72222"/>
    <w:rsid w:val="00B80650"/>
    <w:rsid w:val="00B8440F"/>
    <w:rsid w:val="00BF05E4"/>
    <w:rsid w:val="00C31AA6"/>
    <w:rsid w:val="00C3471F"/>
    <w:rsid w:val="00C36FAA"/>
    <w:rsid w:val="00C46652"/>
    <w:rsid w:val="00C71133"/>
    <w:rsid w:val="00CA55CC"/>
    <w:rsid w:val="00CB3317"/>
    <w:rsid w:val="00CB41CF"/>
    <w:rsid w:val="00D329D5"/>
    <w:rsid w:val="00DA3555"/>
    <w:rsid w:val="00E00643"/>
    <w:rsid w:val="00E456EE"/>
    <w:rsid w:val="00E91EBD"/>
    <w:rsid w:val="00ED7AB9"/>
    <w:rsid w:val="00EE5BBE"/>
    <w:rsid w:val="00F044B9"/>
    <w:rsid w:val="00F65492"/>
    <w:rsid w:val="00F83BC8"/>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FE509B9"/>
  <w15:chartTrackingRefBased/>
  <w15:docId w15:val="{EA2E7AA7-6139-4A23-9B0E-E803D74DE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857A6"/>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aliases w:val="--don't use"/>
    <w:basedOn w:val="Standaard"/>
    <w:link w:val="KoptekstChar"/>
    <w:rsid w:val="002E0FD2"/>
    <w:pPr>
      <w:tabs>
        <w:tab w:val="center" w:pos="4536"/>
        <w:tab w:val="right" w:pos="9072"/>
      </w:tabs>
      <w:spacing w:line="180" w:lineRule="exact"/>
    </w:pPr>
    <w:rPr>
      <w:sz w:val="13"/>
    </w:rPr>
  </w:style>
  <w:style w:type="character" w:customStyle="1" w:styleId="KoptekstChar">
    <w:name w:val="Koptekst Char"/>
    <w:aliases w:val="--don't use Char"/>
    <w:basedOn w:val="Standaardalinea-lettertype"/>
    <w:link w:val="Koptekst"/>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aliases w:val="Lijst opsomming 1"/>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aliases w:val="Lijst opsomming 1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styleId="Hyperlink">
    <w:name w:val="Hyperlink"/>
    <w:uiPriority w:val="99"/>
    <w:rsid w:val="000857A6"/>
    <w:rPr>
      <w:rFonts w:cs="Times New Roman"/>
      <w:color w:val="0000FF"/>
      <w:u w:val="single"/>
    </w:rPr>
  </w:style>
  <w:style w:type="paragraph" w:customStyle="1" w:styleId="GenummerdHoofdstuk">
    <w:name w:val="GenummerdHoofdstuk"/>
    <w:basedOn w:val="Standaard"/>
    <w:next w:val="Standaard"/>
    <w:link w:val="GenummerdHoofdstukChar"/>
    <w:rsid w:val="000857A6"/>
    <w:pPr>
      <w:pageBreakBefore/>
      <w:numPr>
        <w:numId w:val="33"/>
      </w:numPr>
      <w:tabs>
        <w:tab w:val="left" w:pos="227"/>
        <w:tab w:val="left" w:pos="454"/>
        <w:tab w:val="left" w:pos="680"/>
      </w:tabs>
      <w:autoSpaceDE w:val="0"/>
      <w:autoSpaceDN w:val="0"/>
      <w:adjustRightInd w:val="0"/>
      <w:spacing w:after="660" w:line="300" w:lineRule="atLeast"/>
    </w:pPr>
    <w:rPr>
      <w:sz w:val="24"/>
      <w:szCs w:val="20"/>
    </w:rPr>
  </w:style>
  <w:style w:type="paragraph" w:customStyle="1" w:styleId="Paragraaf">
    <w:name w:val="Paragraaf"/>
    <w:basedOn w:val="Standaard"/>
    <w:next w:val="Standaard"/>
    <w:rsid w:val="000857A6"/>
    <w:pPr>
      <w:numPr>
        <w:ilvl w:val="1"/>
        <w:numId w:val="33"/>
      </w:numPr>
      <w:tabs>
        <w:tab w:val="left" w:pos="227"/>
        <w:tab w:val="left" w:pos="454"/>
        <w:tab w:val="left" w:pos="680"/>
      </w:tabs>
      <w:autoSpaceDE w:val="0"/>
      <w:autoSpaceDN w:val="0"/>
      <w:adjustRightInd w:val="0"/>
      <w:spacing w:before="240"/>
    </w:pPr>
    <w:rPr>
      <w:b/>
      <w:szCs w:val="20"/>
    </w:rPr>
  </w:style>
  <w:style w:type="paragraph" w:customStyle="1" w:styleId="Subparagraaf">
    <w:name w:val="Subparagraaf"/>
    <w:basedOn w:val="Standaard"/>
    <w:next w:val="Standaard"/>
    <w:rsid w:val="000857A6"/>
    <w:pPr>
      <w:numPr>
        <w:ilvl w:val="2"/>
        <w:numId w:val="33"/>
      </w:numPr>
      <w:tabs>
        <w:tab w:val="left" w:pos="227"/>
        <w:tab w:val="left" w:pos="454"/>
        <w:tab w:val="left" w:pos="680"/>
      </w:tabs>
      <w:autoSpaceDE w:val="0"/>
      <w:autoSpaceDN w:val="0"/>
      <w:adjustRightInd w:val="0"/>
      <w:spacing w:before="240"/>
    </w:pPr>
    <w:rPr>
      <w:i/>
      <w:szCs w:val="20"/>
    </w:rPr>
  </w:style>
  <w:style w:type="character" w:customStyle="1" w:styleId="GenummerdHoofdstukChar">
    <w:name w:val="GenummerdHoofdstuk Char"/>
    <w:link w:val="GenummerdHoofdstuk"/>
    <w:locked/>
    <w:rsid w:val="000857A6"/>
    <w:rPr>
      <w:rFonts w:ascii="Verdana" w:eastAsia="DejaVu Sans" w:hAnsi="Verdana" w:cs="Times New Roman"/>
      <w:sz w:val="24"/>
      <w:szCs w:val="20"/>
      <w:lang w:eastAsia="nl-NL"/>
    </w:rPr>
  </w:style>
  <w:style w:type="paragraph" w:customStyle="1" w:styleId="subtitel">
    <w:name w:val="subtitel"/>
    <w:basedOn w:val="Standaard"/>
    <w:next w:val="Standaard"/>
    <w:uiPriority w:val="99"/>
    <w:semiHidden/>
    <w:rsid w:val="000857A6"/>
    <w:pPr>
      <w:tabs>
        <w:tab w:val="left" w:pos="227"/>
        <w:tab w:val="left" w:pos="454"/>
        <w:tab w:val="left" w:pos="680"/>
      </w:tabs>
      <w:autoSpaceDE w:val="0"/>
      <w:autoSpaceDN w:val="0"/>
      <w:adjustRightInd w:val="0"/>
    </w:pPr>
    <w:rPr>
      <w:szCs w:val="20"/>
    </w:rPr>
  </w:style>
  <w:style w:type="character" w:styleId="Verwijzingopmerking">
    <w:name w:val="annotation reference"/>
    <w:basedOn w:val="Standaardalinea-lettertype"/>
    <w:uiPriority w:val="99"/>
    <w:semiHidden/>
    <w:unhideWhenUsed/>
    <w:rsid w:val="00220A30"/>
    <w:rPr>
      <w:sz w:val="16"/>
      <w:szCs w:val="16"/>
    </w:rPr>
  </w:style>
  <w:style w:type="paragraph" w:styleId="Tekstopmerking">
    <w:name w:val="annotation text"/>
    <w:basedOn w:val="Standaard"/>
    <w:link w:val="TekstopmerkingChar"/>
    <w:uiPriority w:val="99"/>
    <w:semiHidden/>
    <w:unhideWhenUsed/>
    <w:rsid w:val="00220A3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20A30"/>
    <w:rPr>
      <w:rFonts w:ascii="Verdana" w:eastAsia="DejaVu Sans"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20A30"/>
    <w:rPr>
      <w:b/>
      <w:bCs/>
    </w:rPr>
  </w:style>
  <w:style w:type="character" w:customStyle="1" w:styleId="OnderwerpvanopmerkingChar">
    <w:name w:val="Onderwerp van opmerking Char"/>
    <w:basedOn w:val="TekstopmerkingChar"/>
    <w:link w:val="Onderwerpvanopmerking"/>
    <w:uiPriority w:val="99"/>
    <w:semiHidden/>
    <w:rsid w:val="00220A30"/>
    <w:rPr>
      <w:rFonts w:ascii="Verdana" w:eastAsia="DejaVu Sans" w:hAnsi="Verdana" w:cs="Times New Roman"/>
      <w:b/>
      <w:bCs/>
      <w:sz w:val="20"/>
      <w:szCs w:val="20"/>
      <w:lang w:eastAsia="nl-NL"/>
    </w:rPr>
  </w:style>
  <w:style w:type="paragraph" w:customStyle="1" w:styleId="broodtekst">
    <w:name w:val="broodtekst"/>
    <w:basedOn w:val="Standaard"/>
    <w:link w:val="broodtekstChar3"/>
    <w:rsid w:val="00587889"/>
    <w:pPr>
      <w:tabs>
        <w:tab w:val="left" w:pos="227"/>
        <w:tab w:val="left" w:pos="454"/>
        <w:tab w:val="left" w:pos="680"/>
      </w:tabs>
      <w:autoSpaceDE w:val="0"/>
      <w:autoSpaceDN w:val="0"/>
      <w:adjustRightInd w:val="0"/>
      <w:spacing w:line="240" w:lineRule="atLeast"/>
    </w:pPr>
    <w:rPr>
      <w:rFonts w:eastAsia="Times New Roman"/>
      <w:szCs w:val="20"/>
    </w:rPr>
  </w:style>
  <w:style w:type="character" w:customStyle="1" w:styleId="broodtekstChar3">
    <w:name w:val="broodtekst Char3"/>
    <w:link w:val="broodtekst"/>
    <w:locked/>
    <w:rsid w:val="00587889"/>
    <w:rPr>
      <w:rFonts w:ascii="Verdana" w:eastAsia="Times New Roman" w:hAnsi="Verdana" w:cs="Times New Roman"/>
      <w:szCs w:val="20"/>
      <w:lang w:eastAsia="nl-NL"/>
    </w:rPr>
  </w:style>
  <w:style w:type="paragraph" w:styleId="Revisie">
    <w:name w:val="Revision"/>
    <w:hidden/>
    <w:uiPriority w:val="99"/>
    <w:semiHidden/>
    <w:rsid w:val="00534934"/>
    <w:rPr>
      <w:rFonts w:ascii="Verdana" w:eastAsia="DejaVu Sans" w:hAnsi="Verdana" w:cs="Times New Roman"/>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6683940">
      <w:bodyDiv w:val="1"/>
      <w:marLeft w:val="0"/>
      <w:marRight w:val="0"/>
      <w:marTop w:val="0"/>
      <w:marBottom w:val="0"/>
      <w:divBdr>
        <w:top w:val="none" w:sz="0" w:space="0" w:color="auto"/>
        <w:left w:val="none" w:sz="0" w:space="0" w:color="auto"/>
        <w:bottom w:val="none" w:sz="0" w:space="0" w:color="auto"/>
        <w:right w:val="none" w:sz="0" w:space="0" w:color="auto"/>
      </w:divBdr>
    </w:div>
    <w:div w:id="1809130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gitaleoverheid.nl/overzicht-van-alle-onderwerpen/identiteit/eida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logius.nl/diensten/pkioverhei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vicriteria.nl/nl" TargetMode="External"/><Relationship Id="rId5" Type="http://schemas.openxmlformats.org/officeDocument/2006/relationships/footnotes" Target="footnotes.xml"/><Relationship Id="rId10" Type="http://schemas.openxmlformats.org/officeDocument/2006/relationships/hyperlink" Target="https://www.pianoo.nl/nl/actueel/nieuws/geactualiseerde-rijksbrede-mvi-criteria-helpen-inkopen-met-impact" TargetMode="External"/><Relationship Id="rId4" Type="http://schemas.openxmlformats.org/officeDocument/2006/relationships/webSettings" Target="webSettings.xml"/><Relationship Id="rId9" Type="http://schemas.openxmlformats.org/officeDocument/2006/relationships/hyperlink" Target="https://www.rijkswaterstaat.nl/zakelijk/zakendoen-met-rijkswaterstaat/inkoopbeleid/aanbesteden/digitaal-aanmelden-inschrijven/veelgestelde-vragen/" TargetMode="Externa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1</TotalTime>
  <Pages>7</Pages>
  <Words>2165</Words>
  <Characters>11913</Characters>
  <Application>Microsoft Office Word</Application>
  <DocSecurity>0</DocSecurity>
  <Lines>99</Lines>
  <Paragraphs>28</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Bosma, Paul (CD)</dc:creator>
  <cp:keywords/>
  <dc:description/>
  <cp:lastModifiedBy>Bosma, Paul (CD)</cp:lastModifiedBy>
  <cp:revision>2</cp:revision>
  <dcterms:created xsi:type="dcterms:W3CDTF">2021-01-11T13:02:00Z</dcterms:created>
  <dcterms:modified xsi:type="dcterms:W3CDTF">2021-01-11T13:02:00Z</dcterms:modified>
</cp:coreProperties>
</file>