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4E522248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3955B6">
        <w:rPr>
          <w:rFonts w:ascii="Arial" w:hAnsi="Arial" w:cs="Arial"/>
          <w:sz w:val="20"/>
          <w:szCs w:val="20"/>
        </w:rPr>
        <w:t>“</w:t>
      </w:r>
      <w:r w:rsidR="003955B6" w:rsidRPr="003955B6">
        <w:rPr>
          <w:rFonts w:ascii="Arial" w:hAnsi="Arial" w:cs="Arial"/>
          <w:sz w:val="20"/>
          <w:szCs w:val="20"/>
        </w:rPr>
        <w:t>Salarisadministratie t.b.v. Avri</w:t>
      </w:r>
      <w:r w:rsidR="005C6CCF" w:rsidRPr="003955B6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3955B6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955B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955B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955B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30B5F1-0494-429D-8B8B-D7E51AFF9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Marcel van den Berg</cp:lastModifiedBy>
  <cp:revision>3</cp:revision>
  <cp:lastPrinted>2008-01-23T11:55:00Z</cp:lastPrinted>
  <dcterms:created xsi:type="dcterms:W3CDTF">2021-03-10T09:29:00Z</dcterms:created>
  <dcterms:modified xsi:type="dcterms:W3CDTF">2021-03-11T08:57:00Z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