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89BC1" w14:textId="77777777" w:rsidR="00764A72" w:rsidRPr="000E0E42" w:rsidRDefault="00764A72" w:rsidP="00764A72">
      <w:pPr>
        <w:rPr>
          <w:rFonts w:ascii="Arial" w:hAnsi="Arial" w:cs="Arial"/>
        </w:rPr>
      </w:pPr>
    </w:p>
    <w:p w14:paraId="5F0C1FE4" w14:textId="77777777" w:rsidR="00764A72" w:rsidRPr="000E0E42" w:rsidRDefault="00764A72" w:rsidP="00764A72">
      <w:pPr>
        <w:rPr>
          <w:rFonts w:ascii="Arial" w:hAnsi="Arial" w:cs="Arial"/>
        </w:rPr>
      </w:pPr>
    </w:p>
    <w:p w14:paraId="6F30536E" w14:textId="2A30D803" w:rsidR="00764A72" w:rsidRPr="000E0E42" w:rsidRDefault="00764A72" w:rsidP="00764A72">
      <w:pPr>
        <w:rPr>
          <w:rFonts w:ascii="Arial" w:hAnsi="Arial" w:cs="Arial"/>
        </w:rPr>
      </w:pPr>
    </w:p>
    <w:p w14:paraId="2BFD887E" w14:textId="3E9BB42A" w:rsidR="00764A72" w:rsidRPr="000E0E42" w:rsidRDefault="00764A72" w:rsidP="00764A72">
      <w:pPr>
        <w:rPr>
          <w:rFonts w:ascii="Arial" w:hAnsi="Arial" w:cs="Arial"/>
        </w:rPr>
      </w:pPr>
    </w:p>
    <w:p w14:paraId="386A020C" w14:textId="3C861A1A" w:rsidR="00764A72" w:rsidRPr="000E0E42" w:rsidRDefault="00764A72" w:rsidP="00764A72">
      <w:pPr>
        <w:rPr>
          <w:rFonts w:ascii="Arial" w:hAnsi="Arial" w:cs="Arial"/>
        </w:rPr>
      </w:pPr>
    </w:p>
    <w:p w14:paraId="55DD49A5" w14:textId="2EDBB63F" w:rsidR="00764A72" w:rsidRPr="000E0E42" w:rsidRDefault="000B5FA7" w:rsidP="00764A72">
      <w:pPr>
        <w:rPr>
          <w:rFonts w:ascii="Arial" w:hAnsi="Arial" w:cs="Arial"/>
        </w:rPr>
      </w:pPr>
      <w:r>
        <w:rPr>
          <w:rFonts w:ascii="Arial" w:hAnsi="Arial" w:cs="Arial"/>
          <w:noProof/>
        </w:rPr>
        <mc:AlternateContent>
          <mc:Choice Requires="wps">
            <w:drawing>
              <wp:anchor distT="0" distB="0" distL="114300" distR="114300" simplePos="0" relativeHeight="251658240" behindDoc="1" locked="0" layoutInCell="1" allowOverlap="1" wp14:anchorId="112B2A1B" wp14:editId="3DEB497B">
                <wp:simplePos x="0" y="0"/>
                <wp:positionH relativeFrom="page">
                  <wp:align>left</wp:align>
                </wp:positionH>
                <wp:positionV relativeFrom="page">
                  <wp:posOffset>2143125</wp:posOffset>
                </wp:positionV>
                <wp:extent cx="6299835" cy="2990850"/>
                <wp:effectExtent l="0" t="0" r="5715" b="0"/>
                <wp:wrapNone/>
                <wp:docPr id="7"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2990850"/>
                        </a:xfrm>
                        <a:prstGeom prst="rect">
                          <a:avLst/>
                        </a:prstGeom>
                        <a:solidFill>
                          <a:srgbClr val="00416B">
                            <a:alpha val="70000"/>
                          </a:srgbClr>
                        </a:solidFill>
                        <a:ln w="12700" cap="flat" cmpd="sng" algn="ctr">
                          <a:noFill/>
                          <a:prstDash val="solid"/>
                          <a:miter lim="800000"/>
                        </a:ln>
                        <a:effectLst/>
                      </wps:spPr>
                      <wps:txbx>
                        <w:txbxContent>
                          <w:p w14:paraId="281F409D" w14:textId="77777777" w:rsidR="006E105E" w:rsidRDefault="006E105E" w:rsidP="006E105E">
                            <w:pPr>
                              <w:ind w:left="851" w:right="-1478"/>
                              <w:rPr>
                                <w:rFonts w:ascii="Open Sans" w:hAnsi="Open Sans" w:cs="Open Sans"/>
                                <w:sz w:val="28"/>
                                <w:szCs w:val="28"/>
                              </w:rPr>
                            </w:pPr>
                          </w:p>
                          <w:p w14:paraId="51FE89CC" w14:textId="77777777" w:rsidR="006E105E" w:rsidRPr="00DD2AC3" w:rsidRDefault="006E105E" w:rsidP="006E105E">
                            <w:pPr>
                              <w:ind w:left="851" w:right="-1478"/>
                              <w:rPr>
                                <w:rFonts w:ascii="Open Sans" w:hAnsi="Open Sans" w:cs="Open Sans"/>
                                <w:sz w:val="28"/>
                                <w:szCs w:val="28"/>
                              </w:rPr>
                            </w:pPr>
                            <w:r w:rsidRPr="00DD2AC3">
                              <w:rPr>
                                <w:rFonts w:ascii="Open Sans" w:hAnsi="Open Sans" w:cs="Open Sans"/>
                                <w:sz w:val="28"/>
                                <w:szCs w:val="28"/>
                              </w:rPr>
                              <w:t>Aanbestedingsdocument</w:t>
                            </w:r>
                          </w:p>
                          <w:p w14:paraId="2CF92AE1" w14:textId="77777777" w:rsidR="006E105E" w:rsidRPr="00252521" w:rsidRDefault="006E105E" w:rsidP="006E105E">
                            <w:pPr>
                              <w:ind w:left="851" w:right="-1478"/>
                              <w:rPr>
                                <w:rFonts w:ascii="Open Sans" w:hAnsi="Open Sans" w:cs="Open Sans"/>
                                <w:sz w:val="28"/>
                                <w:szCs w:val="28"/>
                              </w:rPr>
                            </w:pPr>
                          </w:p>
                          <w:p w14:paraId="6DEED66C" w14:textId="7EA87AE9" w:rsidR="006E105E" w:rsidRPr="00252521" w:rsidRDefault="006E105E" w:rsidP="003A4304">
                            <w:pPr>
                              <w:ind w:left="851" w:right="-1478"/>
                              <w:rPr>
                                <w:rFonts w:ascii="Open Sans" w:hAnsi="Open Sans" w:cs="Open Sans"/>
                                <w:sz w:val="28"/>
                                <w:szCs w:val="28"/>
                              </w:rPr>
                            </w:pPr>
                            <w:r w:rsidRPr="00252521">
                              <w:rPr>
                                <w:rFonts w:ascii="Open Sans" w:hAnsi="Open Sans" w:cs="Open Sans"/>
                                <w:sz w:val="28"/>
                                <w:szCs w:val="28"/>
                              </w:rPr>
                              <w:t>Europe</w:t>
                            </w:r>
                            <w:r w:rsidR="000B5FA7">
                              <w:rPr>
                                <w:rFonts w:ascii="Open Sans" w:hAnsi="Open Sans" w:cs="Open Sans"/>
                                <w:sz w:val="28"/>
                                <w:szCs w:val="28"/>
                              </w:rPr>
                              <w:t xml:space="preserve">es openbare </w:t>
                            </w:r>
                            <w:r w:rsidRPr="00252521">
                              <w:rPr>
                                <w:rFonts w:ascii="Open Sans" w:hAnsi="Open Sans" w:cs="Open Sans"/>
                                <w:sz w:val="28"/>
                                <w:szCs w:val="28"/>
                              </w:rPr>
                              <w:t xml:space="preserve">aanbesteding voor de dienstverlening </w:t>
                            </w:r>
                          </w:p>
                          <w:p w14:paraId="3468E924" w14:textId="62FBC298" w:rsidR="00CE1B4F" w:rsidRDefault="006E105E" w:rsidP="003A4304">
                            <w:pPr>
                              <w:pStyle w:val="BUASSubTitle2"/>
                              <w:ind w:left="851"/>
                              <w:rPr>
                                <w:rFonts w:ascii="Open Sans" w:eastAsia="Times New Roman" w:hAnsi="Open Sans" w:cs="Open Sans"/>
                                <w:color w:val="auto"/>
                                <w:sz w:val="28"/>
                                <w:szCs w:val="28"/>
                                <w:lang w:eastAsia="nl-NL"/>
                              </w:rPr>
                            </w:pPr>
                            <w:r w:rsidRPr="003A4304">
                              <w:rPr>
                                <w:rFonts w:ascii="Open Sans" w:eastAsia="Times New Roman" w:hAnsi="Open Sans" w:cs="Open Sans"/>
                                <w:color w:val="auto"/>
                                <w:sz w:val="28"/>
                                <w:szCs w:val="28"/>
                                <w:lang w:eastAsia="nl-NL"/>
                              </w:rPr>
                              <w:t xml:space="preserve">rondom een </w:t>
                            </w:r>
                            <w:r w:rsidR="00E10067">
                              <w:rPr>
                                <w:rFonts w:ascii="Open Sans" w:eastAsia="Times New Roman" w:hAnsi="Open Sans" w:cs="Open Sans"/>
                                <w:color w:val="auto"/>
                                <w:sz w:val="28"/>
                                <w:szCs w:val="28"/>
                                <w:lang w:eastAsia="nl-NL"/>
                              </w:rPr>
                              <w:t>Learning Management Systeem (LMS)</w:t>
                            </w:r>
                            <w:r w:rsidR="0097465F">
                              <w:rPr>
                                <w:rFonts w:ascii="Open Sans" w:eastAsia="Times New Roman" w:hAnsi="Open Sans" w:cs="Open Sans"/>
                                <w:color w:val="auto"/>
                                <w:sz w:val="28"/>
                                <w:szCs w:val="28"/>
                                <w:lang w:eastAsia="nl-NL"/>
                              </w:rPr>
                              <w:t xml:space="preserve"> </w:t>
                            </w:r>
                          </w:p>
                          <w:p w14:paraId="04339F88" w14:textId="77777777" w:rsidR="000B5FA7" w:rsidRDefault="000B5FA7" w:rsidP="003A4304">
                            <w:pPr>
                              <w:pStyle w:val="BUASSubTitle2"/>
                              <w:ind w:left="851"/>
                              <w:rPr>
                                <w:rFonts w:ascii="Open Sans" w:eastAsia="Times New Roman" w:hAnsi="Open Sans" w:cs="Open Sans"/>
                                <w:color w:val="auto"/>
                                <w:sz w:val="28"/>
                                <w:szCs w:val="28"/>
                                <w:lang w:eastAsia="nl-NL"/>
                              </w:rPr>
                            </w:pPr>
                          </w:p>
                          <w:p w14:paraId="23AF534B" w14:textId="77777777" w:rsidR="000B5FA7" w:rsidRDefault="000B5FA7" w:rsidP="003A4304">
                            <w:pPr>
                              <w:pStyle w:val="BUASSubTitle2"/>
                              <w:ind w:left="851"/>
                              <w:rPr>
                                <w:rFonts w:ascii="Open Sans" w:eastAsia="Times New Roman" w:hAnsi="Open Sans" w:cs="Open Sans"/>
                                <w:color w:val="auto"/>
                                <w:sz w:val="28"/>
                                <w:szCs w:val="28"/>
                                <w:lang w:eastAsia="nl-NL"/>
                              </w:rPr>
                            </w:pPr>
                            <w:r>
                              <w:rPr>
                                <w:rFonts w:ascii="Open Sans" w:eastAsia="Times New Roman" w:hAnsi="Open Sans" w:cs="Open Sans"/>
                                <w:color w:val="auto"/>
                                <w:sz w:val="28"/>
                                <w:szCs w:val="28"/>
                                <w:lang w:eastAsia="nl-NL"/>
                              </w:rPr>
                              <w:t xml:space="preserve">ten behoeve van </w:t>
                            </w:r>
                          </w:p>
                          <w:p w14:paraId="7283E383" w14:textId="77777777" w:rsidR="000B5FA7" w:rsidRDefault="000B5FA7" w:rsidP="003A4304">
                            <w:pPr>
                              <w:pStyle w:val="BUASSubTitle2"/>
                              <w:ind w:left="851"/>
                              <w:rPr>
                                <w:rFonts w:ascii="Open Sans" w:eastAsia="Times New Roman" w:hAnsi="Open Sans" w:cs="Open Sans"/>
                                <w:color w:val="auto"/>
                                <w:sz w:val="28"/>
                                <w:szCs w:val="28"/>
                                <w:lang w:eastAsia="nl-NL"/>
                              </w:rPr>
                            </w:pPr>
                          </w:p>
                          <w:p w14:paraId="0FB83A18" w14:textId="45A8A9B8" w:rsidR="003A4304" w:rsidRPr="000B5FA7" w:rsidRDefault="000B5FA7" w:rsidP="003A4304">
                            <w:pPr>
                              <w:pStyle w:val="BUASSubTitle2"/>
                              <w:ind w:left="851"/>
                              <w:rPr>
                                <w:rFonts w:ascii="Open Sans" w:eastAsia="Times New Roman" w:hAnsi="Open Sans" w:cs="Open Sans"/>
                                <w:color w:val="auto"/>
                                <w:sz w:val="28"/>
                                <w:szCs w:val="28"/>
                                <w:lang w:val="en-GB" w:eastAsia="nl-NL"/>
                              </w:rPr>
                            </w:pPr>
                            <w:r w:rsidRPr="000B5FA7">
                              <w:rPr>
                                <w:rFonts w:ascii="Open Sans" w:eastAsia="Times New Roman" w:hAnsi="Open Sans" w:cs="Open Sans"/>
                                <w:color w:val="auto"/>
                                <w:sz w:val="28"/>
                                <w:szCs w:val="28"/>
                                <w:lang w:val="en-GB" w:eastAsia="nl-NL"/>
                              </w:rPr>
                              <w:t>Breda University of Applied Sciences</w:t>
                            </w:r>
                          </w:p>
                          <w:p w14:paraId="7EA4E185" w14:textId="29995AC0" w:rsidR="006E105E" w:rsidRPr="000B5FA7" w:rsidRDefault="006E105E" w:rsidP="006E105E">
                            <w:pPr>
                              <w:ind w:left="851" w:right="-1478"/>
                              <w:rPr>
                                <w:rFonts w:ascii="Open Sans" w:hAnsi="Open Sans" w:cs="Open Sans"/>
                                <w:sz w:val="28"/>
                                <w:szCs w:val="28"/>
                                <w:lang w:val="en-GB"/>
                              </w:rPr>
                            </w:pPr>
                          </w:p>
                          <w:p w14:paraId="166CA7ED" w14:textId="77777777" w:rsidR="006E105E" w:rsidRPr="000B5FA7" w:rsidRDefault="006E105E" w:rsidP="006E105E">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B2A1B" id="Rechthoek 5" o:spid="_x0000_s1026" style="position:absolute;margin-left:0;margin-top:168.75pt;width:496.05pt;height:235.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" fillcolor="#00416b" stroked="f" strokeweight="1pt">
                <v:fill opacity="46003f"/>
                <v:textbox>
                  <w:txbxContent>
                    <w:p w14:paraId="281F409D" w14:textId="77777777" w:rsidR="006E105E" w:rsidRDefault="006E105E" w:rsidP="006E105E">
                      <w:pPr>
                        <w:ind w:left="851" w:right="-1478"/>
                        <w:rPr>
                          <w:rFonts w:ascii="Open Sans" w:hAnsi="Open Sans" w:cs="Open Sans"/>
                          <w:sz w:val="28"/>
                          <w:szCs w:val="28"/>
                        </w:rPr>
                      </w:pPr>
                    </w:p>
                    <w:p w14:paraId="51FE89CC" w14:textId="77777777" w:rsidR="006E105E" w:rsidRPr="00DD2AC3" w:rsidRDefault="006E105E" w:rsidP="006E105E">
                      <w:pPr>
                        <w:ind w:left="851" w:right="-1478"/>
                        <w:rPr>
                          <w:rFonts w:ascii="Open Sans" w:hAnsi="Open Sans" w:cs="Open Sans"/>
                          <w:sz w:val="28"/>
                          <w:szCs w:val="28"/>
                        </w:rPr>
                      </w:pPr>
                      <w:r w:rsidRPr="00DD2AC3">
                        <w:rPr>
                          <w:rFonts w:ascii="Open Sans" w:hAnsi="Open Sans" w:cs="Open Sans"/>
                          <w:sz w:val="28"/>
                          <w:szCs w:val="28"/>
                        </w:rPr>
                        <w:t>Aanbestedingsdocument</w:t>
                      </w:r>
                    </w:p>
                    <w:p w14:paraId="2CF92AE1" w14:textId="77777777" w:rsidR="006E105E" w:rsidRPr="00252521" w:rsidRDefault="006E105E" w:rsidP="006E105E">
                      <w:pPr>
                        <w:ind w:left="851" w:right="-1478"/>
                        <w:rPr>
                          <w:rFonts w:ascii="Open Sans" w:hAnsi="Open Sans" w:cs="Open Sans"/>
                          <w:sz w:val="28"/>
                          <w:szCs w:val="28"/>
                        </w:rPr>
                      </w:pPr>
                    </w:p>
                    <w:p w14:paraId="6DEED66C" w14:textId="7EA87AE9" w:rsidR="006E105E" w:rsidRPr="00252521" w:rsidRDefault="006E105E" w:rsidP="003A4304">
                      <w:pPr>
                        <w:ind w:left="851" w:right="-1478"/>
                        <w:rPr>
                          <w:rFonts w:ascii="Open Sans" w:hAnsi="Open Sans" w:cs="Open Sans"/>
                          <w:sz w:val="28"/>
                          <w:szCs w:val="28"/>
                        </w:rPr>
                      </w:pPr>
                      <w:r w:rsidRPr="00252521">
                        <w:rPr>
                          <w:rFonts w:ascii="Open Sans" w:hAnsi="Open Sans" w:cs="Open Sans"/>
                          <w:sz w:val="28"/>
                          <w:szCs w:val="28"/>
                        </w:rPr>
                        <w:t>Europe</w:t>
                      </w:r>
                      <w:r w:rsidR="000B5FA7">
                        <w:rPr>
                          <w:rFonts w:ascii="Open Sans" w:hAnsi="Open Sans" w:cs="Open Sans"/>
                          <w:sz w:val="28"/>
                          <w:szCs w:val="28"/>
                        </w:rPr>
                        <w:t xml:space="preserve">es openbare </w:t>
                      </w:r>
                      <w:r w:rsidRPr="00252521">
                        <w:rPr>
                          <w:rFonts w:ascii="Open Sans" w:hAnsi="Open Sans" w:cs="Open Sans"/>
                          <w:sz w:val="28"/>
                          <w:szCs w:val="28"/>
                        </w:rPr>
                        <w:t xml:space="preserve">aanbesteding voor de dienstverlening </w:t>
                      </w:r>
                    </w:p>
                    <w:p w14:paraId="3468E924" w14:textId="62FBC298" w:rsidR="00CE1B4F" w:rsidRDefault="006E105E" w:rsidP="003A4304">
                      <w:pPr>
                        <w:pStyle w:val="BUASSubTitle2"/>
                        <w:ind w:left="851"/>
                        <w:rPr>
                          <w:rFonts w:ascii="Open Sans" w:eastAsia="Times New Roman" w:hAnsi="Open Sans" w:cs="Open Sans"/>
                          <w:color w:val="auto"/>
                          <w:sz w:val="28"/>
                          <w:szCs w:val="28"/>
                          <w:lang w:eastAsia="nl-NL"/>
                        </w:rPr>
                      </w:pPr>
                      <w:r w:rsidRPr="003A4304">
                        <w:rPr>
                          <w:rFonts w:ascii="Open Sans" w:eastAsia="Times New Roman" w:hAnsi="Open Sans" w:cs="Open Sans"/>
                          <w:color w:val="auto"/>
                          <w:sz w:val="28"/>
                          <w:szCs w:val="28"/>
                          <w:lang w:eastAsia="nl-NL"/>
                        </w:rPr>
                        <w:t xml:space="preserve">rondom een </w:t>
                      </w:r>
                      <w:r w:rsidR="00E10067">
                        <w:rPr>
                          <w:rFonts w:ascii="Open Sans" w:eastAsia="Times New Roman" w:hAnsi="Open Sans" w:cs="Open Sans"/>
                          <w:color w:val="auto"/>
                          <w:sz w:val="28"/>
                          <w:szCs w:val="28"/>
                          <w:lang w:eastAsia="nl-NL"/>
                        </w:rPr>
                        <w:t>Learning Management Systeem (LMS)</w:t>
                      </w:r>
                      <w:r w:rsidR="0097465F">
                        <w:rPr>
                          <w:rFonts w:ascii="Open Sans" w:eastAsia="Times New Roman" w:hAnsi="Open Sans" w:cs="Open Sans"/>
                          <w:color w:val="auto"/>
                          <w:sz w:val="28"/>
                          <w:szCs w:val="28"/>
                          <w:lang w:eastAsia="nl-NL"/>
                        </w:rPr>
                        <w:t xml:space="preserve"> </w:t>
                      </w:r>
                    </w:p>
                    <w:p w14:paraId="04339F88" w14:textId="77777777" w:rsidR="000B5FA7" w:rsidRDefault="000B5FA7" w:rsidP="003A4304">
                      <w:pPr>
                        <w:pStyle w:val="BUASSubTitle2"/>
                        <w:ind w:left="851"/>
                        <w:rPr>
                          <w:rFonts w:ascii="Open Sans" w:eastAsia="Times New Roman" w:hAnsi="Open Sans" w:cs="Open Sans"/>
                          <w:color w:val="auto"/>
                          <w:sz w:val="28"/>
                          <w:szCs w:val="28"/>
                          <w:lang w:eastAsia="nl-NL"/>
                        </w:rPr>
                      </w:pPr>
                    </w:p>
                    <w:p w14:paraId="23AF534B" w14:textId="77777777" w:rsidR="000B5FA7" w:rsidRDefault="000B5FA7" w:rsidP="003A4304">
                      <w:pPr>
                        <w:pStyle w:val="BUASSubTitle2"/>
                        <w:ind w:left="851"/>
                        <w:rPr>
                          <w:rFonts w:ascii="Open Sans" w:eastAsia="Times New Roman" w:hAnsi="Open Sans" w:cs="Open Sans"/>
                          <w:color w:val="auto"/>
                          <w:sz w:val="28"/>
                          <w:szCs w:val="28"/>
                          <w:lang w:eastAsia="nl-NL"/>
                        </w:rPr>
                      </w:pPr>
                      <w:r>
                        <w:rPr>
                          <w:rFonts w:ascii="Open Sans" w:eastAsia="Times New Roman" w:hAnsi="Open Sans" w:cs="Open Sans"/>
                          <w:color w:val="auto"/>
                          <w:sz w:val="28"/>
                          <w:szCs w:val="28"/>
                          <w:lang w:eastAsia="nl-NL"/>
                        </w:rPr>
                        <w:t xml:space="preserve">ten behoeve van </w:t>
                      </w:r>
                    </w:p>
                    <w:p w14:paraId="7283E383" w14:textId="77777777" w:rsidR="000B5FA7" w:rsidRDefault="000B5FA7" w:rsidP="003A4304">
                      <w:pPr>
                        <w:pStyle w:val="BUASSubTitle2"/>
                        <w:ind w:left="851"/>
                        <w:rPr>
                          <w:rFonts w:ascii="Open Sans" w:eastAsia="Times New Roman" w:hAnsi="Open Sans" w:cs="Open Sans"/>
                          <w:color w:val="auto"/>
                          <w:sz w:val="28"/>
                          <w:szCs w:val="28"/>
                          <w:lang w:eastAsia="nl-NL"/>
                        </w:rPr>
                      </w:pPr>
                    </w:p>
                    <w:p w14:paraId="0FB83A18" w14:textId="45A8A9B8" w:rsidR="003A4304" w:rsidRPr="000B5FA7" w:rsidRDefault="000B5FA7" w:rsidP="003A4304">
                      <w:pPr>
                        <w:pStyle w:val="BUASSubTitle2"/>
                        <w:ind w:left="851"/>
                        <w:rPr>
                          <w:rFonts w:ascii="Open Sans" w:eastAsia="Times New Roman" w:hAnsi="Open Sans" w:cs="Open Sans"/>
                          <w:color w:val="auto"/>
                          <w:sz w:val="28"/>
                          <w:szCs w:val="28"/>
                          <w:lang w:val="en-GB" w:eastAsia="nl-NL"/>
                        </w:rPr>
                      </w:pPr>
                      <w:r w:rsidRPr="000B5FA7">
                        <w:rPr>
                          <w:rFonts w:ascii="Open Sans" w:eastAsia="Times New Roman" w:hAnsi="Open Sans" w:cs="Open Sans"/>
                          <w:color w:val="auto"/>
                          <w:sz w:val="28"/>
                          <w:szCs w:val="28"/>
                          <w:lang w:val="en-GB" w:eastAsia="nl-NL"/>
                        </w:rPr>
                        <w:t>Breda University of Applied Sciences</w:t>
                      </w:r>
                    </w:p>
                    <w:p w14:paraId="7EA4E185" w14:textId="29995AC0" w:rsidR="006E105E" w:rsidRPr="000B5FA7" w:rsidRDefault="006E105E" w:rsidP="006E105E">
                      <w:pPr>
                        <w:ind w:left="851" w:right="-1478"/>
                        <w:rPr>
                          <w:rFonts w:ascii="Open Sans" w:hAnsi="Open Sans" w:cs="Open Sans"/>
                          <w:sz w:val="28"/>
                          <w:szCs w:val="28"/>
                          <w:lang w:val="en-GB"/>
                        </w:rPr>
                      </w:pPr>
                    </w:p>
                    <w:p w14:paraId="166CA7ED" w14:textId="77777777" w:rsidR="006E105E" w:rsidRPr="000B5FA7" w:rsidRDefault="006E105E" w:rsidP="006E105E">
                      <w:pPr>
                        <w:jc w:val="center"/>
                        <w:rPr>
                          <w:lang w:val="en-GB"/>
                        </w:rPr>
                      </w:pPr>
                    </w:p>
                  </w:txbxContent>
                </v:textbox>
                <w10:wrap anchorx="page" anchory="page"/>
              </v:rect>
            </w:pict>
          </mc:Fallback>
        </mc:AlternateContent>
      </w:r>
    </w:p>
    <w:p w14:paraId="255F1D21" w14:textId="1DBE602A" w:rsidR="00764A72" w:rsidRPr="000E0E42" w:rsidRDefault="00764A72" w:rsidP="00764A72">
      <w:pPr>
        <w:rPr>
          <w:rFonts w:ascii="Arial" w:hAnsi="Arial" w:cs="Arial"/>
        </w:rPr>
      </w:pPr>
    </w:p>
    <w:p w14:paraId="4CED3AD4" w14:textId="77777777" w:rsidR="00764A72" w:rsidRPr="000E0E42" w:rsidRDefault="00764A72" w:rsidP="00764A72">
      <w:pPr>
        <w:rPr>
          <w:rFonts w:ascii="Arial" w:hAnsi="Arial" w:cs="Arial"/>
        </w:rPr>
      </w:pPr>
    </w:p>
    <w:p w14:paraId="43F6A790" w14:textId="77777777" w:rsidR="00764A72" w:rsidRPr="000E0E42" w:rsidRDefault="00764A72" w:rsidP="00764A72">
      <w:pPr>
        <w:rPr>
          <w:rFonts w:ascii="Arial" w:hAnsi="Arial" w:cs="Arial"/>
        </w:rPr>
      </w:pPr>
    </w:p>
    <w:p w14:paraId="68872344" w14:textId="77777777" w:rsidR="00764A72" w:rsidRPr="000E0E42" w:rsidRDefault="00764A72" w:rsidP="00764A72">
      <w:pPr>
        <w:rPr>
          <w:rFonts w:ascii="Arial" w:hAnsi="Arial" w:cs="Arial"/>
        </w:rPr>
      </w:pPr>
    </w:p>
    <w:p w14:paraId="2360CD62" w14:textId="77777777" w:rsidR="00764A72" w:rsidRPr="000E0E42" w:rsidRDefault="00764A72" w:rsidP="00764A72">
      <w:pPr>
        <w:rPr>
          <w:rFonts w:ascii="Arial" w:hAnsi="Arial" w:cs="Arial"/>
        </w:rPr>
      </w:pPr>
    </w:p>
    <w:p w14:paraId="53B3EEBC" w14:textId="77777777" w:rsidR="00764A72" w:rsidRPr="000E0E42" w:rsidRDefault="00764A72" w:rsidP="00764A72">
      <w:pPr>
        <w:rPr>
          <w:rFonts w:ascii="Arial" w:hAnsi="Arial" w:cs="Arial"/>
        </w:rPr>
      </w:pPr>
    </w:p>
    <w:p w14:paraId="38DA7CBC" w14:textId="77777777" w:rsidR="00764A72" w:rsidRPr="000E0E42" w:rsidRDefault="00764A72" w:rsidP="00764A72">
      <w:pPr>
        <w:rPr>
          <w:rFonts w:ascii="Arial" w:hAnsi="Arial" w:cs="Arial"/>
        </w:rPr>
      </w:pPr>
      <w:r w:rsidRPr="000E0E42">
        <w:rPr>
          <w:rFonts w:ascii="Arial" w:hAnsi="Arial" w:cs="Arial"/>
        </w:rPr>
        <w:tab/>
      </w:r>
    </w:p>
    <w:p w14:paraId="30F01B5A" w14:textId="77777777" w:rsidR="00D3106F" w:rsidRDefault="00D3106F" w:rsidP="00764A72">
      <w:pPr>
        <w:pStyle w:val="Titel12pt"/>
        <w:rPr>
          <w:rFonts w:ascii="Arial" w:hAnsi="Arial" w:cs="Arial"/>
          <w:sz w:val="18"/>
          <w:szCs w:val="18"/>
        </w:rPr>
      </w:pPr>
    </w:p>
    <w:p w14:paraId="0AB6CFDC" w14:textId="77777777" w:rsidR="000B5FA7" w:rsidRPr="000E0E42" w:rsidRDefault="000B5FA7" w:rsidP="00764A72">
      <w:pPr>
        <w:pStyle w:val="Titel12pt"/>
        <w:rPr>
          <w:rFonts w:ascii="Arial" w:hAnsi="Arial" w:cs="Arial"/>
          <w:sz w:val="18"/>
          <w:szCs w:val="18"/>
        </w:rPr>
      </w:pPr>
    </w:p>
    <w:p w14:paraId="06562A7C" w14:textId="77777777" w:rsidR="00D3106F" w:rsidRPr="000E0E42" w:rsidRDefault="00D3106F" w:rsidP="00764A72">
      <w:pPr>
        <w:pStyle w:val="Titel12pt"/>
        <w:rPr>
          <w:rFonts w:ascii="Arial" w:hAnsi="Arial" w:cs="Arial"/>
          <w:sz w:val="18"/>
          <w:szCs w:val="18"/>
        </w:rPr>
      </w:pPr>
    </w:p>
    <w:p w14:paraId="32A881E8" w14:textId="77777777" w:rsidR="00D3106F" w:rsidRDefault="00D3106F" w:rsidP="00764A72">
      <w:pPr>
        <w:pStyle w:val="Titel12pt"/>
        <w:rPr>
          <w:rFonts w:ascii="Arial" w:hAnsi="Arial" w:cs="Arial"/>
          <w:sz w:val="18"/>
          <w:szCs w:val="18"/>
        </w:rPr>
      </w:pPr>
    </w:p>
    <w:p w14:paraId="7C5BF462" w14:textId="77777777" w:rsidR="000B5FA7" w:rsidRPr="000E0E42" w:rsidRDefault="000B5FA7" w:rsidP="00764A72">
      <w:pPr>
        <w:pStyle w:val="Titel12pt"/>
        <w:rPr>
          <w:rFonts w:ascii="Arial" w:hAnsi="Arial" w:cs="Arial"/>
          <w:sz w:val="18"/>
          <w:szCs w:val="18"/>
        </w:rPr>
      </w:pPr>
    </w:p>
    <w:p w14:paraId="058C773A" w14:textId="77777777" w:rsidR="00D3106F" w:rsidRPr="000E0E42" w:rsidRDefault="00D3106F" w:rsidP="00764A72">
      <w:pPr>
        <w:pStyle w:val="Titel12pt"/>
        <w:rPr>
          <w:rFonts w:ascii="Arial" w:hAnsi="Arial" w:cs="Arial"/>
          <w:sz w:val="18"/>
          <w:szCs w:val="18"/>
        </w:rPr>
      </w:pPr>
    </w:p>
    <w:p w14:paraId="770DD034" w14:textId="024DF7E0" w:rsidR="00764A72" w:rsidRDefault="00764A72" w:rsidP="00764A72">
      <w:pPr>
        <w:pStyle w:val="Datumstatusvoorblad"/>
        <w:rPr>
          <w:rFonts w:ascii="Arial" w:hAnsi="Arial" w:cs="Arial"/>
          <w:szCs w:val="18"/>
        </w:rPr>
      </w:pPr>
    </w:p>
    <w:p w14:paraId="042B039A" w14:textId="006244BC" w:rsidR="006E105E" w:rsidRDefault="006E105E" w:rsidP="00764A72">
      <w:pPr>
        <w:pStyle w:val="Datumstatusvoorblad"/>
        <w:rPr>
          <w:rFonts w:ascii="Arial" w:hAnsi="Arial" w:cs="Arial"/>
          <w:szCs w:val="18"/>
        </w:rPr>
      </w:pPr>
    </w:p>
    <w:p w14:paraId="54F382D6" w14:textId="0CA755F5" w:rsidR="006E105E" w:rsidRDefault="006E105E" w:rsidP="00764A72">
      <w:pPr>
        <w:pStyle w:val="Datumstatusvoorblad"/>
        <w:rPr>
          <w:rFonts w:ascii="Arial" w:hAnsi="Arial" w:cs="Arial"/>
          <w:szCs w:val="18"/>
        </w:rPr>
      </w:pPr>
    </w:p>
    <w:p w14:paraId="0A995380" w14:textId="56DE7A23" w:rsidR="006E105E" w:rsidRDefault="006E105E" w:rsidP="00764A72">
      <w:pPr>
        <w:pStyle w:val="Datumstatusvoorblad"/>
        <w:rPr>
          <w:rFonts w:ascii="Arial" w:hAnsi="Arial" w:cs="Arial"/>
          <w:szCs w:val="18"/>
        </w:rPr>
      </w:pPr>
    </w:p>
    <w:p w14:paraId="30007B0A" w14:textId="71535822" w:rsidR="006E105E" w:rsidRDefault="006E105E" w:rsidP="00764A72">
      <w:pPr>
        <w:pStyle w:val="Datumstatusvoorblad"/>
        <w:rPr>
          <w:rFonts w:ascii="Arial" w:hAnsi="Arial" w:cs="Arial"/>
          <w:szCs w:val="18"/>
        </w:rPr>
      </w:pPr>
    </w:p>
    <w:p w14:paraId="25691341" w14:textId="27731A8D" w:rsidR="006E105E" w:rsidRDefault="006E105E" w:rsidP="00764A72">
      <w:pPr>
        <w:pStyle w:val="Datumstatusvoorblad"/>
        <w:rPr>
          <w:rFonts w:ascii="Arial" w:hAnsi="Arial" w:cs="Arial"/>
          <w:szCs w:val="18"/>
        </w:rPr>
      </w:pPr>
    </w:p>
    <w:p w14:paraId="05CE68A5" w14:textId="5CB300E7" w:rsidR="006E105E" w:rsidRDefault="006E105E" w:rsidP="00764A72">
      <w:pPr>
        <w:pStyle w:val="Datumstatusvoorblad"/>
        <w:rPr>
          <w:rFonts w:ascii="Arial" w:hAnsi="Arial" w:cs="Arial"/>
          <w:szCs w:val="18"/>
        </w:rPr>
      </w:pPr>
    </w:p>
    <w:p w14:paraId="5A367F40" w14:textId="5B1D41FF" w:rsidR="006E105E" w:rsidRDefault="006E105E" w:rsidP="00764A72">
      <w:pPr>
        <w:pStyle w:val="Datumstatusvoorblad"/>
        <w:rPr>
          <w:rFonts w:ascii="Arial" w:hAnsi="Arial" w:cs="Arial"/>
          <w:szCs w:val="18"/>
        </w:rPr>
      </w:pPr>
    </w:p>
    <w:p w14:paraId="0C79CC20" w14:textId="22CBA42B" w:rsidR="006E105E" w:rsidRDefault="006E105E" w:rsidP="00764A72">
      <w:pPr>
        <w:pStyle w:val="Datumstatusvoorblad"/>
        <w:rPr>
          <w:rFonts w:ascii="Arial" w:hAnsi="Arial" w:cs="Arial"/>
          <w:szCs w:val="18"/>
        </w:rPr>
      </w:pPr>
    </w:p>
    <w:p w14:paraId="7965C8D4" w14:textId="53C2ED4F" w:rsidR="006E105E" w:rsidRDefault="006E105E" w:rsidP="00764A72">
      <w:pPr>
        <w:pStyle w:val="Datumstatusvoorblad"/>
        <w:rPr>
          <w:rFonts w:ascii="Arial" w:hAnsi="Arial" w:cs="Arial"/>
          <w:szCs w:val="18"/>
        </w:rPr>
      </w:pPr>
    </w:p>
    <w:p w14:paraId="7816D513" w14:textId="426E51E2" w:rsidR="006E105E" w:rsidRDefault="006E105E" w:rsidP="00764A72">
      <w:pPr>
        <w:pStyle w:val="Datumstatusvoorblad"/>
        <w:rPr>
          <w:rFonts w:ascii="Arial" w:hAnsi="Arial" w:cs="Arial"/>
          <w:szCs w:val="18"/>
        </w:rPr>
      </w:pPr>
    </w:p>
    <w:p w14:paraId="1D483115" w14:textId="1C50B8F6" w:rsidR="006E105E" w:rsidRDefault="006E105E" w:rsidP="00764A72">
      <w:pPr>
        <w:pStyle w:val="Datumstatusvoorblad"/>
        <w:rPr>
          <w:rFonts w:ascii="Arial" w:hAnsi="Arial" w:cs="Arial"/>
          <w:szCs w:val="18"/>
        </w:rPr>
      </w:pPr>
    </w:p>
    <w:p w14:paraId="5FD47DAC" w14:textId="505E0F1E" w:rsidR="006E105E" w:rsidRDefault="006E105E" w:rsidP="00764A72">
      <w:pPr>
        <w:pStyle w:val="Datumstatusvoorblad"/>
        <w:rPr>
          <w:rFonts w:ascii="Arial" w:hAnsi="Arial" w:cs="Arial"/>
          <w:szCs w:val="18"/>
        </w:rPr>
      </w:pPr>
    </w:p>
    <w:p w14:paraId="4376C2F9" w14:textId="60E42EE8" w:rsidR="006E105E" w:rsidRDefault="006E105E" w:rsidP="00764A72">
      <w:pPr>
        <w:pStyle w:val="Datumstatusvoorblad"/>
        <w:rPr>
          <w:rFonts w:ascii="Arial" w:hAnsi="Arial" w:cs="Arial"/>
          <w:szCs w:val="18"/>
        </w:rPr>
      </w:pPr>
    </w:p>
    <w:p w14:paraId="2CE85805" w14:textId="00A3C4F4" w:rsidR="006E105E" w:rsidRDefault="006E105E" w:rsidP="00764A72">
      <w:pPr>
        <w:pStyle w:val="Datumstatusvoorblad"/>
        <w:rPr>
          <w:rFonts w:ascii="Arial" w:hAnsi="Arial" w:cs="Arial"/>
          <w:szCs w:val="18"/>
        </w:rPr>
      </w:pPr>
    </w:p>
    <w:p w14:paraId="25C78169" w14:textId="2D3B4D65" w:rsidR="006E105E" w:rsidRDefault="006E105E" w:rsidP="00764A72">
      <w:pPr>
        <w:pStyle w:val="Datumstatusvoorblad"/>
        <w:rPr>
          <w:rFonts w:ascii="Arial" w:hAnsi="Arial" w:cs="Arial"/>
          <w:szCs w:val="18"/>
        </w:rPr>
      </w:pPr>
    </w:p>
    <w:p w14:paraId="5714F42E" w14:textId="29998AD7" w:rsidR="006E105E" w:rsidRDefault="006E105E" w:rsidP="00764A72">
      <w:pPr>
        <w:pStyle w:val="Datumstatusvoorblad"/>
        <w:rPr>
          <w:rFonts w:ascii="Arial" w:hAnsi="Arial" w:cs="Arial"/>
          <w:szCs w:val="18"/>
        </w:rPr>
      </w:pPr>
    </w:p>
    <w:p w14:paraId="027016E0" w14:textId="1A989E95" w:rsidR="006E105E" w:rsidRDefault="006E105E" w:rsidP="00764A72">
      <w:pPr>
        <w:pStyle w:val="Datumstatusvoorblad"/>
        <w:rPr>
          <w:rFonts w:ascii="Arial" w:hAnsi="Arial" w:cs="Arial"/>
          <w:szCs w:val="18"/>
        </w:rPr>
      </w:pPr>
    </w:p>
    <w:p w14:paraId="6C0869B5" w14:textId="30D7CFD3" w:rsidR="006E105E" w:rsidRDefault="006E105E" w:rsidP="00764A72">
      <w:pPr>
        <w:pStyle w:val="Datumstatusvoorblad"/>
        <w:rPr>
          <w:rFonts w:ascii="Arial" w:hAnsi="Arial" w:cs="Arial"/>
          <w:szCs w:val="18"/>
        </w:rPr>
      </w:pPr>
    </w:p>
    <w:p w14:paraId="624C9DED" w14:textId="77777777" w:rsidR="006E105E" w:rsidRPr="000E0E42" w:rsidRDefault="006E105E" w:rsidP="00764A72">
      <w:pPr>
        <w:pStyle w:val="Datumstatusvoorblad"/>
        <w:rPr>
          <w:rFonts w:ascii="Arial" w:hAnsi="Arial" w:cs="Arial"/>
          <w:szCs w:val="18"/>
        </w:rPr>
      </w:pPr>
    </w:p>
    <w:p w14:paraId="67F94968" w14:textId="77777777" w:rsidR="00764A72" w:rsidRPr="00252521" w:rsidRDefault="00764A72" w:rsidP="00764A72">
      <w:pPr>
        <w:pStyle w:val="Datumstatusvoorblad"/>
        <w:rPr>
          <w:rFonts w:ascii="Arial" w:hAnsi="Arial" w:cs="Arial"/>
          <w:szCs w:val="18"/>
        </w:rPr>
      </w:pPr>
    </w:p>
    <w:p w14:paraId="4C618814" w14:textId="1D2291AD" w:rsidR="006E105E" w:rsidRPr="004005CF" w:rsidRDefault="004005CF" w:rsidP="006E105E">
      <w:pPr>
        <w:pStyle w:val="Datumstatusvoorblad"/>
        <w:rPr>
          <w:rFonts w:ascii="Open Sans" w:hAnsi="Open Sans" w:cs="Open Sans"/>
          <w:b/>
          <w:szCs w:val="18"/>
        </w:rPr>
      </w:pPr>
      <w:r w:rsidRPr="004005CF">
        <w:rPr>
          <w:rFonts w:ascii="Open Sans" w:hAnsi="Open Sans" w:cs="Open Sans"/>
          <w:b/>
          <w:szCs w:val="18"/>
        </w:rPr>
        <w:t>D</w:t>
      </w:r>
      <w:r w:rsidR="006E105E" w:rsidRPr="004005CF">
        <w:rPr>
          <w:rFonts w:ascii="Open Sans" w:hAnsi="Open Sans" w:cs="Open Sans"/>
          <w:b/>
          <w:szCs w:val="18"/>
        </w:rPr>
        <w:t>atum:</w:t>
      </w:r>
      <w:r w:rsidR="006E105E" w:rsidRPr="004005CF">
        <w:rPr>
          <w:rFonts w:ascii="Open Sans" w:hAnsi="Open Sans" w:cs="Open Sans"/>
          <w:b/>
          <w:szCs w:val="18"/>
        </w:rPr>
        <w:tab/>
      </w:r>
      <w:r>
        <w:rPr>
          <w:rFonts w:ascii="Open Sans" w:hAnsi="Open Sans" w:cs="Open Sans"/>
          <w:b/>
          <w:szCs w:val="18"/>
        </w:rPr>
        <w:tab/>
      </w:r>
      <w:r>
        <w:rPr>
          <w:rFonts w:ascii="Open Sans" w:hAnsi="Open Sans" w:cs="Open Sans"/>
          <w:b/>
          <w:szCs w:val="18"/>
        </w:rPr>
        <w:tab/>
      </w:r>
      <w:r>
        <w:rPr>
          <w:rFonts w:ascii="Open Sans" w:hAnsi="Open Sans" w:cs="Open Sans"/>
          <w:b/>
          <w:szCs w:val="18"/>
        </w:rPr>
        <w:tab/>
      </w:r>
      <w:r>
        <w:rPr>
          <w:rFonts w:ascii="Open Sans" w:hAnsi="Open Sans" w:cs="Open Sans"/>
          <w:b/>
          <w:szCs w:val="18"/>
        </w:rPr>
        <w:tab/>
      </w:r>
      <w:r w:rsidR="004861A4" w:rsidRPr="004005CF">
        <w:rPr>
          <w:rFonts w:ascii="Open Sans" w:hAnsi="Open Sans" w:cs="Open Sans"/>
          <w:bCs/>
          <w:szCs w:val="18"/>
        </w:rPr>
        <w:t>9 december</w:t>
      </w:r>
      <w:r w:rsidR="006E105E" w:rsidRPr="004005CF">
        <w:rPr>
          <w:rFonts w:ascii="Open Sans" w:hAnsi="Open Sans" w:cs="Open Sans"/>
          <w:bCs/>
          <w:szCs w:val="18"/>
        </w:rPr>
        <w:t xml:space="preserve"> 202</w:t>
      </w:r>
      <w:r w:rsidR="00BB644E" w:rsidRPr="004005CF">
        <w:rPr>
          <w:rFonts w:ascii="Open Sans" w:hAnsi="Open Sans" w:cs="Open Sans"/>
          <w:bCs/>
          <w:szCs w:val="18"/>
        </w:rPr>
        <w:t>1</w:t>
      </w:r>
    </w:p>
    <w:p w14:paraId="54AE4D9E" w14:textId="453A0E03" w:rsidR="006E105E" w:rsidRPr="004005CF" w:rsidRDefault="006E105E" w:rsidP="006E105E">
      <w:pPr>
        <w:pStyle w:val="Datumstatusvoorblad"/>
        <w:rPr>
          <w:rFonts w:ascii="Open Sans" w:hAnsi="Open Sans" w:cs="Open Sans"/>
          <w:b/>
          <w:szCs w:val="18"/>
        </w:rPr>
      </w:pPr>
      <w:r w:rsidRPr="004005CF">
        <w:rPr>
          <w:rFonts w:ascii="Open Sans" w:hAnsi="Open Sans" w:cs="Open Sans"/>
          <w:b/>
          <w:szCs w:val="18"/>
        </w:rPr>
        <w:t>Status:</w:t>
      </w:r>
      <w:r w:rsidRPr="004005CF">
        <w:rPr>
          <w:rFonts w:ascii="Open Sans" w:hAnsi="Open Sans" w:cs="Open Sans"/>
          <w:b/>
          <w:szCs w:val="18"/>
        </w:rPr>
        <w:tab/>
      </w:r>
      <w:r w:rsidRPr="004005CF">
        <w:rPr>
          <w:rFonts w:ascii="Open Sans" w:hAnsi="Open Sans" w:cs="Open Sans"/>
          <w:b/>
          <w:szCs w:val="18"/>
        </w:rPr>
        <w:tab/>
      </w:r>
      <w:r w:rsidRPr="004005CF">
        <w:rPr>
          <w:rFonts w:ascii="Open Sans" w:hAnsi="Open Sans" w:cs="Open Sans"/>
          <w:b/>
          <w:szCs w:val="18"/>
        </w:rPr>
        <w:tab/>
      </w:r>
      <w:r w:rsidRPr="004005CF">
        <w:rPr>
          <w:rFonts w:ascii="Open Sans" w:hAnsi="Open Sans" w:cs="Open Sans"/>
          <w:b/>
          <w:szCs w:val="18"/>
        </w:rPr>
        <w:tab/>
      </w:r>
      <w:r w:rsidRPr="004005CF">
        <w:rPr>
          <w:rFonts w:ascii="Open Sans" w:hAnsi="Open Sans" w:cs="Open Sans"/>
          <w:b/>
          <w:szCs w:val="18"/>
        </w:rPr>
        <w:tab/>
      </w:r>
      <w:r w:rsidRPr="004005CF">
        <w:rPr>
          <w:rFonts w:ascii="Open Sans" w:hAnsi="Open Sans" w:cs="Open Sans"/>
          <w:b/>
          <w:szCs w:val="18"/>
        </w:rPr>
        <w:tab/>
      </w:r>
      <w:r w:rsidR="00D148F0" w:rsidRPr="004005CF">
        <w:rPr>
          <w:rFonts w:ascii="Open Sans" w:hAnsi="Open Sans" w:cs="Open Sans"/>
          <w:bCs/>
          <w:szCs w:val="18"/>
        </w:rPr>
        <w:t>Definitief</w:t>
      </w:r>
      <w:r w:rsidR="004005CF">
        <w:rPr>
          <w:rFonts w:ascii="Open Sans" w:hAnsi="Open Sans" w:cs="Open Sans"/>
          <w:bCs/>
          <w:szCs w:val="18"/>
        </w:rPr>
        <w:t>, V1.0</w:t>
      </w:r>
    </w:p>
    <w:p w14:paraId="3DE484E2" w14:textId="5EB6513D" w:rsidR="006E105E" w:rsidRPr="00D148F0" w:rsidRDefault="006E105E" w:rsidP="006E105E">
      <w:pPr>
        <w:pStyle w:val="Datumstatusvoorblad"/>
        <w:rPr>
          <w:rFonts w:ascii="Open Sans" w:hAnsi="Open Sans" w:cs="Open Sans"/>
          <w:b/>
          <w:szCs w:val="18"/>
        </w:rPr>
      </w:pPr>
      <w:r w:rsidRPr="004005CF">
        <w:rPr>
          <w:rFonts w:ascii="Open Sans" w:hAnsi="Open Sans" w:cs="Open Sans"/>
          <w:b/>
          <w:szCs w:val="18"/>
        </w:rPr>
        <w:t xml:space="preserve">Referentie: </w:t>
      </w:r>
      <w:r w:rsidRPr="004005CF">
        <w:rPr>
          <w:rFonts w:ascii="Open Sans" w:hAnsi="Open Sans" w:cs="Open Sans"/>
          <w:b/>
          <w:szCs w:val="18"/>
        </w:rPr>
        <w:tab/>
      </w:r>
      <w:r w:rsidRPr="004005CF">
        <w:rPr>
          <w:rFonts w:ascii="Open Sans" w:hAnsi="Open Sans" w:cs="Open Sans"/>
          <w:b/>
          <w:szCs w:val="18"/>
        </w:rPr>
        <w:tab/>
      </w:r>
      <w:r w:rsidRPr="004005CF">
        <w:rPr>
          <w:rFonts w:ascii="Open Sans" w:hAnsi="Open Sans" w:cs="Open Sans"/>
          <w:b/>
          <w:szCs w:val="18"/>
        </w:rPr>
        <w:tab/>
      </w:r>
      <w:r w:rsidRPr="004005CF">
        <w:rPr>
          <w:rFonts w:ascii="Open Sans" w:hAnsi="Open Sans" w:cs="Open Sans"/>
          <w:b/>
          <w:szCs w:val="18"/>
        </w:rPr>
        <w:tab/>
      </w:r>
      <w:r w:rsidR="00A805ED" w:rsidRPr="004005CF">
        <w:rPr>
          <w:rFonts w:ascii="Open Sans" w:hAnsi="Open Sans" w:cs="Open Sans"/>
          <w:szCs w:val="18"/>
        </w:rPr>
        <w:t>2021/EALMS/JT</w:t>
      </w:r>
    </w:p>
    <w:p w14:paraId="08C613AD" w14:textId="77777777" w:rsidR="007C5796" w:rsidRPr="00D148F0" w:rsidRDefault="007C5796" w:rsidP="007C5796">
      <w:pPr>
        <w:pStyle w:val="Datumstatusvoorblad"/>
        <w:rPr>
          <w:rFonts w:ascii="Arial" w:hAnsi="Arial" w:cs="Arial"/>
          <w:szCs w:val="18"/>
        </w:rPr>
      </w:pPr>
    </w:p>
    <w:p w14:paraId="31ED8C1F" w14:textId="77777777" w:rsidR="00826AB4" w:rsidRPr="00D148F0" w:rsidRDefault="00826AB4" w:rsidP="006E105E">
      <w:pPr>
        <w:pStyle w:val="BUASIntroductionTitle"/>
        <w:rPr>
          <w:rFonts w:cs="Arial"/>
          <w:lang w:val="nl-NL"/>
        </w:rPr>
      </w:pPr>
      <w:r w:rsidRPr="00D148F0">
        <w:rPr>
          <w:rFonts w:cs="Arial"/>
          <w:lang w:val="nl-NL"/>
        </w:rPr>
        <w:br w:type="page"/>
      </w:r>
      <w:bookmarkStart w:id="0" w:name="_Toc345687443"/>
      <w:bookmarkStart w:id="1" w:name="_Toc345687444"/>
      <w:bookmarkStart w:id="2" w:name="_Toc88054468"/>
      <w:bookmarkStart w:id="3" w:name="_Toc88054532"/>
      <w:bookmarkStart w:id="4" w:name="_Toc88054872"/>
      <w:bookmarkStart w:id="5" w:name="_Toc89946962"/>
      <w:r w:rsidRPr="00D148F0">
        <w:rPr>
          <w:rFonts w:cs="Open Sans"/>
          <w:lang w:val="nl-NL"/>
        </w:rPr>
        <w:lastRenderedPageBreak/>
        <w:t>Inhoudsopgave</w:t>
      </w:r>
      <w:bookmarkEnd w:id="0"/>
      <w:bookmarkEnd w:id="1"/>
      <w:bookmarkEnd w:id="2"/>
      <w:bookmarkEnd w:id="3"/>
      <w:bookmarkEnd w:id="4"/>
      <w:bookmarkEnd w:id="5"/>
    </w:p>
    <w:sdt>
      <w:sdtPr>
        <w:rPr>
          <w:rFonts w:ascii="Verdana" w:hAnsi="Verdana"/>
          <w:kern w:val="0"/>
          <w:sz w:val="18"/>
          <w:szCs w:val="24"/>
          <w:lang w:eastAsia="nl-NL"/>
        </w:rPr>
        <w:id w:val="1076635882"/>
        <w:docPartObj>
          <w:docPartGallery w:val="Table of Contents"/>
          <w:docPartUnique/>
        </w:docPartObj>
      </w:sdtPr>
      <w:sdtEndPr>
        <w:rPr>
          <w:b/>
          <w:bCs/>
          <w:noProof/>
        </w:rPr>
      </w:sdtEndPr>
      <w:sdtContent>
        <w:p w14:paraId="5DE2E6DC" w14:textId="0C6BCAB1" w:rsidR="004005CF" w:rsidRDefault="00C659D5">
          <w:pPr>
            <w:pStyle w:val="TOC1"/>
            <w:rPr>
              <w:rFonts w:asciiTheme="minorHAnsi" w:eastAsiaTheme="minorEastAsia" w:hAnsiTheme="minorHAnsi" w:cstheme="minorBidi"/>
              <w:noProof/>
              <w:kern w:val="0"/>
              <w:sz w:val="22"/>
              <w:szCs w:val="22"/>
              <w:lang w:val="en-GB" w:eastAsia="en-GB"/>
            </w:rPr>
          </w:pPr>
          <w:r>
            <w:rPr>
              <w:rFonts w:asciiTheme="majorHAnsi" w:eastAsiaTheme="majorEastAsia" w:hAnsiTheme="majorHAnsi" w:cstheme="majorBidi"/>
              <w:color w:val="2F5496"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val="en-US"/>
            </w:rPr>
            <w:fldChar w:fldCharType="separate"/>
          </w:r>
          <w:hyperlink w:anchor="_Toc89946962" w:history="1">
            <w:r w:rsidR="004005CF" w:rsidRPr="00A206D7">
              <w:rPr>
                <w:rStyle w:val="Hyperlink"/>
                <w:rFonts w:cs="Open Sans"/>
                <w:noProof/>
              </w:rPr>
              <w:t>Inhoudsopgave</w:t>
            </w:r>
            <w:r w:rsidR="004005CF">
              <w:rPr>
                <w:noProof/>
                <w:webHidden/>
              </w:rPr>
              <w:tab/>
            </w:r>
            <w:r w:rsidR="004005CF">
              <w:rPr>
                <w:noProof/>
                <w:webHidden/>
              </w:rPr>
              <w:fldChar w:fldCharType="begin"/>
            </w:r>
            <w:r w:rsidR="004005CF">
              <w:rPr>
                <w:noProof/>
                <w:webHidden/>
              </w:rPr>
              <w:instrText xml:space="preserve"> PAGEREF _Toc89946962 \h </w:instrText>
            </w:r>
            <w:r w:rsidR="004005CF">
              <w:rPr>
                <w:noProof/>
                <w:webHidden/>
              </w:rPr>
            </w:r>
            <w:r w:rsidR="004005CF">
              <w:rPr>
                <w:noProof/>
                <w:webHidden/>
              </w:rPr>
              <w:fldChar w:fldCharType="separate"/>
            </w:r>
            <w:r w:rsidR="004005CF">
              <w:rPr>
                <w:noProof/>
                <w:webHidden/>
              </w:rPr>
              <w:t>2</w:t>
            </w:r>
            <w:r w:rsidR="004005CF">
              <w:rPr>
                <w:noProof/>
                <w:webHidden/>
              </w:rPr>
              <w:fldChar w:fldCharType="end"/>
            </w:r>
          </w:hyperlink>
        </w:p>
        <w:p w14:paraId="64BF757D" w14:textId="478AB9C8" w:rsidR="004005CF" w:rsidRDefault="00C878CC">
          <w:pPr>
            <w:pStyle w:val="TOC1"/>
            <w:rPr>
              <w:rFonts w:asciiTheme="minorHAnsi" w:eastAsiaTheme="minorEastAsia" w:hAnsiTheme="minorHAnsi" w:cstheme="minorBidi"/>
              <w:noProof/>
              <w:kern w:val="0"/>
              <w:sz w:val="22"/>
              <w:szCs w:val="22"/>
              <w:lang w:val="en-GB" w:eastAsia="en-GB"/>
            </w:rPr>
          </w:pPr>
          <w:hyperlink w:anchor="_Toc89946963" w:history="1">
            <w:r w:rsidR="004005CF" w:rsidRPr="00A206D7">
              <w:rPr>
                <w:rStyle w:val="Hyperlink"/>
                <w:rFonts w:cs="Open Sans"/>
                <w:noProof/>
              </w:rPr>
              <w:t>Begripsbepalingen</w:t>
            </w:r>
            <w:r w:rsidR="004005CF">
              <w:rPr>
                <w:noProof/>
                <w:webHidden/>
              </w:rPr>
              <w:tab/>
            </w:r>
            <w:r w:rsidR="004005CF">
              <w:rPr>
                <w:noProof/>
                <w:webHidden/>
              </w:rPr>
              <w:fldChar w:fldCharType="begin"/>
            </w:r>
            <w:r w:rsidR="004005CF">
              <w:rPr>
                <w:noProof/>
                <w:webHidden/>
              </w:rPr>
              <w:instrText xml:space="preserve"> PAGEREF _Toc89946963 \h </w:instrText>
            </w:r>
            <w:r w:rsidR="004005CF">
              <w:rPr>
                <w:noProof/>
                <w:webHidden/>
              </w:rPr>
            </w:r>
            <w:r w:rsidR="004005CF">
              <w:rPr>
                <w:noProof/>
                <w:webHidden/>
              </w:rPr>
              <w:fldChar w:fldCharType="separate"/>
            </w:r>
            <w:r w:rsidR="004005CF">
              <w:rPr>
                <w:noProof/>
                <w:webHidden/>
              </w:rPr>
              <w:t>4</w:t>
            </w:r>
            <w:r w:rsidR="004005CF">
              <w:rPr>
                <w:noProof/>
                <w:webHidden/>
              </w:rPr>
              <w:fldChar w:fldCharType="end"/>
            </w:r>
          </w:hyperlink>
        </w:p>
        <w:p w14:paraId="200B2802" w14:textId="6CCC4AA6" w:rsidR="004005CF" w:rsidRDefault="00C878CC">
          <w:pPr>
            <w:pStyle w:val="TOC1"/>
            <w:rPr>
              <w:rFonts w:asciiTheme="minorHAnsi" w:eastAsiaTheme="minorEastAsia" w:hAnsiTheme="minorHAnsi" w:cstheme="minorBidi"/>
              <w:noProof/>
              <w:kern w:val="0"/>
              <w:sz w:val="22"/>
              <w:szCs w:val="22"/>
              <w:lang w:val="en-GB" w:eastAsia="en-GB"/>
            </w:rPr>
          </w:pPr>
          <w:hyperlink w:anchor="_Toc89946964" w:history="1">
            <w:r w:rsidR="004005CF" w:rsidRPr="00A206D7">
              <w:rPr>
                <w:rStyle w:val="Hyperlink"/>
                <w:rFonts w:cs="Open Sans"/>
                <w:noProof/>
              </w:rPr>
              <w:t>Leeswijzer</w:t>
            </w:r>
            <w:r w:rsidR="004005CF">
              <w:rPr>
                <w:noProof/>
                <w:webHidden/>
              </w:rPr>
              <w:tab/>
            </w:r>
            <w:r w:rsidR="004005CF">
              <w:rPr>
                <w:noProof/>
                <w:webHidden/>
              </w:rPr>
              <w:fldChar w:fldCharType="begin"/>
            </w:r>
            <w:r w:rsidR="004005CF">
              <w:rPr>
                <w:noProof/>
                <w:webHidden/>
              </w:rPr>
              <w:instrText xml:space="preserve"> PAGEREF _Toc89946964 \h </w:instrText>
            </w:r>
            <w:r w:rsidR="004005CF">
              <w:rPr>
                <w:noProof/>
                <w:webHidden/>
              </w:rPr>
            </w:r>
            <w:r w:rsidR="004005CF">
              <w:rPr>
                <w:noProof/>
                <w:webHidden/>
              </w:rPr>
              <w:fldChar w:fldCharType="separate"/>
            </w:r>
            <w:r w:rsidR="004005CF">
              <w:rPr>
                <w:noProof/>
                <w:webHidden/>
              </w:rPr>
              <w:t>6</w:t>
            </w:r>
            <w:r w:rsidR="004005CF">
              <w:rPr>
                <w:noProof/>
                <w:webHidden/>
              </w:rPr>
              <w:fldChar w:fldCharType="end"/>
            </w:r>
          </w:hyperlink>
        </w:p>
        <w:p w14:paraId="670AA845" w14:textId="14425FD3" w:rsidR="004005CF" w:rsidRDefault="00C878CC">
          <w:pPr>
            <w:pStyle w:val="TOC1"/>
            <w:tabs>
              <w:tab w:val="left" w:pos="800"/>
            </w:tabs>
            <w:rPr>
              <w:rFonts w:asciiTheme="minorHAnsi" w:eastAsiaTheme="minorEastAsia" w:hAnsiTheme="minorHAnsi" w:cstheme="minorBidi"/>
              <w:noProof/>
              <w:kern w:val="0"/>
              <w:sz w:val="22"/>
              <w:szCs w:val="22"/>
              <w:lang w:val="en-GB" w:eastAsia="en-GB"/>
            </w:rPr>
          </w:pPr>
          <w:hyperlink w:anchor="_Toc89946965" w:history="1">
            <w:r w:rsidR="004005CF" w:rsidRPr="00A206D7">
              <w:rPr>
                <w:rStyle w:val="Hyperlink"/>
                <w:rFonts w:ascii="Open Sans" w:hAnsi="Open Sans" w:cs="Open Sans"/>
                <w:bCs/>
                <w:noProof/>
              </w:rPr>
              <w:t>1</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rPr>
              <w:t>Organisatie en aan te besteden opdracht</w:t>
            </w:r>
            <w:r w:rsidR="004005CF">
              <w:rPr>
                <w:noProof/>
                <w:webHidden/>
              </w:rPr>
              <w:tab/>
            </w:r>
            <w:r w:rsidR="004005CF">
              <w:rPr>
                <w:noProof/>
                <w:webHidden/>
              </w:rPr>
              <w:fldChar w:fldCharType="begin"/>
            </w:r>
            <w:r w:rsidR="004005CF">
              <w:rPr>
                <w:noProof/>
                <w:webHidden/>
              </w:rPr>
              <w:instrText xml:space="preserve"> PAGEREF _Toc89946965 \h </w:instrText>
            </w:r>
            <w:r w:rsidR="004005CF">
              <w:rPr>
                <w:noProof/>
                <w:webHidden/>
              </w:rPr>
            </w:r>
            <w:r w:rsidR="004005CF">
              <w:rPr>
                <w:noProof/>
                <w:webHidden/>
              </w:rPr>
              <w:fldChar w:fldCharType="separate"/>
            </w:r>
            <w:r w:rsidR="004005CF">
              <w:rPr>
                <w:noProof/>
                <w:webHidden/>
              </w:rPr>
              <w:t>7</w:t>
            </w:r>
            <w:r w:rsidR="004005CF">
              <w:rPr>
                <w:noProof/>
                <w:webHidden/>
              </w:rPr>
              <w:fldChar w:fldCharType="end"/>
            </w:r>
          </w:hyperlink>
        </w:p>
        <w:p w14:paraId="1EE64D37" w14:textId="77ADEEB4" w:rsidR="004005CF" w:rsidRDefault="00C878CC">
          <w:pPr>
            <w:pStyle w:val="TOC2"/>
            <w:rPr>
              <w:rFonts w:asciiTheme="minorHAnsi" w:eastAsiaTheme="minorEastAsia" w:hAnsiTheme="minorHAnsi" w:cstheme="minorBidi"/>
              <w:noProof/>
              <w:kern w:val="0"/>
              <w:sz w:val="22"/>
              <w:szCs w:val="22"/>
              <w:lang w:val="en-GB" w:eastAsia="en-GB"/>
            </w:rPr>
          </w:pPr>
          <w:hyperlink w:anchor="_Toc89946966" w:history="1">
            <w:r w:rsidR="004005CF" w:rsidRPr="00A206D7">
              <w:rPr>
                <w:rStyle w:val="Hyperlink"/>
                <w:rFonts w:ascii="Open Sans" w:hAnsi="Open Sans" w:cs="Open Sans"/>
                <w:noProof/>
                <w:lang w:val="en-GB"/>
              </w:rPr>
              <w:t>1.1</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lang w:val="en-GB"/>
              </w:rPr>
              <w:t>Organisatie</w:t>
            </w:r>
            <w:r w:rsidR="004005CF">
              <w:rPr>
                <w:noProof/>
                <w:webHidden/>
              </w:rPr>
              <w:tab/>
            </w:r>
            <w:r w:rsidR="004005CF">
              <w:rPr>
                <w:noProof/>
                <w:webHidden/>
              </w:rPr>
              <w:fldChar w:fldCharType="begin"/>
            </w:r>
            <w:r w:rsidR="004005CF">
              <w:rPr>
                <w:noProof/>
                <w:webHidden/>
              </w:rPr>
              <w:instrText xml:space="preserve"> PAGEREF _Toc89946966 \h </w:instrText>
            </w:r>
            <w:r w:rsidR="004005CF">
              <w:rPr>
                <w:noProof/>
                <w:webHidden/>
              </w:rPr>
            </w:r>
            <w:r w:rsidR="004005CF">
              <w:rPr>
                <w:noProof/>
                <w:webHidden/>
              </w:rPr>
              <w:fldChar w:fldCharType="separate"/>
            </w:r>
            <w:r w:rsidR="004005CF">
              <w:rPr>
                <w:noProof/>
                <w:webHidden/>
              </w:rPr>
              <w:t>7</w:t>
            </w:r>
            <w:r w:rsidR="004005CF">
              <w:rPr>
                <w:noProof/>
                <w:webHidden/>
              </w:rPr>
              <w:fldChar w:fldCharType="end"/>
            </w:r>
          </w:hyperlink>
        </w:p>
        <w:p w14:paraId="042CEAE9" w14:textId="4F0DFBBA" w:rsidR="004005CF" w:rsidRDefault="00C878CC">
          <w:pPr>
            <w:pStyle w:val="TOC2"/>
            <w:rPr>
              <w:rFonts w:asciiTheme="minorHAnsi" w:eastAsiaTheme="minorEastAsia" w:hAnsiTheme="minorHAnsi" w:cstheme="minorBidi"/>
              <w:noProof/>
              <w:kern w:val="0"/>
              <w:sz w:val="22"/>
              <w:szCs w:val="22"/>
              <w:lang w:val="en-GB" w:eastAsia="en-GB"/>
            </w:rPr>
          </w:pPr>
          <w:hyperlink w:anchor="_Toc89946967" w:history="1">
            <w:r w:rsidR="004005CF" w:rsidRPr="00A206D7">
              <w:rPr>
                <w:rStyle w:val="Hyperlink"/>
                <w:rFonts w:ascii="Open Sans" w:hAnsi="Open Sans" w:cs="Open Sans"/>
                <w:noProof/>
              </w:rPr>
              <w:t>1.2</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rPr>
              <w:t>Aanleiding en doel van deze aanbesteding</w:t>
            </w:r>
            <w:r w:rsidR="004005CF">
              <w:rPr>
                <w:noProof/>
                <w:webHidden/>
              </w:rPr>
              <w:tab/>
            </w:r>
            <w:r w:rsidR="004005CF">
              <w:rPr>
                <w:noProof/>
                <w:webHidden/>
              </w:rPr>
              <w:fldChar w:fldCharType="begin"/>
            </w:r>
            <w:r w:rsidR="004005CF">
              <w:rPr>
                <w:noProof/>
                <w:webHidden/>
              </w:rPr>
              <w:instrText xml:space="preserve"> PAGEREF _Toc89946967 \h </w:instrText>
            </w:r>
            <w:r w:rsidR="004005CF">
              <w:rPr>
                <w:noProof/>
                <w:webHidden/>
              </w:rPr>
            </w:r>
            <w:r w:rsidR="004005CF">
              <w:rPr>
                <w:noProof/>
                <w:webHidden/>
              </w:rPr>
              <w:fldChar w:fldCharType="separate"/>
            </w:r>
            <w:r w:rsidR="004005CF">
              <w:rPr>
                <w:noProof/>
                <w:webHidden/>
              </w:rPr>
              <w:t>7</w:t>
            </w:r>
            <w:r w:rsidR="004005CF">
              <w:rPr>
                <w:noProof/>
                <w:webHidden/>
              </w:rPr>
              <w:fldChar w:fldCharType="end"/>
            </w:r>
          </w:hyperlink>
        </w:p>
        <w:p w14:paraId="4A3C9B66" w14:textId="294B609A" w:rsidR="004005CF" w:rsidRDefault="00C878CC">
          <w:pPr>
            <w:pStyle w:val="TOC2"/>
            <w:rPr>
              <w:rFonts w:asciiTheme="minorHAnsi" w:eastAsiaTheme="minorEastAsia" w:hAnsiTheme="minorHAnsi" w:cstheme="minorBidi"/>
              <w:noProof/>
              <w:kern w:val="0"/>
              <w:sz w:val="22"/>
              <w:szCs w:val="22"/>
              <w:lang w:val="en-GB" w:eastAsia="en-GB"/>
            </w:rPr>
          </w:pPr>
          <w:hyperlink w:anchor="_Toc89946968" w:history="1">
            <w:r w:rsidR="004005CF" w:rsidRPr="00A206D7">
              <w:rPr>
                <w:rStyle w:val="Hyperlink"/>
                <w:rFonts w:ascii="Open Sans" w:hAnsi="Open Sans" w:cs="Open Sans"/>
                <w:noProof/>
              </w:rPr>
              <w:t>1.3</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rPr>
              <w:t>Beschrijving van de opdracht</w:t>
            </w:r>
            <w:r w:rsidR="004005CF">
              <w:rPr>
                <w:noProof/>
                <w:webHidden/>
              </w:rPr>
              <w:tab/>
            </w:r>
            <w:r w:rsidR="004005CF">
              <w:rPr>
                <w:noProof/>
                <w:webHidden/>
              </w:rPr>
              <w:fldChar w:fldCharType="begin"/>
            </w:r>
            <w:r w:rsidR="004005CF">
              <w:rPr>
                <w:noProof/>
                <w:webHidden/>
              </w:rPr>
              <w:instrText xml:space="preserve"> PAGEREF _Toc89946968 \h </w:instrText>
            </w:r>
            <w:r w:rsidR="004005CF">
              <w:rPr>
                <w:noProof/>
                <w:webHidden/>
              </w:rPr>
            </w:r>
            <w:r w:rsidR="004005CF">
              <w:rPr>
                <w:noProof/>
                <w:webHidden/>
              </w:rPr>
              <w:fldChar w:fldCharType="separate"/>
            </w:r>
            <w:r w:rsidR="004005CF">
              <w:rPr>
                <w:noProof/>
                <w:webHidden/>
              </w:rPr>
              <w:t>8</w:t>
            </w:r>
            <w:r w:rsidR="004005CF">
              <w:rPr>
                <w:noProof/>
                <w:webHidden/>
              </w:rPr>
              <w:fldChar w:fldCharType="end"/>
            </w:r>
          </w:hyperlink>
        </w:p>
        <w:p w14:paraId="12227F16" w14:textId="113AE09D" w:rsidR="004005CF" w:rsidRDefault="00C878CC">
          <w:pPr>
            <w:pStyle w:val="TOC2"/>
            <w:rPr>
              <w:rFonts w:asciiTheme="minorHAnsi" w:eastAsiaTheme="minorEastAsia" w:hAnsiTheme="minorHAnsi" w:cstheme="minorBidi"/>
              <w:noProof/>
              <w:kern w:val="0"/>
              <w:sz w:val="22"/>
              <w:szCs w:val="22"/>
              <w:lang w:val="en-GB" w:eastAsia="en-GB"/>
            </w:rPr>
          </w:pPr>
          <w:hyperlink w:anchor="_Toc89946969" w:history="1">
            <w:r w:rsidR="004005CF" w:rsidRPr="00A206D7">
              <w:rPr>
                <w:rStyle w:val="Hyperlink"/>
                <w:rFonts w:ascii="Open Sans" w:hAnsi="Open Sans" w:cs="Open Sans"/>
                <w:noProof/>
              </w:rPr>
              <w:t>1.4</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rPr>
              <w:t>Looptijd van de Overeenkomst</w:t>
            </w:r>
            <w:r w:rsidR="004005CF">
              <w:rPr>
                <w:noProof/>
                <w:webHidden/>
              </w:rPr>
              <w:tab/>
            </w:r>
            <w:r w:rsidR="004005CF">
              <w:rPr>
                <w:noProof/>
                <w:webHidden/>
              </w:rPr>
              <w:fldChar w:fldCharType="begin"/>
            </w:r>
            <w:r w:rsidR="004005CF">
              <w:rPr>
                <w:noProof/>
                <w:webHidden/>
              </w:rPr>
              <w:instrText xml:space="preserve"> PAGEREF _Toc89946969 \h </w:instrText>
            </w:r>
            <w:r w:rsidR="004005CF">
              <w:rPr>
                <w:noProof/>
                <w:webHidden/>
              </w:rPr>
            </w:r>
            <w:r w:rsidR="004005CF">
              <w:rPr>
                <w:noProof/>
                <w:webHidden/>
              </w:rPr>
              <w:fldChar w:fldCharType="separate"/>
            </w:r>
            <w:r w:rsidR="004005CF">
              <w:rPr>
                <w:noProof/>
                <w:webHidden/>
              </w:rPr>
              <w:t>9</w:t>
            </w:r>
            <w:r w:rsidR="004005CF">
              <w:rPr>
                <w:noProof/>
                <w:webHidden/>
              </w:rPr>
              <w:fldChar w:fldCharType="end"/>
            </w:r>
          </w:hyperlink>
        </w:p>
        <w:p w14:paraId="5072191A" w14:textId="305A4615" w:rsidR="004005CF" w:rsidRDefault="00C878CC">
          <w:pPr>
            <w:pStyle w:val="TOC2"/>
            <w:rPr>
              <w:rFonts w:asciiTheme="minorHAnsi" w:eastAsiaTheme="minorEastAsia" w:hAnsiTheme="minorHAnsi" w:cstheme="minorBidi"/>
              <w:noProof/>
              <w:kern w:val="0"/>
              <w:sz w:val="22"/>
              <w:szCs w:val="22"/>
              <w:lang w:val="en-GB" w:eastAsia="en-GB"/>
            </w:rPr>
          </w:pPr>
          <w:hyperlink w:anchor="_Toc89946970" w:history="1">
            <w:r w:rsidR="004005CF" w:rsidRPr="00A206D7">
              <w:rPr>
                <w:rStyle w:val="Hyperlink"/>
                <w:rFonts w:ascii="Open Sans" w:hAnsi="Open Sans" w:cs="Open Sans"/>
                <w:noProof/>
              </w:rPr>
              <w:t>1.5</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rPr>
              <w:t>Omvang van de opdracht</w:t>
            </w:r>
            <w:r w:rsidR="004005CF">
              <w:rPr>
                <w:noProof/>
                <w:webHidden/>
              </w:rPr>
              <w:tab/>
            </w:r>
            <w:r w:rsidR="004005CF">
              <w:rPr>
                <w:noProof/>
                <w:webHidden/>
              </w:rPr>
              <w:fldChar w:fldCharType="begin"/>
            </w:r>
            <w:r w:rsidR="004005CF">
              <w:rPr>
                <w:noProof/>
                <w:webHidden/>
              </w:rPr>
              <w:instrText xml:space="preserve"> PAGEREF _Toc89946970 \h </w:instrText>
            </w:r>
            <w:r w:rsidR="004005CF">
              <w:rPr>
                <w:noProof/>
                <w:webHidden/>
              </w:rPr>
            </w:r>
            <w:r w:rsidR="004005CF">
              <w:rPr>
                <w:noProof/>
                <w:webHidden/>
              </w:rPr>
              <w:fldChar w:fldCharType="separate"/>
            </w:r>
            <w:r w:rsidR="004005CF">
              <w:rPr>
                <w:noProof/>
                <w:webHidden/>
              </w:rPr>
              <w:t>9</w:t>
            </w:r>
            <w:r w:rsidR="004005CF">
              <w:rPr>
                <w:noProof/>
                <w:webHidden/>
              </w:rPr>
              <w:fldChar w:fldCharType="end"/>
            </w:r>
          </w:hyperlink>
        </w:p>
        <w:p w14:paraId="4439D76E" w14:textId="4B38E8F5" w:rsidR="004005CF" w:rsidRDefault="00C878CC">
          <w:pPr>
            <w:pStyle w:val="TOC1"/>
            <w:tabs>
              <w:tab w:val="left" w:pos="800"/>
            </w:tabs>
            <w:rPr>
              <w:rFonts w:asciiTheme="minorHAnsi" w:eastAsiaTheme="minorEastAsia" w:hAnsiTheme="minorHAnsi" w:cstheme="minorBidi"/>
              <w:noProof/>
              <w:kern w:val="0"/>
              <w:sz w:val="22"/>
              <w:szCs w:val="22"/>
              <w:lang w:val="en-GB" w:eastAsia="en-GB"/>
            </w:rPr>
          </w:pPr>
          <w:hyperlink w:anchor="_Toc89946971" w:history="1">
            <w:r w:rsidR="004005CF" w:rsidRPr="00A206D7">
              <w:rPr>
                <w:rStyle w:val="Hyperlink"/>
                <w:rFonts w:ascii="Open Sans" w:hAnsi="Open Sans" w:cs="Open Sans"/>
                <w:iCs/>
                <w:noProof/>
              </w:rPr>
              <w:t>2</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eastAsia="MS Gothic" w:hAnsi="Open Sans" w:cs="Open Sans"/>
                <w:noProof/>
              </w:rPr>
              <w:t>Beoordelings</w:t>
            </w:r>
            <w:r w:rsidR="004005CF" w:rsidRPr="00A206D7">
              <w:rPr>
                <w:rStyle w:val="Hyperlink"/>
                <w:rFonts w:ascii="Open Sans" w:eastAsia="MS Gothic" w:hAnsi="Open Sans"/>
                <w:noProof/>
              </w:rPr>
              <w:t>- en gunningsprocedure</w:t>
            </w:r>
            <w:r w:rsidR="004005CF">
              <w:rPr>
                <w:noProof/>
                <w:webHidden/>
              </w:rPr>
              <w:tab/>
            </w:r>
            <w:r w:rsidR="004005CF">
              <w:rPr>
                <w:noProof/>
                <w:webHidden/>
              </w:rPr>
              <w:fldChar w:fldCharType="begin"/>
            </w:r>
            <w:r w:rsidR="004005CF">
              <w:rPr>
                <w:noProof/>
                <w:webHidden/>
              </w:rPr>
              <w:instrText xml:space="preserve"> PAGEREF _Toc89946971 \h </w:instrText>
            </w:r>
            <w:r w:rsidR="004005CF">
              <w:rPr>
                <w:noProof/>
                <w:webHidden/>
              </w:rPr>
            </w:r>
            <w:r w:rsidR="004005CF">
              <w:rPr>
                <w:noProof/>
                <w:webHidden/>
              </w:rPr>
              <w:fldChar w:fldCharType="separate"/>
            </w:r>
            <w:r w:rsidR="004005CF">
              <w:rPr>
                <w:noProof/>
                <w:webHidden/>
              </w:rPr>
              <w:t>10</w:t>
            </w:r>
            <w:r w:rsidR="004005CF">
              <w:rPr>
                <w:noProof/>
                <w:webHidden/>
              </w:rPr>
              <w:fldChar w:fldCharType="end"/>
            </w:r>
          </w:hyperlink>
        </w:p>
        <w:p w14:paraId="7A0A80C2" w14:textId="48E89984" w:rsidR="004005CF" w:rsidRDefault="00C878CC">
          <w:pPr>
            <w:pStyle w:val="TOC1"/>
            <w:tabs>
              <w:tab w:val="left" w:pos="1000"/>
            </w:tabs>
            <w:rPr>
              <w:rFonts w:asciiTheme="minorHAnsi" w:eastAsiaTheme="minorEastAsia" w:hAnsiTheme="minorHAnsi" w:cstheme="minorBidi"/>
              <w:noProof/>
              <w:kern w:val="0"/>
              <w:sz w:val="22"/>
              <w:szCs w:val="22"/>
              <w:lang w:val="en-GB" w:eastAsia="en-GB"/>
            </w:rPr>
          </w:pPr>
          <w:hyperlink w:anchor="_Toc89946972" w:history="1">
            <w:r w:rsidR="004005CF" w:rsidRPr="00A206D7">
              <w:rPr>
                <w:rStyle w:val="Hyperlink"/>
                <w:rFonts w:ascii="Open Sans" w:hAnsi="Open Sans" w:cs="Open Sans"/>
                <w:iCs/>
                <w:noProof/>
              </w:rPr>
              <w:t>2.1</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Beoordeling van de Inschrijvingen</w:t>
            </w:r>
            <w:r w:rsidR="004005CF">
              <w:rPr>
                <w:noProof/>
                <w:webHidden/>
              </w:rPr>
              <w:tab/>
            </w:r>
            <w:r w:rsidR="004005CF">
              <w:rPr>
                <w:noProof/>
                <w:webHidden/>
              </w:rPr>
              <w:fldChar w:fldCharType="begin"/>
            </w:r>
            <w:r w:rsidR="004005CF">
              <w:rPr>
                <w:noProof/>
                <w:webHidden/>
              </w:rPr>
              <w:instrText xml:space="preserve"> PAGEREF _Toc89946972 \h </w:instrText>
            </w:r>
            <w:r w:rsidR="004005CF">
              <w:rPr>
                <w:noProof/>
                <w:webHidden/>
              </w:rPr>
            </w:r>
            <w:r w:rsidR="004005CF">
              <w:rPr>
                <w:noProof/>
                <w:webHidden/>
              </w:rPr>
              <w:fldChar w:fldCharType="separate"/>
            </w:r>
            <w:r w:rsidR="004005CF">
              <w:rPr>
                <w:noProof/>
                <w:webHidden/>
              </w:rPr>
              <w:t>10</w:t>
            </w:r>
            <w:r w:rsidR="004005CF">
              <w:rPr>
                <w:noProof/>
                <w:webHidden/>
              </w:rPr>
              <w:fldChar w:fldCharType="end"/>
            </w:r>
          </w:hyperlink>
        </w:p>
        <w:p w14:paraId="7FFA7E98" w14:textId="078AAB7F" w:rsidR="004005CF" w:rsidRDefault="00C878CC">
          <w:pPr>
            <w:pStyle w:val="TOC3"/>
            <w:tabs>
              <w:tab w:val="left" w:pos="1200"/>
              <w:tab w:val="right" w:leader="dot" w:pos="8150"/>
            </w:tabs>
            <w:rPr>
              <w:rFonts w:asciiTheme="minorHAnsi" w:eastAsiaTheme="minorEastAsia" w:hAnsiTheme="minorHAnsi" w:cstheme="minorBidi"/>
              <w:noProof/>
              <w:kern w:val="0"/>
              <w:sz w:val="22"/>
              <w:szCs w:val="22"/>
              <w:lang w:val="en-GB" w:eastAsia="en-GB"/>
            </w:rPr>
          </w:pPr>
          <w:hyperlink w:anchor="_Toc89946973" w:history="1">
            <w:r w:rsidR="004005CF" w:rsidRPr="00A206D7">
              <w:rPr>
                <w:rStyle w:val="Hyperlink"/>
                <w:noProof/>
              </w:rPr>
              <w:t>2.1.1</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Procedurele bepalingen en voorschriften</w:t>
            </w:r>
            <w:r w:rsidR="004005CF">
              <w:rPr>
                <w:noProof/>
                <w:webHidden/>
              </w:rPr>
              <w:tab/>
            </w:r>
            <w:r w:rsidR="004005CF">
              <w:rPr>
                <w:noProof/>
                <w:webHidden/>
              </w:rPr>
              <w:fldChar w:fldCharType="begin"/>
            </w:r>
            <w:r w:rsidR="004005CF">
              <w:rPr>
                <w:noProof/>
                <w:webHidden/>
              </w:rPr>
              <w:instrText xml:space="preserve"> PAGEREF _Toc89946973 \h </w:instrText>
            </w:r>
            <w:r w:rsidR="004005CF">
              <w:rPr>
                <w:noProof/>
                <w:webHidden/>
              </w:rPr>
            </w:r>
            <w:r w:rsidR="004005CF">
              <w:rPr>
                <w:noProof/>
                <w:webHidden/>
              </w:rPr>
              <w:fldChar w:fldCharType="separate"/>
            </w:r>
            <w:r w:rsidR="004005CF">
              <w:rPr>
                <w:noProof/>
                <w:webHidden/>
              </w:rPr>
              <w:t>10</w:t>
            </w:r>
            <w:r w:rsidR="004005CF">
              <w:rPr>
                <w:noProof/>
                <w:webHidden/>
              </w:rPr>
              <w:fldChar w:fldCharType="end"/>
            </w:r>
          </w:hyperlink>
        </w:p>
        <w:p w14:paraId="47D7919E" w14:textId="30E0A2AC" w:rsidR="004005CF" w:rsidRDefault="00C878CC">
          <w:pPr>
            <w:pStyle w:val="TOC3"/>
            <w:tabs>
              <w:tab w:val="left" w:pos="1200"/>
              <w:tab w:val="right" w:leader="dot" w:pos="8150"/>
            </w:tabs>
            <w:rPr>
              <w:rFonts w:asciiTheme="minorHAnsi" w:eastAsiaTheme="minorEastAsia" w:hAnsiTheme="minorHAnsi" w:cstheme="minorBidi"/>
              <w:noProof/>
              <w:kern w:val="0"/>
              <w:sz w:val="22"/>
              <w:szCs w:val="22"/>
              <w:lang w:val="en-GB" w:eastAsia="en-GB"/>
            </w:rPr>
          </w:pPr>
          <w:hyperlink w:anchor="_Toc89946974" w:history="1">
            <w:r w:rsidR="004005CF" w:rsidRPr="00A206D7">
              <w:rPr>
                <w:rStyle w:val="Hyperlink"/>
                <w:noProof/>
              </w:rPr>
              <w:t>2.1.2</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Uniform Europees Aanbestedingsdocument</w:t>
            </w:r>
            <w:r w:rsidR="004005CF">
              <w:rPr>
                <w:noProof/>
                <w:webHidden/>
              </w:rPr>
              <w:tab/>
            </w:r>
            <w:r w:rsidR="004005CF">
              <w:rPr>
                <w:noProof/>
                <w:webHidden/>
              </w:rPr>
              <w:fldChar w:fldCharType="begin"/>
            </w:r>
            <w:r w:rsidR="004005CF">
              <w:rPr>
                <w:noProof/>
                <w:webHidden/>
              </w:rPr>
              <w:instrText xml:space="preserve"> PAGEREF _Toc89946974 \h </w:instrText>
            </w:r>
            <w:r w:rsidR="004005CF">
              <w:rPr>
                <w:noProof/>
                <w:webHidden/>
              </w:rPr>
            </w:r>
            <w:r w:rsidR="004005CF">
              <w:rPr>
                <w:noProof/>
                <w:webHidden/>
              </w:rPr>
              <w:fldChar w:fldCharType="separate"/>
            </w:r>
            <w:r w:rsidR="004005CF">
              <w:rPr>
                <w:noProof/>
                <w:webHidden/>
              </w:rPr>
              <w:t>10</w:t>
            </w:r>
            <w:r w:rsidR="004005CF">
              <w:rPr>
                <w:noProof/>
                <w:webHidden/>
              </w:rPr>
              <w:fldChar w:fldCharType="end"/>
            </w:r>
          </w:hyperlink>
        </w:p>
        <w:p w14:paraId="33FA32BD" w14:textId="39FB2689" w:rsidR="004005CF" w:rsidRDefault="00C878CC">
          <w:pPr>
            <w:pStyle w:val="TOC3"/>
            <w:tabs>
              <w:tab w:val="left" w:pos="1200"/>
              <w:tab w:val="right" w:leader="dot" w:pos="8150"/>
            </w:tabs>
            <w:rPr>
              <w:rFonts w:asciiTheme="minorHAnsi" w:eastAsiaTheme="minorEastAsia" w:hAnsiTheme="minorHAnsi" w:cstheme="minorBidi"/>
              <w:noProof/>
              <w:kern w:val="0"/>
              <w:sz w:val="22"/>
              <w:szCs w:val="22"/>
              <w:lang w:val="en-GB" w:eastAsia="en-GB"/>
            </w:rPr>
          </w:pPr>
          <w:hyperlink w:anchor="_Toc89946975" w:history="1">
            <w:r w:rsidR="004005CF" w:rsidRPr="00A206D7">
              <w:rPr>
                <w:rStyle w:val="Hyperlink"/>
                <w:noProof/>
              </w:rPr>
              <w:t>2.1.3</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Wens 1 t/m 5 en wens 8 (prijs) voor vaststelling Top-3</w:t>
            </w:r>
            <w:r w:rsidR="004005CF">
              <w:rPr>
                <w:noProof/>
                <w:webHidden/>
              </w:rPr>
              <w:tab/>
            </w:r>
            <w:r w:rsidR="004005CF">
              <w:rPr>
                <w:noProof/>
                <w:webHidden/>
              </w:rPr>
              <w:fldChar w:fldCharType="begin"/>
            </w:r>
            <w:r w:rsidR="004005CF">
              <w:rPr>
                <w:noProof/>
                <w:webHidden/>
              </w:rPr>
              <w:instrText xml:space="preserve"> PAGEREF _Toc89946975 \h </w:instrText>
            </w:r>
            <w:r w:rsidR="004005CF">
              <w:rPr>
                <w:noProof/>
                <w:webHidden/>
              </w:rPr>
            </w:r>
            <w:r w:rsidR="004005CF">
              <w:rPr>
                <w:noProof/>
                <w:webHidden/>
              </w:rPr>
              <w:fldChar w:fldCharType="separate"/>
            </w:r>
            <w:r w:rsidR="004005CF">
              <w:rPr>
                <w:noProof/>
                <w:webHidden/>
              </w:rPr>
              <w:t>11</w:t>
            </w:r>
            <w:r w:rsidR="004005CF">
              <w:rPr>
                <w:noProof/>
                <w:webHidden/>
              </w:rPr>
              <w:fldChar w:fldCharType="end"/>
            </w:r>
          </w:hyperlink>
        </w:p>
        <w:p w14:paraId="20795C6C" w14:textId="55A94337" w:rsidR="004005CF" w:rsidRDefault="00C878CC">
          <w:pPr>
            <w:pStyle w:val="TOC3"/>
            <w:tabs>
              <w:tab w:val="left" w:pos="1200"/>
              <w:tab w:val="right" w:leader="dot" w:pos="8150"/>
            </w:tabs>
            <w:rPr>
              <w:rFonts w:asciiTheme="minorHAnsi" w:eastAsiaTheme="minorEastAsia" w:hAnsiTheme="minorHAnsi" w:cstheme="minorBidi"/>
              <w:noProof/>
              <w:kern w:val="0"/>
              <w:sz w:val="22"/>
              <w:szCs w:val="22"/>
              <w:lang w:val="en-GB" w:eastAsia="en-GB"/>
            </w:rPr>
          </w:pPr>
          <w:hyperlink w:anchor="_Toc89946976" w:history="1">
            <w:r w:rsidR="004005CF" w:rsidRPr="00A206D7">
              <w:rPr>
                <w:rStyle w:val="Hyperlink"/>
                <w:noProof/>
              </w:rPr>
              <w:t>2.1.4</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Wens 6 en 7</w:t>
            </w:r>
            <w:r w:rsidR="004005CF">
              <w:rPr>
                <w:noProof/>
                <w:webHidden/>
              </w:rPr>
              <w:tab/>
            </w:r>
            <w:r w:rsidR="004005CF">
              <w:rPr>
                <w:noProof/>
                <w:webHidden/>
              </w:rPr>
              <w:fldChar w:fldCharType="begin"/>
            </w:r>
            <w:r w:rsidR="004005CF">
              <w:rPr>
                <w:noProof/>
                <w:webHidden/>
              </w:rPr>
              <w:instrText xml:space="preserve"> PAGEREF _Toc89946976 \h </w:instrText>
            </w:r>
            <w:r w:rsidR="004005CF">
              <w:rPr>
                <w:noProof/>
                <w:webHidden/>
              </w:rPr>
            </w:r>
            <w:r w:rsidR="004005CF">
              <w:rPr>
                <w:noProof/>
                <w:webHidden/>
              </w:rPr>
              <w:fldChar w:fldCharType="separate"/>
            </w:r>
            <w:r w:rsidR="004005CF">
              <w:rPr>
                <w:noProof/>
                <w:webHidden/>
              </w:rPr>
              <w:t>11</w:t>
            </w:r>
            <w:r w:rsidR="004005CF">
              <w:rPr>
                <w:noProof/>
                <w:webHidden/>
              </w:rPr>
              <w:fldChar w:fldCharType="end"/>
            </w:r>
          </w:hyperlink>
        </w:p>
        <w:p w14:paraId="6ADB53F4" w14:textId="46929F23" w:rsidR="004005CF" w:rsidRDefault="00C878CC">
          <w:pPr>
            <w:pStyle w:val="TOC3"/>
            <w:tabs>
              <w:tab w:val="left" w:pos="1200"/>
              <w:tab w:val="right" w:leader="dot" w:pos="8150"/>
            </w:tabs>
            <w:rPr>
              <w:rFonts w:asciiTheme="minorHAnsi" w:eastAsiaTheme="minorEastAsia" w:hAnsiTheme="minorHAnsi" w:cstheme="minorBidi"/>
              <w:noProof/>
              <w:kern w:val="0"/>
              <w:sz w:val="22"/>
              <w:szCs w:val="22"/>
              <w:lang w:val="en-GB" w:eastAsia="en-GB"/>
            </w:rPr>
          </w:pPr>
          <w:hyperlink w:anchor="_Toc89946977" w:history="1">
            <w:r w:rsidR="004005CF" w:rsidRPr="00A206D7">
              <w:rPr>
                <w:rStyle w:val="Hyperlink"/>
                <w:noProof/>
              </w:rPr>
              <w:t>2.1.5</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Gunning van de Opdracht</w:t>
            </w:r>
            <w:r w:rsidR="004005CF">
              <w:rPr>
                <w:noProof/>
                <w:webHidden/>
              </w:rPr>
              <w:tab/>
            </w:r>
            <w:r w:rsidR="004005CF">
              <w:rPr>
                <w:noProof/>
                <w:webHidden/>
              </w:rPr>
              <w:fldChar w:fldCharType="begin"/>
            </w:r>
            <w:r w:rsidR="004005CF">
              <w:rPr>
                <w:noProof/>
                <w:webHidden/>
              </w:rPr>
              <w:instrText xml:space="preserve"> PAGEREF _Toc89946977 \h </w:instrText>
            </w:r>
            <w:r w:rsidR="004005CF">
              <w:rPr>
                <w:noProof/>
                <w:webHidden/>
              </w:rPr>
            </w:r>
            <w:r w:rsidR="004005CF">
              <w:rPr>
                <w:noProof/>
                <w:webHidden/>
              </w:rPr>
              <w:fldChar w:fldCharType="separate"/>
            </w:r>
            <w:r w:rsidR="004005CF">
              <w:rPr>
                <w:noProof/>
                <w:webHidden/>
              </w:rPr>
              <w:t>12</w:t>
            </w:r>
            <w:r w:rsidR="004005CF">
              <w:rPr>
                <w:noProof/>
                <w:webHidden/>
              </w:rPr>
              <w:fldChar w:fldCharType="end"/>
            </w:r>
          </w:hyperlink>
        </w:p>
        <w:p w14:paraId="7B30A4BC" w14:textId="3E1E548C" w:rsidR="004005CF" w:rsidRDefault="00C878CC">
          <w:pPr>
            <w:pStyle w:val="TOC3"/>
            <w:tabs>
              <w:tab w:val="left" w:pos="1200"/>
              <w:tab w:val="right" w:leader="dot" w:pos="8150"/>
            </w:tabs>
            <w:rPr>
              <w:rFonts w:asciiTheme="minorHAnsi" w:eastAsiaTheme="minorEastAsia" w:hAnsiTheme="minorHAnsi" w:cstheme="minorBidi"/>
              <w:noProof/>
              <w:kern w:val="0"/>
              <w:sz w:val="22"/>
              <w:szCs w:val="22"/>
              <w:lang w:val="en-GB" w:eastAsia="en-GB"/>
            </w:rPr>
          </w:pPr>
          <w:hyperlink w:anchor="_Toc89946978" w:history="1">
            <w:r w:rsidR="004005CF" w:rsidRPr="00A206D7">
              <w:rPr>
                <w:rStyle w:val="Hyperlink"/>
                <w:noProof/>
              </w:rPr>
              <w:t>2.1.6</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Nadere toetsing van bewijsmiddelen</w:t>
            </w:r>
            <w:r w:rsidR="004005CF">
              <w:rPr>
                <w:noProof/>
                <w:webHidden/>
              </w:rPr>
              <w:tab/>
            </w:r>
            <w:r w:rsidR="004005CF">
              <w:rPr>
                <w:noProof/>
                <w:webHidden/>
              </w:rPr>
              <w:fldChar w:fldCharType="begin"/>
            </w:r>
            <w:r w:rsidR="004005CF">
              <w:rPr>
                <w:noProof/>
                <w:webHidden/>
              </w:rPr>
              <w:instrText xml:space="preserve"> PAGEREF _Toc89946978 \h </w:instrText>
            </w:r>
            <w:r w:rsidR="004005CF">
              <w:rPr>
                <w:noProof/>
                <w:webHidden/>
              </w:rPr>
            </w:r>
            <w:r w:rsidR="004005CF">
              <w:rPr>
                <w:noProof/>
                <w:webHidden/>
              </w:rPr>
              <w:fldChar w:fldCharType="separate"/>
            </w:r>
            <w:r w:rsidR="004005CF">
              <w:rPr>
                <w:noProof/>
                <w:webHidden/>
              </w:rPr>
              <w:t>12</w:t>
            </w:r>
            <w:r w:rsidR="004005CF">
              <w:rPr>
                <w:noProof/>
                <w:webHidden/>
              </w:rPr>
              <w:fldChar w:fldCharType="end"/>
            </w:r>
          </w:hyperlink>
        </w:p>
        <w:p w14:paraId="142CAC1F" w14:textId="0EE94EED" w:rsidR="004005CF" w:rsidRDefault="00C878CC">
          <w:pPr>
            <w:pStyle w:val="TOC1"/>
            <w:tabs>
              <w:tab w:val="left" w:pos="800"/>
            </w:tabs>
            <w:rPr>
              <w:rFonts w:asciiTheme="minorHAnsi" w:eastAsiaTheme="minorEastAsia" w:hAnsiTheme="minorHAnsi" w:cstheme="minorBidi"/>
              <w:noProof/>
              <w:kern w:val="0"/>
              <w:sz w:val="22"/>
              <w:szCs w:val="22"/>
              <w:lang w:val="en-GB" w:eastAsia="en-GB"/>
            </w:rPr>
          </w:pPr>
          <w:hyperlink w:anchor="_Toc89946979" w:history="1">
            <w:r w:rsidR="004005CF" w:rsidRPr="00A206D7">
              <w:rPr>
                <w:rStyle w:val="Hyperlink"/>
                <w:bCs/>
                <w:noProof/>
              </w:rPr>
              <w:t>3</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Procedurele bepalingen en voorschriften</w:t>
            </w:r>
            <w:r w:rsidR="004005CF">
              <w:rPr>
                <w:noProof/>
                <w:webHidden/>
              </w:rPr>
              <w:tab/>
            </w:r>
            <w:r w:rsidR="004005CF">
              <w:rPr>
                <w:noProof/>
                <w:webHidden/>
              </w:rPr>
              <w:fldChar w:fldCharType="begin"/>
            </w:r>
            <w:r w:rsidR="004005CF">
              <w:rPr>
                <w:noProof/>
                <w:webHidden/>
              </w:rPr>
              <w:instrText xml:space="preserve"> PAGEREF _Toc89946979 \h </w:instrText>
            </w:r>
            <w:r w:rsidR="004005CF">
              <w:rPr>
                <w:noProof/>
                <w:webHidden/>
              </w:rPr>
            </w:r>
            <w:r w:rsidR="004005CF">
              <w:rPr>
                <w:noProof/>
                <w:webHidden/>
              </w:rPr>
              <w:fldChar w:fldCharType="separate"/>
            </w:r>
            <w:r w:rsidR="004005CF">
              <w:rPr>
                <w:noProof/>
                <w:webHidden/>
              </w:rPr>
              <w:t>13</w:t>
            </w:r>
            <w:r w:rsidR="004005CF">
              <w:rPr>
                <w:noProof/>
                <w:webHidden/>
              </w:rPr>
              <w:fldChar w:fldCharType="end"/>
            </w:r>
          </w:hyperlink>
        </w:p>
        <w:p w14:paraId="10D3E36D" w14:textId="56F159F8" w:rsidR="004005CF" w:rsidRDefault="00C878CC">
          <w:pPr>
            <w:pStyle w:val="TOC1"/>
            <w:tabs>
              <w:tab w:val="left" w:pos="1000"/>
            </w:tabs>
            <w:rPr>
              <w:rFonts w:asciiTheme="minorHAnsi" w:eastAsiaTheme="minorEastAsia" w:hAnsiTheme="minorHAnsi" w:cstheme="minorBidi"/>
              <w:noProof/>
              <w:kern w:val="0"/>
              <w:sz w:val="22"/>
              <w:szCs w:val="22"/>
              <w:lang w:val="en-GB" w:eastAsia="en-GB"/>
            </w:rPr>
          </w:pPr>
          <w:hyperlink w:anchor="_Toc89946980" w:history="1">
            <w:r w:rsidR="004005CF" w:rsidRPr="00A206D7">
              <w:rPr>
                <w:rStyle w:val="Hyperlink"/>
                <w:rFonts w:ascii="Open Sans" w:hAnsi="Open Sans" w:cs="Open Sans"/>
                <w:iCs/>
                <w:noProof/>
              </w:rPr>
              <w:t>3.1</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Algemeen</w:t>
            </w:r>
            <w:r w:rsidR="004005CF">
              <w:rPr>
                <w:noProof/>
                <w:webHidden/>
              </w:rPr>
              <w:tab/>
            </w:r>
            <w:r w:rsidR="004005CF">
              <w:rPr>
                <w:noProof/>
                <w:webHidden/>
              </w:rPr>
              <w:fldChar w:fldCharType="begin"/>
            </w:r>
            <w:r w:rsidR="004005CF">
              <w:rPr>
                <w:noProof/>
                <w:webHidden/>
              </w:rPr>
              <w:instrText xml:space="preserve"> PAGEREF _Toc89946980 \h </w:instrText>
            </w:r>
            <w:r w:rsidR="004005CF">
              <w:rPr>
                <w:noProof/>
                <w:webHidden/>
              </w:rPr>
            </w:r>
            <w:r w:rsidR="004005CF">
              <w:rPr>
                <w:noProof/>
                <w:webHidden/>
              </w:rPr>
              <w:fldChar w:fldCharType="separate"/>
            </w:r>
            <w:r w:rsidR="004005CF">
              <w:rPr>
                <w:noProof/>
                <w:webHidden/>
              </w:rPr>
              <w:t>13</w:t>
            </w:r>
            <w:r w:rsidR="004005CF">
              <w:rPr>
                <w:noProof/>
                <w:webHidden/>
              </w:rPr>
              <w:fldChar w:fldCharType="end"/>
            </w:r>
          </w:hyperlink>
        </w:p>
        <w:p w14:paraId="2BC88EFC" w14:textId="03DDFC06" w:rsidR="004005CF" w:rsidRDefault="00C878CC">
          <w:pPr>
            <w:pStyle w:val="TOC1"/>
            <w:tabs>
              <w:tab w:val="left" w:pos="1000"/>
            </w:tabs>
            <w:rPr>
              <w:rFonts w:asciiTheme="minorHAnsi" w:eastAsiaTheme="minorEastAsia" w:hAnsiTheme="minorHAnsi" w:cstheme="minorBidi"/>
              <w:noProof/>
              <w:kern w:val="0"/>
              <w:sz w:val="22"/>
              <w:szCs w:val="22"/>
              <w:lang w:val="en-GB" w:eastAsia="en-GB"/>
            </w:rPr>
          </w:pPr>
          <w:hyperlink w:anchor="_Toc89946981" w:history="1">
            <w:r w:rsidR="004005CF" w:rsidRPr="00A206D7">
              <w:rPr>
                <w:rStyle w:val="Hyperlink"/>
                <w:rFonts w:ascii="Open Sans" w:hAnsi="Open Sans" w:cs="Open Sans"/>
                <w:iCs/>
                <w:noProof/>
              </w:rPr>
              <w:t>3.2</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Communicatie</w:t>
            </w:r>
            <w:r w:rsidR="004005CF">
              <w:rPr>
                <w:noProof/>
                <w:webHidden/>
              </w:rPr>
              <w:tab/>
            </w:r>
            <w:r w:rsidR="004005CF">
              <w:rPr>
                <w:noProof/>
                <w:webHidden/>
              </w:rPr>
              <w:fldChar w:fldCharType="begin"/>
            </w:r>
            <w:r w:rsidR="004005CF">
              <w:rPr>
                <w:noProof/>
                <w:webHidden/>
              </w:rPr>
              <w:instrText xml:space="preserve"> PAGEREF _Toc89946981 \h </w:instrText>
            </w:r>
            <w:r w:rsidR="004005CF">
              <w:rPr>
                <w:noProof/>
                <w:webHidden/>
              </w:rPr>
            </w:r>
            <w:r w:rsidR="004005CF">
              <w:rPr>
                <w:noProof/>
                <w:webHidden/>
              </w:rPr>
              <w:fldChar w:fldCharType="separate"/>
            </w:r>
            <w:r w:rsidR="004005CF">
              <w:rPr>
                <w:noProof/>
                <w:webHidden/>
              </w:rPr>
              <w:t>13</w:t>
            </w:r>
            <w:r w:rsidR="004005CF">
              <w:rPr>
                <w:noProof/>
                <w:webHidden/>
              </w:rPr>
              <w:fldChar w:fldCharType="end"/>
            </w:r>
          </w:hyperlink>
        </w:p>
        <w:p w14:paraId="482230D7" w14:textId="592EEF14" w:rsidR="004005CF" w:rsidRDefault="00C878CC">
          <w:pPr>
            <w:pStyle w:val="TOC1"/>
            <w:tabs>
              <w:tab w:val="left" w:pos="1000"/>
            </w:tabs>
            <w:rPr>
              <w:rFonts w:asciiTheme="minorHAnsi" w:eastAsiaTheme="minorEastAsia" w:hAnsiTheme="minorHAnsi" w:cstheme="minorBidi"/>
              <w:noProof/>
              <w:kern w:val="0"/>
              <w:sz w:val="22"/>
              <w:szCs w:val="22"/>
              <w:lang w:val="en-GB" w:eastAsia="en-GB"/>
            </w:rPr>
          </w:pPr>
          <w:hyperlink w:anchor="_Toc89946982" w:history="1">
            <w:r w:rsidR="004005CF" w:rsidRPr="00A206D7">
              <w:rPr>
                <w:rStyle w:val="Hyperlink"/>
                <w:rFonts w:ascii="Open Sans" w:hAnsi="Open Sans" w:cs="Open Sans"/>
                <w:iCs/>
                <w:noProof/>
              </w:rPr>
              <w:t>3.3</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Planning</w:t>
            </w:r>
            <w:r w:rsidR="004005CF">
              <w:rPr>
                <w:noProof/>
                <w:webHidden/>
              </w:rPr>
              <w:tab/>
            </w:r>
            <w:r w:rsidR="004005CF">
              <w:rPr>
                <w:noProof/>
                <w:webHidden/>
              </w:rPr>
              <w:fldChar w:fldCharType="begin"/>
            </w:r>
            <w:r w:rsidR="004005CF">
              <w:rPr>
                <w:noProof/>
                <w:webHidden/>
              </w:rPr>
              <w:instrText xml:space="preserve"> PAGEREF _Toc89946982 \h </w:instrText>
            </w:r>
            <w:r w:rsidR="004005CF">
              <w:rPr>
                <w:noProof/>
                <w:webHidden/>
              </w:rPr>
            </w:r>
            <w:r w:rsidR="004005CF">
              <w:rPr>
                <w:noProof/>
                <w:webHidden/>
              </w:rPr>
              <w:fldChar w:fldCharType="separate"/>
            </w:r>
            <w:r w:rsidR="004005CF">
              <w:rPr>
                <w:noProof/>
                <w:webHidden/>
              </w:rPr>
              <w:t>14</w:t>
            </w:r>
            <w:r w:rsidR="004005CF">
              <w:rPr>
                <w:noProof/>
                <w:webHidden/>
              </w:rPr>
              <w:fldChar w:fldCharType="end"/>
            </w:r>
          </w:hyperlink>
        </w:p>
        <w:p w14:paraId="62B87308" w14:textId="7A6548BB" w:rsidR="004005CF" w:rsidRDefault="00C878CC">
          <w:pPr>
            <w:pStyle w:val="TOC1"/>
            <w:tabs>
              <w:tab w:val="left" w:pos="1000"/>
            </w:tabs>
            <w:rPr>
              <w:rFonts w:asciiTheme="minorHAnsi" w:eastAsiaTheme="minorEastAsia" w:hAnsiTheme="minorHAnsi" w:cstheme="minorBidi"/>
              <w:noProof/>
              <w:kern w:val="0"/>
              <w:sz w:val="22"/>
              <w:szCs w:val="22"/>
              <w:lang w:val="en-GB" w:eastAsia="en-GB"/>
            </w:rPr>
          </w:pPr>
          <w:hyperlink w:anchor="_Toc89946983" w:history="1">
            <w:r w:rsidR="004005CF" w:rsidRPr="00A206D7">
              <w:rPr>
                <w:rStyle w:val="Hyperlink"/>
                <w:rFonts w:ascii="Open Sans" w:hAnsi="Open Sans" w:cs="Open Sans"/>
                <w:iCs/>
                <w:noProof/>
              </w:rPr>
              <w:t>3.4</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Vragen en inlichtingen</w:t>
            </w:r>
            <w:r w:rsidR="004005CF">
              <w:rPr>
                <w:noProof/>
                <w:webHidden/>
              </w:rPr>
              <w:tab/>
            </w:r>
            <w:r w:rsidR="004005CF">
              <w:rPr>
                <w:noProof/>
                <w:webHidden/>
              </w:rPr>
              <w:fldChar w:fldCharType="begin"/>
            </w:r>
            <w:r w:rsidR="004005CF">
              <w:rPr>
                <w:noProof/>
                <w:webHidden/>
              </w:rPr>
              <w:instrText xml:space="preserve"> PAGEREF _Toc89946983 \h </w:instrText>
            </w:r>
            <w:r w:rsidR="004005CF">
              <w:rPr>
                <w:noProof/>
                <w:webHidden/>
              </w:rPr>
            </w:r>
            <w:r w:rsidR="004005CF">
              <w:rPr>
                <w:noProof/>
                <w:webHidden/>
              </w:rPr>
              <w:fldChar w:fldCharType="separate"/>
            </w:r>
            <w:r w:rsidR="004005CF">
              <w:rPr>
                <w:noProof/>
                <w:webHidden/>
              </w:rPr>
              <w:t>14</w:t>
            </w:r>
            <w:r w:rsidR="004005CF">
              <w:rPr>
                <w:noProof/>
                <w:webHidden/>
              </w:rPr>
              <w:fldChar w:fldCharType="end"/>
            </w:r>
          </w:hyperlink>
        </w:p>
        <w:p w14:paraId="5921EC52" w14:textId="03A4308E" w:rsidR="004005CF" w:rsidRDefault="00C878CC">
          <w:pPr>
            <w:pStyle w:val="TOC1"/>
            <w:tabs>
              <w:tab w:val="left" w:pos="1000"/>
            </w:tabs>
            <w:rPr>
              <w:rFonts w:asciiTheme="minorHAnsi" w:eastAsiaTheme="minorEastAsia" w:hAnsiTheme="minorHAnsi" w:cstheme="minorBidi"/>
              <w:noProof/>
              <w:kern w:val="0"/>
              <w:sz w:val="22"/>
              <w:szCs w:val="22"/>
              <w:lang w:val="en-GB" w:eastAsia="en-GB"/>
            </w:rPr>
          </w:pPr>
          <w:hyperlink w:anchor="_Toc89946984" w:history="1">
            <w:r w:rsidR="004005CF" w:rsidRPr="00A206D7">
              <w:rPr>
                <w:rStyle w:val="Hyperlink"/>
                <w:rFonts w:ascii="Open Sans" w:hAnsi="Open Sans" w:cs="Open Sans"/>
                <w:iCs/>
                <w:noProof/>
              </w:rPr>
              <w:t>3.5</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Gestanddoeningstermijn Inschrijving</w:t>
            </w:r>
            <w:r w:rsidR="004005CF">
              <w:rPr>
                <w:noProof/>
                <w:webHidden/>
              </w:rPr>
              <w:tab/>
            </w:r>
            <w:r w:rsidR="004005CF">
              <w:rPr>
                <w:noProof/>
                <w:webHidden/>
              </w:rPr>
              <w:fldChar w:fldCharType="begin"/>
            </w:r>
            <w:r w:rsidR="004005CF">
              <w:rPr>
                <w:noProof/>
                <w:webHidden/>
              </w:rPr>
              <w:instrText xml:space="preserve"> PAGEREF _Toc89946984 \h </w:instrText>
            </w:r>
            <w:r w:rsidR="004005CF">
              <w:rPr>
                <w:noProof/>
                <w:webHidden/>
              </w:rPr>
            </w:r>
            <w:r w:rsidR="004005CF">
              <w:rPr>
                <w:noProof/>
                <w:webHidden/>
              </w:rPr>
              <w:fldChar w:fldCharType="separate"/>
            </w:r>
            <w:r w:rsidR="004005CF">
              <w:rPr>
                <w:noProof/>
                <w:webHidden/>
              </w:rPr>
              <w:t>15</w:t>
            </w:r>
            <w:r w:rsidR="004005CF">
              <w:rPr>
                <w:noProof/>
                <w:webHidden/>
              </w:rPr>
              <w:fldChar w:fldCharType="end"/>
            </w:r>
          </w:hyperlink>
        </w:p>
        <w:p w14:paraId="0573EDA5" w14:textId="7EF4AFDE" w:rsidR="004005CF" w:rsidRDefault="00C878CC">
          <w:pPr>
            <w:pStyle w:val="TOC1"/>
            <w:tabs>
              <w:tab w:val="left" w:pos="1000"/>
            </w:tabs>
            <w:rPr>
              <w:rFonts w:asciiTheme="minorHAnsi" w:eastAsiaTheme="minorEastAsia" w:hAnsiTheme="minorHAnsi" w:cstheme="minorBidi"/>
              <w:noProof/>
              <w:kern w:val="0"/>
              <w:sz w:val="22"/>
              <w:szCs w:val="22"/>
              <w:lang w:val="en-GB" w:eastAsia="en-GB"/>
            </w:rPr>
          </w:pPr>
          <w:hyperlink w:anchor="_Toc89946985" w:history="1">
            <w:r w:rsidR="004005CF" w:rsidRPr="00A206D7">
              <w:rPr>
                <w:rStyle w:val="Hyperlink"/>
                <w:rFonts w:ascii="Open Sans" w:hAnsi="Open Sans" w:cs="Open Sans"/>
                <w:iCs/>
                <w:noProof/>
              </w:rPr>
              <w:t>3.6</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Varianten</w:t>
            </w:r>
            <w:r w:rsidR="004005CF">
              <w:rPr>
                <w:noProof/>
                <w:webHidden/>
              </w:rPr>
              <w:tab/>
            </w:r>
            <w:r w:rsidR="004005CF">
              <w:rPr>
                <w:noProof/>
                <w:webHidden/>
              </w:rPr>
              <w:fldChar w:fldCharType="begin"/>
            </w:r>
            <w:r w:rsidR="004005CF">
              <w:rPr>
                <w:noProof/>
                <w:webHidden/>
              </w:rPr>
              <w:instrText xml:space="preserve"> PAGEREF _Toc89946985 \h </w:instrText>
            </w:r>
            <w:r w:rsidR="004005CF">
              <w:rPr>
                <w:noProof/>
                <w:webHidden/>
              </w:rPr>
            </w:r>
            <w:r w:rsidR="004005CF">
              <w:rPr>
                <w:noProof/>
                <w:webHidden/>
              </w:rPr>
              <w:fldChar w:fldCharType="separate"/>
            </w:r>
            <w:r w:rsidR="004005CF">
              <w:rPr>
                <w:noProof/>
                <w:webHidden/>
              </w:rPr>
              <w:t>15</w:t>
            </w:r>
            <w:r w:rsidR="004005CF">
              <w:rPr>
                <w:noProof/>
                <w:webHidden/>
              </w:rPr>
              <w:fldChar w:fldCharType="end"/>
            </w:r>
          </w:hyperlink>
        </w:p>
        <w:p w14:paraId="4B707CFA" w14:textId="14DDAC7D" w:rsidR="004005CF" w:rsidRDefault="00C878CC">
          <w:pPr>
            <w:pStyle w:val="TOC1"/>
            <w:tabs>
              <w:tab w:val="left" w:pos="1000"/>
            </w:tabs>
            <w:rPr>
              <w:rFonts w:asciiTheme="minorHAnsi" w:eastAsiaTheme="minorEastAsia" w:hAnsiTheme="minorHAnsi" w:cstheme="minorBidi"/>
              <w:noProof/>
              <w:kern w:val="0"/>
              <w:sz w:val="22"/>
              <w:szCs w:val="22"/>
              <w:lang w:val="en-GB" w:eastAsia="en-GB"/>
            </w:rPr>
          </w:pPr>
          <w:hyperlink w:anchor="_Toc89946986" w:history="1">
            <w:r w:rsidR="004005CF" w:rsidRPr="00A206D7">
              <w:rPr>
                <w:rStyle w:val="Hyperlink"/>
                <w:rFonts w:ascii="Open Sans" w:hAnsi="Open Sans" w:cs="Open Sans"/>
                <w:iCs/>
                <w:noProof/>
              </w:rPr>
              <w:t>3.7</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Kosten van de Inschrijving</w:t>
            </w:r>
            <w:r w:rsidR="004005CF">
              <w:rPr>
                <w:noProof/>
                <w:webHidden/>
              </w:rPr>
              <w:tab/>
            </w:r>
            <w:r w:rsidR="004005CF">
              <w:rPr>
                <w:noProof/>
                <w:webHidden/>
              </w:rPr>
              <w:fldChar w:fldCharType="begin"/>
            </w:r>
            <w:r w:rsidR="004005CF">
              <w:rPr>
                <w:noProof/>
                <w:webHidden/>
              </w:rPr>
              <w:instrText xml:space="preserve"> PAGEREF _Toc89946986 \h </w:instrText>
            </w:r>
            <w:r w:rsidR="004005CF">
              <w:rPr>
                <w:noProof/>
                <w:webHidden/>
              </w:rPr>
            </w:r>
            <w:r w:rsidR="004005CF">
              <w:rPr>
                <w:noProof/>
                <w:webHidden/>
              </w:rPr>
              <w:fldChar w:fldCharType="separate"/>
            </w:r>
            <w:r w:rsidR="004005CF">
              <w:rPr>
                <w:noProof/>
                <w:webHidden/>
              </w:rPr>
              <w:t>15</w:t>
            </w:r>
            <w:r w:rsidR="004005CF">
              <w:rPr>
                <w:noProof/>
                <w:webHidden/>
              </w:rPr>
              <w:fldChar w:fldCharType="end"/>
            </w:r>
          </w:hyperlink>
        </w:p>
        <w:p w14:paraId="357758D7" w14:textId="26C9B454" w:rsidR="004005CF" w:rsidRDefault="00C878CC">
          <w:pPr>
            <w:pStyle w:val="TOC1"/>
            <w:tabs>
              <w:tab w:val="left" w:pos="1000"/>
            </w:tabs>
            <w:rPr>
              <w:rFonts w:asciiTheme="minorHAnsi" w:eastAsiaTheme="minorEastAsia" w:hAnsiTheme="minorHAnsi" w:cstheme="minorBidi"/>
              <w:noProof/>
              <w:kern w:val="0"/>
              <w:sz w:val="22"/>
              <w:szCs w:val="22"/>
              <w:lang w:val="en-GB" w:eastAsia="en-GB"/>
            </w:rPr>
          </w:pPr>
          <w:hyperlink w:anchor="_Toc89946987" w:history="1">
            <w:r w:rsidR="004005CF" w:rsidRPr="00A206D7">
              <w:rPr>
                <w:rStyle w:val="Hyperlink"/>
                <w:rFonts w:ascii="Open Sans" w:hAnsi="Open Sans" w:cs="Open Sans"/>
                <w:iCs/>
                <w:noProof/>
              </w:rPr>
              <w:t>3.8</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Stopzetten aanbesteding</w:t>
            </w:r>
            <w:r w:rsidR="004005CF">
              <w:rPr>
                <w:noProof/>
                <w:webHidden/>
              </w:rPr>
              <w:tab/>
            </w:r>
            <w:r w:rsidR="004005CF">
              <w:rPr>
                <w:noProof/>
                <w:webHidden/>
              </w:rPr>
              <w:fldChar w:fldCharType="begin"/>
            </w:r>
            <w:r w:rsidR="004005CF">
              <w:rPr>
                <w:noProof/>
                <w:webHidden/>
              </w:rPr>
              <w:instrText xml:space="preserve"> PAGEREF _Toc89946987 \h </w:instrText>
            </w:r>
            <w:r w:rsidR="004005CF">
              <w:rPr>
                <w:noProof/>
                <w:webHidden/>
              </w:rPr>
            </w:r>
            <w:r w:rsidR="004005CF">
              <w:rPr>
                <w:noProof/>
                <w:webHidden/>
              </w:rPr>
              <w:fldChar w:fldCharType="separate"/>
            </w:r>
            <w:r w:rsidR="004005CF">
              <w:rPr>
                <w:noProof/>
                <w:webHidden/>
              </w:rPr>
              <w:t>15</w:t>
            </w:r>
            <w:r w:rsidR="004005CF">
              <w:rPr>
                <w:noProof/>
                <w:webHidden/>
              </w:rPr>
              <w:fldChar w:fldCharType="end"/>
            </w:r>
          </w:hyperlink>
        </w:p>
        <w:p w14:paraId="3E97F7AA" w14:textId="0DC20B72" w:rsidR="004005CF" w:rsidRDefault="00C878CC">
          <w:pPr>
            <w:pStyle w:val="TOC1"/>
            <w:tabs>
              <w:tab w:val="left" w:pos="1000"/>
            </w:tabs>
            <w:rPr>
              <w:rFonts w:asciiTheme="minorHAnsi" w:eastAsiaTheme="minorEastAsia" w:hAnsiTheme="minorHAnsi" w:cstheme="minorBidi"/>
              <w:noProof/>
              <w:kern w:val="0"/>
              <w:sz w:val="22"/>
              <w:szCs w:val="22"/>
              <w:lang w:val="en-GB" w:eastAsia="en-GB"/>
            </w:rPr>
          </w:pPr>
          <w:hyperlink w:anchor="_Toc89946988" w:history="1">
            <w:r w:rsidR="004005CF" w:rsidRPr="00A206D7">
              <w:rPr>
                <w:rStyle w:val="Hyperlink"/>
                <w:rFonts w:ascii="Open Sans" w:hAnsi="Open Sans" w:cs="Open Sans"/>
                <w:iCs/>
                <w:noProof/>
              </w:rPr>
              <w:t>3.9</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Rangorde documenten</w:t>
            </w:r>
            <w:r w:rsidR="004005CF">
              <w:rPr>
                <w:noProof/>
                <w:webHidden/>
              </w:rPr>
              <w:tab/>
            </w:r>
            <w:r w:rsidR="004005CF">
              <w:rPr>
                <w:noProof/>
                <w:webHidden/>
              </w:rPr>
              <w:fldChar w:fldCharType="begin"/>
            </w:r>
            <w:r w:rsidR="004005CF">
              <w:rPr>
                <w:noProof/>
                <w:webHidden/>
              </w:rPr>
              <w:instrText xml:space="preserve"> PAGEREF _Toc89946988 \h </w:instrText>
            </w:r>
            <w:r w:rsidR="004005CF">
              <w:rPr>
                <w:noProof/>
                <w:webHidden/>
              </w:rPr>
            </w:r>
            <w:r w:rsidR="004005CF">
              <w:rPr>
                <w:noProof/>
                <w:webHidden/>
              </w:rPr>
              <w:fldChar w:fldCharType="separate"/>
            </w:r>
            <w:r w:rsidR="004005CF">
              <w:rPr>
                <w:noProof/>
                <w:webHidden/>
              </w:rPr>
              <w:t>15</w:t>
            </w:r>
            <w:r w:rsidR="004005CF">
              <w:rPr>
                <w:noProof/>
                <w:webHidden/>
              </w:rPr>
              <w:fldChar w:fldCharType="end"/>
            </w:r>
          </w:hyperlink>
        </w:p>
        <w:p w14:paraId="6704FA24" w14:textId="77B22B24" w:rsidR="004005CF" w:rsidRDefault="00C878CC">
          <w:pPr>
            <w:pStyle w:val="TOC1"/>
            <w:tabs>
              <w:tab w:val="left" w:pos="1200"/>
            </w:tabs>
            <w:rPr>
              <w:rFonts w:asciiTheme="minorHAnsi" w:eastAsiaTheme="minorEastAsia" w:hAnsiTheme="minorHAnsi" w:cstheme="minorBidi"/>
              <w:noProof/>
              <w:kern w:val="0"/>
              <w:sz w:val="22"/>
              <w:szCs w:val="22"/>
              <w:lang w:val="en-GB" w:eastAsia="en-GB"/>
            </w:rPr>
          </w:pPr>
          <w:hyperlink w:anchor="_Toc89946989" w:history="1">
            <w:r w:rsidR="004005CF" w:rsidRPr="00A206D7">
              <w:rPr>
                <w:rStyle w:val="Hyperlink"/>
                <w:rFonts w:ascii="Open Sans" w:hAnsi="Open Sans" w:cs="Open Sans"/>
                <w:iCs/>
                <w:noProof/>
              </w:rPr>
              <w:t>3.10</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Informatie over verplichtingen Inschrijvers</w:t>
            </w:r>
            <w:r w:rsidR="004005CF">
              <w:rPr>
                <w:noProof/>
                <w:webHidden/>
              </w:rPr>
              <w:tab/>
            </w:r>
            <w:r w:rsidR="004005CF">
              <w:rPr>
                <w:noProof/>
                <w:webHidden/>
              </w:rPr>
              <w:fldChar w:fldCharType="begin"/>
            </w:r>
            <w:r w:rsidR="004005CF">
              <w:rPr>
                <w:noProof/>
                <w:webHidden/>
              </w:rPr>
              <w:instrText xml:space="preserve"> PAGEREF _Toc89946989 \h </w:instrText>
            </w:r>
            <w:r w:rsidR="004005CF">
              <w:rPr>
                <w:noProof/>
                <w:webHidden/>
              </w:rPr>
            </w:r>
            <w:r w:rsidR="004005CF">
              <w:rPr>
                <w:noProof/>
                <w:webHidden/>
              </w:rPr>
              <w:fldChar w:fldCharType="separate"/>
            </w:r>
            <w:r w:rsidR="004005CF">
              <w:rPr>
                <w:noProof/>
                <w:webHidden/>
              </w:rPr>
              <w:t>15</w:t>
            </w:r>
            <w:r w:rsidR="004005CF">
              <w:rPr>
                <w:noProof/>
                <w:webHidden/>
              </w:rPr>
              <w:fldChar w:fldCharType="end"/>
            </w:r>
          </w:hyperlink>
        </w:p>
        <w:p w14:paraId="44FD188F" w14:textId="380B5D7C" w:rsidR="004005CF" w:rsidRDefault="00C878CC">
          <w:pPr>
            <w:pStyle w:val="TOC1"/>
            <w:tabs>
              <w:tab w:val="left" w:pos="1200"/>
            </w:tabs>
            <w:rPr>
              <w:rFonts w:asciiTheme="minorHAnsi" w:eastAsiaTheme="minorEastAsia" w:hAnsiTheme="minorHAnsi" w:cstheme="minorBidi"/>
              <w:noProof/>
              <w:kern w:val="0"/>
              <w:sz w:val="22"/>
              <w:szCs w:val="22"/>
              <w:lang w:val="en-GB" w:eastAsia="en-GB"/>
            </w:rPr>
          </w:pPr>
          <w:hyperlink w:anchor="_Toc89946990" w:history="1">
            <w:r w:rsidR="004005CF" w:rsidRPr="00A206D7">
              <w:rPr>
                <w:rStyle w:val="Hyperlink"/>
                <w:rFonts w:ascii="Open Sans" w:hAnsi="Open Sans" w:cs="Open Sans"/>
                <w:iCs/>
                <w:noProof/>
              </w:rPr>
              <w:t>3.11</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Beslechting van geschillen</w:t>
            </w:r>
            <w:r w:rsidR="004005CF">
              <w:rPr>
                <w:noProof/>
                <w:webHidden/>
              </w:rPr>
              <w:tab/>
            </w:r>
            <w:r w:rsidR="004005CF">
              <w:rPr>
                <w:noProof/>
                <w:webHidden/>
              </w:rPr>
              <w:fldChar w:fldCharType="begin"/>
            </w:r>
            <w:r w:rsidR="004005CF">
              <w:rPr>
                <w:noProof/>
                <w:webHidden/>
              </w:rPr>
              <w:instrText xml:space="preserve"> PAGEREF _Toc89946990 \h </w:instrText>
            </w:r>
            <w:r w:rsidR="004005CF">
              <w:rPr>
                <w:noProof/>
                <w:webHidden/>
              </w:rPr>
            </w:r>
            <w:r w:rsidR="004005CF">
              <w:rPr>
                <w:noProof/>
                <w:webHidden/>
              </w:rPr>
              <w:fldChar w:fldCharType="separate"/>
            </w:r>
            <w:r w:rsidR="004005CF">
              <w:rPr>
                <w:noProof/>
                <w:webHidden/>
              </w:rPr>
              <w:t>16</w:t>
            </w:r>
            <w:r w:rsidR="004005CF">
              <w:rPr>
                <w:noProof/>
                <w:webHidden/>
              </w:rPr>
              <w:fldChar w:fldCharType="end"/>
            </w:r>
          </w:hyperlink>
        </w:p>
        <w:p w14:paraId="3CA40BDA" w14:textId="19F2E70B" w:rsidR="004005CF" w:rsidRDefault="00C878CC">
          <w:pPr>
            <w:pStyle w:val="TOC1"/>
            <w:tabs>
              <w:tab w:val="left" w:pos="1200"/>
            </w:tabs>
            <w:rPr>
              <w:rFonts w:asciiTheme="minorHAnsi" w:eastAsiaTheme="minorEastAsia" w:hAnsiTheme="minorHAnsi" w:cstheme="minorBidi"/>
              <w:noProof/>
              <w:kern w:val="0"/>
              <w:sz w:val="22"/>
              <w:szCs w:val="22"/>
              <w:lang w:val="en-GB" w:eastAsia="en-GB"/>
            </w:rPr>
          </w:pPr>
          <w:hyperlink w:anchor="_Toc89946991" w:history="1">
            <w:r w:rsidR="004005CF" w:rsidRPr="00A206D7">
              <w:rPr>
                <w:rStyle w:val="Hyperlink"/>
                <w:rFonts w:ascii="Open Sans" w:hAnsi="Open Sans" w:cs="Open Sans"/>
                <w:iCs/>
                <w:noProof/>
              </w:rPr>
              <w:t>3.12</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Tegenstrijdigheden of bezwaren</w:t>
            </w:r>
            <w:r w:rsidR="004005CF">
              <w:rPr>
                <w:noProof/>
                <w:webHidden/>
              </w:rPr>
              <w:tab/>
            </w:r>
            <w:r w:rsidR="004005CF">
              <w:rPr>
                <w:noProof/>
                <w:webHidden/>
              </w:rPr>
              <w:fldChar w:fldCharType="begin"/>
            </w:r>
            <w:r w:rsidR="004005CF">
              <w:rPr>
                <w:noProof/>
                <w:webHidden/>
              </w:rPr>
              <w:instrText xml:space="preserve"> PAGEREF _Toc89946991 \h </w:instrText>
            </w:r>
            <w:r w:rsidR="004005CF">
              <w:rPr>
                <w:noProof/>
                <w:webHidden/>
              </w:rPr>
            </w:r>
            <w:r w:rsidR="004005CF">
              <w:rPr>
                <w:noProof/>
                <w:webHidden/>
              </w:rPr>
              <w:fldChar w:fldCharType="separate"/>
            </w:r>
            <w:r w:rsidR="004005CF">
              <w:rPr>
                <w:noProof/>
                <w:webHidden/>
              </w:rPr>
              <w:t>16</w:t>
            </w:r>
            <w:r w:rsidR="004005CF">
              <w:rPr>
                <w:noProof/>
                <w:webHidden/>
              </w:rPr>
              <w:fldChar w:fldCharType="end"/>
            </w:r>
          </w:hyperlink>
        </w:p>
        <w:p w14:paraId="7C67853B" w14:textId="2A9FB009" w:rsidR="004005CF" w:rsidRDefault="00C878CC">
          <w:pPr>
            <w:pStyle w:val="TOC1"/>
            <w:tabs>
              <w:tab w:val="left" w:pos="1200"/>
            </w:tabs>
            <w:rPr>
              <w:rFonts w:asciiTheme="minorHAnsi" w:eastAsiaTheme="minorEastAsia" w:hAnsiTheme="minorHAnsi" w:cstheme="minorBidi"/>
              <w:noProof/>
              <w:kern w:val="0"/>
              <w:sz w:val="22"/>
              <w:szCs w:val="22"/>
              <w:lang w:val="en-GB" w:eastAsia="en-GB"/>
            </w:rPr>
          </w:pPr>
          <w:hyperlink w:anchor="_Toc89946992" w:history="1">
            <w:r w:rsidR="004005CF" w:rsidRPr="00A206D7">
              <w:rPr>
                <w:rStyle w:val="Hyperlink"/>
                <w:rFonts w:ascii="Open Sans" w:hAnsi="Open Sans" w:cs="Open Sans"/>
                <w:iCs/>
                <w:noProof/>
              </w:rPr>
              <w:t>3.13</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Klachtenregeling</w:t>
            </w:r>
            <w:r w:rsidR="004005CF">
              <w:rPr>
                <w:noProof/>
                <w:webHidden/>
              </w:rPr>
              <w:tab/>
            </w:r>
            <w:r w:rsidR="004005CF">
              <w:rPr>
                <w:noProof/>
                <w:webHidden/>
              </w:rPr>
              <w:fldChar w:fldCharType="begin"/>
            </w:r>
            <w:r w:rsidR="004005CF">
              <w:rPr>
                <w:noProof/>
                <w:webHidden/>
              </w:rPr>
              <w:instrText xml:space="preserve"> PAGEREF _Toc89946992 \h </w:instrText>
            </w:r>
            <w:r w:rsidR="004005CF">
              <w:rPr>
                <w:noProof/>
                <w:webHidden/>
              </w:rPr>
            </w:r>
            <w:r w:rsidR="004005CF">
              <w:rPr>
                <w:noProof/>
                <w:webHidden/>
              </w:rPr>
              <w:fldChar w:fldCharType="separate"/>
            </w:r>
            <w:r w:rsidR="004005CF">
              <w:rPr>
                <w:noProof/>
                <w:webHidden/>
              </w:rPr>
              <w:t>16</w:t>
            </w:r>
            <w:r w:rsidR="004005CF">
              <w:rPr>
                <w:noProof/>
                <w:webHidden/>
              </w:rPr>
              <w:fldChar w:fldCharType="end"/>
            </w:r>
          </w:hyperlink>
        </w:p>
        <w:p w14:paraId="2A6F1CE0" w14:textId="5BB17525" w:rsidR="004005CF" w:rsidRDefault="00C878CC">
          <w:pPr>
            <w:pStyle w:val="TOC1"/>
            <w:tabs>
              <w:tab w:val="left" w:pos="1200"/>
            </w:tabs>
            <w:rPr>
              <w:rFonts w:asciiTheme="minorHAnsi" w:eastAsiaTheme="minorEastAsia" w:hAnsiTheme="minorHAnsi" w:cstheme="minorBidi"/>
              <w:noProof/>
              <w:kern w:val="0"/>
              <w:sz w:val="22"/>
              <w:szCs w:val="22"/>
              <w:lang w:val="en-GB" w:eastAsia="en-GB"/>
            </w:rPr>
          </w:pPr>
          <w:hyperlink w:anchor="_Toc89946993" w:history="1">
            <w:r w:rsidR="004005CF" w:rsidRPr="00A206D7">
              <w:rPr>
                <w:rStyle w:val="Hyperlink"/>
                <w:rFonts w:ascii="Open Sans" w:hAnsi="Open Sans" w:cs="Open Sans"/>
                <w:iCs/>
                <w:noProof/>
              </w:rPr>
              <w:t>3.14</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Indiening van de Inschrijving</w:t>
            </w:r>
            <w:r w:rsidR="004005CF">
              <w:rPr>
                <w:noProof/>
                <w:webHidden/>
              </w:rPr>
              <w:tab/>
            </w:r>
            <w:r w:rsidR="004005CF">
              <w:rPr>
                <w:noProof/>
                <w:webHidden/>
              </w:rPr>
              <w:fldChar w:fldCharType="begin"/>
            </w:r>
            <w:r w:rsidR="004005CF">
              <w:rPr>
                <w:noProof/>
                <w:webHidden/>
              </w:rPr>
              <w:instrText xml:space="preserve"> PAGEREF _Toc89946993 \h </w:instrText>
            </w:r>
            <w:r w:rsidR="004005CF">
              <w:rPr>
                <w:noProof/>
                <w:webHidden/>
              </w:rPr>
            </w:r>
            <w:r w:rsidR="004005CF">
              <w:rPr>
                <w:noProof/>
                <w:webHidden/>
              </w:rPr>
              <w:fldChar w:fldCharType="separate"/>
            </w:r>
            <w:r w:rsidR="004005CF">
              <w:rPr>
                <w:noProof/>
                <w:webHidden/>
              </w:rPr>
              <w:t>17</w:t>
            </w:r>
            <w:r w:rsidR="004005CF">
              <w:rPr>
                <w:noProof/>
                <w:webHidden/>
              </w:rPr>
              <w:fldChar w:fldCharType="end"/>
            </w:r>
          </w:hyperlink>
        </w:p>
        <w:p w14:paraId="03B37B58" w14:textId="69512759" w:rsidR="004005CF" w:rsidRDefault="00C878CC">
          <w:pPr>
            <w:pStyle w:val="TOC1"/>
            <w:tabs>
              <w:tab w:val="left" w:pos="1200"/>
            </w:tabs>
            <w:rPr>
              <w:rFonts w:asciiTheme="minorHAnsi" w:eastAsiaTheme="minorEastAsia" w:hAnsiTheme="minorHAnsi" w:cstheme="minorBidi"/>
              <w:noProof/>
              <w:kern w:val="0"/>
              <w:sz w:val="22"/>
              <w:szCs w:val="22"/>
              <w:lang w:val="en-GB" w:eastAsia="en-GB"/>
            </w:rPr>
          </w:pPr>
          <w:hyperlink w:anchor="_Toc89946994" w:history="1">
            <w:r w:rsidR="004005CF" w:rsidRPr="00A206D7">
              <w:rPr>
                <w:rStyle w:val="Hyperlink"/>
                <w:rFonts w:ascii="Open Sans" w:hAnsi="Open Sans" w:cs="Open Sans"/>
                <w:iCs/>
                <w:noProof/>
              </w:rPr>
              <w:t>3.15</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Vorm en inhoud van de Inschrijving</w:t>
            </w:r>
            <w:r w:rsidR="004005CF">
              <w:rPr>
                <w:noProof/>
                <w:webHidden/>
              </w:rPr>
              <w:tab/>
            </w:r>
            <w:r w:rsidR="004005CF">
              <w:rPr>
                <w:noProof/>
                <w:webHidden/>
              </w:rPr>
              <w:fldChar w:fldCharType="begin"/>
            </w:r>
            <w:r w:rsidR="004005CF">
              <w:rPr>
                <w:noProof/>
                <w:webHidden/>
              </w:rPr>
              <w:instrText xml:space="preserve"> PAGEREF _Toc89946994 \h </w:instrText>
            </w:r>
            <w:r w:rsidR="004005CF">
              <w:rPr>
                <w:noProof/>
                <w:webHidden/>
              </w:rPr>
            </w:r>
            <w:r w:rsidR="004005CF">
              <w:rPr>
                <w:noProof/>
                <w:webHidden/>
              </w:rPr>
              <w:fldChar w:fldCharType="separate"/>
            </w:r>
            <w:r w:rsidR="004005CF">
              <w:rPr>
                <w:noProof/>
                <w:webHidden/>
              </w:rPr>
              <w:t>18</w:t>
            </w:r>
            <w:r w:rsidR="004005CF">
              <w:rPr>
                <w:noProof/>
                <w:webHidden/>
              </w:rPr>
              <w:fldChar w:fldCharType="end"/>
            </w:r>
          </w:hyperlink>
        </w:p>
        <w:p w14:paraId="178F9AC4" w14:textId="2802D4D0" w:rsidR="004005CF" w:rsidRDefault="00C878CC">
          <w:pPr>
            <w:pStyle w:val="TOC1"/>
            <w:tabs>
              <w:tab w:val="left" w:pos="1200"/>
            </w:tabs>
            <w:rPr>
              <w:rFonts w:asciiTheme="minorHAnsi" w:eastAsiaTheme="minorEastAsia" w:hAnsiTheme="minorHAnsi" w:cstheme="minorBidi"/>
              <w:noProof/>
              <w:kern w:val="0"/>
              <w:sz w:val="22"/>
              <w:szCs w:val="22"/>
              <w:lang w:val="en-GB" w:eastAsia="en-GB"/>
            </w:rPr>
          </w:pPr>
          <w:hyperlink w:anchor="_Toc89946995" w:history="1">
            <w:r w:rsidR="004005CF" w:rsidRPr="00A206D7">
              <w:rPr>
                <w:rStyle w:val="Hyperlink"/>
                <w:rFonts w:ascii="Open Sans" w:hAnsi="Open Sans" w:cs="Open Sans"/>
                <w:iCs/>
                <w:noProof/>
              </w:rPr>
              <w:t>3.16</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Rechtsgeldig ondertekenen</w:t>
            </w:r>
            <w:r w:rsidR="004005CF">
              <w:rPr>
                <w:noProof/>
                <w:webHidden/>
              </w:rPr>
              <w:tab/>
            </w:r>
            <w:r w:rsidR="004005CF">
              <w:rPr>
                <w:noProof/>
                <w:webHidden/>
              </w:rPr>
              <w:fldChar w:fldCharType="begin"/>
            </w:r>
            <w:r w:rsidR="004005CF">
              <w:rPr>
                <w:noProof/>
                <w:webHidden/>
              </w:rPr>
              <w:instrText xml:space="preserve"> PAGEREF _Toc89946995 \h </w:instrText>
            </w:r>
            <w:r w:rsidR="004005CF">
              <w:rPr>
                <w:noProof/>
                <w:webHidden/>
              </w:rPr>
            </w:r>
            <w:r w:rsidR="004005CF">
              <w:rPr>
                <w:noProof/>
                <w:webHidden/>
              </w:rPr>
              <w:fldChar w:fldCharType="separate"/>
            </w:r>
            <w:r w:rsidR="004005CF">
              <w:rPr>
                <w:noProof/>
                <w:webHidden/>
              </w:rPr>
              <w:t>19</w:t>
            </w:r>
            <w:r w:rsidR="004005CF">
              <w:rPr>
                <w:noProof/>
                <w:webHidden/>
              </w:rPr>
              <w:fldChar w:fldCharType="end"/>
            </w:r>
          </w:hyperlink>
        </w:p>
        <w:p w14:paraId="7B3102BA" w14:textId="03763BC4" w:rsidR="004005CF" w:rsidRDefault="00C878CC">
          <w:pPr>
            <w:pStyle w:val="TOC1"/>
            <w:tabs>
              <w:tab w:val="left" w:pos="1200"/>
            </w:tabs>
            <w:rPr>
              <w:rFonts w:asciiTheme="minorHAnsi" w:eastAsiaTheme="minorEastAsia" w:hAnsiTheme="minorHAnsi" w:cstheme="minorBidi"/>
              <w:noProof/>
              <w:kern w:val="0"/>
              <w:sz w:val="22"/>
              <w:szCs w:val="22"/>
              <w:lang w:val="en-GB" w:eastAsia="en-GB"/>
            </w:rPr>
          </w:pPr>
          <w:hyperlink w:anchor="_Toc89946996" w:history="1">
            <w:r w:rsidR="004005CF" w:rsidRPr="00A206D7">
              <w:rPr>
                <w:rStyle w:val="Hyperlink"/>
                <w:rFonts w:ascii="Open Sans" w:hAnsi="Open Sans" w:cs="Open Sans"/>
                <w:iCs/>
                <w:noProof/>
              </w:rPr>
              <w:t>3.17</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Eigen verklaringen</w:t>
            </w:r>
            <w:r w:rsidR="004005CF">
              <w:rPr>
                <w:noProof/>
                <w:webHidden/>
              </w:rPr>
              <w:tab/>
            </w:r>
            <w:r w:rsidR="004005CF">
              <w:rPr>
                <w:noProof/>
                <w:webHidden/>
              </w:rPr>
              <w:fldChar w:fldCharType="begin"/>
            </w:r>
            <w:r w:rsidR="004005CF">
              <w:rPr>
                <w:noProof/>
                <w:webHidden/>
              </w:rPr>
              <w:instrText xml:space="preserve"> PAGEREF _Toc89946996 \h </w:instrText>
            </w:r>
            <w:r w:rsidR="004005CF">
              <w:rPr>
                <w:noProof/>
                <w:webHidden/>
              </w:rPr>
            </w:r>
            <w:r w:rsidR="004005CF">
              <w:rPr>
                <w:noProof/>
                <w:webHidden/>
              </w:rPr>
              <w:fldChar w:fldCharType="separate"/>
            </w:r>
            <w:r w:rsidR="004005CF">
              <w:rPr>
                <w:noProof/>
                <w:webHidden/>
              </w:rPr>
              <w:t>19</w:t>
            </w:r>
            <w:r w:rsidR="004005CF">
              <w:rPr>
                <w:noProof/>
                <w:webHidden/>
              </w:rPr>
              <w:fldChar w:fldCharType="end"/>
            </w:r>
          </w:hyperlink>
        </w:p>
        <w:p w14:paraId="22429C3F" w14:textId="5E97D983" w:rsidR="004005CF" w:rsidRDefault="00C878CC">
          <w:pPr>
            <w:pStyle w:val="TOC1"/>
            <w:tabs>
              <w:tab w:val="left" w:pos="1200"/>
            </w:tabs>
            <w:rPr>
              <w:rFonts w:asciiTheme="minorHAnsi" w:eastAsiaTheme="minorEastAsia" w:hAnsiTheme="minorHAnsi" w:cstheme="minorBidi"/>
              <w:noProof/>
              <w:kern w:val="0"/>
              <w:sz w:val="22"/>
              <w:szCs w:val="22"/>
              <w:lang w:val="en-GB" w:eastAsia="en-GB"/>
            </w:rPr>
          </w:pPr>
          <w:hyperlink w:anchor="_Toc89946997" w:history="1">
            <w:r w:rsidR="004005CF" w:rsidRPr="00A206D7">
              <w:rPr>
                <w:rStyle w:val="Hyperlink"/>
                <w:rFonts w:ascii="Open Sans" w:hAnsi="Open Sans" w:cs="Open Sans"/>
                <w:iCs/>
                <w:noProof/>
              </w:rPr>
              <w:t>3.18</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iCs/>
                <w:noProof/>
              </w:rPr>
              <w:t>Inschrijven in samenwerking met andere ondernemingen</w:t>
            </w:r>
            <w:r w:rsidR="004005CF">
              <w:rPr>
                <w:noProof/>
                <w:webHidden/>
              </w:rPr>
              <w:tab/>
            </w:r>
            <w:r w:rsidR="004005CF">
              <w:rPr>
                <w:noProof/>
                <w:webHidden/>
              </w:rPr>
              <w:fldChar w:fldCharType="begin"/>
            </w:r>
            <w:r w:rsidR="004005CF">
              <w:rPr>
                <w:noProof/>
                <w:webHidden/>
              </w:rPr>
              <w:instrText xml:space="preserve"> PAGEREF _Toc89946997 \h </w:instrText>
            </w:r>
            <w:r w:rsidR="004005CF">
              <w:rPr>
                <w:noProof/>
                <w:webHidden/>
              </w:rPr>
            </w:r>
            <w:r w:rsidR="004005CF">
              <w:rPr>
                <w:noProof/>
                <w:webHidden/>
              </w:rPr>
              <w:fldChar w:fldCharType="separate"/>
            </w:r>
            <w:r w:rsidR="004005CF">
              <w:rPr>
                <w:noProof/>
                <w:webHidden/>
              </w:rPr>
              <w:t>19</w:t>
            </w:r>
            <w:r w:rsidR="004005CF">
              <w:rPr>
                <w:noProof/>
                <w:webHidden/>
              </w:rPr>
              <w:fldChar w:fldCharType="end"/>
            </w:r>
          </w:hyperlink>
        </w:p>
        <w:p w14:paraId="7070EE55" w14:textId="5056ED30" w:rsidR="004005CF" w:rsidRDefault="00C878CC">
          <w:pPr>
            <w:pStyle w:val="TOC2"/>
            <w:rPr>
              <w:rFonts w:asciiTheme="minorHAnsi" w:eastAsiaTheme="minorEastAsia" w:hAnsiTheme="minorHAnsi" w:cstheme="minorBidi"/>
              <w:noProof/>
              <w:kern w:val="0"/>
              <w:sz w:val="22"/>
              <w:szCs w:val="22"/>
              <w:lang w:val="en-GB" w:eastAsia="en-GB"/>
            </w:rPr>
          </w:pPr>
          <w:hyperlink w:anchor="_Toc89946998" w:history="1">
            <w:r w:rsidR="004005CF" w:rsidRPr="00A206D7">
              <w:rPr>
                <w:rStyle w:val="Hyperlink"/>
                <w:rFonts w:ascii="Open Sans" w:hAnsi="Open Sans" w:cs="Open Sans"/>
                <w:noProof/>
                <w:kern w:val="32"/>
              </w:rPr>
              <w:t>3.19</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Eén Inschrijving</w:t>
            </w:r>
            <w:r w:rsidR="004005CF">
              <w:rPr>
                <w:noProof/>
                <w:webHidden/>
              </w:rPr>
              <w:tab/>
            </w:r>
            <w:r w:rsidR="004005CF">
              <w:rPr>
                <w:noProof/>
                <w:webHidden/>
              </w:rPr>
              <w:fldChar w:fldCharType="begin"/>
            </w:r>
            <w:r w:rsidR="004005CF">
              <w:rPr>
                <w:noProof/>
                <w:webHidden/>
              </w:rPr>
              <w:instrText xml:space="preserve"> PAGEREF _Toc89946998 \h </w:instrText>
            </w:r>
            <w:r w:rsidR="004005CF">
              <w:rPr>
                <w:noProof/>
                <w:webHidden/>
              </w:rPr>
            </w:r>
            <w:r w:rsidR="004005CF">
              <w:rPr>
                <w:noProof/>
                <w:webHidden/>
              </w:rPr>
              <w:fldChar w:fldCharType="separate"/>
            </w:r>
            <w:r w:rsidR="004005CF">
              <w:rPr>
                <w:noProof/>
                <w:webHidden/>
              </w:rPr>
              <w:t>20</w:t>
            </w:r>
            <w:r w:rsidR="004005CF">
              <w:rPr>
                <w:noProof/>
                <w:webHidden/>
              </w:rPr>
              <w:fldChar w:fldCharType="end"/>
            </w:r>
          </w:hyperlink>
        </w:p>
        <w:p w14:paraId="37741DBA" w14:textId="3A906543" w:rsidR="004005CF" w:rsidRDefault="00C878CC">
          <w:pPr>
            <w:pStyle w:val="TOC2"/>
            <w:rPr>
              <w:rFonts w:asciiTheme="minorHAnsi" w:eastAsiaTheme="minorEastAsia" w:hAnsiTheme="minorHAnsi" w:cstheme="minorBidi"/>
              <w:noProof/>
              <w:kern w:val="0"/>
              <w:sz w:val="22"/>
              <w:szCs w:val="22"/>
              <w:lang w:val="en-GB" w:eastAsia="en-GB"/>
            </w:rPr>
          </w:pPr>
          <w:hyperlink w:anchor="_Toc89946999" w:history="1">
            <w:r w:rsidR="004005CF" w:rsidRPr="00A206D7">
              <w:rPr>
                <w:rStyle w:val="Hyperlink"/>
                <w:rFonts w:ascii="Open Sans" w:hAnsi="Open Sans" w:cs="Open Sans"/>
                <w:noProof/>
                <w:kern w:val="32"/>
              </w:rPr>
              <w:t>3.20</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Publiciteit en taal</w:t>
            </w:r>
            <w:r w:rsidR="004005CF">
              <w:rPr>
                <w:noProof/>
                <w:webHidden/>
              </w:rPr>
              <w:tab/>
            </w:r>
            <w:r w:rsidR="004005CF">
              <w:rPr>
                <w:noProof/>
                <w:webHidden/>
              </w:rPr>
              <w:fldChar w:fldCharType="begin"/>
            </w:r>
            <w:r w:rsidR="004005CF">
              <w:rPr>
                <w:noProof/>
                <w:webHidden/>
              </w:rPr>
              <w:instrText xml:space="preserve"> PAGEREF _Toc89946999 \h </w:instrText>
            </w:r>
            <w:r w:rsidR="004005CF">
              <w:rPr>
                <w:noProof/>
                <w:webHidden/>
              </w:rPr>
            </w:r>
            <w:r w:rsidR="004005CF">
              <w:rPr>
                <w:noProof/>
                <w:webHidden/>
              </w:rPr>
              <w:fldChar w:fldCharType="separate"/>
            </w:r>
            <w:r w:rsidR="004005CF">
              <w:rPr>
                <w:noProof/>
                <w:webHidden/>
              </w:rPr>
              <w:t>20</w:t>
            </w:r>
            <w:r w:rsidR="004005CF">
              <w:rPr>
                <w:noProof/>
                <w:webHidden/>
              </w:rPr>
              <w:fldChar w:fldCharType="end"/>
            </w:r>
          </w:hyperlink>
        </w:p>
        <w:p w14:paraId="7CA5434E" w14:textId="5B4E0EE1" w:rsidR="004005CF" w:rsidRDefault="00C878CC">
          <w:pPr>
            <w:pStyle w:val="TOC2"/>
            <w:rPr>
              <w:rFonts w:asciiTheme="minorHAnsi" w:eastAsiaTheme="minorEastAsia" w:hAnsiTheme="minorHAnsi" w:cstheme="minorBidi"/>
              <w:noProof/>
              <w:kern w:val="0"/>
              <w:sz w:val="22"/>
              <w:szCs w:val="22"/>
              <w:lang w:val="en-GB" w:eastAsia="en-GB"/>
            </w:rPr>
          </w:pPr>
          <w:hyperlink w:anchor="_Toc89947000" w:history="1">
            <w:r w:rsidR="004005CF" w:rsidRPr="00A206D7">
              <w:rPr>
                <w:rStyle w:val="Hyperlink"/>
                <w:rFonts w:ascii="Open Sans" w:hAnsi="Open Sans" w:cs="Open Sans"/>
                <w:noProof/>
                <w:kern w:val="32"/>
              </w:rPr>
              <w:t>3.21</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Juistheid en volledigheid van de geleverde informatie</w:t>
            </w:r>
            <w:r w:rsidR="004005CF">
              <w:rPr>
                <w:noProof/>
                <w:webHidden/>
              </w:rPr>
              <w:tab/>
            </w:r>
            <w:r w:rsidR="004005CF">
              <w:rPr>
                <w:noProof/>
                <w:webHidden/>
              </w:rPr>
              <w:fldChar w:fldCharType="begin"/>
            </w:r>
            <w:r w:rsidR="004005CF">
              <w:rPr>
                <w:noProof/>
                <w:webHidden/>
              </w:rPr>
              <w:instrText xml:space="preserve"> PAGEREF _Toc89947000 \h </w:instrText>
            </w:r>
            <w:r w:rsidR="004005CF">
              <w:rPr>
                <w:noProof/>
                <w:webHidden/>
              </w:rPr>
            </w:r>
            <w:r w:rsidR="004005CF">
              <w:rPr>
                <w:noProof/>
                <w:webHidden/>
              </w:rPr>
              <w:fldChar w:fldCharType="separate"/>
            </w:r>
            <w:r w:rsidR="004005CF">
              <w:rPr>
                <w:noProof/>
                <w:webHidden/>
              </w:rPr>
              <w:t>21</w:t>
            </w:r>
            <w:r w:rsidR="004005CF">
              <w:rPr>
                <w:noProof/>
                <w:webHidden/>
              </w:rPr>
              <w:fldChar w:fldCharType="end"/>
            </w:r>
          </w:hyperlink>
        </w:p>
        <w:p w14:paraId="6B140643" w14:textId="10DFEB97" w:rsidR="004005CF" w:rsidRDefault="00C878CC">
          <w:pPr>
            <w:pStyle w:val="TOC2"/>
            <w:rPr>
              <w:rFonts w:asciiTheme="minorHAnsi" w:eastAsiaTheme="minorEastAsia" w:hAnsiTheme="minorHAnsi" w:cstheme="minorBidi"/>
              <w:noProof/>
              <w:kern w:val="0"/>
              <w:sz w:val="22"/>
              <w:szCs w:val="22"/>
              <w:lang w:val="en-GB" w:eastAsia="en-GB"/>
            </w:rPr>
          </w:pPr>
          <w:hyperlink w:anchor="_Toc89947001" w:history="1">
            <w:r w:rsidR="004005CF" w:rsidRPr="00A206D7">
              <w:rPr>
                <w:rStyle w:val="Hyperlink"/>
                <w:rFonts w:ascii="Open Sans" w:hAnsi="Open Sans" w:cs="Open Sans"/>
                <w:noProof/>
                <w:kern w:val="32"/>
              </w:rPr>
              <w:t>3.22</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Geen voorbehouden bij Inschrijving</w:t>
            </w:r>
            <w:r w:rsidR="004005CF">
              <w:rPr>
                <w:noProof/>
                <w:webHidden/>
              </w:rPr>
              <w:tab/>
            </w:r>
            <w:r w:rsidR="004005CF">
              <w:rPr>
                <w:noProof/>
                <w:webHidden/>
              </w:rPr>
              <w:fldChar w:fldCharType="begin"/>
            </w:r>
            <w:r w:rsidR="004005CF">
              <w:rPr>
                <w:noProof/>
                <w:webHidden/>
              </w:rPr>
              <w:instrText xml:space="preserve"> PAGEREF _Toc89947001 \h </w:instrText>
            </w:r>
            <w:r w:rsidR="004005CF">
              <w:rPr>
                <w:noProof/>
                <w:webHidden/>
              </w:rPr>
            </w:r>
            <w:r w:rsidR="004005CF">
              <w:rPr>
                <w:noProof/>
                <w:webHidden/>
              </w:rPr>
              <w:fldChar w:fldCharType="separate"/>
            </w:r>
            <w:r w:rsidR="004005CF">
              <w:rPr>
                <w:noProof/>
                <w:webHidden/>
              </w:rPr>
              <w:t>21</w:t>
            </w:r>
            <w:r w:rsidR="004005CF">
              <w:rPr>
                <w:noProof/>
                <w:webHidden/>
              </w:rPr>
              <w:fldChar w:fldCharType="end"/>
            </w:r>
          </w:hyperlink>
        </w:p>
        <w:p w14:paraId="7A412D26" w14:textId="6366D12B" w:rsidR="004005CF" w:rsidRDefault="00C878CC">
          <w:pPr>
            <w:pStyle w:val="TOC2"/>
            <w:rPr>
              <w:rFonts w:asciiTheme="minorHAnsi" w:eastAsiaTheme="minorEastAsia" w:hAnsiTheme="minorHAnsi" w:cstheme="minorBidi"/>
              <w:noProof/>
              <w:kern w:val="0"/>
              <w:sz w:val="22"/>
              <w:szCs w:val="22"/>
              <w:lang w:val="en-GB" w:eastAsia="en-GB"/>
            </w:rPr>
          </w:pPr>
          <w:hyperlink w:anchor="_Toc89947002" w:history="1">
            <w:r w:rsidR="004005CF" w:rsidRPr="00A206D7">
              <w:rPr>
                <w:rStyle w:val="Hyperlink"/>
                <w:rFonts w:ascii="Open Sans" w:hAnsi="Open Sans" w:cs="Open Sans"/>
                <w:noProof/>
                <w:kern w:val="32"/>
              </w:rPr>
              <w:t>3.23</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Algemene voorwaarden</w:t>
            </w:r>
            <w:r w:rsidR="004005CF">
              <w:rPr>
                <w:noProof/>
                <w:webHidden/>
              </w:rPr>
              <w:tab/>
            </w:r>
            <w:r w:rsidR="004005CF">
              <w:rPr>
                <w:noProof/>
                <w:webHidden/>
              </w:rPr>
              <w:fldChar w:fldCharType="begin"/>
            </w:r>
            <w:r w:rsidR="004005CF">
              <w:rPr>
                <w:noProof/>
                <w:webHidden/>
              </w:rPr>
              <w:instrText xml:space="preserve"> PAGEREF _Toc89947002 \h </w:instrText>
            </w:r>
            <w:r w:rsidR="004005CF">
              <w:rPr>
                <w:noProof/>
                <w:webHidden/>
              </w:rPr>
            </w:r>
            <w:r w:rsidR="004005CF">
              <w:rPr>
                <w:noProof/>
                <w:webHidden/>
              </w:rPr>
              <w:fldChar w:fldCharType="separate"/>
            </w:r>
            <w:r w:rsidR="004005CF">
              <w:rPr>
                <w:noProof/>
                <w:webHidden/>
              </w:rPr>
              <w:t>21</w:t>
            </w:r>
            <w:r w:rsidR="004005CF">
              <w:rPr>
                <w:noProof/>
                <w:webHidden/>
              </w:rPr>
              <w:fldChar w:fldCharType="end"/>
            </w:r>
          </w:hyperlink>
        </w:p>
        <w:p w14:paraId="316E11E7" w14:textId="66E4FB17" w:rsidR="004005CF" w:rsidRDefault="00C878CC">
          <w:pPr>
            <w:pStyle w:val="TOC2"/>
            <w:rPr>
              <w:rFonts w:asciiTheme="minorHAnsi" w:eastAsiaTheme="minorEastAsia" w:hAnsiTheme="minorHAnsi" w:cstheme="minorBidi"/>
              <w:noProof/>
              <w:kern w:val="0"/>
              <w:sz w:val="22"/>
              <w:szCs w:val="22"/>
              <w:lang w:val="en-GB" w:eastAsia="en-GB"/>
            </w:rPr>
          </w:pPr>
          <w:hyperlink w:anchor="_Toc89947003" w:history="1">
            <w:r w:rsidR="004005CF" w:rsidRPr="00A206D7">
              <w:rPr>
                <w:rStyle w:val="Hyperlink"/>
                <w:rFonts w:ascii="Open Sans" w:hAnsi="Open Sans" w:cs="Open Sans"/>
                <w:noProof/>
                <w:kern w:val="32"/>
              </w:rPr>
              <w:t>3.24</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Contractvoorwaarden</w:t>
            </w:r>
            <w:r w:rsidR="004005CF">
              <w:rPr>
                <w:noProof/>
                <w:webHidden/>
              </w:rPr>
              <w:tab/>
            </w:r>
            <w:r w:rsidR="004005CF">
              <w:rPr>
                <w:noProof/>
                <w:webHidden/>
              </w:rPr>
              <w:fldChar w:fldCharType="begin"/>
            </w:r>
            <w:r w:rsidR="004005CF">
              <w:rPr>
                <w:noProof/>
                <w:webHidden/>
              </w:rPr>
              <w:instrText xml:space="preserve"> PAGEREF _Toc89947003 \h </w:instrText>
            </w:r>
            <w:r w:rsidR="004005CF">
              <w:rPr>
                <w:noProof/>
                <w:webHidden/>
              </w:rPr>
            </w:r>
            <w:r w:rsidR="004005CF">
              <w:rPr>
                <w:noProof/>
                <w:webHidden/>
              </w:rPr>
              <w:fldChar w:fldCharType="separate"/>
            </w:r>
            <w:r w:rsidR="004005CF">
              <w:rPr>
                <w:noProof/>
                <w:webHidden/>
              </w:rPr>
              <w:t>21</w:t>
            </w:r>
            <w:r w:rsidR="004005CF">
              <w:rPr>
                <w:noProof/>
                <w:webHidden/>
              </w:rPr>
              <w:fldChar w:fldCharType="end"/>
            </w:r>
          </w:hyperlink>
        </w:p>
        <w:p w14:paraId="66B19193" w14:textId="0D68475B" w:rsidR="004005CF" w:rsidRDefault="00C878CC">
          <w:pPr>
            <w:pStyle w:val="TOC2"/>
            <w:rPr>
              <w:rFonts w:asciiTheme="minorHAnsi" w:eastAsiaTheme="minorEastAsia" w:hAnsiTheme="minorHAnsi" w:cstheme="minorBidi"/>
              <w:noProof/>
              <w:kern w:val="0"/>
              <w:sz w:val="22"/>
              <w:szCs w:val="22"/>
              <w:lang w:val="en-GB" w:eastAsia="en-GB"/>
            </w:rPr>
          </w:pPr>
          <w:hyperlink w:anchor="_Toc89947004" w:history="1">
            <w:r w:rsidR="004005CF" w:rsidRPr="00A206D7">
              <w:rPr>
                <w:rStyle w:val="Hyperlink"/>
                <w:rFonts w:ascii="Open Sans" w:hAnsi="Open Sans" w:cs="Open Sans"/>
                <w:noProof/>
                <w:kern w:val="32"/>
              </w:rPr>
              <w:t>3.25</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Toelichting op en verificatie van Inschrijving</w:t>
            </w:r>
            <w:r w:rsidR="004005CF">
              <w:rPr>
                <w:noProof/>
                <w:webHidden/>
              </w:rPr>
              <w:tab/>
            </w:r>
            <w:r w:rsidR="004005CF">
              <w:rPr>
                <w:noProof/>
                <w:webHidden/>
              </w:rPr>
              <w:fldChar w:fldCharType="begin"/>
            </w:r>
            <w:r w:rsidR="004005CF">
              <w:rPr>
                <w:noProof/>
                <w:webHidden/>
              </w:rPr>
              <w:instrText xml:space="preserve"> PAGEREF _Toc89947004 \h </w:instrText>
            </w:r>
            <w:r w:rsidR="004005CF">
              <w:rPr>
                <w:noProof/>
                <w:webHidden/>
              </w:rPr>
            </w:r>
            <w:r w:rsidR="004005CF">
              <w:rPr>
                <w:noProof/>
                <w:webHidden/>
              </w:rPr>
              <w:fldChar w:fldCharType="separate"/>
            </w:r>
            <w:r w:rsidR="004005CF">
              <w:rPr>
                <w:noProof/>
                <w:webHidden/>
              </w:rPr>
              <w:t>22</w:t>
            </w:r>
            <w:r w:rsidR="004005CF">
              <w:rPr>
                <w:noProof/>
                <w:webHidden/>
              </w:rPr>
              <w:fldChar w:fldCharType="end"/>
            </w:r>
          </w:hyperlink>
        </w:p>
        <w:p w14:paraId="452A9941" w14:textId="28A1BACD" w:rsidR="004005CF" w:rsidRDefault="00C878CC">
          <w:pPr>
            <w:pStyle w:val="TOC2"/>
            <w:rPr>
              <w:rFonts w:asciiTheme="minorHAnsi" w:eastAsiaTheme="minorEastAsia" w:hAnsiTheme="minorHAnsi" w:cstheme="minorBidi"/>
              <w:noProof/>
              <w:kern w:val="0"/>
              <w:sz w:val="22"/>
              <w:szCs w:val="22"/>
              <w:lang w:val="en-GB" w:eastAsia="en-GB"/>
            </w:rPr>
          </w:pPr>
          <w:hyperlink w:anchor="_Toc89947005" w:history="1">
            <w:r w:rsidR="004005CF" w:rsidRPr="00A206D7">
              <w:rPr>
                <w:rStyle w:val="Hyperlink"/>
                <w:rFonts w:ascii="Open Sans" w:hAnsi="Open Sans" w:cs="Open Sans"/>
                <w:noProof/>
                <w:kern w:val="32"/>
              </w:rPr>
              <w:t>3.26</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Wijziging of aanvulling van de Inschrijving</w:t>
            </w:r>
            <w:r w:rsidR="004005CF">
              <w:rPr>
                <w:noProof/>
                <w:webHidden/>
              </w:rPr>
              <w:tab/>
            </w:r>
            <w:r w:rsidR="004005CF">
              <w:rPr>
                <w:noProof/>
                <w:webHidden/>
              </w:rPr>
              <w:fldChar w:fldCharType="begin"/>
            </w:r>
            <w:r w:rsidR="004005CF">
              <w:rPr>
                <w:noProof/>
                <w:webHidden/>
              </w:rPr>
              <w:instrText xml:space="preserve"> PAGEREF _Toc89947005 \h </w:instrText>
            </w:r>
            <w:r w:rsidR="004005CF">
              <w:rPr>
                <w:noProof/>
                <w:webHidden/>
              </w:rPr>
            </w:r>
            <w:r w:rsidR="004005CF">
              <w:rPr>
                <w:noProof/>
                <w:webHidden/>
              </w:rPr>
              <w:fldChar w:fldCharType="separate"/>
            </w:r>
            <w:r w:rsidR="004005CF">
              <w:rPr>
                <w:noProof/>
                <w:webHidden/>
              </w:rPr>
              <w:t>22</w:t>
            </w:r>
            <w:r w:rsidR="004005CF">
              <w:rPr>
                <w:noProof/>
                <w:webHidden/>
              </w:rPr>
              <w:fldChar w:fldCharType="end"/>
            </w:r>
          </w:hyperlink>
        </w:p>
        <w:p w14:paraId="0E463F30" w14:textId="03339DE8" w:rsidR="004005CF" w:rsidRDefault="00C878CC">
          <w:pPr>
            <w:pStyle w:val="TOC2"/>
            <w:rPr>
              <w:rFonts w:asciiTheme="minorHAnsi" w:eastAsiaTheme="minorEastAsia" w:hAnsiTheme="minorHAnsi" w:cstheme="minorBidi"/>
              <w:noProof/>
              <w:kern w:val="0"/>
              <w:sz w:val="22"/>
              <w:szCs w:val="22"/>
              <w:lang w:val="en-GB" w:eastAsia="en-GB"/>
            </w:rPr>
          </w:pPr>
          <w:hyperlink w:anchor="_Toc89947006" w:history="1">
            <w:r w:rsidR="004005CF" w:rsidRPr="00A206D7">
              <w:rPr>
                <w:rStyle w:val="Hyperlink"/>
                <w:rFonts w:ascii="Open Sans" w:hAnsi="Open Sans" w:cs="Open Sans"/>
                <w:noProof/>
                <w:kern w:val="32"/>
              </w:rPr>
              <w:t>3.27</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Gunningsbeslissing, bewijsmiddelen en definitieve gunning</w:t>
            </w:r>
            <w:r w:rsidR="004005CF">
              <w:rPr>
                <w:noProof/>
                <w:webHidden/>
              </w:rPr>
              <w:tab/>
            </w:r>
            <w:r w:rsidR="004005CF">
              <w:rPr>
                <w:noProof/>
                <w:webHidden/>
              </w:rPr>
              <w:fldChar w:fldCharType="begin"/>
            </w:r>
            <w:r w:rsidR="004005CF">
              <w:rPr>
                <w:noProof/>
                <w:webHidden/>
              </w:rPr>
              <w:instrText xml:space="preserve"> PAGEREF _Toc89947006 \h </w:instrText>
            </w:r>
            <w:r w:rsidR="004005CF">
              <w:rPr>
                <w:noProof/>
                <w:webHidden/>
              </w:rPr>
            </w:r>
            <w:r w:rsidR="004005CF">
              <w:rPr>
                <w:noProof/>
                <w:webHidden/>
              </w:rPr>
              <w:fldChar w:fldCharType="separate"/>
            </w:r>
            <w:r w:rsidR="004005CF">
              <w:rPr>
                <w:noProof/>
                <w:webHidden/>
              </w:rPr>
              <w:t>22</w:t>
            </w:r>
            <w:r w:rsidR="004005CF">
              <w:rPr>
                <w:noProof/>
                <w:webHidden/>
              </w:rPr>
              <w:fldChar w:fldCharType="end"/>
            </w:r>
          </w:hyperlink>
        </w:p>
        <w:p w14:paraId="37F2CF7B" w14:textId="05BB90A4" w:rsidR="004005CF" w:rsidRDefault="00C878CC">
          <w:pPr>
            <w:pStyle w:val="TOC1"/>
            <w:tabs>
              <w:tab w:val="left" w:pos="800"/>
            </w:tabs>
            <w:rPr>
              <w:rFonts w:asciiTheme="minorHAnsi" w:eastAsiaTheme="minorEastAsia" w:hAnsiTheme="minorHAnsi" w:cstheme="minorBidi"/>
              <w:noProof/>
              <w:kern w:val="0"/>
              <w:sz w:val="22"/>
              <w:szCs w:val="22"/>
              <w:lang w:val="en-GB" w:eastAsia="en-GB"/>
            </w:rPr>
          </w:pPr>
          <w:hyperlink w:anchor="_Toc89947007" w:history="1">
            <w:r w:rsidR="004005CF" w:rsidRPr="00A206D7">
              <w:rPr>
                <w:rStyle w:val="Hyperlink"/>
                <w:bCs/>
                <w:noProof/>
              </w:rPr>
              <w:t>4</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Uitsluitingsgronden en geschiktheidseisen</w:t>
            </w:r>
            <w:r w:rsidR="004005CF">
              <w:rPr>
                <w:noProof/>
                <w:webHidden/>
              </w:rPr>
              <w:tab/>
            </w:r>
            <w:r w:rsidR="004005CF">
              <w:rPr>
                <w:noProof/>
                <w:webHidden/>
              </w:rPr>
              <w:fldChar w:fldCharType="begin"/>
            </w:r>
            <w:r w:rsidR="004005CF">
              <w:rPr>
                <w:noProof/>
                <w:webHidden/>
              </w:rPr>
              <w:instrText xml:space="preserve"> PAGEREF _Toc89947007 \h </w:instrText>
            </w:r>
            <w:r w:rsidR="004005CF">
              <w:rPr>
                <w:noProof/>
                <w:webHidden/>
              </w:rPr>
            </w:r>
            <w:r w:rsidR="004005CF">
              <w:rPr>
                <w:noProof/>
                <w:webHidden/>
              </w:rPr>
              <w:fldChar w:fldCharType="separate"/>
            </w:r>
            <w:r w:rsidR="004005CF">
              <w:rPr>
                <w:noProof/>
                <w:webHidden/>
              </w:rPr>
              <w:t>24</w:t>
            </w:r>
            <w:r w:rsidR="004005CF">
              <w:rPr>
                <w:noProof/>
                <w:webHidden/>
              </w:rPr>
              <w:fldChar w:fldCharType="end"/>
            </w:r>
          </w:hyperlink>
        </w:p>
        <w:p w14:paraId="790E809D" w14:textId="15D283F1" w:rsidR="004005CF" w:rsidRDefault="00C878CC">
          <w:pPr>
            <w:pStyle w:val="TOC2"/>
            <w:rPr>
              <w:rFonts w:asciiTheme="minorHAnsi" w:eastAsiaTheme="minorEastAsia" w:hAnsiTheme="minorHAnsi" w:cstheme="minorBidi"/>
              <w:noProof/>
              <w:kern w:val="0"/>
              <w:sz w:val="22"/>
              <w:szCs w:val="22"/>
              <w:lang w:val="en-GB" w:eastAsia="en-GB"/>
            </w:rPr>
          </w:pPr>
          <w:hyperlink w:anchor="_Toc89947008" w:history="1">
            <w:r w:rsidR="004005CF" w:rsidRPr="00A206D7">
              <w:rPr>
                <w:rStyle w:val="Hyperlink"/>
                <w:rFonts w:ascii="Open Sans" w:hAnsi="Open Sans" w:cs="Open Sans"/>
                <w:noProof/>
                <w:kern w:val="32"/>
              </w:rPr>
              <w:t>4.1</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Uitsluitingsgronden</w:t>
            </w:r>
            <w:r w:rsidR="004005CF">
              <w:rPr>
                <w:noProof/>
                <w:webHidden/>
              </w:rPr>
              <w:tab/>
            </w:r>
            <w:r w:rsidR="004005CF">
              <w:rPr>
                <w:noProof/>
                <w:webHidden/>
              </w:rPr>
              <w:fldChar w:fldCharType="begin"/>
            </w:r>
            <w:r w:rsidR="004005CF">
              <w:rPr>
                <w:noProof/>
                <w:webHidden/>
              </w:rPr>
              <w:instrText xml:space="preserve"> PAGEREF _Toc89947008 \h </w:instrText>
            </w:r>
            <w:r w:rsidR="004005CF">
              <w:rPr>
                <w:noProof/>
                <w:webHidden/>
              </w:rPr>
            </w:r>
            <w:r w:rsidR="004005CF">
              <w:rPr>
                <w:noProof/>
                <w:webHidden/>
              </w:rPr>
              <w:fldChar w:fldCharType="separate"/>
            </w:r>
            <w:r w:rsidR="004005CF">
              <w:rPr>
                <w:noProof/>
                <w:webHidden/>
              </w:rPr>
              <w:t>24</w:t>
            </w:r>
            <w:r w:rsidR="004005CF">
              <w:rPr>
                <w:noProof/>
                <w:webHidden/>
              </w:rPr>
              <w:fldChar w:fldCharType="end"/>
            </w:r>
          </w:hyperlink>
        </w:p>
        <w:p w14:paraId="3C690C8F" w14:textId="2294DDCB" w:rsidR="004005CF" w:rsidRDefault="00C878CC">
          <w:pPr>
            <w:pStyle w:val="TOC2"/>
            <w:rPr>
              <w:rFonts w:asciiTheme="minorHAnsi" w:eastAsiaTheme="minorEastAsia" w:hAnsiTheme="minorHAnsi" w:cstheme="minorBidi"/>
              <w:noProof/>
              <w:kern w:val="0"/>
              <w:sz w:val="22"/>
              <w:szCs w:val="22"/>
              <w:lang w:val="en-GB" w:eastAsia="en-GB"/>
            </w:rPr>
          </w:pPr>
          <w:hyperlink w:anchor="_Toc89947009" w:history="1">
            <w:r w:rsidR="004005CF" w:rsidRPr="00A206D7">
              <w:rPr>
                <w:rStyle w:val="Hyperlink"/>
                <w:rFonts w:ascii="Open Sans" w:hAnsi="Open Sans" w:cs="Open Sans"/>
                <w:noProof/>
                <w:kern w:val="32"/>
              </w:rPr>
              <w:t>4.2</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Geschiktheidseisen</w:t>
            </w:r>
            <w:r w:rsidR="004005CF">
              <w:rPr>
                <w:noProof/>
                <w:webHidden/>
              </w:rPr>
              <w:tab/>
            </w:r>
            <w:r w:rsidR="004005CF">
              <w:rPr>
                <w:noProof/>
                <w:webHidden/>
              </w:rPr>
              <w:fldChar w:fldCharType="begin"/>
            </w:r>
            <w:r w:rsidR="004005CF">
              <w:rPr>
                <w:noProof/>
                <w:webHidden/>
              </w:rPr>
              <w:instrText xml:space="preserve"> PAGEREF _Toc89947009 \h </w:instrText>
            </w:r>
            <w:r w:rsidR="004005CF">
              <w:rPr>
                <w:noProof/>
                <w:webHidden/>
              </w:rPr>
            </w:r>
            <w:r w:rsidR="004005CF">
              <w:rPr>
                <w:noProof/>
                <w:webHidden/>
              </w:rPr>
              <w:fldChar w:fldCharType="separate"/>
            </w:r>
            <w:r w:rsidR="004005CF">
              <w:rPr>
                <w:noProof/>
                <w:webHidden/>
              </w:rPr>
              <w:t>24</w:t>
            </w:r>
            <w:r w:rsidR="004005CF">
              <w:rPr>
                <w:noProof/>
                <w:webHidden/>
              </w:rPr>
              <w:fldChar w:fldCharType="end"/>
            </w:r>
          </w:hyperlink>
        </w:p>
        <w:p w14:paraId="251397CD" w14:textId="1127B697" w:rsidR="004005CF" w:rsidRDefault="00C878CC">
          <w:pPr>
            <w:pStyle w:val="TOC3"/>
            <w:tabs>
              <w:tab w:val="left" w:pos="1200"/>
              <w:tab w:val="right" w:leader="dot" w:pos="8150"/>
            </w:tabs>
            <w:rPr>
              <w:rFonts w:asciiTheme="minorHAnsi" w:eastAsiaTheme="minorEastAsia" w:hAnsiTheme="minorHAnsi" w:cstheme="minorBidi"/>
              <w:noProof/>
              <w:kern w:val="0"/>
              <w:sz w:val="22"/>
              <w:szCs w:val="22"/>
              <w:lang w:val="en-GB" w:eastAsia="en-GB"/>
            </w:rPr>
          </w:pPr>
          <w:hyperlink w:anchor="_Toc89947010" w:history="1">
            <w:r w:rsidR="004005CF" w:rsidRPr="00A206D7">
              <w:rPr>
                <w:rStyle w:val="Hyperlink"/>
                <w:noProof/>
              </w:rPr>
              <w:t>4.2.1</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Financiële en economische draagkracht</w:t>
            </w:r>
            <w:r w:rsidR="004005CF">
              <w:rPr>
                <w:noProof/>
                <w:webHidden/>
              </w:rPr>
              <w:tab/>
            </w:r>
            <w:r w:rsidR="004005CF">
              <w:rPr>
                <w:noProof/>
                <w:webHidden/>
              </w:rPr>
              <w:fldChar w:fldCharType="begin"/>
            </w:r>
            <w:r w:rsidR="004005CF">
              <w:rPr>
                <w:noProof/>
                <w:webHidden/>
              </w:rPr>
              <w:instrText xml:space="preserve"> PAGEREF _Toc89947010 \h </w:instrText>
            </w:r>
            <w:r w:rsidR="004005CF">
              <w:rPr>
                <w:noProof/>
                <w:webHidden/>
              </w:rPr>
            </w:r>
            <w:r w:rsidR="004005CF">
              <w:rPr>
                <w:noProof/>
                <w:webHidden/>
              </w:rPr>
              <w:fldChar w:fldCharType="separate"/>
            </w:r>
            <w:r w:rsidR="004005CF">
              <w:rPr>
                <w:noProof/>
                <w:webHidden/>
              </w:rPr>
              <w:t>24</w:t>
            </w:r>
            <w:r w:rsidR="004005CF">
              <w:rPr>
                <w:noProof/>
                <w:webHidden/>
              </w:rPr>
              <w:fldChar w:fldCharType="end"/>
            </w:r>
          </w:hyperlink>
        </w:p>
        <w:p w14:paraId="7BB362BE" w14:textId="2B91686A" w:rsidR="004005CF" w:rsidRDefault="00C878CC">
          <w:pPr>
            <w:pStyle w:val="TOC3"/>
            <w:tabs>
              <w:tab w:val="left" w:pos="1200"/>
              <w:tab w:val="right" w:leader="dot" w:pos="8150"/>
            </w:tabs>
            <w:rPr>
              <w:rFonts w:asciiTheme="minorHAnsi" w:eastAsiaTheme="minorEastAsia" w:hAnsiTheme="minorHAnsi" w:cstheme="minorBidi"/>
              <w:noProof/>
              <w:kern w:val="0"/>
              <w:sz w:val="22"/>
              <w:szCs w:val="22"/>
              <w:lang w:val="en-GB" w:eastAsia="en-GB"/>
            </w:rPr>
          </w:pPr>
          <w:hyperlink w:anchor="_Toc89947011" w:history="1">
            <w:r w:rsidR="004005CF" w:rsidRPr="00A206D7">
              <w:rPr>
                <w:rStyle w:val="Hyperlink"/>
                <w:noProof/>
              </w:rPr>
              <w:t>4.2.2</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Referentiegegevens (technische bekwaamheid)</w:t>
            </w:r>
            <w:r w:rsidR="004005CF">
              <w:rPr>
                <w:noProof/>
                <w:webHidden/>
              </w:rPr>
              <w:tab/>
            </w:r>
            <w:r w:rsidR="004005CF">
              <w:rPr>
                <w:noProof/>
                <w:webHidden/>
              </w:rPr>
              <w:fldChar w:fldCharType="begin"/>
            </w:r>
            <w:r w:rsidR="004005CF">
              <w:rPr>
                <w:noProof/>
                <w:webHidden/>
              </w:rPr>
              <w:instrText xml:space="preserve"> PAGEREF _Toc89947011 \h </w:instrText>
            </w:r>
            <w:r w:rsidR="004005CF">
              <w:rPr>
                <w:noProof/>
                <w:webHidden/>
              </w:rPr>
            </w:r>
            <w:r w:rsidR="004005CF">
              <w:rPr>
                <w:noProof/>
                <w:webHidden/>
              </w:rPr>
              <w:fldChar w:fldCharType="separate"/>
            </w:r>
            <w:r w:rsidR="004005CF">
              <w:rPr>
                <w:noProof/>
                <w:webHidden/>
              </w:rPr>
              <w:t>25</w:t>
            </w:r>
            <w:r w:rsidR="004005CF">
              <w:rPr>
                <w:noProof/>
                <w:webHidden/>
              </w:rPr>
              <w:fldChar w:fldCharType="end"/>
            </w:r>
          </w:hyperlink>
        </w:p>
        <w:p w14:paraId="2BE019F9" w14:textId="384B455F" w:rsidR="004005CF" w:rsidRDefault="00C878CC">
          <w:pPr>
            <w:pStyle w:val="TOC3"/>
            <w:tabs>
              <w:tab w:val="left" w:pos="1200"/>
              <w:tab w:val="right" w:leader="dot" w:pos="8150"/>
            </w:tabs>
            <w:rPr>
              <w:rFonts w:asciiTheme="minorHAnsi" w:eastAsiaTheme="minorEastAsia" w:hAnsiTheme="minorHAnsi" w:cstheme="minorBidi"/>
              <w:noProof/>
              <w:kern w:val="0"/>
              <w:sz w:val="22"/>
              <w:szCs w:val="22"/>
              <w:lang w:val="en-GB" w:eastAsia="en-GB"/>
            </w:rPr>
          </w:pPr>
          <w:hyperlink w:anchor="_Toc89947012" w:history="1">
            <w:r w:rsidR="004005CF" w:rsidRPr="00A206D7">
              <w:rPr>
                <w:rStyle w:val="Hyperlink"/>
                <w:noProof/>
              </w:rPr>
              <w:t>4.2.3</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Kwaliteitszorg (technische bekwaamheid)</w:t>
            </w:r>
            <w:r w:rsidR="004005CF">
              <w:rPr>
                <w:noProof/>
                <w:webHidden/>
              </w:rPr>
              <w:tab/>
            </w:r>
            <w:r w:rsidR="004005CF">
              <w:rPr>
                <w:noProof/>
                <w:webHidden/>
              </w:rPr>
              <w:fldChar w:fldCharType="begin"/>
            </w:r>
            <w:r w:rsidR="004005CF">
              <w:rPr>
                <w:noProof/>
                <w:webHidden/>
              </w:rPr>
              <w:instrText xml:space="preserve"> PAGEREF _Toc89947012 \h </w:instrText>
            </w:r>
            <w:r w:rsidR="004005CF">
              <w:rPr>
                <w:noProof/>
                <w:webHidden/>
              </w:rPr>
            </w:r>
            <w:r w:rsidR="004005CF">
              <w:rPr>
                <w:noProof/>
                <w:webHidden/>
              </w:rPr>
              <w:fldChar w:fldCharType="separate"/>
            </w:r>
            <w:r w:rsidR="004005CF">
              <w:rPr>
                <w:noProof/>
                <w:webHidden/>
              </w:rPr>
              <w:t>26</w:t>
            </w:r>
            <w:r w:rsidR="004005CF">
              <w:rPr>
                <w:noProof/>
                <w:webHidden/>
              </w:rPr>
              <w:fldChar w:fldCharType="end"/>
            </w:r>
          </w:hyperlink>
        </w:p>
        <w:p w14:paraId="4F511E2D" w14:textId="25C18C02" w:rsidR="004005CF" w:rsidRDefault="00C878CC">
          <w:pPr>
            <w:pStyle w:val="TOC2"/>
            <w:rPr>
              <w:rFonts w:asciiTheme="minorHAnsi" w:eastAsiaTheme="minorEastAsia" w:hAnsiTheme="minorHAnsi" w:cstheme="minorBidi"/>
              <w:noProof/>
              <w:kern w:val="0"/>
              <w:sz w:val="22"/>
              <w:szCs w:val="22"/>
              <w:lang w:val="en-GB" w:eastAsia="en-GB"/>
            </w:rPr>
          </w:pPr>
          <w:hyperlink w:anchor="_Toc89947013" w:history="1">
            <w:r w:rsidR="004005CF" w:rsidRPr="00A206D7">
              <w:rPr>
                <w:rStyle w:val="Hyperlink"/>
                <w:rFonts w:ascii="Open Sans" w:hAnsi="Open Sans" w:cs="Open Sans"/>
                <w:noProof/>
                <w:kern w:val="32"/>
              </w:rPr>
              <w:t>4.3</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Uittreksel beroeps- of handelsregister</w:t>
            </w:r>
            <w:r w:rsidR="004005CF">
              <w:rPr>
                <w:noProof/>
                <w:webHidden/>
              </w:rPr>
              <w:tab/>
            </w:r>
            <w:r w:rsidR="004005CF">
              <w:rPr>
                <w:noProof/>
                <w:webHidden/>
              </w:rPr>
              <w:fldChar w:fldCharType="begin"/>
            </w:r>
            <w:r w:rsidR="004005CF">
              <w:rPr>
                <w:noProof/>
                <w:webHidden/>
              </w:rPr>
              <w:instrText xml:space="preserve"> PAGEREF _Toc89947013 \h </w:instrText>
            </w:r>
            <w:r w:rsidR="004005CF">
              <w:rPr>
                <w:noProof/>
                <w:webHidden/>
              </w:rPr>
            </w:r>
            <w:r w:rsidR="004005CF">
              <w:rPr>
                <w:noProof/>
                <w:webHidden/>
              </w:rPr>
              <w:fldChar w:fldCharType="separate"/>
            </w:r>
            <w:r w:rsidR="004005CF">
              <w:rPr>
                <w:noProof/>
                <w:webHidden/>
              </w:rPr>
              <w:t>26</w:t>
            </w:r>
            <w:r w:rsidR="004005CF">
              <w:rPr>
                <w:noProof/>
                <w:webHidden/>
              </w:rPr>
              <w:fldChar w:fldCharType="end"/>
            </w:r>
          </w:hyperlink>
        </w:p>
        <w:p w14:paraId="75FF9171" w14:textId="2A081ECE" w:rsidR="004005CF" w:rsidRDefault="00C878CC">
          <w:pPr>
            <w:pStyle w:val="TOC1"/>
            <w:tabs>
              <w:tab w:val="left" w:pos="800"/>
            </w:tabs>
            <w:rPr>
              <w:rFonts w:asciiTheme="minorHAnsi" w:eastAsiaTheme="minorEastAsia" w:hAnsiTheme="minorHAnsi" w:cstheme="minorBidi"/>
              <w:noProof/>
              <w:kern w:val="0"/>
              <w:sz w:val="22"/>
              <w:szCs w:val="22"/>
              <w:lang w:val="en-GB" w:eastAsia="en-GB"/>
            </w:rPr>
          </w:pPr>
          <w:hyperlink w:anchor="_Toc89947014" w:history="1">
            <w:r w:rsidR="004005CF" w:rsidRPr="00A206D7">
              <w:rPr>
                <w:rStyle w:val="Hyperlink"/>
                <w:bCs/>
                <w:noProof/>
              </w:rPr>
              <w:t>5</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Programma van eisen</w:t>
            </w:r>
            <w:r w:rsidR="004005CF">
              <w:rPr>
                <w:noProof/>
                <w:webHidden/>
              </w:rPr>
              <w:tab/>
            </w:r>
            <w:r w:rsidR="004005CF">
              <w:rPr>
                <w:noProof/>
                <w:webHidden/>
              </w:rPr>
              <w:fldChar w:fldCharType="begin"/>
            </w:r>
            <w:r w:rsidR="004005CF">
              <w:rPr>
                <w:noProof/>
                <w:webHidden/>
              </w:rPr>
              <w:instrText xml:space="preserve"> PAGEREF _Toc89947014 \h </w:instrText>
            </w:r>
            <w:r w:rsidR="004005CF">
              <w:rPr>
                <w:noProof/>
                <w:webHidden/>
              </w:rPr>
            </w:r>
            <w:r w:rsidR="004005CF">
              <w:rPr>
                <w:noProof/>
                <w:webHidden/>
              </w:rPr>
              <w:fldChar w:fldCharType="separate"/>
            </w:r>
            <w:r w:rsidR="004005CF">
              <w:rPr>
                <w:noProof/>
                <w:webHidden/>
              </w:rPr>
              <w:t>28</w:t>
            </w:r>
            <w:r w:rsidR="004005CF">
              <w:rPr>
                <w:noProof/>
                <w:webHidden/>
              </w:rPr>
              <w:fldChar w:fldCharType="end"/>
            </w:r>
          </w:hyperlink>
        </w:p>
        <w:p w14:paraId="687B87DF" w14:textId="518ABC7E" w:rsidR="004005CF" w:rsidRDefault="00C878CC">
          <w:pPr>
            <w:pStyle w:val="TOC2"/>
            <w:rPr>
              <w:rFonts w:asciiTheme="minorHAnsi" w:eastAsiaTheme="minorEastAsia" w:hAnsiTheme="minorHAnsi" w:cstheme="minorBidi"/>
              <w:noProof/>
              <w:kern w:val="0"/>
              <w:sz w:val="22"/>
              <w:szCs w:val="22"/>
              <w:lang w:val="en-GB" w:eastAsia="en-GB"/>
            </w:rPr>
          </w:pPr>
          <w:hyperlink w:anchor="_Toc89947015" w:history="1">
            <w:r w:rsidR="004005CF" w:rsidRPr="00A206D7">
              <w:rPr>
                <w:rStyle w:val="Hyperlink"/>
                <w:rFonts w:ascii="Open Sans" w:hAnsi="Open Sans" w:cs="Open Sans"/>
                <w:noProof/>
                <w:kern w:val="32"/>
              </w:rPr>
              <w:t>5.1</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Eisen ten aanzien van de opdracht</w:t>
            </w:r>
            <w:r w:rsidR="004005CF">
              <w:rPr>
                <w:noProof/>
                <w:webHidden/>
              </w:rPr>
              <w:tab/>
            </w:r>
            <w:r w:rsidR="004005CF">
              <w:rPr>
                <w:noProof/>
                <w:webHidden/>
              </w:rPr>
              <w:fldChar w:fldCharType="begin"/>
            </w:r>
            <w:r w:rsidR="004005CF">
              <w:rPr>
                <w:noProof/>
                <w:webHidden/>
              </w:rPr>
              <w:instrText xml:space="preserve"> PAGEREF _Toc89947015 \h </w:instrText>
            </w:r>
            <w:r w:rsidR="004005CF">
              <w:rPr>
                <w:noProof/>
                <w:webHidden/>
              </w:rPr>
            </w:r>
            <w:r w:rsidR="004005CF">
              <w:rPr>
                <w:noProof/>
                <w:webHidden/>
              </w:rPr>
              <w:fldChar w:fldCharType="separate"/>
            </w:r>
            <w:r w:rsidR="004005CF">
              <w:rPr>
                <w:noProof/>
                <w:webHidden/>
              </w:rPr>
              <w:t>28</w:t>
            </w:r>
            <w:r w:rsidR="004005CF">
              <w:rPr>
                <w:noProof/>
                <w:webHidden/>
              </w:rPr>
              <w:fldChar w:fldCharType="end"/>
            </w:r>
          </w:hyperlink>
        </w:p>
        <w:p w14:paraId="66185E89" w14:textId="72A2B958" w:rsidR="004005CF" w:rsidRDefault="00C878CC">
          <w:pPr>
            <w:pStyle w:val="TOC1"/>
            <w:tabs>
              <w:tab w:val="left" w:pos="800"/>
            </w:tabs>
            <w:rPr>
              <w:rFonts w:asciiTheme="minorHAnsi" w:eastAsiaTheme="minorEastAsia" w:hAnsiTheme="minorHAnsi" w:cstheme="minorBidi"/>
              <w:noProof/>
              <w:kern w:val="0"/>
              <w:sz w:val="22"/>
              <w:szCs w:val="22"/>
              <w:lang w:val="en-GB" w:eastAsia="en-GB"/>
            </w:rPr>
          </w:pPr>
          <w:hyperlink w:anchor="_Toc89947016" w:history="1">
            <w:r w:rsidR="004005CF" w:rsidRPr="00A206D7">
              <w:rPr>
                <w:rStyle w:val="Hyperlink"/>
                <w:bCs/>
                <w:noProof/>
              </w:rPr>
              <w:t>6</w:t>
            </w:r>
            <w:r w:rsidR="004005CF">
              <w:rPr>
                <w:rFonts w:asciiTheme="minorHAnsi" w:eastAsiaTheme="minorEastAsia" w:hAnsiTheme="minorHAnsi" w:cstheme="minorBidi"/>
                <w:noProof/>
                <w:kern w:val="0"/>
                <w:sz w:val="22"/>
                <w:szCs w:val="22"/>
                <w:lang w:val="en-GB" w:eastAsia="en-GB"/>
              </w:rPr>
              <w:tab/>
            </w:r>
            <w:r w:rsidR="004005CF" w:rsidRPr="00A206D7">
              <w:rPr>
                <w:rStyle w:val="Hyperlink"/>
                <w:noProof/>
              </w:rPr>
              <w:t>Programma van wensen</w:t>
            </w:r>
            <w:r w:rsidR="004005CF">
              <w:rPr>
                <w:noProof/>
                <w:webHidden/>
              </w:rPr>
              <w:tab/>
            </w:r>
            <w:r w:rsidR="004005CF">
              <w:rPr>
                <w:noProof/>
                <w:webHidden/>
              </w:rPr>
              <w:fldChar w:fldCharType="begin"/>
            </w:r>
            <w:r w:rsidR="004005CF">
              <w:rPr>
                <w:noProof/>
                <w:webHidden/>
              </w:rPr>
              <w:instrText xml:space="preserve"> PAGEREF _Toc89947016 \h </w:instrText>
            </w:r>
            <w:r w:rsidR="004005CF">
              <w:rPr>
                <w:noProof/>
                <w:webHidden/>
              </w:rPr>
            </w:r>
            <w:r w:rsidR="004005CF">
              <w:rPr>
                <w:noProof/>
                <w:webHidden/>
              </w:rPr>
              <w:fldChar w:fldCharType="separate"/>
            </w:r>
            <w:r w:rsidR="004005CF">
              <w:rPr>
                <w:noProof/>
                <w:webHidden/>
              </w:rPr>
              <w:t>29</w:t>
            </w:r>
            <w:r w:rsidR="004005CF">
              <w:rPr>
                <w:noProof/>
                <w:webHidden/>
              </w:rPr>
              <w:fldChar w:fldCharType="end"/>
            </w:r>
          </w:hyperlink>
        </w:p>
        <w:p w14:paraId="4FEF9685" w14:textId="1B08EE52" w:rsidR="004005CF" w:rsidRDefault="00C878CC">
          <w:pPr>
            <w:pStyle w:val="TOC2"/>
            <w:rPr>
              <w:rFonts w:asciiTheme="minorHAnsi" w:eastAsiaTheme="minorEastAsia" w:hAnsiTheme="minorHAnsi" w:cstheme="minorBidi"/>
              <w:noProof/>
              <w:kern w:val="0"/>
              <w:sz w:val="22"/>
              <w:szCs w:val="22"/>
              <w:lang w:val="en-GB" w:eastAsia="en-GB"/>
            </w:rPr>
          </w:pPr>
          <w:hyperlink w:anchor="_Toc89947017" w:history="1">
            <w:r w:rsidR="004005CF" w:rsidRPr="00A206D7">
              <w:rPr>
                <w:rStyle w:val="Hyperlink"/>
                <w:rFonts w:ascii="Open Sans" w:hAnsi="Open Sans" w:cs="Open Sans"/>
                <w:noProof/>
                <w:kern w:val="32"/>
              </w:rPr>
              <w:t>6.1</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Wensen ten aanzien van de opdracht</w:t>
            </w:r>
            <w:r w:rsidR="004005CF">
              <w:rPr>
                <w:noProof/>
                <w:webHidden/>
              </w:rPr>
              <w:tab/>
            </w:r>
            <w:r w:rsidR="004005CF">
              <w:rPr>
                <w:noProof/>
                <w:webHidden/>
              </w:rPr>
              <w:fldChar w:fldCharType="begin"/>
            </w:r>
            <w:r w:rsidR="004005CF">
              <w:rPr>
                <w:noProof/>
                <w:webHidden/>
              </w:rPr>
              <w:instrText xml:space="preserve"> PAGEREF _Toc89947017 \h </w:instrText>
            </w:r>
            <w:r w:rsidR="004005CF">
              <w:rPr>
                <w:noProof/>
                <w:webHidden/>
              </w:rPr>
            </w:r>
            <w:r w:rsidR="004005CF">
              <w:rPr>
                <w:noProof/>
                <w:webHidden/>
              </w:rPr>
              <w:fldChar w:fldCharType="separate"/>
            </w:r>
            <w:r w:rsidR="004005CF">
              <w:rPr>
                <w:noProof/>
                <w:webHidden/>
              </w:rPr>
              <w:t>29</w:t>
            </w:r>
            <w:r w:rsidR="004005CF">
              <w:rPr>
                <w:noProof/>
                <w:webHidden/>
              </w:rPr>
              <w:fldChar w:fldCharType="end"/>
            </w:r>
          </w:hyperlink>
        </w:p>
        <w:p w14:paraId="356E439C" w14:textId="7B25A4A2" w:rsidR="004005CF" w:rsidRDefault="00C878CC">
          <w:pPr>
            <w:pStyle w:val="TOC2"/>
            <w:rPr>
              <w:rFonts w:asciiTheme="minorHAnsi" w:eastAsiaTheme="minorEastAsia" w:hAnsiTheme="minorHAnsi" w:cstheme="minorBidi"/>
              <w:noProof/>
              <w:kern w:val="0"/>
              <w:sz w:val="22"/>
              <w:szCs w:val="22"/>
              <w:lang w:val="en-GB" w:eastAsia="en-GB"/>
            </w:rPr>
          </w:pPr>
          <w:hyperlink w:anchor="_Toc89947018" w:history="1">
            <w:r w:rsidR="004005CF" w:rsidRPr="00A206D7">
              <w:rPr>
                <w:rStyle w:val="Hyperlink"/>
                <w:rFonts w:ascii="Open Sans" w:hAnsi="Open Sans" w:cs="Open Sans"/>
                <w:noProof/>
                <w:kern w:val="32"/>
              </w:rPr>
              <w:t>6.2</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Toekenningsmethodiek beoordeling wensen (excl prijs)</w:t>
            </w:r>
            <w:r w:rsidR="004005CF">
              <w:rPr>
                <w:noProof/>
                <w:webHidden/>
              </w:rPr>
              <w:tab/>
            </w:r>
            <w:r w:rsidR="004005CF">
              <w:rPr>
                <w:noProof/>
                <w:webHidden/>
              </w:rPr>
              <w:fldChar w:fldCharType="begin"/>
            </w:r>
            <w:r w:rsidR="004005CF">
              <w:rPr>
                <w:noProof/>
                <w:webHidden/>
              </w:rPr>
              <w:instrText xml:space="preserve"> PAGEREF _Toc89947018 \h </w:instrText>
            </w:r>
            <w:r w:rsidR="004005CF">
              <w:rPr>
                <w:noProof/>
                <w:webHidden/>
              </w:rPr>
            </w:r>
            <w:r w:rsidR="004005CF">
              <w:rPr>
                <w:noProof/>
                <w:webHidden/>
              </w:rPr>
              <w:fldChar w:fldCharType="separate"/>
            </w:r>
            <w:r w:rsidR="004005CF">
              <w:rPr>
                <w:noProof/>
                <w:webHidden/>
              </w:rPr>
              <w:t>29</w:t>
            </w:r>
            <w:r w:rsidR="004005CF">
              <w:rPr>
                <w:noProof/>
                <w:webHidden/>
              </w:rPr>
              <w:fldChar w:fldCharType="end"/>
            </w:r>
          </w:hyperlink>
        </w:p>
        <w:p w14:paraId="62248299" w14:textId="09B57145" w:rsidR="004005CF" w:rsidRDefault="00C878CC">
          <w:pPr>
            <w:pStyle w:val="TOC2"/>
            <w:rPr>
              <w:rFonts w:asciiTheme="minorHAnsi" w:eastAsiaTheme="minorEastAsia" w:hAnsiTheme="minorHAnsi" w:cstheme="minorBidi"/>
              <w:noProof/>
              <w:kern w:val="0"/>
              <w:sz w:val="22"/>
              <w:szCs w:val="22"/>
              <w:lang w:val="en-GB" w:eastAsia="en-GB"/>
            </w:rPr>
          </w:pPr>
          <w:hyperlink w:anchor="_Toc89947019" w:history="1">
            <w:r w:rsidR="004005CF" w:rsidRPr="00A206D7">
              <w:rPr>
                <w:rStyle w:val="Hyperlink"/>
                <w:rFonts w:ascii="Open Sans" w:hAnsi="Open Sans" w:cs="Open Sans"/>
                <w:noProof/>
                <w:kern w:val="32"/>
              </w:rPr>
              <w:t>6.3</w:t>
            </w:r>
            <w:r w:rsidR="004005CF">
              <w:rPr>
                <w:rFonts w:asciiTheme="minorHAnsi" w:eastAsiaTheme="minorEastAsia" w:hAnsiTheme="minorHAnsi" w:cstheme="minorBidi"/>
                <w:noProof/>
                <w:kern w:val="0"/>
                <w:sz w:val="22"/>
                <w:szCs w:val="22"/>
                <w:lang w:val="en-GB" w:eastAsia="en-GB"/>
              </w:rPr>
              <w:tab/>
            </w:r>
            <w:r w:rsidR="004005CF" w:rsidRPr="00A206D7">
              <w:rPr>
                <w:rStyle w:val="Hyperlink"/>
                <w:rFonts w:ascii="Open Sans" w:hAnsi="Open Sans" w:cs="Open Sans"/>
                <w:noProof/>
                <w:kern w:val="32"/>
              </w:rPr>
              <w:t>Toekenningsmethodiek beoordeling Prijzen</w:t>
            </w:r>
            <w:r w:rsidR="004005CF">
              <w:rPr>
                <w:noProof/>
                <w:webHidden/>
              </w:rPr>
              <w:tab/>
            </w:r>
            <w:r w:rsidR="004005CF">
              <w:rPr>
                <w:noProof/>
                <w:webHidden/>
              </w:rPr>
              <w:fldChar w:fldCharType="begin"/>
            </w:r>
            <w:r w:rsidR="004005CF">
              <w:rPr>
                <w:noProof/>
                <w:webHidden/>
              </w:rPr>
              <w:instrText xml:space="preserve"> PAGEREF _Toc89947019 \h </w:instrText>
            </w:r>
            <w:r w:rsidR="004005CF">
              <w:rPr>
                <w:noProof/>
                <w:webHidden/>
              </w:rPr>
            </w:r>
            <w:r w:rsidR="004005CF">
              <w:rPr>
                <w:noProof/>
                <w:webHidden/>
              </w:rPr>
              <w:fldChar w:fldCharType="separate"/>
            </w:r>
            <w:r w:rsidR="004005CF">
              <w:rPr>
                <w:noProof/>
                <w:webHidden/>
              </w:rPr>
              <w:t>32</w:t>
            </w:r>
            <w:r w:rsidR="004005CF">
              <w:rPr>
                <w:noProof/>
                <w:webHidden/>
              </w:rPr>
              <w:fldChar w:fldCharType="end"/>
            </w:r>
          </w:hyperlink>
        </w:p>
        <w:p w14:paraId="0BD242E5" w14:textId="2DB31A00" w:rsidR="00C659D5" w:rsidRDefault="00C659D5">
          <w:r>
            <w:rPr>
              <w:b/>
              <w:bCs/>
              <w:noProof/>
            </w:rPr>
            <w:fldChar w:fldCharType="end"/>
          </w:r>
        </w:p>
      </w:sdtContent>
    </w:sdt>
    <w:p w14:paraId="20B39A83" w14:textId="73E3D50C" w:rsidR="00826AB4" w:rsidRPr="00252521" w:rsidRDefault="00826AB4" w:rsidP="00B22EC5">
      <w:pPr>
        <w:rPr>
          <w:rFonts w:ascii="Open Sans" w:hAnsi="Open Sans" w:cs="Open Sans"/>
          <w:szCs w:val="18"/>
        </w:rPr>
      </w:pPr>
    </w:p>
    <w:p w14:paraId="1CEA53EB" w14:textId="77777777" w:rsidR="006E105E" w:rsidRPr="0085035C" w:rsidRDefault="00826AB4" w:rsidP="006E105E">
      <w:pPr>
        <w:pStyle w:val="BUASIntroductionTitle"/>
        <w:ind w:right="-2"/>
        <w:rPr>
          <w:rFonts w:cs="Open Sans"/>
          <w:sz w:val="18"/>
          <w:szCs w:val="18"/>
        </w:rPr>
      </w:pPr>
      <w:r w:rsidRPr="000E0E42">
        <w:rPr>
          <w:rFonts w:cs="Arial"/>
        </w:rPr>
        <w:br w:type="page"/>
      </w:r>
      <w:bookmarkStart w:id="6" w:name="_Toc345687445"/>
      <w:bookmarkStart w:id="7" w:name="_Toc78358028"/>
      <w:bookmarkStart w:id="8" w:name="_Toc86245619"/>
      <w:bookmarkStart w:id="9" w:name="_Toc86245851"/>
      <w:bookmarkStart w:id="10" w:name="_Toc88054469"/>
      <w:bookmarkStart w:id="11" w:name="_Toc88054533"/>
      <w:bookmarkStart w:id="12" w:name="_Toc89946963"/>
      <w:proofErr w:type="spellStart"/>
      <w:r w:rsidR="006E105E" w:rsidRPr="0085035C">
        <w:rPr>
          <w:rFonts w:cs="Open Sans"/>
        </w:rPr>
        <w:t>Begripsbepalingen</w:t>
      </w:r>
      <w:bookmarkEnd w:id="6"/>
      <w:bookmarkEnd w:id="7"/>
      <w:bookmarkEnd w:id="8"/>
      <w:bookmarkEnd w:id="9"/>
      <w:bookmarkEnd w:id="10"/>
      <w:bookmarkEnd w:id="11"/>
      <w:bookmarkEnd w:id="12"/>
      <w:proofErr w:type="spellEnd"/>
    </w:p>
    <w:p w14:paraId="64A220AE" w14:textId="77777777" w:rsidR="006E105E" w:rsidRPr="0085035C" w:rsidRDefault="006E105E" w:rsidP="006E105E">
      <w:pPr>
        <w:ind w:right="-2"/>
        <w:rPr>
          <w:rFonts w:ascii="Open Sans" w:hAnsi="Open Sans" w:cs="Open Sans"/>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0"/>
        <w:gridCol w:w="6692"/>
      </w:tblGrid>
      <w:tr w:rsidR="006E105E" w:rsidRPr="0000554E" w14:paraId="1DD9C2EC" w14:textId="77777777" w:rsidTr="00AD64D3">
        <w:tc>
          <w:tcPr>
            <w:tcW w:w="2380" w:type="dxa"/>
            <w:tcBorders>
              <w:right w:val="double" w:sz="4" w:space="0" w:color="auto"/>
            </w:tcBorders>
          </w:tcPr>
          <w:p w14:paraId="3ACCA9E6"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Aanbestedende dienst</w:t>
            </w:r>
          </w:p>
        </w:tc>
        <w:tc>
          <w:tcPr>
            <w:tcW w:w="6692" w:type="dxa"/>
            <w:tcBorders>
              <w:left w:val="double" w:sz="4" w:space="0" w:color="auto"/>
            </w:tcBorders>
          </w:tcPr>
          <w:p w14:paraId="589EAB9A" w14:textId="707B6FC2" w:rsidR="006E105E" w:rsidRPr="0000554E" w:rsidRDefault="00BB21E6" w:rsidP="004C4D1E">
            <w:pPr>
              <w:rPr>
                <w:rFonts w:ascii="Open Sans" w:hAnsi="Open Sans" w:cs="Open Sans"/>
                <w:szCs w:val="18"/>
              </w:rPr>
            </w:pPr>
            <w:r>
              <w:rPr>
                <w:rFonts w:ascii="Open Sans" w:hAnsi="Open Sans" w:cs="Open Sans"/>
                <w:szCs w:val="18"/>
              </w:rPr>
              <w:t xml:space="preserve">Team Inkoop &amp; contractmanagement, </w:t>
            </w:r>
            <w:r w:rsidR="006E105E" w:rsidRPr="0000554E">
              <w:rPr>
                <w:rFonts w:ascii="Open Sans" w:hAnsi="Open Sans" w:cs="Open Sans"/>
                <w:szCs w:val="18"/>
              </w:rPr>
              <w:t xml:space="preserve">welke namens Breda University of </w:t>
            </w:r>
            <w:proofErr w:type="spellStart"/>
            <w:r w:rsidR="006E105E" w:rsidRPr="0000554E">
              <w:rPr>
                <w:rFonts w:ascii="Open Sans" w:hAnsi="Open Sans" w:cs="Open Sans"/>
                <w:szCs w:val="18"/>
              </w:rPr>
              <w:t>Applied</w:t>
            </w:r>
            <w:proofErr w:type="spellEnd"/>
            <w:r w:rsidR="006E105E" w:rsidRPr="0000554E">
              <w:rPr>
                <w:rFonts w:ascii="Open Sans" w:hAnsi="Open Sans" w:cs="Open Sans"/>
                <w:szCs w:val="18"/>
              </w:rPr>
              <w:t xml:space="preserve"> Sciences</w:t>
            </w:r>
            <w:r>
              <w:rPr>
                <w:rFonts w:ascii="Open Sans" w:hAnsi="Open Sans" w:cs="Open Sans"/>
                <w:szCs w:val="18"/>
              </w:rPr>
              <w:t xml:space="preserve"> (de</w:t>
            </w:r>
            <w:r w:rsidRPr="0000554E">
              <w:rPr>
                <w:rFonts w:ascii="Open Sans" w:hAnsi="Open Sans" w:cs="Open Sans"/>
                <w:szCs w:val="18"/>
              </w:rPr>
              <w:t xml:space="preserve"> dienst </w:t>
            </w:r>
            <w:proofErr w:type="spellStart"/>
            <w:r w:rsidRPr="0000554E">
              <w:rPr>
                <w:rFonts w:ascii="Open Sans" w:hAnsi="Open Sans" w:cs="Open Sans"/>
                <w:szCs w:val="18"/>
              </w:rPr>
              <w:t>Education</w:t>
            </w:r>
            <w:proofErr w:type="spellEnd"/>
            <w:r w:rsidRPr="0000554E">
              <w:rPr>
                <w:rFonts w:ascii="Open Sans" w:hAnsi="Open Sans" w:cs="Open Sans"/>
                <w:szCs w:val="18"/>
              </w:rPr>
              <w:t xml:space="preserve"> Office</w:t>
            </w:r>
            <w:r>
              <w:rPr>
                <w:rFonts w:ascii="Open Sans" w:hAnsi="Open Sans" w:cs="Open Sans"/>
                <w:szCs w:val="18"/>
              </w:rPr>
              <w:t>)</w:t>
            </w:r>
            <w:r w:rsidR="006E105E" w:rsidRPr="0000554E">
              <w:rPr>
                <w:rFonts w:ascii="Open Sans" w:hAnsi="Open Sans" w:cs="Open Sans"/>
                <w:szCs w:val="18"/>
              </w:rPr>
              <w:t>, hierna ook te noemen BUas, optreedt als Aanbestedende dienst.</w:t>
            </w:r>
          </w:p>
          <w:p w14:paraId="5A2A24FC" w14:textId="77777777" w:rsidR="006E105E" w:rsidRPr="0000554E" w:rsidRDefault="006E105E" w:rsidP="004C4D1E">
            <w:pPr>
              <w:ind w:right="-2"/>
              <w:rPr>
                <w:rFonts w:ascii="Open Sans" w:hAnsi="Open Sans" w:cs="Open Sans"/>
                <w:szCs w:val="18"/>
              </w:rPr>
            </w:pPr>
          </w:p>
        </w:tc>
      </w:tr>
      <w:tr w:rsidR="006E105E" w:rsidRPr="0000554E" w14:paraId="4A51D1DE" w14:textId="77777777" w:rsidTr="00AD64D3">
        <w:tc>
          <w:tcPr>
            <w:tcW w:w="2380" w:type="dxa"/>
            <w:tcBorders>
              <w:right w:val="double" w:sz="4" w:space="0" w:color="auto"/>
            </w:tcBorders>
          </w:tcPr>
          <w:p w14:paraId="46179660"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Aanbestedingsdocument</w:t>
            </w:r>
          </w:p>
        </w:tc>
        <w:tc>
          <w:tcPr>
            <w:tcW w:w="6692" w:type="dxa"/>
            <w:tcBorders>
              <w:left w:val="double" w:sz="4" w:space="0" w:color="auto"/>
            </w:tcBorders>
          </w:tcPr>
          <w:p w14:paraId="11F0B506" w14:textId="77777777" w:rsidR="006E105E" w:rsidRPr="0000554E" w:rsidRDefault="006E105E" w:rsidP="004C4D1E">
            <w:pPr>
              <w:ind w:right="-2"/>
              <w:rPr>
                <w:rFonts w:ascii="Open Sans" w:hAnsi="Open Sans" w:cs="Open Sans"/>
                <w:szCs w:val="18"/>
              </w:rPr>
            </w:pPr>
            <w:r w:rsidRPr="0000554E">
              <w:rPr>
                <w:rFonts w:ascii="Open Sans" w:hAnsi="Open Sans" w:cs="Open Sans"/>
                <w:szCs w:val="18"/>
              </w:rPr>
              <w:t>Het onderhavige document, inclusief standaardformulieren en bijlagen.</w:t>
            </w:r>
          </w:p>
          <w:p w14:paraId="5A5D59FB" w14:textId="77777777" w:rsidR="006E105E" w:rsidRPr="0000554E" w:rsidRDefault="006E105E" w:rsidP="004C4D1E">
            <w:pPr>
              <w:ind w:right="-2"/>
              <w:rPr>
                <w:rFonts w:ascii="Open Sans" w:hAnsi="Open Sans" w:cs="Open Sans"/>
                <w:szCs w:val="18"/>
              </w:rPr>
            </w:pPr>
          </w:p>
        </w:tc>
      </w:tr>
      <w:tr w:rsidR="006E105E" w:rsidRPr="0000554E" w14:paraId="4408084D" w14:textId="77777777" w:rsidTr="00AD64D3">
        <w:tc>
          <w:tcPr>
            <w:tcW w:w="2380" w:type="dxa"/>
            <w:tcBorders>
              <w:right w:val="double" w:sz="4" w:space="0" w:color="auto"/>
            </w:tcBorders>
          </w:tcPr>
          <w:p w14:paraId="7E26A142"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Geschiktheidseis</w:t>
            </w:r>
          </w:p>
        </w:tc>
        <w:tc>
          <w:tcPr>
            <w:tcW w:w="6692" w:type="dxa"/>
            <w:tcBorders>
              <w:left w:val="double" w:sz="4" w:space="0" w:color="auto"/>
            </w:tcBorders>
          </w:tcPr>
          <w:p w14:paraId="2B0560E1" w14:textId="77777777" w:rsidR="006E105E" w:rsidRPr="0000554E" w:rsidRDefault="006E105E" w:rsidP="004C4D1E">
            <w:pPr>
              <w:ind w:right="-2"/>
              <w:rPr>
                <w:rFonts w:ascii="Open Sans" w:hAnsi="Open Sans" w:cs="Open Sans"/>
                <w:szCs w:val="18"/>
              </w:rPr>
            </w:pPr>
            <w:r w:rsidRPr="0000554E">
              <w:rPr>
                <w:rFonts w:ascii="Open Sans" w:hAnsi="Open Sans" w:cs="Open Sans"/>
                <w:szCs w:val="18"/>
              </w:rPr>
              <w:t xml:space="preserve">Een eis waaraan een Inschrijver dient te voldoen om voor gunning in aanmerking te komen. </w:t>
            </w:r>
          </w:p>
          <w:p w14:paraId="086273FB" w14:textId="77777777" w:rsidR="006E105E" w:rsidRPr="0000554E" w:rsidRDefault="006E105E" w:rsidP="004C4D1E">
            <w:pPr>
              <w:ind w:right="-2"/>
              <w:rPr>
                <w:rFonts w:ascii="Open Sans" w:hAnsi="Open Sans" w:cs="Open Sans"/>
                <w:szCs w:val="18"/>
              </w:rPr>
            </w:pPr>
          </w:p>
        </w:tc>
      </w:tr>
      <w:tr w:rsidR="00E175C7" w:rsidRPr="0000554E" w14:paraId="723EEF75" w14:textId="77777777" w:rsidTr="00AD64D3">
        <w:tc>
          <w:tcPr>
            <w:tcW w:w="2380" w:type="dxa"/>
            <w:tcBorders>
              <w:right w:val="double" w:sz="4" w:space="0" w:color="auto"/>
            </w:tcBorders>
          </w:tcPr>
          <w:p w14:paraId="369FD3A9" w14:textId="7348C43A" w:rsidR="00E175C7" w:rsidRPr="00A80EA7" w:rsidRDefault="00A2684A" w:rsidP="004C4D1E">
            <w:pPr>
              <w:ind w:right="-2"/>
              <w:rPr>
                <w:rFonts w:ascii="Open Sans" w:hAnsi="Open Sans" w:cs="Open Sans"/>
                <w:b/>
                <w:bCs/>
                <w:szCs w:val="18"/>
              </w:rPr>
            </w:pPr>
            <w:proofErr w:type="spellStart"/>
            <w:r w:rsidRPr="00A80EA7">
              <w:rPr>
                <w:rFonts w:ascii="Open Sans" w:hAnsi="Open Sans" w:cs="Open Sans"/>
                <w:b/>
                <w:bCs/>
                <w:szCs w:val="18"/>
              </w:rPr>
              <w:t>Derdenprogrammatuur</w:t>
            </w:r>
            <w:proofErr w:type="spellEnd"/>
          </w:p>
        </w:tc>
        <w:tc>
          <w:tcPr>
            <w:tcW w:w="6692" w:type="dxa"/>
            <w:tcBorders>
              <w:left w:val="double" w:sz="4" w:space="0" w:color="auto"/>
            </w:tcBorders>
          </w:tcPr>
          <w:p w14:paraId="2C87D68F" w14:textId="758F96C0" w:rsidR="00E175C7" w:rsidRPr="0000554E" w:rsidRDefault="00D215C1" w:rsidP="00D215C1">
            <w:pPr>
              <w:rPr>
                <w:rFonts w:ascii="Open Sans" w:hAnsi="Open Sans" w:cs="Open Sans"/>
                <w:szCs w:val="18"/>
              </w:rPr>
            </w:pPr>
            <w:r w:rsidRPr="0000554E">
              <w:rPr>
                <w:rFonts w:ascii="Open Sans" w:hAnsi="Open Sans" w:cs="Open Sans"/>
                <w:szCs w:val="18"/>
              </w:rPr>
              <w:t>Programmatuur waarvan (a) de intellectuele eigendomsrechten geheel niet bij Leverancier en/of een aan Leverancier gelieerde vennootschap rusten en (b) waarbij Leverancier niet in staat is bepaalde ontwikkelingen aan/ wijzigingen in die programmatuur af te dwingen.</w:t>
            </w:r>
          </w:p>
        </w:tc>
      </w:tr>
      <w:tr w:rsidR="006E105E" w:rsidRPr="0000554E" w14:paraId="3F483F08" w14:textId="77777777" w:rsidTr="00AD64D3">
        <w:tc>
          <w:tcPr>
            <w:tcW w:w="2380" w:type="dxa"/>
            <w:tcBorders>
              <w:right w:val="double" w:sz="4" w:space="0" w:color="auto"/>
            </w:tcBorders>
          </w:tcPr>
          <w:p w14:paraId="03333A95" w14:textId="77777777" w:rsidR="006E105E" w:rsidRPr="0000554E" w:rsidRDefault="006E105E" w:rsidP="004C4D1E">
            <w:pPr>
              <w:ind w:right="-2"/>
              <w:rPr>
                <w:rFonts w:ascii="Open Sans" w:hAnsi="Open Sans" w:cs="Open Sans"/>
                <w:b/>
                <w:bCs/>
                <w:szCs w:val="18"/>
                <w:highlight w:val="yellow"/>
              </w:rPr>
            </w:pPr>
            <w:r w:rsidRPr="0000554E">
              <w:rPr>
                <w:rFonts w:ascii="Open Sans" w:hAnsi="Open Sans" w:cs="Open Sans"/>
                <w:b/>
                <w:bCs/>
                <w:szCs w:val="18"/>
              </w:rPr>
              <w:t>Inkoopvoorwaarden</w:t>
            </w:r>
          </w:p>
        </w:tc>
        <w:tc>
          <w:tcPr>
            <w:tcW w:w="6692" w:type="dxa"/>
            <w:tcBorders>
              <w:left w:val="double" w:sz="4" w:space="0" w:color="auto"/>
            </w:tcBorders>
          </w:tcPr>
          <w:p w14:paraId="5F5B19FA" w14:textId="46E5FD99" w:rsidR="006E105E" w:rsidRPr="0000554E" w:rsidRDefault="00F12328" w:rsidP="004C4D1E">
            <w:pPr>
              <w:ind w:right="-2"/>
              <w:rPr>
                <w:rFonts w:ascii="Open Sans" w:hAnsi="Open Sans" w:cs="Open Sans"/>
                <w:szCs w:val="18"/>
              </w:rPr>
            </w:pPr>
            <w:r w:rsidRPr="0000554E">
              <w:rPr>
                <w:rFonts w:ascii="Open Sans" w:hAnsi="Open Sans" w:cs="Open Sans"/>
                <w:szCs w:val="18"/>
              </w:rPr>
              <w:t>De Algemene Rijksvoorwaarden bij IT-overeenkomsten (ARBIT-2018)</w:t>
            </w:r>
            <w:r w:rsidR="006E105E" w:rsidRPr="0000554E">
              <w:rPr>
                <w:rFonts w:ascii="Open Sans" w:hAnsi="Open Sans" w:cs="Open Sans"/>
                <w:szCs w:val="18"/>
              </w:rPr>
              <w:t>. Bij het Aanbestedingsdocument gevoegd als Bijlage 3.</w:t>
            </w:r>
          </w:p>
          <w:p w14:paraId="45008056" w14:textId="77777777" w:rsidR="006E105E" w:rsidRPr="0000554E" w:rsidRDefault="006E105E" w:rsidP="004C4D1E">
            <w:pPr>
              <w:ind w:right="-2"/>
              <w:rPr>
                <w:rFonts w:ascii="Open Sans" w:hAnsi="Open Sans" w:cs="Open Sans"/>
                <w:szCs w:val="18"/>
                <w:highlight w:val="yellow"/>
              </w:rPr>
            </w:pPr>
          </w:p>
        </w:tc>
      </w:tr>
      <w:tr w:rsidR="006E105E" w:rsidRPr="0000554E" w14:paraId="2C577F70" w14:textId="77777777" w:rsidTr="00AD64D3">
        <w:tc>
          <w:tcPr>
            <w:tcW w:w="2380" w:type="dxa"/>
            <w:tcBorders>
              <w:right w:val="double" w:sz="4" w:space="0" w:color="auto"/>
            </w:tcBorders>
          </w:tcPr>
          <w:p w14:paraId="51A6DCF0"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Inschrijver</w:t>
            </w:r>
          </w:p>
        </w:tc>
        <w:tc>
          <w:tcPr>
            <w:tcW w:w="6692" w:type="dxa"/>
            <w:tcBorders>
              <w:left w:val="double" w:sz="4" w:space="0" w:color="auto"/>
            </w:tcBorders>
          </w:tcPr>
          <w:p w14:paraId="0976C486" w14:textId="77777777" w:rsidR="006E105E" w:rsidRPr="0000554E" w:rsidRDefault="006E105E" w:rsidP="004C4D1E">
            <w:pPr>
              <w:ind w:right="-2"/>
              <w:rPr>
                <w:rFonts w:ascii="Open Sans" w:hAnsi="Open Sans" w:cs="Open Sans"/>
                <w:szCs w:val="18"/>
              </w:rPr>
            </w:pPr>
            <w:r w:rsidRPr="0000554E">
              <w:rPr>
                <w:rFonts w:ascii="Open Sans" w:hAnsi="Open Sans" w:cs="Open Sans"/>
                <w:szCs w:val="18"/>
              </w:rPr>
              <w:t xml:space="preserve">De ondernemer die een Inschrijving heeft ingediend dan wel voornemens is een Inschrijving in te dienen. </w:t>
            </w:r>
          </w:p>
          <w:p w14:paraId="2C5DFA49" w14:textId="77777777" w:rsidR="006E105E" w:rsidRPr="0000554E" w:rsidRDefault="006E105E" w:rsidP="004C4D1E">
            <w:pPr>
              <w:ind w:right="-2"/>
              <w:rPr>
                <w:rFonts w:ascii="Open Sans" w:hAnsi="Open Sans" w:cs="Open Sans"/>
                <w:szCs w:val="18"/>
              </w:rPr>
            </w:pPr>
          </w:p>
        </w:tc>
      </w:tr>
      <w:tr w:rsidR="006E105E" w:rsidRPr="0000554E" w14:paraId="6EBF3D5F" w14:textId="77777777" w:rsidTr="00AD64D3">
        <w:trPr>
          <w:trHeight w:val="796"/>
        </w:trPr>
        <w:tc>
          <w:tcPr>
            <w:tcW w:w="2380" w:type="dxa"/>
            <w:tcBorders>
              <w:right w:val="double" w:sz="4" w:space="0" w:color="auto"/>
            </w:tcBorders>
          </w:tcPr>
          <w:p w14:paraId="33C0B904"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Inschrijving</w:t>
            </w:r>
          </w:p>
        </w:tc>
        <w:tc>
          <w:tcPr>
            <w:tcW w:w="6692" w:type="dxa"/>
            <w:tcBorders>
              <w:left w:val="double" w:sz="4" w:space="0" w:color="auto"/>
            </w:tcBorders>
          </w:tcPr>
          <w:p w14:paraId="03869351" w14:textId="77777777" w:rsidR="006E105E" w:rsidRPr="0000554E" w:rsidRDefault="006E105E" w:rsidP="004C4D1E">
            <w:pPr>
              <w:ind w:right="-2"/>
              <w:rPr>
                <w:rFonts w:ascii="Open Sans" w:hAnsi="Open Sans" w:cs="Open Sans"/>
                <w:szCs w:val="18"/>
              </w:rPr>
            </w:pPr>
            <w:r w:rsidRPr="0000554E">
              <w:rPr>
                <w:rFonts w:ascii="Open Sans" w:hAnsi="Open Sans" w:cs="Open Sans"/>
                <w:szCs w:val="18"/>
              </w:rPr>
              <w:t>Een door Inschrijver ingediende offerte in het kader van onderhavige aanbesteding.</w:t>
            </w:r>
          </w:p>
          <w:p w14:paraId="5CCE3B21" w14:textId="77777777" w:rsidR="006E105E" w:rsidRPr="0000554E" w:rsidRDefault="006E105E" w:rsidP="004C4D1E">
            <w:pPr>
              <w:ind w:right="-2"/>
              <w:rPr>
                <w:rFonts w:ascii="Open Sans" w:hAnsi="Open Sans" w:cs="Open Sans"/>
                <w:szCs w:val="18"/>
              </w:rPr>
            </w:pPr>
          </w:p>
        </w:tc>
      </w:tr>
      <w:tr w:rsidR="006E105E" w:rsidRPr="0000554E" w14:paraId="7C5FF2F5" w14:textId="77777777" w:rsidTr="00AD64D3">
        <w:tc>
          <w:tcPr>
            <w:tcW w:w="2380" w:type="dxa"/>
            <w:tcBorders>
              <w:right w:val="double" w:sz="4" w:space="0" w:color="auto"/>
            </w:tcBorders>
          </w:tcPr>
          <w:p w14:paraId="38A2472A"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Nota van inlichtingen</w:t>
            </w:r>
          </w:p>
        </w:tc>
        <w:tc>
          <w:tcPr>
            <w:tcW w:w="6692" w:type="dxa"/>
            <w:tcBorders>
              <w:left w:val="double" w:sz="4" w:space="0" w:color="auto"/>
            </w:tcBorders>
          </w:tcPr>
          <w:p w14:paraId="4490D92B" w14:textId="77777777" w:rsidR="006E105E" w:rsidRPr="0000554E" w:rsidRDefault="006E105E" w:rsidP="004C4D1E">
            <w:pPr>
              <w:ind w:right="-2"/>
              <w:rPr>
                <w:rFonts w:ascii="Open Sans" w:hAnsi="Open Sans" w:cs="Open Sans"/>
                <w:szCs w:val="18"/>
              </w:rPr>
            </w:pPr>
            <w:r w:rsidRPr="0000554E">
              <w:rPr>
                <w:rFonts w:ascii="Open Sans" w:hAnsi="Open Sans" w:cs="Open Sans"/>
                <w:szCs w:val="18"/>
              </w:rPr>
              <w:t>Een document waarop de door de Inschrijvers gestelde vragen geanonimiseerd zijn opgenomen, alsmede de daarop door de Aanbestedende dienst gegeven antwoorden.</w:t>
            </w:r>
          </w:p>
          <w:p w14:paraId="03E82855" w14:textId="77777777" w:rsidR="006E105E" w:rsidRPr="0000554E" w:rsidRDefault="006E105E" w:rsidP="004C4D1E">
            <w:pPr>
              <w:ind w:right="-2"/>
              <w:rPr>
                <w:rFonts w:ascii="Open Sans" w:hAnsi="Open Sans" w:cs="Open Sans"/>
                <w:szCs w:val="18"/>
              </w:rPr>
            </w:pPr>
          </w:p>
        </w:tc>
      </w:tr>
      <w:tr w:rsidR="006E105E" w:rsidRPr="0000554E" w14:paraId="07CAEF35" w14:textId="77777777" w:rsidTr="00AD64D3">
        <w:tc>
          <w:tcPr>
            <w:tcW w:w="2380" w:type="dxa"/>
            <w:tcBorders>
              <w:right w:val="double" w:sz="4" w:space="0" w:color="auto"/>
            </w:tcBorders>
          </w:tcPr>
          <w:p w14:paraId="07F8960C" w14:textId="6EB73518"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Opdrachtgever</w:t>
            </w:r>
          </w:p>
        </w:tc>
        <w:tc>
          <w:tcPr>
            <w:tcW w:w="6692" w:type="dxa"/>
            <w:tcBorders>
              <w:left w:val="double" w:sz="4" w:space="0" w:color="auto"/>
            </w:tcBorders>
          </w:tcPr>
          <w:p w14:paraId="66A0F358" w14:textId="77777777" w:rsidR="006E105E" w:rsidRPr="0000554E" w:rsidRDefault="006E105E" w:rsidP="004C4D1E">
            <w:pPr>
              <w:ind w:right="-2"/>
              <w:rPr>
                <w:rFonts w:ascii="Open Sans" w:hAnsi="Open Sans" w:cs="Open Sans"/>
                <w:szCs w:val="18"/>
              </w:rPr>
            </w:pPr>
            <w:r w:rsidRPr="0000554E">
              <w:rPr>
                <w:rFonts w:ascii="Open Sans" w:hAnsi="Open Sans" w:cs="Open Sans"/>
                <w:szCs w:val="18"/>
              </w:rPr>
              <w:t>BUas die met Opdrachtnemer een Overeenkomst sluit.</w:t>
            </w:r>
          </w:p>
          <w:p w14:paraId="47A45E85" w14:textId="77777777" w:rsidR="006E105E" w:rsidRPr="0000554E" w:rsidRDefault="006E105E" w:rsidP="004C4D1E">
            <w:pPr>
              <w:ind w:right="-2"/>
              <w:rPr>
                <w:rFonts w:ascii="Open Sans" w:hAnsi="Open Sans" w:cs="Open Sans"/>
                <w:szCs w:val="18"/>
              </w:rPr>
            </w:pPr>
          </w:p>
        </w:tc>
      </w:tr>
      <w:tr w:rsidR="006E105E" w:rsidRPr="0000554E" w14:paraId="189E9C86" w14:textId="77777777" w:rsidTr="00AD64D3">
        <w:tc>
          <w:tcPr>
            <w:tcW w:w="2380" w:type="dxa"/>
            <w:tcBorders>
              <w:right w:val="double" w:sz="4" w:space="0" w:color="auto"/>
            </w:tcBorders>
          </w:tcPr>
          <w:p w14:paraId="0F478465"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Opdrachtnemer</w:t>
            </w:r>
          </w:p>
        </w:tc>
        <w:tc>
          <w:tcPr>
            <w:tcW w:w="6692" w:type="dxa"/>
            <w:tcBorders>
              <w:left w:val="double" w:sz="4" w:space="0" w:color="auto"/>
            </w:tcBorders>
          </w:tcPr>
          <w:p w14:paraId="45AEDCC0" w14:textId="68F8E6AA" w:rsidR="006E105E" w:rsidRPr="0000554E" w:rsidRDefault="006E105E" w:rsidP="004C4D1E">
            <w:pPr>
              <w:ind w:right="-2"/>
              <w:rPr>
                <w:rFonts w:ascii="Open Sans" w:hAnsi="Open Sans" w:cs="Open Sans"/>
                <w:szCs w:val="18"/>
              </w:rPr>
            </w:pPr>
            <w:r w:rsidRPr="0000554E">
              <w:rPr>
                <w:rFonts w:ascii="Open Sans" w:hAnsi="Open Sans" w:cs="Open Sans"/>
                <w:szCs w:val="18"/>
              </w:rPr>
              <w:t>De partij met wie Opdrachtgever de Overeenkomst heeft gesloten.</w:t>
            </w:r>
          </w:p>
          <w:p w14:paraId="60578538" w14:textId="77777777" w:rsidR="006E105E" w:rsidRPr="0000554E" w:rsidRDefault="006E105E" w:rsidP="004C4D1E">
            <w:pPr>
              <w:ind w:right="-2"/>
              <w:rPr>
                <w:rFonts w:ascii="Open Sans" w:hAnsi="Open Sans" w:cs="Open Sans"/>
                <w:szCs w:val="18"/>
              </w:rPr>
            </w:pPr>
          </w:p>
        </w:tc>
      </w:tr>
      <w:tr w:rsidR="006E105E" w:rsidRPr="0000554E" w14:paraId="0698DCC1" w14:textId="77777777" w:rsidTr="00AD64D3">
        <w:trPr>
          <w:trHeight w:val="850"/>
        </w:trPr>
        <w:tc>
          <w:tcPr>
            <w:tcW w:w="2380" w:type="dxa"/>
            <w:tcBorders>
              <w:right w:val="double" w:sz="4" w:space="0" w:color="auto"/>
            </w:tcBorders>
          </w:tcPr>
          <w:p w14:paraId="17E778BB" w14:textId="35234C3E" w:rsidR="006E105E" w:rsidRPr="0000554E" w:rsidRDefault="008E71B8" w:rsidP="004C4D1E">
            <w:pPr>
              <w:ind w:right="-2"/>
              <w:rPr>
                <w:rFonts w:ascii="Open Sans" w:hAnsi="Open Sans" w:cs="Open Sans"/>
                <w:b/>
                <w:bCs/>
                <w:szCs w:val="18"/>
              </w:rPr>
            </w:pPr>
            <w:r w:rsidRPr="0000554E">
              <w:rPr>
                <w:rFonts w:ascii="Open Sans" w:hAnsi="Open Sans" w:cs="Open Sans"/>
                <w:b/>
                <w:bCs/>
                <w:szCs w:val="18"/>
              </w:rPr>
              <w:t>O</w:t>
            </w:r>
            <w:r w:rsidR="006E105E" w:rsidRPr="0000554E">
              <w:rPr>
                <w:rFonts w:ascii="Open Sans" w:hAnsi="Open Sans" w:cs="Open Sans"/>
                <w:b/>
                <w:bCs/>
                <w:szCs w:val="18"/>
              </w:rPr>
              <w:t>vereenkomst</w:t>
            </w:r>
          </w:p>
        </w:tc>
        <w:tc>
          <w:tcPr>
            <w:tcW w:w="6692" w:type="dxa"/>
            <w:tcBorders>
              <w:left w:val="double" w:sz="4" w:space="0" w:color="auto"/>
            </w:tcBorders>
          </w:tcPr>
          <w:p w14:paraId="6F7CBF8C" w14:textId="26C0ECB8" w:rsidR="008E71B8" w:rsidRPr="0000554E" w:rsidRDefault="008E71B8" w:rsidP="008E71B8">
            <w:pPr>
              <w:rPr>
                <w:rFonts w:ascii="Open Sans" w:hAnsi="Open Sans" w:cs="Open Sans"/>
                <w:szCs w:val="18"/>
              </w:rPr>
            </w:pPr>
            <w:r w:rsidRPr="0000554E">
              <w:rPr>
                <w:rFonts w:ascii="Open Sans" w:hAnsi="Open Sans" w:cs="Open Sans"/>
                <w:szCs w:val="18"/>
              </w:rPr>
              <w:t>De schriftelijke overeenkomst tussen Opdrachtgever en Opdrachtnemer waarin de voorwaarden zijn vastgelegd waaronder de opdracht wordt uitgevoerd.</w:t>
            </w:r>
          </w:p>
          <w:p w14:paraId="33EF839D" w14:textId="77777777" w:rsidR="006E105E" w:rsidRPr="0000554E" w:rsidRDefault="006E105E" w:rsidP="004C4D1E">
            <w:pPr>
              <w:ind w:right="-2"/>
              <w:rPr>
                <w:rFonts w:ascii="Open Sans" w:hAnsi="Open Sans" w:cs="Open Sans"/>
                <w:szCs w:val="18"/>
              </w:rPr>
            </w:pPr>
          </w:p>
        </w:tc>
      </w:tr>
      <w:tr w:rsidR="007E066C" w:rsidRPr="0000554E" w14:paraId="1C87A994" w14:textId="77777777" w:rsidTr="00AD64D3">
        <w:tc>
          <w:tcPr>
            <w:tcW w:w="2380" w:type="dxa"/>
            <w:tcBorders>
              <w:right w:val="double" w:sz="4" w:space="0" w:color="auto"/>
            </w:tcBorders>
          </w:tcPr>
          <w:p w14:paraId="31598CDD" w14:textId="3E715354" w:rsidR="007E066C" w:rsidRPr="0000554E" w:rsidRDefault="007E066C" w:rsidP="007E066C">
            <w:pPr>
              <w:ind w:right="-2"/>
              <w:rPr>
                <w:rFonts w:ascii="Open Sans" w:hAnsi="Open Sans" w:cs="Open Sans"/>
                <w:b/>
                <w:bCs/>
                <w:szCs w:val="18"/>
              </w:rPr>
            </w:pPr>
            <w:r w:rsidRPr="0000554E">
              <w:rPr>
                <w:rFonts w:ascii="Open Sans" w:hAnsi="Open Sans" w:cs="Open Sans"/>
                <w:b/>
                <w:bCs/>
                <w:szCs w:val="18"/>
              </w:rPr>
              <w:br w:type="page"/>
              <w:t>Standaardformulier</w:t>
            </w:r>
          </w:p>
        </w:tc>
        <w:tc>
          <w:tcPr>
            <w:tcW w:w="6692" w:type="dxa"/>
            <w:tcBorders>
              <w:left w:val="double" w:sz="4" w:space="0" w:color="auto"/>
            </w:tcBorders>
          </w:tcPr>
          <w:p w14:paraId="1C968A65" w14:textId="77777777" w:rsidR="007E066C" w:rsidRPr="0000554E" w:rsidRDefault="007E066C" w:rsidP="007E066C">
            <w:pPr>
              <w:ind w:right="-2"/>
              <w:rPr>
                <w:rFonts w:ascii="Open Sans" w:hAnsi="Open Sans" w:cs="Open Sans"/>
                <w:szCs w:val="18"/>
              </w:rPr>
            </w:pPr>
            <w:r w:rsidRPr="0000554E">
              <w:rPr>
                <w:rFonts w:ascii="Open Sans" w:hAnsi="Open Sans" w:cs="Open Sans"/>
                <w:szCs w:val="18"/>
              </w:rPr>
              <w:t>Formulier dat onderdeel uitmaakt van het Aanbestedingsdocument en door Inschrijver verplicht gebruikt, ingevuld en ondertekend moeten zijn en bij de Inschrijving gevoegd moeten zijn en/of onderdeel uitmaken van de Inschrijving.</w:t>
            </w:r>
          </w:p>
          <w:p w14:paraId="537DCF54" w14:textId="37E40CE8" w:rsidR="007E066C" w:rsidRPr="0000554E" w:rsidRDefault="007E066C" w:rsidP="007E066C">
            <w:pPr>
              <w:ind w:right="-2"/>
              <w:rPr>
                <w:rFonts w:ascii="Open Sans" w:hAnsi="Open Sans" w:cs="Open Sans"/>
                <w:szCs w:val="18"/>
              </w:rPr>
            </w:pPr>
          </w:p>
        </w:tc>
      </w:tr>
      <w:tr w:rsidR="00BB21E6" w:rsidRPr="0000554E" w14:paraId="5D64CB19" w14:textId="77777777" w:rsidTr="00AD64D3">
        <w:tc>
          <w:tcPr>
            <w:tcW w:w="2380" w:type="dxa"/>
            <w:tcBorders>
              <w:right w:val="double" w:sz="4" w:space="0" w:color="auto"/>
            </w:tcBorders>
          </w:tcPr>
          <w:p w14:paraId="051A2733" w14:textId="2F7A98F1" w:rsidR="00BB21E6" w:rsidRPr="0000554E" w:rsidRDefault="00BB21E6" w:rsidP="004C4D1E">
            <w:pPr>
              <w:ind w:right="-2"/>
              <w:rPr>
                <w:rFonts w:ascii="Open Sans" w:hAnsi="Open Sans" w:cs="Open Sans"/>
                <w:b/>
                <w:bCs/>
                <w:szCs w:val="18"/>
              </w:rPr>
            </w:pPr>
            <w:r>
              <w:rPr>
                <w:rFonts w:ascii="Open Sans" w:hAnsi="Open Sans" w:cs="Open Sans"/>
                <w:b/>
                <w:bCs/>
                <w:szCs w:val="18"/>
              </w:rPr>
              <w:t>Learning Management Systeem</w:t>
            </w:r>
          </w:p>
        </w:tc>
        <w:tc>
          <w:tcPr>
            <w:tcW w:w="6692" w:type="dxa"/>
            <w:tcBorders>
              <w:left w:val="double" w:sz="4" w:space="0" w:color="auto"/>
            </w:tcBorders>
          </w:tcPr>
          <w:p w14:paraId="575E72BE" w14:textId="0003C36D" w:rsidR="00BB21E6" w:rsidRPr="0000554E" w:rsidRDefault="002025EB" w:rsidP="004C4D1E">
            <w:pPr>
              <w:ind w:right="-2"/>
              <w:rPr>
                <w:rFonts w:ascii="Open Sans" w:hAnsi="Open Sans" w:cs="Open Sans"/>
                <w:szCs w:val="18"/>
              </w:rPr>
            </w:pPr>
            <w:r>
              <w:rPr>
                <w:rFonts w:ascii="Open Sans" w:hAnsi="Open Sans" w:cs="Open Sans"/>
                <w:szCs w:val="18"/>
              </w:rPr>
              <w:t xml:space="preserve">Het onderwerp van deze aanbesteding, hier wordt ook naar </w:t>
            </w:r>
            <w:r w:rsidR="00BB21E6">
              <w:rPr>
                <w:rFonts w:ascii="Open Sans" w:hAnsi="Open Sans" w:cs="Open Sans"/>
                <w:szCs w:val="18"/>
              </w:rPr>
              <w:t>gerefereerd als</w:t>
            </w:r>
            <w:r>
              <w:rPr>
                <w:rFonts w:ascii="Open Sans" w:hAnsi="Open Sans" w:cs="Open Sans"/>
                <w:szCs w:val="18"/>
              </w:rPr>
              <w:t xml:space="preserve">: </w:t>
            </w:r>
            <w:r w:rsidR="00BB21E6">
              <w:rPr>
                <w:rFonts w:ascii="Open Sans" w:hAnsi="Open Sans" w:cs="Open Sans"/>
                <w:szCs w:val="18"/>
              </w:rPr>
              <w:t>het systeem, de oplossing, de software en/of de applicatie.</w:t>
            </w:r>
          </w:p>
        </w:tc>
      </w:tr>
      <w:tr w:rsidR="006E105E" w:rsidRPr="0000554E" w14:paraId="2C67EE0A" w14:textId="77777777" w:rsidTr="00AD64D3">
        <w:tc>
          <w:tcPr>
            <w:tcW w:w="2380" w:type="dxa"/>
            <w:tcBorders>
              <w:right w:val="double" w:sz="4" w:space="0" w:color="auto"/>
            </w:tcBorders>
          </w:tcPr>
          <w:p w14:paraId="73CD38F3"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 xml:space="preserve">Uniform Europees </w:t>
            </w:r>
          </w:p>
          <w:p w14:paraId="230EB97E"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 xml:space="preserve">Aanbestedingsformulier </w:t>
            </w:r>
          </w:p>
          <w:p w14:paraId="06EEC9F4"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(of UEA)</w:t>
            </w:r>
          </w:p>
        </w:tc>
        <w:tc>
          <w:tcPr>
            <w:tcW w:w="6692" w:type="dxa"/>
            <w:tcBorders>
              <w:left w:val="double" w:sz="4" w:space="0" w:color="auto"/>
            </w:tcBorders>
          </w:tcPr>
          <w:p w14:paraId="11C64B71" w14:textId="23E7A03D" w:rsidR="006E105E" w:rsidRPr="0000554E" w:rsidRDefault="006E105E" w:rsidP="004C4D1E">
            <w:pPr>
              <w:ind w:right="-2"/>
              <w:rPr>
                <w:rFonts w:ascii="Open Sans" w:hAnsi="Open Sans" w:cs="Open Sans"/>
                <w:szCs w:val="18"/>
              </w:rPr>
            </w:pPr>
            <w:r w:rsidRPr="0000554E">
              <w:rPr>
                <w:rFonts w:ascii="Open Sans" w:hAnsi="Open Sans" w:cs="Open Sans"/>
                <w:szCs w:val="18"/>
              </w:rPr>
              <w:t>Een verklaring waarin de Inschrijver verklaart aan de in het Standaardformulier</w:t>
            </w:r>
            <w:r w:rsidR="00E447FF">
              <w:rPr>
                <w:rFonts w:ascii="Open Sans" w:hAnsi="Open Sans" w:cs="Open Sans"/>
                <w:szCs w:val="18"/>
              </w:rPr>
              <w:t xml:space="preserve"> 1:</w:t>
            </w:r>
            <w:r w:rsidRPr="0000554E">
              <w:rPr>
                <w:rFonts w:ascii="Open Sans" w:hAnsi="Open Sans" w:cs="Open Sans"/>
                <w:szCs w:val="18"/>
              </w:rPr>
              <w:t xml:space="preserve"> ‘Uniform Europees Aanbestedings</w:t>
            </w:r>
            <w:r w:rsidR="00E447FF">
              <w:rPr>
                <w:rFonts w:ascii="Open Sans" w:hAnsi="Open Sans" w:cs="Open Sans"/>
                <w:szCs w:val="18"/>
              </w:rPr>
              <w:t>formulier</w:t>
            </w:r>
            <w:r w:rsidRPr="0000554E">
              <w:rPr>
                <w:rFonts w:ascii="Open Sans" w:hAnsi="Open Sans" w:cs="Open Sans"/>
                <w:szCs w:val="18"/>
              </w:rPr>
              <w:t>’ gestelde eisen te voldoen en de daarin gestelde voorwaarden te accepteren.</w:t>
            </w:r>
          </w:p>
          <w:p w14:paraId="7F48F18F" w14:textId="77777777" w:rsidR="006E105E" w:rsidRPr="0000554E" w:rsidRDefault="006E105E" w:rsidP="004C4D1E">
            <w:pPr>
              <w:ind w:right="-2"/>
              <w:rPr>
                <w:rFonts w:ascii="Open Sans" w:hAnsi="Open Sans" w:cs="Open Sans"/>
                <w:szCs w:val="18"/>
              </w:rPr>
            </w:pPr>
          </w:p>
        </w:tc>
      </w:tr>
      <w:tr w:rsidR="006E105E" w:rsidRPr="0000554E" w14:paraId="4FB1D0F6" w14:textId="77777777" w:rsidTr="00AD64D3">
        <w:tc>
          <w:tcPr>
            <w:tcW w:w="2380" w:type="dxa"/>
            <w:tcBorders>
              <w:right w:val="double" w:sz="4" w:space="0" w:color="auto"/>
            </w:tcBorders>
          </w:tcPr>
          <w:p w14:paraId="2A23CF79" w14:textId="77777777" w:rsidR="006E105E" w:rsidRPr="0000554E" w:rsidRDefault="006E105E" w:rsidP="004C4D1E">
            <w:pPr>
              <w:ind w:right="-2"/>
              <w:rPr>
                <w:rFonts w:ascii="Open Sans" w:hAnsi="Open Sans" w:cs="Open Sans"/>
                <w:b/>
                <w:bCs/>
                <w:szCs w:val="18"/>
              </w:rPr>
            </w:pPr>
            <w:r w:rsidRPr="0000554E">
              <w:rPr>
                <w:rFonts w:ascii="Open Sans" w:hAnsi="Open Sans" w:cs="Open Sans"/>
                <w:b/>
                <w:bCs/>
                <w:szCs w:val="18"/>
              </w:rPr>
              <w:t>Uitsluitingsgrond</w:t>
            </w:r>
          </w:p>
        </w:tc>
        <w:tc>
          <w:tcPr>
            <w:tcW w:w="6692" w:type="dxa"/>
            <w:tcBorders>
              <w:left w:val="double" w:sz="4" w:space="0" w:color="auto"/>
            </w:tcBorders>
          </w:tcPr>
          <w:p w14:paraId="0465C7E2" w14:textId="24857E3D" w:rsidR="006E105E" w:rsidRPr="0000554E" w:rsidRDefault="006E105E" w:rsidP="004C4D1E">
            <w:pPr>
              <w:ind w:right="-2"/>
              <w:rPr>
                <w:rFonts w:ascii="Open Sans" w:hAnsi="Open Sans" w:cs="Open Sans"/>
                <w:szCs w:val="18"/>
              </w:rPr>
            </w:pPr>
            <w:r w:rsidRPr="0000554E">
              <w:rPr>
                <w:rFonts w:ascii="Open Sans" w:hAnsi="Open Sans" w:cs="Open Sans"/>
                <w:szCs w:val="18"/>
              </w:rPr>
              <w:t>Een uitsluitingsgrond ziet op omstandigheden die de (persoon van de) Inschrijver zelf betreffen en diens uitsluiting van deelname aan een aanbesteding rechtvaardigen.</w:t>
            </w:r>
          </w:p>
        </w:tc>
      </w:tr>
    </w:tbl>
    <w:p w14:paraId="73AA5F7B" w14:textId="77777777" w:rsidR="006E105E" w:rsidRPr="003D36EE" w:rsidRDefault="006E105E" w:rsidP="006E105E">
      <w:pPr>
        <w:pStyle w:val="BUASIntroductionTitle"/>
        <w:ind w:right="-2"/>
        <w:rPr>
          <w:rFonts w:cs="Open Sans"/>
          <w:lang w:val="nl-NL"/>
        </w:rPr>
      </w:pPr>
      <w:r w:rsidRPr="0085035C">
        <w:rPr>
          <w:rFonts w:cs="Open Sans"/>
          <w:lang w:val="nl-NL"/>
        </w:rPr>
        <w:br w:type="page"/>
      </w:r>
      <w:bookmarkStart w:id="13" w:name="_Toc345687446"/>
      <w:bookmarkStart w:id="14" w:name="_Toc78358029"/>
      <w:bookmarkStart w:id="15" w:name="_Toc86245620"/>
      <w:bookmarkStart w:id="16" w:name="_Toc86245852"/>
      <w:bookmarkStart w:id="17" w:name="_Toc88054470"/>
      <w:bookmarkStart w:id="18" w:name="_Toc88054534"/>
      <w:bookmarkStart w:id="19" w:name="_Toc89946964"/>
      <w:r w:rsidRPr="0085035C">
        <w:rPr>
          <w:rFonts w:cs="Open Sans"/>
          <w:lang w:val="nl-NL"/>
        </w:rPr>
        <w:t>Leeswijze</w:t>
      </w:r>
      <w:bookmarkEnd w:id="13"/>
      <w:bookmarkEnd w:id="14"/>
      <w:bookmarkEnd w:id="15"/>
      <w:r>
        <w:rPr>
          <w:rFonts w:cs="Open Sans"/>
          <w:lang w:val="nl-NL"/>
        </w:rPr>
        <w:t>r</w:t>
      </w:r>
      <w:bookmarkEnd w:id="16"/>
      <w:bookmarkEnd w:id="17"/>
      <w:bookmarkEnd w:id="18"/>
      <w:bookmarkEnd w:id="19"/>
    </w:p>
    <w:p w14:paraId="6A1DE406" w14:textId="0C6AE765" w:rsidR="006E105E" w:rsidRPr="00FA1FC3" w:rsidRDefault="006E105E" w:rsidP="006E105E">
      <w:pPr>
        <w:ind w:right="-2"/>
        <w:rPr>
          <w:rFonts w:ascii="Open Sans" w:hAnsi="Open Sans" w:cs="Open Sans"/>
          <w:szCs w:val="18"/>
        </w:rPr>
      </w:pPr>
      <w:bookmarkStart w:id="20" w:name="_Toc345687447"/>
      <w:r w:rsidRPr="00FA1FC3">
        <w:rPr>
          <w:rFonts w:ascii="Open Sans" w:hAnsi="Open Sans" w:cs="Open Sans"/>
          <w:szCs w:val="18"/>
        </w:rPr>
        <w:t xml:space="preserve">Het voor u liggende Aanbestedingsdocument bevat informatie over de Europese aanbesteding volgens de openbare procedure voor </w:t>
      </w:r>
      <w:r w:rsidR="00FA1FC3" w:rsidRPr="00FA1FC3">
        <w:rPr>
          <w:rFonts w:ascii="Open Sans" w:hAnsi="Open Sans" w:cs="Open Sans"/>
          <w:szCs w:val="18"/>
        </w:rPr>
        <w:t xml:space="preserve">een </w:t>
      </w:r>
      <w:r w:rsidR="00666B21">
        <w:rPr>
          <w:rFonts w:ascii="Open Sans" w:hAnsi="Open Sans" w:cs="Open Sans"/>
          <w:szCs w:val="18"/>
        </w:rPr>
        <w:t xml:space="preserve">aantal functionaliteiten van een </w:t>
      </w:r>
      <w:r w:rsidR="00FA1FC3" w:rsidRPr="00FA1FC3">
        <w:rPr>
          <w:rFonts w:ascii="Open Sans" w:hAnsi="Open Sans" w:cs="Open Sans"/>
          <w:szCs w:val="18"/>
        </w:rPr>
        <w:t>Learning Management Systeem</w:t>
      </w:r>
      <w:r w:rsidRPr="00FA1FC3">
        <w:rPr>
          <w:rFonts w:ascii="Open Sans" w:hAnsi="Open Sans" w:cs="Open Sans"/>
          <w:szCs w:val="18"/>
        </w:rPr>
        <w:t>. Deze aanbesteding wordt uitgevoerd door</w:t>
      </w:r>
      <w:r w:rsidR="00851E7F">
        <w:rPr>
          <w:rFonts w:ascii="Open Sans" w:hAnsi="Open Sans" w:cs="Open Sans"/>
          <w:szCs w:val="18"/>
        </w:rPr>
        <w:t xml:space="preserve"> Team Inkoop &amp; Contractmanagement in samenwerking met Dienst </w:t>
      </w:r>
      <w:proofErr w:type="spellStart"/>
      <w:r w:rsidR="00851E7F">
        <w:rPr>
          <w:rFonts w:ascii="Open Sans" w:hAnsi="Open Sans" w:cs="Open Sans"/>
          <w:szCs w:val="18"/>
        </w:rPr>
        <w:t>Education</w:t>
      </w:r>
      <w:proofErr w:type="spellEnd"/>
      <w:r w:rsidR="00851E7F">
        <w:rPr>
          <w:rFonts w:ascii="Open Sans" w:hAnsi="Open Sans" w:cs="Open Sans"/>
          <w:szCs w:val="18"/>
        </w:rPr>
        <w:t xml:space="preserve"> Office</w:t>
      </w:r>
      <w:r w:rsidRPr="00FA1FC3">
        <w:rPr>
          <w:rFonts w:ascii="Open Sans" w:hAnsi="Open Sans" w:cs="Open Sans"/>
          <w:szCs w:val="18"/>
        </w:rPr>
        <w:t>, namens BUas.</w:t>
      </w:r>
    </w:p>
    <w:p w14:paraId="17C19B37" w14:textId="77777777" w:rsidR="006E105E" w:rsidRPr="00FA1FC3" w:rsidRDefault="006E105E" w:rsidP="006E105E">
      <w:pPr>
        <w:ind w:right="-2"/>
        <w:rPr>
          <w:rFonts w:ascii="Open Sans" w:hAnsi="Open Sans" w:cs="Open Sans"/>
          <w:szCs w:val="18"/>
        </w:rPr>
      </w:pPr>
    </w:p>
    <w:p w14:paraId="796C4912" w14:textId="77777777" w:rsidR="006E105E" w:rsidRPr="00FA1FC3" w:rsidRDefault="006E105E" w:rsidP="006E105E">
      <w:pPr>
        <w:ind w:right="-2"/>
        <w:rPr>
          <w:rFonts w:ascii="Open Sans" w:hAnsi="Open Sans" w:cs="Open Sans"/>
          <w:szCs w:val="18"/>
        </w:rPr>
      </w:pPr>
      <w:r w:rsidRPr="00FA1FC3">
        <w:rPr>
          <w:rFonts w:ascii="Open Sans" w:hAnsi="Open Sans" w:cs="Open Sans"/>
          <w:szCs w:val="18"/>
        </w:rPr>
        <w:t>U bent uitgenodigd om op basis van dit Aanbestedingsdocument een Inschrijving in te dienen.</w:t>
      </w:r>
    </w:p>
    <w:p w14:paraId="4A3C2B4E" w14:textId="77777777" w:rsidR="006E105E" w:rsidRPr="00FA1FC3" w:rsidRDefault="006E105E" w:rsidP="006E105E">
      <w:pPr>
        <w:ind w:right="-2"/>
        <w:rPr>
          <w:rFonts w:ascii="Open Sans" w:hAnsi="Open Sans" w:cs="Open Sans"/>
          <w:szCs w:val="18"/>
        </w:rPr>
      </w:pPr>
    </w:p>
    <w:p w14:paraId="01561B3E" w14:textId="77777777" w:rsidR="006E105E" w:rsidRPr="00FA1FC3" w:rsidRDefault="006E105E" w:rsidP="006E105E">
      <w:pPr>
        <w:ind w:right="-2"/>
        <w:rPr>
          <w:rFonts w:ascii="Open Sans" w:hAnsi="Open Sans" w:cs="Open Sans"/>
          <w:szCs w:val="18"/>
        </w:rPr>
      </w:pPr>
      <w:r w:rsidRPr="00FA1FC3">
        <w:rPr>
          <w:rFonts w:ascii="Open Sans" w:hAnsi="Open Sans" w:cs="Open Sans"/>
          <w:szCs w:val="18"/>
        </w:rPr>
        <w:t>De opbouw van dit Aanbestedingsdocument is als volgt:</w:t>
      </w:r>
    </w:p>
    <w:p w14:paraId="5F5FCD13" w14:textId="77777777" w:rsidR="006E105E" w:rsidRPr="00FA1FC3" w:rsidRDefault="006E105E" w:rsidP="00FA377C">
      <w:pPr>
        <w:numPr>
          <w:ilvl w:val="0"/>
          <w:numId w:val="8"/>
        </w:numPr>
        <w:tabs>
          <w:tab w:val="clear" w:pos="113"/>
        </w:tabs>
        <w:spacing w:line="260" w:lineRule="atLeast"/>
        <w:ind w:left="284" w:right="-2" w:hanging="284"/>
        <w:rPr>
          <w:rFonts w:ascii="Open Sans" w:hAnsi="Open Sans" w:cs="Open Sans"/>
          <w:szCs w:val="18"/>
        </w:rPr>
      </w:pPr>
      <w:r w:rsidRPr="00FA1FC3">
        <w:rPr>
          <w:rFonts w:ascii="Open Sans" w:hAnsi="Open Sans" w:cs="Open Sans"/>
          <w:szCs w:val="18"/>
        </w:rPr>
        <w:t xml:space="preserve">Hoofdstuk 1: beschrijving van de organisatie en van de aan te besteden opdracht. </w:t>
      </w:r>
    </w:p>
    <w:p w14:paraId="794B2A8A" w14:textId="77777777" w:rsidR="006E105E" w:rsidRPr="00FA1FC3" w:rsidRDefault="006E105E" w:rsidP="00FA377C">
      <w:pPr>
        <w:numPr>
          <w:ilvl w:val="0"/>
          <w:numId w:val="8"/>
        </w:numPr>
        <w:tabs>
          <w:tab w:val="clear" w:pos="113"/>
        </w:tabs>
        <w:spacing w:line="260" w:lineRule="atLeast"/>
        <w:ind w:left="284" w:right="-2" w:hanging="284"/>
        <w:rPr>
          <w:rFonts w:ascii="Open Sans" w:hAnsi="Open Sans" w:cs="Open Sans"/>
          <w:szCs w:val="18"/>
        </w:rPr>
      </w:pPr>
      <w:r w:rsidRPr="00FA1FC3">
        <w:rPr>
          <w:rFonts w:ascii="Open Sans" w:hAnsi="Open Sans" w:cs="Open Sans"/>
          <w:szCs w:val="18"/>
        </w:rPr>
        <w:t xml:space="preserve">Hoofdstuk 2: beoordelings- en gunningsprocedure. </w:t>
      </w:r>
    </w:p>
    <w:p w14:paraId="53ABF73A" w14:textId="77777777" w:rsidR="006E105E" w:rsidRPr="00FA1FC3" w:rsidRDefault="006E105E" w:rsidP="00FA377C">
      <w:pPr>
        <w:numPr>
          <w:ilvl w:val="0"/>
          <w:numId w:val="8"/>
        </w:numPr>
        <w:tabs>
          <w:tab w:val="clear" w:pos="113"/>
        </w:tabs>
        <w:spacing w:line="260" w:lineRule="atLeast"/>
        <w:ind w:left="284" w:right="-2" w:hanging="284"/>
        <w:rPr>
          <w:rFonts w:ascii="Open Sans" w:hAnsi="Open Sans" w:cs="Open Sans"/>
          <w:szCs w:val="18"/>
        </w:rPr>
      </w:pPr>
      <w:r w:rsidRPr="00FA1FC3">
        <w:rPr>
          <w:rFonts w:ascii="Open Sans" w:hAnsi="Open Sans" w:cs="Open Sans"/>
          <w:szCs w:val="18"/>
        </w:rPr>
        <w:t>Hoofdstuk 3: procedurele bepalingen en voorschriften van de aanbesteding.</w:t>
      </w:r>
    </w:p>
    <w:p w14:paraId="07385918" w14:textId="77777777" w:rsidR="006E105E" w:rsidRPr="00FA1FC3" w:rsidRDefault="006E105E" w:rsidP="00FA377C">
      <w:pPr>
        <w:numPr>
          <w:ilvl w:val="0"/>
          <w:numId w:val="8"/>
        </w:numPr>
        <w:tabs>
          <w:tab w:val="clear" w:pos="113"/>
        </w:tabs>
        <w:spacing w:line="260" w:lineRule="atLeast"/>
        <w:ind w:left="284" w:right="-2" w:hanging="284"/>
        <w:rPr>
          <w:rFonts w:ascii="Open Sans" w:hAnsi="Open Sans" w:cs="Open Sans"/>
          <w:szCs w:val="18"/>
        </w:rPr>
      </w:pPr>
      <w:r w:rsidRPr="00FA1FC3">
        <w:rPr>
          <w:rFonts w:ascii="Open Sans" w:hAnsi="Open Sans" w:cs="Open Sans"/>
          <w:szCs w:val="18"/>
        </w:rPr>
        <w:t xml:space="preserve">Hoofdstuk 4: uitsluitingsgronden en geschiktheidseisen ten aanzien van de Inschrijver. </w:t>
      </w:r>
    </w:p>
    <w:p w14:paraId="17BEAC36" w14:textId="77777777" w:rsidR="006E105E" w:rsidRPr="00FA1FC3" w:rsidRDefault="006E105E" w:rsidP="00FA377C">
      <w:pPr>
        <w:numPr>
          <w:ilvl w:val="0"/>
          <w:numId w:val="8"/>
        </w:numPr>
        <w:tabs>
          <w:tab w:val="clear" w:pos="113"/>
        </w:tabs>
        <w:spacing w:line="260" w:lineRule="atLeast"/>
        <w:ind w:left="284" w:right="-2" w:hanging="284"/>
        <w:rPr>
          <w:rFonts w:ascii="Open Sans" w:hAnsi="Open Sans" w:cs="Open Sans"/>
          <w:szCs w:val="18"/>
        </w:rPr>
      </w:pPr>
      <w:r w:rsidRPr="00FA1FC3">
        <w:rPr>
          <w:rFonts w:ascii="Open Sans" w:hAnsi="Open Sans" w:cs="Open Sans"/>
          <w:szCs w:val="18"/>
        </w:rPr>
        <w:t>Hoofdstuk 5 en 6: respectievelijk het programma van eisen en het programma van wensen ten aanzien van de opdracht.</w:t>
      </w:r>
    </w:p>
    <w:p w14:paraId="08E159D4" w14:textId="77777777" w:rsidR="006E105E" w:rsidRPr="00FA1FC3" w:rsidRDefault="006E105E" w:rsidP="00FA377C">
      <w:pPr>
        <w:numPr>
          <w:ilvl w:val="0"/>
          <w:numId w:val="8"/>
        </w:numPr>
        <w:tabs>
          <w:tab w:val="clear" w:pos="113"/>
        </w:tabs>
        <w:spacing w:line="260" w:lineRule="atLeast"/>
        <w:ind w:left="284" w:right="-2" w:hanging="284"/>
        <w:rPr>
          <w:rFonts w:ascii="Open Sans" w:hAnsi="Open Sans" w:cs="Open Sans"/>
          <w:szCs w:val="18"/>
        </w:rPr>
      </w:pPr>
      <w:r w:rsidRPr="00FA1FC3">
        <w:rPr>
          <w:rFonts w:ascii="Open Sans" w:hAnsi="Open Sans" w:cs="Open Sans"/>
          <w:szCs w:val="18"/>
        </w:rPr>
        <w:t>Standaardformulieren en Bijlagen waarnaar in dit Aanbestedingsdocument wordt verwezen.</w:t>
      </w:r>
    </w:p>
    <w:p w14:paraId="483FD50F" w14:textId="77777777" w:rsidR="006E105E" w:rsidRPr="0085035C" w:rsidRDefault="006E105E" w:rsidP="006E105E">
      <w:pPr>
        <w:ind w:left="284" w:right="-2" w:hanging="284"/>
        <w:rPr>
          <w:rFonts w:ascii="Open Sans" w:hAnsi="Open Sans" w:cs="Open Sans"/>
          <w:szCs w:val="18"/>
        </w:rPr>
      </w:pPr>
    </w:p>
    <w:p w14:paraId="70A08535" w14:textId="48F34065" w:rsidR="005827F3" w:rsidRPr="00336CC6" w:rsidRDefault="006E105E" w:rsidP="00FA377C">
      <w:pPr>
        <w:pStyle w:val="Hst"/>
        <w:numPr>
          <w:ilvl w:val="0"/>
          <w:numId w:val="9"/>
        </w:numPr>
        <w:rPr>
          <w:lang w:val="nl-NL"/>
        </w:rPr>
      </w:pPr>
      <w:r w:rsidRPr="00C258CF">
        <w:rPr>
          <w:lang w:val="nl-NL"/>
        </w:rPr>
        <w:br w:type="page"/>
      </w:r>
      <w:bookmarkStart w:id="21" w:name="_Toc88054471"/>
      <w:bookmarkStart w:id="22" w:name="_Toc88054535"/>
      <w:bookmarkStart w:id="23" w:name="_Toc89946965"/>
      <w:r w:rsidR="00826AB4" w:rsidRPr="00B64CC2">
        <w:rPr>
          <w:rFonts w:ascii="Open Sans" w:hAnsi="Open Sans" w:cs="Open Sans"/>
          <w:lang w:val="nl-NL"/>
        </w:rPr>
        <w:t>Organisatie en aan te besteden opdracht</w:t>
      </w:r>
      <w:bookmarkEnd w:id="20"/>
      <w:bookmarkEnd w:id="21"/>
      <w:bookmarkEnd w:id="22"/>
      <w:bookmarkEnd w:id="23"/>
    </w:p>
    <w:p w14:paraId="5F3277DD" w14:textId="77777777" w:rsidR="00826AB4" w:rsidRPr="00F82C29" w:rsidRDefault="00826AB4" w:rsidP="00FA377C">
      <w:pPr>
        <w:pStyle w:val="Heading2"/>
        <w:numPr>
          <w:ilvl w:val="1"/>
          <w:numId w:val="9"/>
        </w:numPr>
        <w:tabs>
          <w:tab w:val="left" w:pos="426"/>
        </w:tabs>
        <w:ind w:left="720" w:hanging="720"/>
        <w:rPr>
          <w:rFonts w:ascii="Open Sans" w:hAnsi="Open Sans" w:cs="Open Sans"/>
          <w:bCs w:val="0"/>
          <w:iCs w:val="0"/>
          <w:color w:val="3CB4E5"/>
          <w:sz w:val="20"/>
          <w:szCs w:val="26"/>
          <w:lang w:val="en-GB" w:eastAsia="en-US"/>
        </w:rPr>
      </w:pPr>
      <w:bookmarkStart w:id="24" w:name="_Toc223920048"/>
      <w:bookmarkStart w:id="25" w:name="_Toc225043280"/>
      <w:bookmarkStart w:id="26" w:name="_Toc345687448"/>
      <w:bookmarkStart w:id="27" w:name="_Toc88054472"/>
      <w:bookmarkStart w:id="28" w:name="_Toc88054536"/>
      <w:bookmarkStart w:id="29" w:name="_Toc89946966"/>
      <w:bookmarkStart w:id="30" w:name="_Toc520085585"/>
      <w:bookmarkStart w:id="31" w:name="_Toc520085625"/>
      <w:proofErr w:type="spellStart"/>
      <w:r w:rsidRPr="00F82C29">
        <w:rPr>
          <w:rFonts w:ascii="Open Sans" w:hAnsi="Open Sans" w:cs="Open Sans"/>
          <w:bCs w:val="0"/>
          <w:iCs w:val="0"/>
          <w:color w:val="3CB4E5"/>
          <w:sz w:val="20"/>
          <w:szCs w:val="26"/>
          <w:lang w:val="en-GB" w:eastAsia="en-US"/>
        </w:rPr>
        <w:t>Organisatie</w:t>
      </w:r>
      <w:bookmarkEnd w:id="24"/>
      <w:bookmarkEnd w:id="25"/>
      <w:bookmarkEnd w:id="26"/>
      <w:bookmarkEnd w:id="27"/>
      <w:bookmarkEnd w:id="28"/>
      <w:bookmarkEnd w:id="29"/>
      <w:proofErr w:type="spellEnd"/>
    </w:p>
    <w:p w14:paraId="7BBB0F38" w14:textId="13FD04D0" w:rsidR="00563576" w:rsidRPr="00563576" w:rsidRDefault="00563576" w:rsidP="00563576">
      <w:pPr>
        <w:pStyle w:val="paragraph"/>
        <w:spacing w:before="0" w:beforeAutospacing="0" w:after="0" w:afterAutospacing="0"/>
        <w:textAlignment w:val="baseline"/>
        <w:rPr>
          <w:rFonts w:ascii="Open Sans" w:hAnsi="Open Sans" w:cs="Open Sans"/>
          <w:sz w:val="18"/>
          <w:szCs w:val="18"/>
          <w:lang w:val="nl-NL"/>
        </w:rPr>
      </w:pPr>
      <w:bookmarkStart w:id="32" w:name="_Toc223920049"/>
      <w:bookmarkStart w:id="33" w:name="_Toc225043281"/>
      <w:bookmarkStart w:id="34" w:name="_Toc345687449"/>
      <w:r w:rsidRPr="00563576">
        <w:rPr>
          <w:rStyle w:val="normaltextrun"/>
          <w:rFonts w:ascii="Open Sans" w:hAnsi="Open Sans" w:cs="Open Sans"/>
          <w:sz w:val="18"/>
          <w:szCs w:val="18"/>
          <w:lang w:val="nl-NL"/>
        </w:rPr>
        <w:t>Breda University of </w:t>
      </w:r>
      <w:proofErr w:type="spellStart"/>
      <w:r w:rsidRPr="00563576">
        <w:rPr>
          <w:rStyle w:val="normaltextrun"/>
          <w:rFonts w:ascii="Open Sans" w:hAnsi="Open Sans" w:cs="Open Sans"/>
          <w:sz w:val="18"/>
          <w:szCs w:val="18"/>
          <w:lang w:val="nl-NL"/>
        </w:rPr>
        <w:t>Applied</w:t>
      </w:r>
      <w:proofErr w:type="spellEnd"/>
      <w:r w:rsidRPr="00563576">
        <w:rPr>
          <w:rStyle w:val="normaltextrun"/>
          <w:rFonts w:ascii="Open Sans" w:hAnsi="Open Sans" w:cs="Open Sans"/>
          <w:sz w:val="18"/>
          <w:szCs w:val="18"/>
          <w:lang w:val="nl-NL"/>
        </w:rPr>
        <w:t> Sciences (hierna te noemen: BUas) is een middelgrote, niet-particuliere instelling voor hoger onderwijs. BUas bereidt studenten voor op een internationale carrière. Er studeren circa 7.000 Nederlandse en buitenlandse studenten uit zo’n 100 landen. BUas staat voor kennisontwikkeling, onderzoek en (executive) bachelor- en masteronderwijs op hbo- én wetenschappelijk niveau in de domeinen: Games, Media, Hotel, Facility, </w:t>
      </w:r>
      <w:proofErr w:type="spellStart"/>
      <w:r w:rsidRPr="00563576">
        <w:rPr>
          <w:rStyle w:val="normaltextrun"/>
          <w:rFonts w:ascii="Open Sans" w:hAnsi="Open Sans" w:cs="Open Sans"/>
          <w:sz w:val="18"/>
          <w:szCs w:val="18"/>
          <w:lang w:val="nl-NL"/>
        </w:rPr>
        <w:t>Logistics</w:t>
      </w:r>
      <w:proofErr w:type="spellEnd"/>
      <w:r w:rsidRPr="00563576">
        <w:rPr>
          <w:rStyle w:val="normaltextrun"/>
          <w:rFonts w:ascii="Open Sans" w:hAnsi="Open Sans" w:cs="Open Sans"/>
          <w:sz w:val="18"/>
          <w:szCs w:val="18"/>
          <w:lang w:val="nl-NL"/>
        </w:rPr>
        <w:t>, Built environment, </w:t>
      </w:r>
      <w:proofErr w:type="spellStart"/>
      <w:r w:rsidRPr="00563576">
        <w:rPr>
          <w:rStyle w:val="normaltextrun"/>
          <w:rFonts w:ascii="Open Sans" w:hAnsi="Open Sans" w:cs="Open Sans"/>
          <w:sz w:val="18"/>
          <w:szCs w:val="18"/>
          <w:lang w:val="nl-NL"/>
        </w:rPr>
        <w:t>Tourism</w:t>
      </w:r>
      <w:proofErr w:type="spellEnd"/>
      <w:r w:rsidRPr="00563576">
        <w:rPr>
          <w:rStyle w:val="normaltextrun"/>
          <w:rFonts w:ascii="Open Sans" w:hAnsi="Open Sans" w:cs="Open Sans"/>
          <w:sz w:val="18"/>
          <w:szCs w:val="18"/>
          <w:lang w:val="nl-NL"/>
        </w:rPr>
        <w:t>, Leisure &amp; Events, </w:t>
      </w:r>
      <w:r w:rsidR="006A6D99">
        <w:rPr>
          <w:rStyle w:val="normaltextrun"/>
          <w:rFonts w:ascii="Open Sans" w:hAnsi="Open Sans" w:cs="Open Sans"/>
          <w:sz w:val="18"/>
          <w:szCs w:val="18"/>
          <w:lang w:val="nl-NL"/>
        </w:rPr>
        <w:t xml:space="preserve">Data </w:t>
      </w:r>
      <w:proofErr w:type="spellStart"/>
      <w:r w:rsidR="006A6D99">
        <w:rPr>
          <w:rStyle w:val="normaltextrun"/>
          <w:rFonts w:ascii="Open Sans" w:hAnsi="Open Sans" w:cs="Open Sans"/>
          <w:sz w:val="18"/>
          <w:szCs w:val="18"/>
          <w:lang w:val="nl-NL"/>
        </w:rPr>
        <w:t>Science</w:t>
      </w:r>
      <w:proofErr w:type="spellEnd"/>
      <w:r w:rsidR="006A6D99">
        <w:rPr>
          <w:rStyle w:val="normaltextrun"/>
          <w:rFonts w:ascii="Open Sans" w:hAnsi="Open Sans" w:cs="Open Sans"/>
          <w:sz w:val="18"/>
          <w:szCs w:val="18"/>
          <w:lang w:val="nl-NL"/>
        </w:rPr>
        <w:t xml:space="preserve"> </w:t>
      </w:r>
      <w:r w:rsidR="009D6566">
        <w:rPr>
          <w:rStyle w:val="normaltextrun"/>
          <w:rFonts w:ascii="Open Sans" w:hAnsi="Open Sans" w:cs="Open Sans"/>
          <w:sz w:val="18"/>
          <w:szCs w:val="18"/>
          <w:lang w:val="nl-NL"/>
        </w:rPr>
        <w:t xml:space="preserve">&amp; </w:t>
      </w:r>
      <w:proofErr w:type="spellStart"/>
      <w:r w:rsidRPr="00563576">
        <w:rPr>
          <w:rStyle w:val="normaltextrun"/>
          <w:rFonts w:ascii="Open Sans" w:hAnsi="Open Sans" w:cs="Open Sans"/>
          <w:sz w:val="18"/>
          <w:szCs w:val="18"/>
          <w:lang w:val="nl-NL"/>
        </w:rPr>
        <w:t>Artificial</w:t>
      </w:r>
      <w:proofErr w:type="spellEnd"/>
      <w:r w:rsidRPr="00563576">
        <w:rPr>
          <w:rStyle w:val="normaltextrun"/>
          <w:rFonts w:ascii="Open Sans" w:hAnsi="Open Sans" w:cs="Open Sans"/>
          <w:sz w:val="18"/>
          <w:szCs w:val="18"/>
          <w:lang w:val="nl-NL"/>
        </w:rPr>
        <w:t> Intelligence</w:t>
      </w:r>
      <w:r w:rsidR="009D6566">
        <w:rPr>
          <w:rStyle w:val="normaltextrun"/>
          <w:rFonts w:ascii="Open Sans" w:hAnsi="Open Sans" w:cs="Open Sans"/>
          <w:sz w:val="18"/>
          <w:szCs w:val="18"/>
          <w:lang w:val="nl-NL"/>
        </w:rPr>
        <w:t>.</w:t>
      </w:r>
      <w:r w:rsidRPr="00563576">
        <w:rPr>
          <w:rStyle w:val="normaltextrun"/>
          <w:rFonts w:ascii="Open Sans" w:hAnsi="Open Sans" w:cs="Open Sans"/>
          <w:sz w:val="18"/>
          <w:szCs w:val="18"/>
          <w:lang w:val="nl-NL"/>
        </w:rPr>
        <w:t xml:space="preserve"> Alle opleidingen van BUas zijn Engelstalig en een aantal opleidingen wordt ook in het Nederlands aangeboden. Het is een internationaal gerenommeerde instelling die streeft naar academische topkwaliteit. </w:t>
      </w:r>
      <w:r w:rsidRPr="00563576">
        <w:rPr>
          <w:rStyle w:val="eop"/>
          <w:rFonts w:ascii="Open Sans" w:hAnsi="Open Sans" w:cs="Open Sans"/>
          <w:sz w:val="18"/>
          <w:szCs w:val="18"/>
          <w:lang w:val="nl-NL"/>
        </w:rPr>
        <w:t> </w:t>
      </w:r>
    </w:p>
    <w:p w14:paraId="54AAC865" w14:textId="77777777" w:rsidR="00563576" w:rsidRPr="00563576" w:rsidRDefault="00563576" w:rsidP="00563576">
      <w:pPr>
        <w:pStyle w:val="paragraph"/>
        <w:spacing w:before="0" w:beforeAutospacing="0" w:after="0" w:afterAutospacing="0"/>
        <w:textAlignment w:val="baseline"/>
        <w:rPr>
          <w:rStyle w:val="normaltextrun"/>
          <w:rFonts w:ascii="Open Sans" w:hAnsi="Open Sans" w:cs="Open Sans"/>
          <w:sz w:val="18"/>
          <w:szCs w:val="18"/>
          <w:lang w:val="nl-NL"/>
        </w:rPr>
      </w:pPr>
    </w:p>
    <w:p w14:paraId="5243CD81" w14:textId="074CFBA5" w:rsidR="00563576" w:rsidRPr="00563576" w:rsidRDefault="00563576" w:rsidP="00563576">
      <w:pPr>
        <w:pStyle w:val="paragraph"/>
        <w:spacing w:before="0" w:beforeAutospacing="0" w:after="0" w:afterAutospacing="0"/>
        <w:textAlignment w:val="baseline"/>
        <w:rPr>
          <w:rFonts w:ascii="Open Sans" w:hAnsi="Open Sans" w:cs="Open Sans"/>
          <w:sz w:val="18"/>
          <w:szCs w:val="18"/>
          <w:lang w:val="nl-NL"/>
        </w:rPr>
      </w:pPr>
      <w:r w:rsidRPr="00563576">
        <w:rPr>
          <w:rStyle w:val="normaltextrun"/>
          <w:rFonts w:ascii="Open Sans" w:hAnsi="Open Sans" w:cs="Open Sans"/>
          <w:sz w:val="18"/>
          <w:szCs w:val="18"/>
          <w:lang w:val="nl-NL"/>
        </w:rPr>
        <w:t>Naast de vijf academies, heeft BUas zes ondersteunende diensten waaronder de dienst </w:t>
      </w:r>
      <w:proofErr w:type="spellStart"/>
      <w:r w:rsidRPr="00563576">
        <w:rPr>
          <w:rStyle w:val="normaltextrun"/>
          <w:rFonts w:ascii="Open Sans" w:hAnsi="Open Sans" w:cs="Open Sans"/>
          <w:sz w:val="18"/>
          <w:szCs w:val="18"/>
          <w:lang w:val="nl-NL"/>
        </w:rPr>
        <w:t>Education</w:t>
      </w:r>
      <w:proofErr w:type="spellEnd"/>
      <w:r w:rsidRPr="00563576">
        <w:rPr>
          <w:rStyle w:val="normaltextrun"/>
          <w:rFonts w:ascii="Open Sans" w:hAnsi="Open Sans" w:cs="Open Sans"/>
          <w:sz w:val="18"/>
          <w:szCs w:val="18"/>
          <w:lang w:val="nl-NL"/>
        </w:rPr>
        <w:t xml:space="preserve"> Office, eigenaar van deze o</w:t>
      </w:r>
      <w:r w:rsidR="00CE376A">
        <w:rPr>
          <w:rStyle w:val="normaltextrun"/>
          <w:rFonts w:ascii="Open Sans" w:hAnsi="Open Sans" w:cs="Open Sans"/>
          <w:sz w:val="18"/>
          <w:szCs w:val="18"/>
          <w:lang w:val="nl-NL"/>
        </w:rPr>
        <w:t>pdracht</w:t>
      </w:r>
      <w:r w:rsidRPr="00563576">
        <w:rPr>
          <w:rStyle w:val="normaltextrun"/>
          <w:rFonts w:ascii="Open Sans" w:hAnsi="Open Sans" w:cs="Open Sans"/>
          <w:sz w:val="18"/>
          <w:szCs w:val="18"/>
          <w:lang w:val="nl-NL"/>
        </w:rPr>
        <w:t>. Er werken circa 800 medewerkers bij BUas.</w:t>
      </w:r>
      <w:r w:rsidRPr="00563576">
        <w:rPr>
          <w:rStyle w:val="eop"/>
          <w:rFonts w:ascii="Open Sans" w:hAnsi="Open Sans" w:cs="Open Sans"/>
          <w:sz w:val="18"/>
          <w:szCs w:val="18"/>
          <w:lang w:val="nl-NL"/>
        </w:rPr>
        <w:t> </w:t>
      </w:r>
    </w:p>
    <w:p w14:paraId="0E2FB8F0" w14:textId="322ABB8E" w:rsidR="00563576" w:rsidRPr="00A62754" w:rsidRDefault="00291D68" w:rsidP="00563576">
      <w:pPr>
        <w:pStyle w:val="paragraph"/>
        <w:spacing w:before="0" w:beforeAutospacing="0" w:after="0" w:afterAutospacing="0"/>
        <w:textAlignment w:val="baseline"/>
        <w:rPr>
          <w:rFonts w:ascii="Open Sans" w:hAnsi="Open Sans" w:cs="Open Sans"/>
          <w:sz w:val="18"/>
          <w:szCs w:val="18"/>
          <w:lang w:val="nl-NL"/>
        </w:rPr>
      </w:pPr>
      <w:r>
        <w:rPr>
          <w:rFonts w:ascii="Open Sans" w:hAnsi="Open Sans" w:cs="Open Sans"/>
          <w:noProof/>
          <w:sz w:val="18"/>
          <w:szCs w:val="18"/>
          <w:lang w:val="nl-NL" w:eastAsia="nl-NL"/>
        </w:rPr>
        <w:drawing>
          <wp:inline distT="0" distB="0" distL="0" distR="0" wp14:anchorId="2CD82974" wp14:editId="27E2A2CE">
            <wp:extent cx="5772414" cy="3404103"/>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4118" cy="3411005"/>
                    </a:xfrm>
                    <a:prstGeom prst="rect">
                      <a:avLst/>
                    </a:prstGeom>
                    <a:noFill/>
                    <a:ln>
                      <a:noFill/>
                    </a:ln>
                  </pic:spPr>
                </pic:pic>
              </a:graphicData>
            </a:graphic>
          </wp:inline>
        </w:drawing>
      </w:r>
      <w:r w:rsidR="00563576" w:rsidRPr="00A62754">
        <w:rPr>
          <w:rStyle w:val="eop"/>
          <w:rFonts w:ascii="Open Sans" w:hAnsi="Open Sans" w:cs="Open Sans"/>
          <w:sz w:val="18"/>
          <w:szCs w:val="18"/>
          <w:lang w:val="nl-NL"/>
        </w:rPr>
        <w:t> </w:t>
      </w:r>
    </w:p>
    <w:p w14:paraId="57D69851" w14:textId="77777777" w:rsidR="00563576" w:rsidRPr="00563576" w:rsidRDefault="00563576" w:rsidP="00563576">
      <w:pPr>
        <w:pStyle w:val="paragraph"/>
        <w:spacing w:before="0" w:beforeAutospacing="0" w:after="0" w:afterAutospacing="0"/>
        <w:textAlignment w:val="baseline"/>
        <w:rPr>
          <w:rFonts w:ascii="Open Sans" w:hAnsi="Open Sans" w:cs="Open Sans"/>
          <w:sz w:val="18"/>
          <w:szCs w:val="18"/>
          <w:lang w:val="nl-NL"/>
        </w:rPr>
      </w:pPr>
      <w:r w:rsidRPr="00563576">
        <w:rPr>
          <w:rStyle w:val="normaltextrun"/>
          <w:rFonts w:ascii="Open Sans" w:hAnsi="Open Sans" w:cs="Open Sans"/>
          <w:sz w:val="18"/>
          <w:szCs w:val="18"/>
          <w:lang w:val="nl-NL"/>
        </w:rPr>
        <w:t>Voor nadere informatie omtrent de Aanbestedende dienst wordt verwezen naar de website: </w:t>
      </w:r>
      <w:r w:rsidR="00C878CC">
        <w:fldChar w:fldCharType="begin"/>
      </w:r>
      <w:r w:rsidR="00C878CC" w:rsidRPr="00C878CC">
        <w:rPr>
          <w:lang w:val="nl-NL"/>
        </w:rPr>
        <w:instrText xml:space="preserve"> HYPERLINK "https://www.buas.nl/over-ons" \t "_blank" </w:instrText>
      </w:r>
      <w:r w:rsidR="00C878CC">
        <w:fldChar w:fldCharType="separate"/>
      </w:r>
      <w:r w:rsidRPr="00563576">
        <w:rPr>
          <w:rStyle w:val="normaltextrun"/>
          <w:rFonts w:ascii="Open Sans" w:hAnsi="Open Sans" w:cs="Open Sans"/>
          <w:color w:val="0563C1"/>
          <w:sz w:val="18"/>
          <w:szCs w:val="18"/>
          <w:u w:val="single"/>
          <w:lang w:val="nl-NL"/>
        </w:rPr>
        <w:t>https://www.buas.nl/over-ons</w:t>
      </w:r>
      <w:r w:rsidR="00C878CC">
        <w:rPr>
          <w:rStyle w:val="normaltextrun"/>
          <w:rFonts w:ascii="Open Sans" w:hAnsi="Open Sans" w:cs="Open Sans"/>
          <w:color w:val="0563C1"/>
          <w:sz w:val="18"/>
          <w:szCs w:val="18"/>
          <w:u w:val="single"/>
          <w:lang w:val="nl-NL"/>
        </w:rPr>
        <w:fldChar w:fldCharType="end"/>
      </w:r>
      <w:r w:rsidRPr="00563576">
        <w:rPr>
          <w:rStyle w:val="normaltextrun"/>
          <w:rFonts w:ascii="Open Sans" w:hAnsi="Open Sans" w:cs="Open Sans"/>
          <w:sz w:val="18"/>
          <w:szCs w:val="18"/>
          <w:lang w:val="nl-NL"/>
        </w:rPr>
        <w:t> </w:t>
      </w:r>
      <w:r w:rsidRPr="00563576">
        <w:rPr>
          <w:rStyle w:val="eop"/>
          <w:rFonts w:ascii="Open Sans" w:hAnsi="Open Sans" w:cs="Open Sans"/>
          <w:sz w:val="18"/>
          <w:szCs w:val="18"/>
          <w:lang w:val="nl-NL"/>
        </w:rPr>
        <w:t> </w:t>
      </w:r>
    </w:p>
    <w:p w14:paraId="5E9E400E" w14:textId="43FDCF39" w:rsidR="00563576" w:rsidRPr="00563576" w:rsidRDefault="00563576" w:rsidP="00563576">
      <w:pPr>
        <w:pStyle w:val="paragraph"/>
        <w:spacing w:before="0" w:beforeAutospacing="0" w:after="0" w:afterAutospacing="0"/>
        <w:textAlignment w:val="baseline"/>
        <w:rPr>
          <w:rFonts w:ascii="Segoe UI" w:hAnsi="Segoe UI" w:cs="Segoe UI"/>
          <w:sz w:val="18"/>
          <w:szCs w:val="18"/>
          <w:lang w:val="nl-NL"/>
        </w:rPr>
      </w:pPr>
    </w:p>
    <w:p w14:paraId="2EAD2CDE" w14:textId="36C24B4F" w:rsidR="00826AB4" w:rsidRPr="001E63EB" w:rsidRDefault="00826AB4" w:rsidP="00FA377C">
      <w:pPr>
        <w:pStyle w:val="Heading2"/>
        <w:numPr>
          <w:ilvl w:val="1"/>
          <w:numId w:val="9"/>
        </w:numPr>
        <w:tabs>
          <w:tab w:val="left" w:pos="540"/>
        </w:tabs>
        <w:rPr>
          <w:rFonts w:ascii="Open Sans" w:hAnsi="Open Sans" w:cs="Open Sans"/>
          <w:bCs w:val="0"/>
          <w:iCs w:val="0"/>
          <w:color w:val="3CB4E5"/>
          <w:sz w:val="20"/>
          <w:szCs w:val="18"/>
          <w:lang w:eastAsia="en-US"/>
        </w:rPr>
      </w:pPr>
      <w:bookmarkStart w:id="35" w:name="_Toc88054473"/>
      <w:bookmarkStart w:id="36" w:name="_Toc88054537"/>
      <w:bookmarkStart w:id="37" w:name="_Toc89946967"/>
      <w:r w:rsidRPr="001E63EB">
        <w:rPr>
          <w:rFonts w:ascii="Open Sans" w:hAnsi="Open Sans" w:cs="Open Sans"/>
          <w:bCs w:val="0"/>
          <w:iCs w:val="0"/>
          <w:color w:val="3CB4E5"/>
          <w:sz w:val="20"/>
          <w:szCs w:val="18"/>
          <w:lang w:eastAsia="en-US"/>
        </w:rPr>
        <w:t xml:space="preserve">Aanleiding </w:t>
      </w:r>
      <w:r w:rsidR="00C80FA9" w:rsidRPr="001E63EB">
        <w:rPr>
          <w:rFonts w:ascii="Open Sans" w:hAnsi="Open Sans" w:cs="Open Sans"/>
          <w:bCs w:val="0"/>
          <w:iCs w:val="0"/>
          <w:color w:val="3CB4E5"/>
          <w:sz w:val="20"/>
          <w:szCs w:val="18"/>
          <w:lang w:eastAsia="en-US"/>
        </w:rPr>
        <w:t>en doel van</w:t>
      </w:r>
      <w:r w:rsidRPr="001E63EB">
        <w:rPr>
          <w:rFonts w:ascii="Open Sans" w:hAnsi="Open Sans" w:cs="Open Sans"/>
          <w:bCs w:val="0"/>
          <w:iCs w:val="0"/>
          <w:color w:val="3CB4E5"/>
          <w:sz w:val="20"/>
          <w:szCs w:val="18"/>
          <w:lang w:eastAsia="en-US"/>
        </w:rPr>
        <w:t xml:space="preserve"> deze aanbesteding</w:t>
      </w:r>
      <w:bookmarkEnd w:id="32"/>
      <w:bookmarkEnd w:id="33"/>
      <w:bookmarkEnd w:id="34"/>
      <w:bookmarkEnd w:id="35"/>
      <w:bookmarkEnd w:id="36"/>
      <w:bookmarkEnd w:id="37"/>
    </w:p>
    <w:p w14:paraId="59644246" w14:textId="4A93AD10" w:rsidR="00287D99" w:rsidRPr="009F7EE7" w:rsidRDefault="00287D99" w:rsidP="00287D99">
      <w:pPr>
        <w:rPr>
          <w:rFonts w:ascii="Open Sans" w:hAnsi="Open Sans" w:cs="Open Sans"/>
          <w:szCs w:val="18"/>
        </w:rPr>
      </w:pPr>
      <w:bookmarkStart w:id="38" w:name="_Toc223920050"/>
      <w:bookmarkStart w:id="39" w:name="_Toc225043282"/>
      <w:r w:rsidRPr="009F7EE7">
        <w:rPr>
          <w:rFonts w:ascii="Open Sans" w:hAnsi="Open Sans" w:cs="Open Sans"/>
          <w:szCs w:val="18"/>
        </w:rPr>
        <w:t xml:space="preserve">Een van de </w:t>
      </w:r>
      <w:r w:rsidR="008B21C0" w:rsidRPr="009F7EE7">
        <w:rPr>
          <w:rFonts w:ascii="Open Sans" w:hAnsi="Open Sans" w:cs="Open Sans"/>
          <w:szCs w:val="18"/>
        </w:rPr>
        <w:t>speerpunten</w:t>
      </w:r>
      <w:r w:rsidRPr="009F7EE7">
        <w:rPr>
          <w:rFonts w:ascii="Open Sans" w:hAnsi="Open Sans" w:cs="Open Sans"/>
          <w:szCs w:val="18"/>
        </w:rPr>
        <w:t xml:space="preserve"> in de strategische agenda 20</w:t>
      </w:r>
      <w:r w:rsidR="00AF0EE1" w:rsidRPr="009F7EE7">
        <w:rPr>
          <w:rFonts w:ascii="Open Sans" w:hAnsi="Open Sans" w:cs="Open Sans"/>
          <w:szCs w:val="18"/>
        </w:rPr>
        <w:t>22</w:t>
      </w:r>
      <w:r w:rsidRPr="009F7EE7">
        <w:rPr>
          <w:rFonts w:ascii="Open Sans" w:hAnsi="Open Sans" w:cs="Open Sans"/>
          <w:szCs w:val="18"/>
        </w:rPr>
        <w:t xml:space="preserve"> – 202</w:t>
      </w:r>
      <w:r w:rsidR="00AF0EE1" w:rsidRPr="009F7EE7">
        <w:rPr>
          <w:rFonts w:ascii="Open Sans" w:hAnsi="Open Sans" w:cs="Open Sans"/>
          <w:szCs w:val="18"/>
        </w:rPr>
        <w:t>5</w:t>
      </w:r>
      <w:r w:rsidRPr="009F7EE7">
        <w:rPr>
          <w:rFonts w:ascii="Open Sans" w:hAnsi="Open Sans" w:cs="Open Sans"/>
          <w:szCs w:val="18"/>
        </w:rPr>
        <w:t xml:space="preserve"> van BUas is </w:t>
      </w:r>
      <w:r w:rsidR="0065220E" w:rsidRPr="009F7EE7">
        <w:rPr>
          <w:rFonts w:ascii="Open Sans" w:hAnsi="Open Sans" w:cs="Open Sans"/>
          <w:szCs w:val="18"/>
        </w:rPr>
        <w:t>‘</w:t>
      </w:r>
      <w:proofErr w:type="spellStart"/>
      <w:r w:rsidR="0065220E" w:rsidRPr="009F7EE7">
        <w:rPr>
          <w:rFonts w:ascii="Open Sans" w:hAnsi="Open Sans" w:cs="Open Sans"/>
          <w:szCs w:val="18"/>
        </w:rPr>
        <w:t>P</w:t>
      </w:r>
      <w:r w:rsidR="008B21C0" w:rsidRPr="009F7EE7">
        <w:rPr>
          <w:rFonts w:ascii="Open Sans" w:hAnsi="Open Sans" w:cs="Open Sans"/>
          <w:szCs w:val="18"/>
        </w:rPr>
        <w:t>ersonalisation</w:t>
      </w:r>
      <w:proofErr w:type="spellEnd"/>
      <w:r w:rsidR="008B21C0" w:rsidRPr="009F7EE7">
        <w:rPr>
          <w:rFonts w:ascii="Open Sans" w:hAnsi="Open Sans" w:cs="Open Sans"/>
          <w:szCs w:val="18"/>
        </w:rPr>
        <w:t xml:space="preserve"> of</w:t>
      </w:r>
      <w:r w:rsidR="0065220E" w:rsidRPr="009F7EE7">
        <w:rPr>
          <w:rFonts w:ascii="Open Sans" w:hAnsi="Open Sans" w:cs="Open Sans"/>
          <w:szCs w:val="18"/>
        </w:rPr>
        <w:t xml:space="preserve"> </w:t>
      </w:r>
      <w:proofErr w:type="spellStart"/>
      <w:r w:rsidR="0065220E" w:rsidRPr="009F7EE7">
        <w:rPr>
          <w:rFonts w:ascii="Open Sans" w:hAnsi="Open Sans" w:cs="Open Sans"/>
          <w:szCs w:val="18"/>
        </w:rPr>
        <w:t>E</w:t>
      </w:r>
      <w:r w:rsidRPr="009F7EE7">
        <w:rPr>
          <w:rFonts w:ascii="Open Sans" w:hAnsi="Open Sans" w:cs="Open Sans"/>
          <w:szCs w:val="18"/>
        </w:rPr>
        <w:t>ducation</w:t>
      </w:r>
      <w:proofErr w:type="spellEnd"/>
      <w:r w:rsidR="0065220E" w:rsidRPr="009F7EE7">
        <w:rPr>
          <w:rFonts w:ascii="Open Sans" w:hAnsi="Open Sans" w:cs="Open Sans"/>
          <w:szCs w:val="18"/>
        </w:rPr>
        <w:t>’</w:t>
      </w:r>
      <w:r w:rsidRPr="009F7EE7">
        <w:rPr>
          <w:rFonts w:ascii="Open Sans" w:hAnsi="Open Sans" w:cs="Open Sans"/>
          <w:szCs w:val="18"/>
        </w:rPr>
        <w:t xml:space="preserve">. Dat thema is er met name op gericht om de </w:t>
      </w:r>
      <w:r w:rsidR="00FE4595" w:rsidRPr="009F7EE7">
        <w:rPr>
          <w:rFonts w:ascii="Open Sans" w:hAnsi="Open Sans" w:cs="Open Sans"/>
          <w:szCs w:val="18"/>
        </w:rPr>
        <w:t>flexibiliteit</w:t>
      </w:r>
      <w:r w:rsidRPr="009F7EE7">
        <w:rPr>
          <w:rFonts w:ascii="Open Sans" w:hAnsi="Open Sans" w:cs="Open Sans"/>
          <w:szCs w:val="18"/>
        </w:rPr>
        <w:t xml:space="preserve"> van het onderwijs te ver</w:t>
      </w:r>
      <w:r w:rsidR="00C759DD" w:rsidRPr="009F7EE7">
        <w:rPr>
          <w:rFonts w:ascii="Open Sans" w:hAnsi="Open Sans" w:cs="Open Sans"/>
          <w:szCs w:val="18"/>
        </w:rPr>
        <w:t>grot</w:t>
      </w:r>
      <w:r w:rsidRPr="009F7EE7">
        <w:rPr>
          <w:rFonts w:ascii="Open Sans" w:hAnsi="Open Sans" w:cs="Open Sans"/>
          <w:szCs w:val="18"/>
        </w:rPr>
        <w:t xml:space="preserve">en door o.a. beter gebruik te maken van </w:t>
      </w:r>
      <w:r w:rsidR="00C759DD" w:rsidRPr="009F7EE7">
        <w:rPr>
          <w:rFonts w:ascii="Open Sans" w:hAnsi="Open Sans" w:cs="Open Sans"/>
          <w:szCs w:val="18"/>
        </w:rPr>
        <w:t>technologische toepassingen in het onderwijs</w:t>
      </w:r>
      <w:r w:rsidRPr="009F7EE7">
        <w:rPr>
          <w:rFonts w:ascii="Open Sans" w:hAnsi="Open Sans" w:cs="Open Sans"/>
          <w:szCs w:val="18"/>
        </w:rPr>
        <w:t xml:space="preserve">. Dit sluit aan bij </w:t>
      </w:r>
      <w:r w:rsidR="00025B36" w:rsidRPr="009F7EE7">
        <w:rPr>
          <w:rFonts w:ascii="Open Sans" w:hAnsi="Open Sans" w:cs="Open Sans"/>
          <w:szCs w:val="18"/>
        </w:rPr>
        <w:t>andere</w:t>
      </w:r>
      <w:r w:rsidRPr="009F7EE7">
        <w:rPr>
          <w:rFonts w:ascii="Open Sans" w:hAnsi="Open Sans" w:cs="Open Sans"/>
          <w:szCs w:val="18"/>
        </w:rPr>
        <w:t xml:space="preserve"> strategische projecten </w:t>
      </w:r>
      <w:r w:rsidR="00334106">
        <w:rPr>
          <w:rFonts w:ascii="Open Sans" w:hAnsi="Open Sans" w:cs="Open Sans"/>
          <w:szCs w:val="18"/>
        </w:rPr>
        <w:t xml:space="preserve">zoals </w:t>
      </w:r>
      <w:r w:rsidRPr="009F7EE7">
        <w:rPr>
          <w:rFonts w:ascii="Open Sans" w:hAnsi="Open Sans" w:cs="Open Sans"/>
          <w:szCs w:val="18"/>
        </w:rPr>
        <w:t xml:space="preserve">‘Ontwikkeling van </w:t>
      </w:r>
      <w:proofErr w:type="spellStart"/>
      <w:r w:rsidRPr="009F7EE7">
        <w:rPr>
          <w:rFonts w:ascii="Open Sans" w:hAnsi="Open Sans" w:cs="Open Sans"/>
          <w:szCs w:val="18"/>
        </w:rPr>
        <w:t>learning</w:t>
      </w:r>
      <w:proofErr w:type="spellEnd"/>
      <w:r w:rsidRPr="009F7EE7">
        <w:rPr>
          <w:rFonts w:ascii="Open Sans" w:hAnsi="Open Sans" w:cs="Open Sans"/>
          <w:szCs w:val="18"/>
        </w:rPr>
        <w:t xml:space="preserve"> </w:t>
      </w:r>
      <w:proofErr w:type="spellStart"/>
      <w:r w:rsidRPr="009F7EE7">
        <w:rPr>
          <w:rFonts w:ascii="Open Sans" w:hAnsi="Open Sans" w:cs="Open Sans"/>
          <w:szCs w:val="18"/>
        </w:rPr>
        <w:t>communities</w:t>
      </w:r>
      <w:proofErr w:type="spellEnd"/>
      <w:r w:rsidRPr="009F7EE7">
        <w:rPr>
          <w:rFonts w:ascii="Open Sans" w:hAnsi="Open Sans" w:cs="Open Sans"/>
          <w:szCs w:val="18"/>
        </w:rPr>
        <w:t xml:space="preserve">’, ‘Verhoging van het studiesucces’ en ‘Verbetering van het studierendement, gebruikmakend van </w:t>
      </w:r>
      <w:proofErr w:type="spellStart"/>
      <w:r w:rsidRPr="009F7EE7">
        <w:rPr>
          <w:rFonts w:ascii="Open Sans" w:hAnsi="Open Sans" w:cs="Open Sans"/>
          <w:szCs w:val="18"/>
        </w:rPr>
        <w:t>learning</w:t>
      </w:r>
      <w:proofErr w:type="spellEnd"/>
      <w:r w:rsidRPr="009F7EE7">
        <w:rPr>
          <w:rFonts w:ascii="Open Sans" w:hAnsi="Open Sans" w:cs="Open Sans"/>
          <w:szCs w:val="18"/>
        </w:rPr>
        <w:t xml:space="preserve"> </w:t>
      </w:r>
      <w:proofErr w:type="spellStart"/>
      <w:r w:rsidRPr="009F7EE7">
        <w:rPr>
          <w:rFonts w:ascii="Open Sans" w:hAnsi="Open Sans" w:cs="Open Sans"/>
          <w:szCs w:val="18"/>
        </w:rPr>
        <w:t>analytics</w:t>
      </w:r>
      <w:proofErr w:type="spellEnd"/>
      <w:r w:rsidRPr="009F7EE7">
        <w:rPr>
          <w:rFonts w:ascii="Open Sans" w:hAnsi="Open Sans" w:cs="Open Sans"/>
          <w:szCs w:val="18"/>
        </w:rPr>
        <w:t xml:space="preserve">’, die </w:t>
      </w:r>
      <w:r w:rsidR="00025B36" w:rsidRPr="009F7EE7">
        <w:rPr>
          <w:rFonts w:ascii="Open Sans" w:hAnsi="Open Sans" w:cs="Open Sans"/>
          <w:szCs w:val="18"/>
        </w:rPr>
        <w:t xml:space="preserve">ook </w:t>
      </w:r>
      <w:r w:rsidRPr="009F7EE7">
        <w:rPr>
          <w:rFonts w:ascii="Open Sans" w:hAnsi="Open Sans" w:cs="Open Sans"/>
          <w:szCs w:val="18"/>
        </w:rPr>
        <w:t>gericht zijn op verhoging van de onderwijskwaliteit.</w:t>
      </w:r>
    </w:p>
    <w:p w14:paraId="764F6067" w14:textId="77777777" w:rsidR="00287D99" w:rsidRPr="009F7EE7" w:rsidRDefault="00287D99" w:rsidP="00287D99">
      <w:pPr>
        <w:rPr>
          <w:rFonts w:ascii="Open Sans" w:hAnsi="Open Sans" w:cs="Open Sans"/>
          <w:szCs w:val="18"/>
        </w:rPr>
      </w:pPr>
    </w:p>
    <w:p w14:paraId="651FF301" w14:textId="3726BD96" w:rsidR="00287D99" w:rsidRPr="009F7EE7" w:rsidRDefault="00287D99" w:rsidP="00287D99">
      <w:pPr>
        <w:rPr>
          <w:rFonts w:ascii="Open Sans" w:hAnsi="Open Sans" w:cs="Open Sans"/>
          <w:szCs w:val="18"/>
        </w:rPr>
      </w:pPr>
      <w:r w:rsidRPr="009F7EE7">
        <w:rPr>
          <w:rFonts w:ascii="Open Sans" w:hAnsi="Open Sans" w:cs="Open Sans"/>
          <w:szCs w:val="18"/>
        </w:rPr>
        <w:t xml:space="preserve">Om de doelstellingen uit de strategische agenda mogelijk te maken wordt een </w:t>
      </w:r>
      <w:r w:rsidR="00AC6651" w:rsidRPr="009F7EE7">
        <w:rPr>
          <w:rFonts w:ascii="Open Sans" w:hAnsi="Open Sans" w:cs="Open Sans"/>
          <w:szCs w:val="18"/>
        </w:rPr>
        <w:t xml:space="preserve">herontwerp van de Digitale Leeromgeving </w:t>
      </w:r>
      <w:r w:rsidR="00382156">
        <w:rPr>
          <w:rFonts w:ascii="Open Sans" w:hAnsi="Open Sans" w:cs="Open Sans"/>
          <w:szCs w:val="18"/>
        </w:rPr>
        <w:t xml:space="preserve">(DLO) </w:t>
      </w:r>
      <w:r w:rsidRPr="009F7EE7">
        <w:rPr>
          <w:rFonts w:ascii="Open Sans" w:hAnsi="Open Sans" w:cs="Open Sans"/>
          <w:szCs w:val="18"/>
        </w:rPr>
        <w:t xml:space="preserve">noodzakelijk geacht. De </w:t>
      </w:r>
      <w:r w:rsidR="005E6887" w:rsidRPr="009F7EE7">
        <w:rPr>
          <w:rFonts w:ascii="Open Sans" w:hAnsi="Open Sans" w:cs="Open Sans"/>
          <w:szCs w:val="18"/>
        </w:rPr>
        <w:t xml:space="preserve">bestaande </w:t>
      </w:r>
      <w:r w:rsidRPr="009F7EE7">
        <w:rPr>
          <w:rFonts w:ascii="Open Sans" w:hAnsi="Open Sans" w:cs="Open Sans"/>
          <w:szCs w:val="18"/>
        </w:rPr>
        <w:t xml:space="preserve">omgeving biedt onvoldoende functionaliteit en schiet tekort qua gebruikerservaring, waardoor het </w:t>
      </w:r>
      <w:r w:rsidR="00EC22BD" w:rsidRPr="009F7EE7">
        <w:rPr>
          <w:rFonts w:ascii="Open Sans" w:hAnsi="Open Sans" w:cs="Open Sans"/>
          <w:szCs w:val="18"/>
        </w:rPr>
        <w:t>samenstel van applicaties</w:t>
      </w:r>
      <w:r w:rsidRPr="009F7EE7">
        <w:rPr>
          <w:rFonts w:ascii="Open Sans" w:hAnsi="Open Sans" w:cs="Open Sans"/>
          <w:szCs w:val="18"/>
        </w:rPr>
        <w:t xml:space="preserve"> niet ten volle wordt gebruikt. </w:t>
      </w:r>
      <w:r w:rsidR="00AE0036" w:rsidRPr="009F7EE7">
        <w:rPr>
          <w:rFonts w:ascii="Open Sans" w:hAnsi="Open Sans" w:cs="Open Sans"/>
          <w:szCs w:val="18"/>
        </w:rPr>
        <w:t xml:space="preserve">De belangrijkste uitdagingen qua functionaliteit zijn de toegankelijkheid tot informatiebronnen, het geconditioneerd kunnen aanbieden van lesstof (gepersonaliseerd leren), het genereren van signaleringen op basis van student en </w:t>
      </w:r>
      <w:proofErr w:type="spellStart"/>
      <w:r w:rsidR="00AE0036" w:rsidRPr="009F7EE7">
        <w:rPr>
          <w:rFonts w:ascii="Open Sans" w:hAnsi="Open Sans" w:cs="Open Sans"/>
          <w:szCs w:val="18"/>
        </w:rPr>
        <w:t>learning</w:t>
      </w:r>
      <w:proofErr w:type="spellEnd"/>
      <w:r w:rsidR="00AE0036" w:rsidRPr="009F7EE7">
        <w:rPr>
          <w:rFonts w:ascii="Open Sans" w:hAnsi="Open Sans" w:cs="Open Sans"/>
          <w:szCs w:val="18"/>
        </w:rPr>
        <w:t xml:space="preserve"> </w:t>
      </w:r>
      <w:proofErr w:type="spellStart"/>
      <w:r w:rsidR="00AE0036" w:rsidRPr="009F7EE7">
        <w:rPr>
          <w:rFonts w:ascii="Open Sans" w:hAnsi="Open Sans" w:cs="Open Sans"/>
          <w:szCs w:val="18"/>
        </w:rPr>
        <w:t>analytics</w:t>
      </w:r>
      <w:proofErr w:type="spellEnd"/>
      <w:r w:rsidR="00AE0036" w:rsidRPr="009F7EE7">
        <w:rPr>
          <w:rFonts w:ascii="Open Sans" w:hAnsi="Open Sans" w:cs="Open Sans"/>
          <w:szCs w:val="18"/>
        </w:rPr>
        <w:t>, de beperkte gebruikerservaring (dashboard), de effectiviteit en efficiëntie van de archivering van documenten en de mogelijkheden voor portfolio opbouw.</w:t>
      </w:r>
    </w:p>
    <w:p w14:paraId="717C6F98" w14:textId="77777777" w:rsidR="00170D3A" w:rsidRPr="009F7EE7" w:rsidRDefault="00170D3A" w:rsidP="00287D99">
      <w:pPr>
        <w:rPr>
          <w:rFonts w:ascii="Open Sans" w:hAnsi="Open Sans" w:cs="Open Sans"/>
          <w:szCs w:val="18"/>
          <w:highlight w:val="yellow"/>
        </w:rPr>
      </w:pPr>
    </w:p>
    <w:p w14:paraId="5FC66B49" w14:textId="7F6C196D" w:rsidR="005D471A" w:rsidRPr="009F7EE7" w:rsidRDefault="00287D99" w:rsidP="005D471A">
      <w:pPr>
        <w:rPr>
          <w:rFonts w:ascii="Open Sans" w:hAnsi="Open Sans" w:cs="Open Sans"/>
          <w:szCs w:val="18"/>
        </w:rPr>
      </w:pPr>
      <w:r w:rsidRPr="009F7EE7">
        <w:rPr>
          <w:rFonts w:ascii="Open Sans" w:hAnsi="Open Sans" w:cs="Open Sans"/>
          <w:szCs w:val="18"/>
        </w:rPr>
        <w:t xml:space="preserve">De Aanbestedende dienst </w:t>
      </w:r>
      <w:r w:rsidR="00EE1173" w:rsidRPr="009F7EE7">
        <w:rPr>
          <w:rFonts w:ascii="Open Sans" w:hAnsi="Open Sans" w:cs="Open Sans"/>
          <w:szCs w:val="18"/>
        </w:rPr>
        <w:t xml:space="preserve">wenst met </w:t>
      </w:r>
      <w:r w:rsidR="00A41493">
        <w:rPr>
          <w:rFonts w:ascii="Open Sans" w:hAnsi="Open Sans" w:cs="Open Sans"/>
          <w:szCs w:val="18"/>
        </w:rPr>
        <w:t>een (1)</w:t>
      </w:r>
      <w:r w:rsidR="00EE1173" w:rsidRPr="009F7EE7">
        <w:rPr>
          <w:rFonts w:ascii="Open Sans" w:hAnsi="Open Sans" w:cs="Open Sans"/>
          <w:szCs w:val="18"/>
        </w:rPr>
        <w:t xml:space="preserve"> </w:t>
      </w:r>
      <w:r w:rsidR="002030B3" w:rsidRPr="009F7EE7">
        <w:rPr>
          <w:rFonts w:ascii="Open Sans" w:hAnsi="Open Sans" w:cs="Open Sans"/>
          <w:szCs w:val="18"/>
        </w:rPr>
        <w:t>Inschrijver</w:t>
      </w:r>
      <w:r w:rsidR="00EE1173" w:rsidRPr="009F7EE7">
        <w:rPr>
          <w:rFonts w:ascii="Open Sans" w:hAnsi="Open Sans" w:cs="Open Sans"/>
          <w:szCs w:val="18"/>
        </w:rPr>
        <w:t xml:space="preserve"> </w:t>
      </w:r>
      <w:r w:rsidR="005D471A" w:rsidRPr="009F7EE7">
        <w:rPr>
          <w:rFonts w:ascii="Open Sans" w:hAnsi="Open Sans" w:cs="Open Sans"/>
          <w:szCs w:val="18"/>
        </w:rPr>
        <w:t xml:space="preserve">die de economisch meest voordelige </w:t>
      </w:r>
      <w:r w:rsidR="002030B3" w:rsidRPr="009F7EE7">
        <w:rPr>
          <w:rFonts w:ascii="Open Sans" w:hAnsi="Open Sans" w:cs="Open Sans"/>
          <w:szCs w:val="18"/>
        </w:rPr>
        <w:t>Inschrijving</w:t>
      </w:r>
      <w:r w:rsidR="005D471A" w:rsidRPr="009F7EE7">
        <w:rPr>
          <w:rFonts w:ascii="Open Sans" w:hAnsi="Open Sans" w:cs="Open Sans"/>
          <w:szCs w:val="18"/>
        </w:rPr>
        <w:t xml:space="preserve"> heeft gedaan</w:t>
      </w:r>
      <w:r w:rsidR="00DA66AC">
        <w:rPr>
          <w:rFonts w:ascii="Open Sans" w:hAnsi="Open Sans" w:cs="Open Sans"/>
          <w:szCs w:val="18"/>
        </w:rPr>
        <w:t>, d.w.z. met de beste prijs-</w:t>
      </w:r>
      <w:r w:rsidR="00C73AB8">
        <w:rPr>
          <w:rFonts w:ascii="Open Sans" w:hAnsi="Open Sans" w:cs="Open Sans"/>
          <w:szCs w:val="18"/>
        </w:rPr>
        <w:t>kwaliteitverhouding</w:t>
      </w:r>
      <w:r w:rsidR="00DA66AC">
        <w:rPr>
          <w:rFonts w:ascii="Open Sans" w:hAnsi="Open Sans" w:cs="Open Sans"/>
          <w:szCs w:val="18"/>
        </w:rPr>
        <w:t>,</w:t>
      </w:r>
      <w:r w:rsidR="005D471A" w:rsidRPr="009F7EE7">
        <w:rPr>
          <w:rFonts w:ascii="Open Sans" w:hAnsi="Open Sans" w:cs="Open Sans"/>
          <w:szCs w:val="18"/>
        </w:rPr>
        <w:t xml:space="preserve"> </w:t>
      </w:r>
      <w:r w:rsidR="00EE1173" w:rsidRPr="009F7EE7">
        <w:rPr>
          <w:rFonts w:ascii="Open Sans" w:hAnsi="Open Sans" w:cs="Open Sans"/>
          <w:szCs w:val="18"/>
        </w:rPr>
        <w:t xml:space="preserve">een </w:t>
      </w:r>
      <w:r w:rsidR="002030B3" w:rsidRPr="009F7EE7">
        <w:rPr>
          <w:rFonts w:ascii="Open Sans" w:hAnsi="Open Sans" w:cs="Open Sans"/>
          <w:szCs w:val="18"/>
        </w:rPr>
        <w:t>Overeenkomst</w:t>
      </w:r>
      <w:r w:rsidR="00EE1173" w:rsidRPr="009F7EE7">
        <w:rPr>
          <w:rFonts w:ascii="Open Sans" w:hAnsi="Open Sans" w:cs="Open Sans"/>
          <w:szCs w:val="18"/>
        </w:rPr>
        <w:t xml:space="preserve"> te sluiten. De toekomstige </w:t>
      </w:r>
      <w:r w:rsidR="002030B3" w:rsidRPr="009F7EE7">
        <w:rPr>
          <w:rFonts w:ascii="Open Sans" w:hAnsi="Open Sans" w:cs="Open Sans"/>
          <w:szCs w:val="18"/>
        </w:rPr>
        <w:t>Opdrachtnemer</w:t>
      </w:r>
      <w:r w:rsidR="0014588C" w:rsidRPr="009F7EE7">
        <w:rPr>
          <w:rFonts w:ascii="Open Sans" w:hAnsi="Open Sans" w:cs="Open Sans"/>
          <w:szCs w:val="18"/>
        </w:rPr>
        <w:t>,</w:t>
      </w:r>
      <w:r w:rsidR="00EE1173" w:rsidRPr="009F7EE7">
        <w:rPr>
          <w:rFonts w:ascii="Open Sans" w:hAnsi="Open Sans" w:cs="Open Sans"/>
          <w:szCs w:val="18"/>
        </w:rPr>
        <w:t xml:space="preserve"> </w:t>
      </w:r>
      <w:r w:rsidR="00C73AB8" w:rsidRPr="009F7EE7">
        <w:rPr>
          <w:rFonts w:ascii="Open Sans" w:hAnsi="Open Sans" w:cs="Open Sans"/>
          <w:szCs w:val="18"/>
        </w:rPr>
        <w:t>en ook</w:t>
      </w:r>
      <w:r w:rsidR="00EE1173" w:rsidRPr="009F7EE7">
        <w:rPr>
          <w:rFonts w:ascii="Open Sans" w:hAnsi="Open Sans" w:cs="Open Sans"/>
          <w:szCs w:val="18"/>
        </w:rPr>
        <w:t xml:space="preserve"> de door de </w:t>
      </w:r>
      <w:r w:rsidR="002030B3" w:rsidRPr="009F7EE7">
        <w:rPr>
          <w:rFonts w:ascii="Open Sans" w:hAnsi="Open Sans" w:cs="Open Sans"/>
          <w:szCs w:val="18"/>
        </w:rPr>
        <w:t>Opdrachtnemer</w:t>
      </w:r>
      <w:r w:rsidR="00EE1173" w:rsidRPr="009F7EE7">
        <w:rPr>
          <w:rFonts w:ascii="Open Sans" w:hAnsi="Open Sans" w:cs="Open Sans"/>
          <w:szCs w:val="18"/>
        </w:rPr>
        <w:t xml:space="preserve"> te leveren diensten</w:t>
      </w:r>
      <w:r w:rsidRPr="009F7EE7">
        <w:rPr>
          <w:rFonts w:ascii="Open Sans" w:hAnsi="Open Sans" w:cs="Open Sans"/>
          <w:szCs w:val="18"/>
        </w:rPr>
        <w:t xml:space="preserve"> en </w:t>
      </w:r>
      <w:r w:rsidR="00A41493">
        <w:rPr>
          <w:rFonts w:ascii="Open Sans" w:hAnsi="Open Sans" w:cs="Open Sans"/>
          <w:szCs w:val="18"/>
        </w:rPr>
        <w:t>leveringen</w:t>
      </w:r>
      <w:r w:rsidR="0014588C" w:rsidRPr="009F7EE7">
        <w:rPr>
          <w:rFonts w:ascii="Open Sans" w:hAnsi="Open Sans" w:cs="Open Sans"/>
          <w:szCs w:val="18"/>
        </w:rPr>
        <w:t>,</w:t>
      </w:r>
      <w:r w:rsidR="00EE1173" w:rsidRPr="009F7EE7">
        <w:rPr>
          <w:rFonts w:ascii="Open Sans" w:hAnsi="Open Sans" w:cs="Open Sans"/>
          <w:szCs w:val="18"/>
        </w:rPr>
        <w:t xml:space="preserve"> moeten hierbij voldoen aan de door </w:t>
      </w:r>
      <w:r w:rsidRPr="009F7EE7">
        <w:rPr>
          <w:rFonts w:ascii="Open Sans" w:hAnsi="Open Sans" w:cs="Open Sans"/>
          <w:szCs w:val="18"/>
        </w:rPr>
        <w:t>Aanbestedende dienst</w:t>
      </w:r>
      <w:r w:rsidR="00EE1173" w:rsidRPr="009F7EE7">
        <w:rPr>
          <w:rFonts w:ascii="Open Sans" w:hAnsi="Open Sans" w:cs="Open Sans"/>
          <w:szCs w:val="18"/>
        </w:rPr>
        <w:t xml:space="preserve"> te stellen voorwaarden, die zijn gespecificeerd in </w:t>
      </w:r>
      <w:r w:rsidR="009120F0" w:rsidRPr="009F7EE7">
        <w:rPr>
          <w:rFonts w:ascii="Open Sans" w:hAnsi="Open Sans" w:cs="Open Sans"/>
          <w:szCs w:val="18"/>
        </w:rPr>
        <w:t>dit</w:t>
      </w:r>
      <w:r w:rsidR="00EE1173" w:rsidRPr="009F7EE7">
        <w:rPr>
          <w:rFonts w:ascii="Open Sans" w:hAnsi="Open Sans" w:cs="Open Sans"/>
          <w:szCs w:val="18"/>
        </w:rPr>
        <w:t xml:space="preserve"> </w:t>
      </w:r>
      <w:r w:rsidR="002030B3" w:rsidRPr="009F7EE7">
        <w:rPr>
          <w:rFonts w:ascii="Open Sans" w:hAnsi="Open Sans" w:cs="Open Sans"/>
          <w:szCs w:val="18"/>
        </w:rPr>
        <w:t>Aanbestedingsdocument</w:t>
      </w:r>
      <w:r w:rsidR="00EE1173" w:rsidRPr="009F7EE7">
        <w:rPr>
          <w:rFonts w:ascii="Open Sans" w:hAnsi="Open Sans" w:cs="Open Sans"/>
          <w:szCs w:val="18"/>
        </w:rPr>
        <w:t>.</w:t>
      </w:r>
      <w:r w:rsidR="005D471A" w:rsidRPr="009F7EE7">
        <w:rPr>
          <w:rFonts w:ascii="Open Sans" w:hAnsi="Open Sans" w:cs="Open Sans"/>
          <w:szCs w:val="18"/>
        </w:rPr>
        <w:t xml:space="preserve"> </w:t>
      </w:r>
    </w:p>
    <w:p w14:paraId="0075753C" w14:textId="77777777" w:rsidR="00EE1173" w:rsidRPr="009F7EE7" w:rsidRDefault="00EE1173" w:rsidP="00EE1173">
      <w:pPr>
        <w:rPr>
          <w:rFonts w:ascii="Open Sans" w:hAnsi="Open Sans" w:cs="Open Sans"/>
          <w:szCs w:val="18"/>
        </w:rPr>
      </w:pPr>
    </w:p>
    <w:p w14:paraId="351F30ED" w14:textId="40060F58" w:rsidR="00C25FE3" w:rsidRPr="009F7EE7" w:rsidRDefault="00EE1173" w:rsidP="006A47D6">
      <w:pPr>
        <w:rPr>
          <w:rFonts w:ascii="Open Sans" w:hAnsi="Open Sans" w:cs="Open Sans"/>
          <w:szCs w:val="18"/>
        </w:rPr>
      </w:pPr>
      <w:r w:rsidRPr="009F7EE7">
        <w:rPr>
          <w:rFonts w:ascii="Open Sans" w:hAnsi="Open Sans" w:cs="Open Sans"/>
          <w:szCs w:val="18"/>
        </w:rPr>
        <w:t xml:space="preserve">Met het sluiten van de </w:t>
      </w:r>
      <w:r w:rsidR="002030B3" w:rsidRPr="009F7EE7">
        <w:rPr>
          <w:rFonts w:ascii="Open Sans" w:hAnsi="Open Sans" w:cs="Open Sans"/>
          <w:szCs w:val="18"/>
        </w:rPr>
        <w:t>Overeenkomst</w:t>
      </w:r>
      <w:r w:rsidRPr="009F7EE7">
        <w:rPr>
          <w:rFonts w:ascii="Open Sans" w:hAnsi="Open Sans" w:cs="Open Sans"/>
          <w:szCs w:val="18"/>
        </w:rPr>
        <w:t xml:space="preserve"> beoogt </w:t>
      </w:r>
      <w:r w:rsidR="00AB00FB">
        <w:rPr>
          <w:rFonts w:ascii="Open Sans" w:hAnsi="Open Sans" w:cs="Open Sans"/>
          <w:szCs w:val="18"/>
        </w:rPr>
        <w:t>Aanbestedende dienst</w:t>
      </w:r>
      <w:r w:rsidRPr="009F7EE7">
        <w:rPr>
          <w:rFonts w:ascii="Open Sans" w:hAnsi="Open Sans" w:cs="Open Sans"/>
          <w:szCs w:val="18"/>
        </w:rPr>
        <w:t xml:space="preserve"> </w:t>
      </w:r>
      <w:r w:rsidR="00FA6978" w:rsidRPr="009F7EE7">
        <w:rPr>
          <w:rFonts w:ascii="Open Sans" w:hAnsi="Open Sans" w:cs="Open Sans"/>
          <w:szCs w:val="18"/>
        </w:rPr>
        <w:t>de volgende zaken te bereiken:</w:t>
      </w:r>
    </w:p>
    <w:p w14:paraId="6B9908C3" w14:textId="77777777" w:rsidR="00FA6978" w:rsidRPr="009F7EE7" w:rsidRDefault="00FA6978" w:rsidP="00FA377C">
      <w:pPr>
        <w:numPr>
          <w:ilvl w:val="0"/>
          <w:numId w:val="11"/>
        </w:numPr>
        <w:rPr>
          <w:rFonts w:ascii="Open Sans" w:hAnsi="Open Sans" w:cs="Open Sans"/>
          <w:szCs w:val="18"/>
        </w:rPr>
      </w:pPr>
      <w:r w:rsidRPr="009F7EE7">
        <w:rPr>
          <w:rFonts w:ascii="Open Sans" w:hAnsi="Open Sans" w:cs="Open Sans"/>
          <w:szCs w:val="18"/>
        </w:rPr>
        <w:t>Een goede tot uitstekende gebruikerservaring, met name bij studenten en docenten;</w:t>
      </w:r>
    </w:p>
    <w:p w14:paraId="68F21C65" w14:textId="77777777" w:rsidR="00FA6978" w:rsidRPr="009F7EE7" w:rsidRDefault="00FA6978" w:rsidP="00FA377C">
      <w:pPr>
        <w:numPr>
          <w:ilvl w:val="0"/>
          <w:numId w:val="11"/>
        </w:numPr>
        <w:rPr>
          <w:rFonts w:ascii="Open Sans" w:hAnsi="Open Sans" w:cs="Open Sans"/>
          <w:szCs w:val="18"/>
        </w:rPr>
      </w:pPr>
      <w:r w:rsidRPr="009F7EE7">
        <w:rPr>
          <w:rFonts w:ascii="Open Sans" w:hAnsi="Open Sans" w:cs="Open Sans"/>
          <w:szCs w:val="18"/>
        </w:rPr>
        <w:t>Krachtige functionaliteit, in het bijzonder op het gebied van:</w:t>
      </w:r>
    </w:p>
    <w:p w14:paraId="4E2394BB" w14:textId="77777777" w:rsidR="00BB6E2E" w:rsidRPr="009F7EE7" w:rsidRDefault="00BB6E2E" w:rsidP="00FA377C">
      <w:pPr>
        <w:pStyle w:val="ListParagraph"/>
        <w:numPr>
          <w:ilvl w:val="1"/>
          <w:numId w:val="11"/>
        </w:numPr>
        <w:rPr>
          <w:rFonts w:cs="Open Sans"/>
        </w:rPr>
      </w:pPr>
      <w:r w:rsidRPr="009F7EE7">
        <w:rPr>
          <w:rFonts w:cs="Open Sans"/>
        </w:rPr>
        <w:t>Gepersonaliseerd leren;</w:t>
      </w:r>
    </w:p>
    <w:p w14:paraId="460D9E74" w14:textId="77777777" w:rsidR="00BB6E2E" w:rsidRPr="009F7EE7" w:rsidRDefault="00BB6E2E" w:rsidP="00FA377C">
      <w:pPr>
        <w:pStyle w:val="ListParagraph"/>
        <w:numPr>
          <w:ilvl w:val="1"/>
          <w:numId w:val="11"/>
        </w:numPr>
        <w:rPr>
          <w:rFonts w:cs="Open Sans"/>
        </w:rPr>
      </w:pPr>
      <w:r w:rsidRPr="009F7EE7">
        <w:rPr>
          <w:rFonts w:cs="Open Sans"/>
        </w:rPr>
        <w:t xml:space="preserve">Learning </w:t>
      </w:r>
      <w:proofErr w:type="spellStart"/>
      <w:r w:rsidRPr="009F7EE7">
        <w:rPr>
          <w:rFonts w:cs="Open Sans"/>
        </w:rPr>
        <w:t>analytics</w:t>
      </w:r>
      <w:proofErr w:type="spellEnd"/>
      <w:r w:rsidRPr="009F7EE7">
        <w:rPr>
          <w:rFonts w:cs="Open Sans"/>
        </w:rPr>
        <w:t>;</w:t>
      </w:r>
    </w:p>
    <w:p w14:paraId="13849DC9" w14:textId="18394EA6" w:rsidR="00BB6E2E" w:rsidRPr="009F7EE7" w:rsidRDefault="00BB6E2E" w:rsidP="00FA377C">
      <w:pPr>
        <w:pStyle w:val="ListParagraph"/>
        <w:numPr>
          <w:ilvl w:val="1"/>
          <w:numId w:val="11"/>
        </w:numPr>
        <w:rPr>
          <w:rFonts w:cs="Open Sans"/>
        </w:rPr>
      </w:pPr>
      <w:r w:rsidRPr="009F7EE7">
        <w:rPr>
          <w:rFonts w:cs="Open Sans"/>
        </w:rPr>
        <w:t>Samenwerkend leren</w:t>
      </w:r>
      <w:r w:rsidR="00A41493">
        <w:rPr>
          <w:rFonts w:cs="Open Sans"/>
        </w:rPr>
        <w:t>;</w:t>
      </w:r>
    </w:p>
    <w:p w14:paraId="61A5F319" w14:textId="77777777" w:rsidR="00BB6E2E" w:rsidRPr="009F7EE7" w:rsidRDefault="00BB6E2E" w:rsidP="00FA377C">
      <w:pPr>
        <w:pStyle w:val="ListParagraph"/>
        <w:numPr>
          <w:ilvl w:val="1"/>
          <w:numId w:val="11"/>
        </w:numPr>
        <w:rPr>
          <w:rFonts w:cs="Open Sans"/>
        </w:rPr>
      </w:pPr>
      <w:r w:rsidRPr="009F7EE7">
        <w:rPr>
          <w:rFonts w:cs="Open Sans"/>
        </w:rPr>
        <w:t>Integratie van Office365;</w:t>
      </w:r>
    </w:p>
    <w:p w14:paraId="366BE012" w14:textId="381E7277" w:rsidR="00BB6E2E" w:rsidRPr="009F7EE7" w:rsidRDefault="00BB6E2E" w:rsidP="00FA377C">
      <w:pPr>
        <w:pStyle w:val="ListParagraph"/>
        <w:numPr>
          <w:ilvl w:val="1"/>
          <w:numId w:val="11"/>
        </w:numPr>
        <w:rPr>
          <w:rFonts w:cs="Open Sans"/>
        </w:rPr>
      </w:pPr>
      <w:r w:rsidRPr="009F7EE7">
        <w:rPr>
          <w:rFonts w:cs="Open Sans"/>
        </w:rPr>
        <w:t xml:space="preserve">Integratie van externe </w:t>
      </w:r>
      <w:r w:rsidR="00CE6953">
        <w:rPr>
          <w:rFonts w:cs="Open Sans"/>
        </w:rPr>
        <w:t>applicaties voor</w:t>
      </w:r>
      <w:r w:rsidRPr="009F7EE7">
        <w:rPr>
          <w:rFonts w:cs="Open Sans"/>
        </w:rPr>
        <w:t xml:space="preserve"> plagiaatcontrole</w:t>
      </w:r>
      <w:r w:rsidR="000203C0">
        <w:rPr>
          <w:rFonts w:cs="Open Sans"/>
        </w:rPr>
        <w:t xml:space="preserve"> en toetsing</w:t>
      </w:r>
      <w:r w:rsidRPr="009F7EE7">
        <w:rPr>
          <w:rFonts w:cs="Open Sans"/>
        </w:rPr>
        <w:t>;</w:t>
      </w:r>
    </w:p>
    <w:p w14:paraId="637FF225" w14:textId="1DA26001" w:rsidR="00BB6E2E" w:rsidRPr="009F7EE7" w:rsidRDefault="00BB6E2E" w:rsidP="00FA377C">
      <w:pPr>
        <w:pStyle w:val="ListParagraph"/>
        <w:numPr>
          <w:ilvl w:val="1"/>
          <w:numId w:val="11"/>
        </w:numPr>
        <w:rPr>
          <w:rFonts w:cs="Open Sans"/>
        </w:rPr>
      </w:pPr>
      <w:r w:rsidRPr="009F7EE7">
        <w:rPr>
          <w:rFonts w:cs="Open Sans"/>
        </w:rPr>
        <w:t xml:space="preserve">Integratie van andere gangbare onderwijsapplicaties, zoals </w:t>
      </w:r>
      <w:proofErr w:type="spellStart"/>
      <w:r w:rsidRPr="009F7EE7">
        <w:rPr>
          <w:rFonts w:cs="Open Sans"/>
        </w:rPr>
        <w:t>Fee</w:t>
      </w:r>
      <w:r w:rsidR="00221964">
        <w:rPr>
          <w:rFonts w:cs="Open Sans"/>
        </w:rPr>
        <w:t>d</w:t>
      </w:r>
      <w:r w:rsidRPr="009F7EE7">
        <w:rPr>
          <w:rFonts w:cs="Open Sans"/>
        </w:rPr>
        <w:t>backFruits</w:t>
      </w:r>
      <w:proofErr w:type="spellEnd"/>
      <w:r w:rsidRPr="009F7EE7">
        <w:rPr>
          <w:rFonts w:cs="Open Sans"/>
        </w:rPr>
        <w:t xml:space="preserve">, </w:t>
      </w:r>
      <w:proofErr w:type="spellStart"/>
      <w:r w:rsidRPr="009F7EE7">
        <w:rPr>
          <w:rFonts w:cs="Open Sans"/>
        </w:rPr>
        <w:t>Miro</w:t>
      </w:r>
      <w:proofErr w:type="spellEnd"/>
      <w:r w:rsidRPr="009F7EE7">
        <w:rPr>
          <w:rFonts w:cs="Open Sans"/>
        </w:rPr>
        <w:t xml:space="preserve">, </w:t>
      </w:r>
      <w:proofErr w:type="spellStart"/>
      <w:r w:rsidRPr="009F7EE7">
        <w:rPr>
          <w:rFonts w:cs="Open Sans"/>
        </w:rPr>
        <w:t>Mentimeter</w:t>
      </w:r>
      <w:proofErr w:type="spellEnd"/>
      <w:r w:rsidRPr="009F7EE7">
        <w:rPr>
          <w:rFonts w:cs="Open Sans"/>
        </w:rPr>
        <w:t xml:space="preserve">, </w:t>
      </w:r>
      <w:proofErr w:type="spellStart"/>
      <w:r w:rsidRPr="009F7EE7">
        <w:rPr>
          <w:rFonts w:cs="Open Sans"/>
        </w:rPr>
        <w:t>Socrative</w:t>
      </w:r>
      <w:proofErr w:type="spellEnd"/>
      <w:r w:rsidRPr="009F7EE7">
        <w:rPr>
          <w:rFonts w:cs="Open Sans"/>
        </w:rPr>
        <w:t>, e.d.</w:t>
      </w:r>
    </w:p>
    <w:p w14:paraId="3E796CF4" w14:textId="77777777" w:rsidR="00BB6E2E" w:rsidRPr="009F7EE7" w:rsidRDefault="00BB6E2E" w:rsidP="00FA377C">
      <w:pPr>
        <w:pStyle w:val="BUASBulletList"/>
        <w:numPr>
          <w:ilvl w:val="0"/>
          <w:numId w:val="11"/>
        </w:numPr>
        <w:rPr>
          <w:rFonts w:cs="Open Sans"/>
        </w:rPr>
      </w:pPr>
      <w:r w:rsidRPr="009F7EE7">
        <w:rPr>
          <w:rFonts w:cs="Open Sans"/>
        </w:rPr>
        <w:t xml:space="preserve">Succesvolle implementatie, inclusief adaptatie van de bovengenoemde functionaliteiten door de gebruikers; </w:t>
      </w:r>
    </w:p>
    <w:p w14:paraId="2B863B4E" w14:textId="61AE44E0" w:rsidR="00FA6978" w:rsidRPr="009F7EE7" w:rsidRDefault="00FA6978" w:rsidP="00FA377C">
      <w:pPr>
        <w:numPr>
          <w:ilvl w:val="0"/>
          <w:numId w:val="11"/>
        </w:numPr>
        <w:rPr>
          <w:rFonts w:ascii="Open Sans" w:hAnsi="Open Sans" w:cs="Open Sans"/>
          <w:szCs w:val="18"/>
        </w:rPr>
      </w:pPr>
      <w:r w:rsidRPr="009F7EE7">
        <w:rPr>
          <w:rFonts w:ascii="Open Sans" w:hAnsi="Open Sans" w:cs="Open Sans"/>
          <w:szCs w:val="18"/>
        </w:rPr>
        <w:t xml:space="preserve">Adequate innovatie en productontwikkeling aan </w:t>
      </w:r>
      <w:r w:rsidR="007556B7">
        <w:rPr>
          <w:rFonts w:ascii="Open Sans" w:hAnsi="Open Sans" w:cs="Open Sans"/>
          <w:szCs w:val="18"/>
        </w:rPr>
        <w:t>LMS</w:t>
      </w:r>
      <w:r w:rsidR="0057403B" w:rsidRPr="009F7EE7">
        <w:rPr>
          <w:rFonts w:ascii="Open Sans" w:hAnsi="Open Sans" w:cs="Open Sans"/>
          <w:szCs w:val="18"/>
        </w:rPr>
        <w:t xml:space="preserve"> </w:t>
      </w:r>
      <w:r w:rsidRPr="009F7EE7">
        <w:rPr>
          <w:rFonts w:ascii="Open Sans" w:hAnsi="Open Sans" w:cs="Open Sans"/>
          <w:szCs w:val="18"/>
        </w:rPr>
        <w:t>door de jaren heen.</w:t>
      </w:r>
    </w:p>
    <w:p w14:paraId="08A4BB6F" w14:textId="3544D854" w:rsidR="00843679" w:rsidRPr="001E63EB" w:rsidRDefault="00843679" w:rsidP="00FA377C">
      <w:pPr>
        <w:pStyle w:val="Heading2"/>
        <w:numPr>
          <w:ilvl w:val="1"/>
          <w:numId w:val="9"/>
        </w:numPr>
        <w:tabs>
          <w:tab w:val="left" w:pos="540"/>
        </w:tabs>
        <w:rPr>
          <w:rFonts w:ascii="Open Sans" w:hAnsi="Open Sans" w:cs="Open Sans"/>
          <w:color w:val="3CB4E5"/>
          <w:sz w:val="20"/>
          <w:szCs w:val="20"/>
          <w:lang w:eastAsia="en-US"/>
        </w:rPr>
      </w:pPr>
      <w:bookmarkStart w:id="40" w:name="_Toc345687450"/>
      <w:bookmarkStart w:id="41" w:name="_Toc88054474"/>
      <w:bookmarkStart w:id="42" w:name="_Toc88054538"/>
      <w:bookmarkStart w:id="43" w:name="_Toc89946968"/>
      <w:r w:rsidRPr="73D1D2D2">
        <w:rPr>
          <w:rFonts w:ascii="Open Sans" w:hAnsi="Open Sans" w:cs="Open Sans"/>
          <w:color w:val="3CB4E5"/>
          <w:sz w:val="20"/>
          <w:szCs w:val="20"/>
          <w:lang w:eastAsia="en-US"/>
        </w:rPr>
        <w:t>Beschrijving van de opdracht</w:t>
      </w:r>
      <w:bookmarkEnd w:id="40"/>
      <w:bookmarkEnd w:id="41"/>
      <w:bookmarkEnd w:id="42"/>
      <w:bookmarkEnd w:id="43"/>
    </w:p>
    <w:p w14:paraId="4956AD1D" w14:textId="4A56F1BE" w:rsidR="00B3306D" w:rsidRPr="009F7EE7" w:rsidRDefault="00ED547D" w:rsidP="00843679">
      <w:pPr>
        <w:rPr>
          <w:rFonts w:ascii="Open Sans" w:hAnsi="Open Sans" w:cs="Open Sans"/>
          <w:szCs w:val="18"/>
        </w:rPr>
      </w:pPr>
      <w:r w:rsidRPr="009F7EE7">
        <w:rPr>
          <w:rFonts w:ascii="Open Sans" w:hAnsi="Open Sans" w:cs="Open Sans"/>
          <w:szCs w:val="18"/>
        </w:rPr>
        <w:t xml:space="preserve">De hoofddoelstelling van </w:t>
      </w:r>
      <w:r w:rsidR="00127407" w:rsidRPr="009F7EE7">
        <w:rPr>
          <w:rFonts w:ascii="Open Sans" w:hAnsi="Open Sans" w:cs="Open Sans"/>
          <w:szCs w:val="18"/>
        </w:rPr>
        <w:t>deze aanbesteding</w:t>
      </w:r>
      <w:r w:rsidRPr="009F7EE7">
        <w:rPr>
          <w:rFonts w:ascii="Open Sans" w:hAnsi="Open Sans" w:cs="Open Sans"/>
          <w:szCs w:val="18"/>
        </w:rPr>
        <w:t xml:space="preserve"> is het sluiten van een </w:t>
      </w:r>
      <w:r w:rsidR="005F1E17" w:rsidRPr="009F7EE7">
        <w:rPr>
          <w:rFonts w:ascii="Open Sans" w:hAnsi="Open Sans" w:cs="Open Sans"/>
          <w:szCs w:val="18"/>
        </w:rPr>
        <w:t>O</w:t>
      </w:r>
      <w:r w:rsidRPr="009F7EE7">
        <w:rPr>
          <w:rFonts w:ascii="Open Sans" w:hAnsi="Open Sans" w:cs="Open Sans"/>
          <w:szCs w:val="18"/>
        </w:rPr>
        <w:t xml:space="preserve">vereenkomst voor het </w:t>
      </w:r>
      <w:r w:rsidR="005F1E17" w:rsidRPr="009F7EE7">
        <w:rPr>
          <w:rFonts w:ascii="Open Sans" w:hAnsi="Open Sans" w:cs="Open Sans"/>
          <w:szCs w:val="18"/>
        </w:rPr>
        <w:t>ter beschikking stellen</w:t>
      </w:r>
      <w:r w:rsidRPr="009F7EE7">
        <w:rPr>
          <w:rFonts w:ascii="Open Sans" w:hAnsi="Open Sans" w:cs="Open Sans"/>
          <w:szCs w:val="18"/>
        </w:rPr>
        <w:t xml:space="preserve">, implementeren (inclusief training) en onderhouden van </w:t>
      </w:r>
      <w:r w:rsidR="00F34D7E">
        <w:rPr>
          <w:rFonts w:ascii="Open Sans" w:hAnsi="Open Sans" w:cs="Open Sans"/>
          <w:szCs w:val="18"/>
        </w:rPr>
        <w:t>een</w:t>
      </w:r>
      <w:r w:rsidR="007556B7">
        <w:rPr>
          <w:rFonts w:ascii="Open Sans" w:hAnsi="Open Sans" w:cs="Open Sans"/>
          <w:szCs w:val="18"/>
        </w:rPr>
        <w:t xml:space="preserve"> LMS</w:t>
      </w:r>
      <w:r w:rsidR="0057403B" w:rsidRPr="009F7EE7">
        <w:rPr>
          <w:rFonts w:ascii="Open Sans" w:hAnsi="Open Sans" w:cs="Open Sans"/>
          <w:szCs w:val="18"/>
        </w:rPr>
        <w:t xml:space="preserve"> </w:t>
      </w:r>
      <w:r w:rsidRPr="009F7EE7">
        <w:rPr>
          <w:rFonts w:ascii="Open Sans" w:hAnsi="Open Sans" w:cs="Open Sans"/>
          <w:szCs w:val="18"/>
        </w:rPr>
        <w:t xml:space="preserve">zoals </w:t>
      </w:r>
      <w:r w:rsidR="004E0A95" w:rsidRPr="009F7EE7">
        <w:rPr>
          <w:rFonts w:ascii="Open Sans" w:hAnsi="Open Sans" w:cs="Open Sans"/>
          <w:szCs w:val="18"/>
        </w:rPr>
        <w:t>beschreven in dit document</w:t>
      </w:r>
      <w:r w:rsidR="00F27B94" w:rsidRPr="009F7EE7">
        <w:rPr>
          <w:rFonts w:ascii="Open Sans" w:hAnsi="Open Sans" w:cs="Open Sans"/>
          <w:szCs w:val="18"/>
        </w:rPr>
        <w:t>, inclusief bijlagen</w:t>
      </w:r>
      <w:r w:rsidR="00B3306D" w:rsidRPr="009F7EE7">
        <w:rPr>
          <w:rFonts w:ascii="Open Sans" w:hAnsi="Open Sans" w:cs="Open Sans"/>
          <w:szCs w:val="18"/>
        </w:rPr>
        <w:t>.</w:t>
      </w:r>
    </w:p>
    <w:p w14:paraId="46351F3D" w14:textId="77777777" w:rsidR="00B3306D" w:rsidRPr="009F7EE7" w:rsidRDefault="00B3306D" w:rsidP="00843679">
      <w:pPr>
        <w:rPr>
          <w:rFonts w:ascii="Open Sans" w:hAnsi="Open Sans" w:cs="Open Sans"/>
          <w:szCs w:val="18"/>
        </w:rPr>
      </w:pPr>
    </w:p>
    <w:p w14:paraId="25A61406" w14:textId="77C58620" w:rsidR="0013286A" w:rsidRPr="009F7EE7" w:rsidRDefault="00B3306D" w:rsidP="00B3306D">
      <w:pPr>
        <w:rPr>
          <w:rFonts w:ascii="Open Sans" w:hAnsi="Open Sans" w:cs="Open Sans"/>
          <w:szCs w:val="18"/>
        </w:rPr>
      </w:pPr>
      <w:r w:rsidRPr="009F7EE7">
        <w:rPr>
          <w:rFonts w:ascii="Open Sans" w:hAnsi="Open Sans" w:cs="Open Sans"/>
          <w:szCs w:val="18"/>
        </w:rPr>
        <w:t xml:space="preserve">Het rapport van SURF “Een flexibele en persoonlijke leeromgeving, een modulair functioneel model” (zie </w:t>
      </w:r>
      <w:r w:rsidR="006C3D15" w:rsidRPr="009F7EE7">
        <w:rPr>
          <w:rFonts w:ascii="Open Sans" w:hAnsi="Open Sans" w:cs="Open Sans"/>
          <w:szCs w:val="18"/>
        </w:rPr>
        <w:t>B</w:t>
      </w:r>
      <w:r w:rsidRPr="009F7EE7">
        <w:rPr>
          <w:rFonts w:ascii="Open Sans" w:hAnsi="Open Sans" w:cs="Open Sans"/>
          <w:szCs w:val="18"/>
        </w:rPr>
        <w:t>ijlage</w:t>
      </w:r>
      <w:r w:rsidR="006C3D15" w:rsidRPr="009F7EE7">
        <w:rPr>
          <w:rFonts w:ascii="Open Sans" w:hAnsi="Open Sans" w:cs="Open Sans"/>
          <w:szCs w:val="18"/>
        </w:rPr>
        <w:t xml:space="preserve"> </w:t>
      </w:r>
      <w:r w:rsidR="00E947AA" w:rsidRPr="009F7EE7">
        <w:rPr>
          <w:rFonts w:ascii="Open Sans" w:hAnsi="Open Sans" w:cs="Open Sans"/>
          <w:szCs w:val="18"/>
        </w:rPr>
        <w:t>6</w:t>
      </w:r>
      <w:r w:rsidRPr="009F7EE7">
        <w:rPr>
          <w:rFonts w:ascii="Open Sans" w:hAnsi="Open Sans" w:cs="Open Sans"/>
          <w:szCs w:val="18"/>
        </w:rPr>
        <w:t xml:space="preserve">) beschrijft </w:t>
      </w:r>
      <w:r w:rsidR="00727361">
        <w:rPr>
          <w:rFonts w:ascii="Open Sans" w:hAnsi="Open Sans" w:cs="Open Sans"/>
          <w:szCs w:val="18"/>
        </w:rPr>
        <w:t xml:space="preserve">de verschillende </w:t>
      </w:r>
      <w:r w:rsidRPr="009F7EE7">
        <w:rPr>
          <w:rFonts w:ascii="Open Sans" w:hAnsi="Open Sans" w:cs="Open Sans"/>
          <w:szCs w:val="18"/>
        </w:rPr>
        <w:t xml:space="preserve">componenten en functionaliteiten van </w:t>
      </w:r>
      <w:r w:rsidR="00727361">
        <w:rPr>
          <w:rFonts w:ascii="Open Sans" w:hAnsi="Open Sans" w:cs="Open Sans"/>
          <w:szCs w:val="18"/>
        </w:rPr>
        <w:t>een</w:t>
      </w:r>
      <w:r w:rsidRPr="009F7EE7">
        <w:rPr>
          <w:rFonts w:ascii="Open Sans" w:hAnsi="Open Sans" w:cs="Open Sans"/>
          <w:szCs w:val="18"/>
        </w:rPr>
        <w:t xml:space="preserve"> DLO. </w:t>
      </w:r>
    </w:p>
    <w:p w14:paraId="31EF10C2" w14:textId="24AE2956" w:rsidR="00B3306D" w:rsidRDefault="00B3306D" w:rsidP="00B3306D">
      <w:pPr>
        <w:rPr>
          <w:rFonts w:ascii="Open Sans" w:hAnsi="Open Sans" w:cs="Open Sans"/>
          <w:szCs w:val="18"/>
        </w:rPr>
      </w:pPr>
      <w:r w:rsidRPr="009F7EE7">
        <w:rPr>
          <w:rFonts w:ascii="Open Sans" w:hAnsi="Open Sans" w:cs="Open Sans"/>
          <w:szCs w:val="18"/>
        </w:rPr>
        <w:t xml:space="preserve">In onderstaand overzicht is aangegeven welke functionaliteiten uit dit model </w:t>
      </w:r>
      <w:r w:rsidR="00044672">
        <w:rPr>
          <w:rFonts w:ascii="Open Sans" w:hAnsi="Open Sans" w:cs="Open Sans"/>
          <w:szCs w:val="18"/>
        </w:rPr>
        <w:t>het</w:t>
      </w:r>
      <w:r w:rsidR="0013286A" w:rsidRPr="009F7EE7">
        <w:rPr>
          <w:rFonts w:ascii="Open Sans" w:hAnsi="Open Sans" w:cs="Open Sans"/>
          <w:szCs w:val="18"/>
        </w:rPr>
        <w:t xml:space="preserve"> </w:t>
      </w:r>
      <w:r w:rsidR="00D260E9">
        <w:rPr>
          <w:rFonts w:ascii="Open Sans" w:hAnsi="Open Sans" w:cs="Open Sans"/>
          <w:szCs w:val="18"/>
        </w:rPr>
        <w:t>in te kopen</w:t>
      </w:r>
      <w:r w:rsidR="0013286A" w:rsidRPr="009F7EE7">
        <w:rPr>
          <w:rFonts w:ascii="Open Sans" w:hAnsi="Open Sans" w:cs="Open Sans"/>
          <w:szCs w:val="18"/>
        </w:rPr>
        <w:t xml:space="preserve"> </w:t>
      </w:r>
      <w:r w:rsidR="00A12166">
        <w:rPr>
          <w:rFonts w:ascii="Open Sans" w:hAnsi="Open Sans" w:cs="Open Sans"/>
          <w:szCs w:val="18"/>
        </w:rPr>
        <w:t>LMS</w:t>
      </w:r>
      <w:r w:rsidR="0013286A" w:rsidRPr="009F7EE7">
        <w:rPr>
          <w:rFonts w:ascii="Open Sans" w:hAnsi="Open Sans" w:cs="Open Sans"/>
          <w:szCs w:val="18"/>
        </w:rPr>
        <w:t xml:space="preserve"> </w:t>
      </w:r>
      <w:r w:rsidR="00BB6059">
        <w:rPr>
          <w:rFonts w:ascii="Open Sans" w:hAnsi="Open Sans" w:cs="Open Sans"/>
          <w:szCs w:val="18"/>
        </w:rPr>
        <w:t>moet ondersteunen</w:t>
      </w:r>
      <w:r w:rsidRPr="009F7EE7">
        <w:rPr>
          <w:rFonts w:ascii="Open Sans" w:hAnsi="Open Sans" w:cs="Open Sans"/>
          <w:szCs w:val="18"/>
        </w:rPr>
        <w:t>.</w:t>
      </w:r>
    </w:p>
    <w:p w14:paraId="1A57C3AF" w14:textId="77777777" w:rsidR="0094513C" w:rsidRPr="009F7EE7" w:rsidRDefault="0094513C" w:rsidP="00B3306D">
      <w:pPr>
        <w:rPr>
          <w:rFonts w:ascii="Open Sans" w:hAnsi="Open Sans" w:cs="Open Sans"/>
          <w:szCs w:val="18"/>
        </w:rPr>
      </w:pPr>
    </w:p>
    <w:tbl>
      <w:tblPr>
        <w:tblW w:w="8642" w:type="dxa"/>
        <w:tblBorders>
          <w:top w:val="single" w:sz="4" w:space="0" w:color="0D9FFF"/>
          <w:left w:val="single" w:sz="4" w:space="0" w:color="0D9FFF"/>
          <w:bottom w:val="single" w:sz="4" w:space="0" w:color="0D9FFF"/>
          <w:right w:val="single" w:sz="4" w:space="0" w:color="0D9FFF"/>
          <w:insideH w:val="single" w:sz="4" w:space="0" w:color="0D9FFF"/>
          <w:insideV w:val="single" w:sz="4" w:space="0" w:color="0D9FFF"/>
        </w:tblBorders>
        <w:tblLayout w:type="fixed"/>
        <w:tblLook w:val="04A0" w:firstRow="1" w:lastRow="0" w:firstColumn="1" w:lastColumn="0" w:noHBand="0" w:noVBand="1"/>
      </w:tblPr>
      <w:tblGrid>
        <w:gridCol w:w="1555"/>
        <w:gridCol w:w="7087"/>
      </w:tblGrid>
      <w:tr w:rsidR="0036331A" w:rsidRPr="009F7EE7" w14:paraId="187F30A1" w14:textId="77777777" w:rsidTr="0094513C">
        <w:trPr>
          <w:tblHeader/>
        </w:trPr>
        <w:tc>
          <w:tcPr>
            <w:tcW w:w="1555" w:type="dxa"/>
            <w:tcBorders>
              <w:top w:val="single" w:sz="4" w:space="0" w:color="00416B"/>
              <w:left w:val="single" w:sz="4" w:space="0" w:color="00416B"/>
              <w:bottom w:val="single" w:sz="4" w:space="0" w:color="00416B"/>
              <w:right w:val="nil"/>
            </w:tcBorders>
            <w:shd w:val="clear" w:color="auto" w:fill="00416B"/>
          </w:tcPr>
          <w:p w14:paraId="72B81988" w14:textId="77777777" w:rsidR="0036331A" w:rsidRPr="009F7EE7" w:rsidRDefault="0036331A" w:rsidP="004B6EFE">
            <w:pPr>
              <w:spacing w:line="240" w:lineRule="auto"/>
              <w:rPr>
                <w:rFonts w:ascii="Open Sans" w:eastAsia="Open Sans" w:hAnsi="Open Sans" w:cs="Open Sans"/>
                <w:b/>
                <w:bCs/>
                <w:i/>
                <w:color w:val="FFFFFF"/>
                <w:szCs w:val="18"/>
              </w:rPr>
            </w:pPr>
            <w:r w:rsidRPr="009F7EE7">
              <w:rPr>
                <w:rFonts w:ascii="Open Sans" w:eastAsia="Open Sans" w:hAnsi="Open Sans" w:cs="Open Sans"/>
                <w:b/>
                <w:bCs/>
                <w:i/>
                <w:color w:val="FFFFFF"/>
                <w:szCs w:val="18"/>
              </w:rPr>
              <w:t>Component</w:t>
            </w:r>
          </w:p>
        </w:tc>
        <w:tc>
          <w:tcPr>
            <w:tcW w:w="7087" w:type="dxa"/>
            <w:tcBorders>
              <w:top w:val="single" w:sz="4" w:space="0" w:color="00416B"/>
              <w:left w:val="nil"/>
              <w:bottom w:val="single" w:sz="4" w:space="0" w:color="00416B"/>
              <w:right w:val="nil"/>
            </w:tcBorders>
            <w:shd w:val="clear" w:color="auto" w:fill="00416B"/>
          </w:tcPr>
          <w:p w14:paraId="1BB8787C" w14:textId="77777777" w:rsidR="0036331A" w:rsidRPr="009F7EE7" w:rsidRDefault="0036331A" w:rsidP="004B6EFE">
            <w:pPr>
              <w:spacing w:line="240" w:lineRule="auto"/>
              <w:rPr>
                <w:rFonts w:ascii="Open Sans" w:eastAsia="Open Sans" w:hAnsi="Open Sans" w:cs="Open Sans"/>
                <w:b/>
                <w:bCs/>
                <w:i/>
                <w:color w:val="FFFFFF"/>
                <w:szCs w:val="18"/>
              </w:rPr>
            </w:pPr>
            <w:r w:rsidRPr="009F7EE7">
              <w:rPr>
                <w:rFonts w:ascii="Open Sans" w:eastAsia="Open Sans" w:hAnsi="Open Sans" w:cs="Open Sans"/>
                <w:b/>
                <w:bCs/>
                <w:i/>
                <w:color w:val="FFFFFF"/>
                <w:szCs w:val="18"/>
              </w:rPr>
              <w:t>Functionaliteit</w:t>
            </w:r>
          </w:p>
        </w:tc>
      </w:tr>
      <w:tr w:rsidR="00A909ED" w:rsidRPr="009F7EE7" w14:paraId="2FD286E8" w14:textId="77777777" w:rsidTr="00E814CA">
        <w:tc>
          <w:tcPr>
            <w:tcW w:w="8642" w:type="dxa"/>
            <w:gridSpan w:val="2"/>
            <w:shd w:val="clear" w:color="auto" w:fill="AEDFFF"/>
          </w:tcPr>
          <w:p w14:paraId="64B9327B" w14:textId="77777777" w:rsidR="00A909ED" w:rsidRPr="009F7EE7" w:rsidRDefault="00A909ED" w:rsidP="004C4D1E">
            <w:pPr>
              <w:spacing w:line="240" w:lineRule="auto"/>
              <w:rPr>
                <w:rFonts w:ascii="Open Sans" w:eastAsia="Open Sans" w:hAnsi="Open Sans" w:cs="Open Sans"/>
                <w:b/>
                <w:bCs/>
                <w:i/>
                <w:iCs/>
                <w:szCs w:val="18"/>
              </w:rPr>
            </w:pPr>
            <w:r w:rsidRPr="009F7EE7">
              <w:rPr>
                <w:rFonts w:ascii="Open Sans" w:eastAsia="Open Sans" w:hAnsi="Open Sans" w:cs="Open Sans"/>
                <w:b/>
                <w:bCs/>
                <w:i/>
                <w:iCs/>
                <w:szCs w:val="18"/>
              </w:rPr>
              <w:t>Organiseren van Leren</w:t>
            </w:r>
          </w:p>
        </w:tc>
      </w:tr>
      <w:tr w:rsidR="00A909ED" w:rsidRPr="009F7EE7" w14:paraId="5C495F5E" w14:textId="77777777" w:rsidTr="0094513C">
        <w:tc>
          <w:tcPr>
            <w:tcW w:w="1555" w:type="dxa"/>
            <w:shd w:val="clear" w:color="auto" w:fill="auto"/>
          </w:tcPr>
          <w:p w14:paraId="3A8E2D2D" w14:textId="77777777" w:rsidR="00A909ED" w:rsidRPr="009F7EE7" w:rsidRDefault="00A909ED" w:rsidP="004C4D1E">
            <w:pPr>
              <w:spacing w:line="240" w:lineRule="auto"/>
              <w:rPr>
                <w:rFonts w:ascii="Open Sans" w:eastAsia="Open Sans" w:hAnsi="Open Sans" w:cs="Open Sans"/>
                <w:b/>
                <w:bCs/>
                <w:szCs w:val="18"/>
              </w:rPr>
            </w:pPr>
          </w:p>
        </w:tc>
        <w:tc>
          <w:tcPr>
            <w:tcW w:w="7087" w:type="dxa"/>
            <w:shd w:val="clear" w:color="auto" w:fill="auto"/>
          </w:tcPr>
          <w:p w14:paraId="7B67E858" w14:textId="77777777" w:rsidR="00A909ED" w:rsidRPr="009F7EE7" w:rsidRDefault="00A909ED" w:rsidP="004C4D1E">
            <w:pPr>
              <w:spacing w:line="240" w:lineRule="auto"/>
              <w:rPr>
                <w:rFonts w:ascii="Open Sans" w:eastAsia="Open Sans" w:hAnsi="Open Sans" w:cs="Open Sans"/>
                <w:szCs w:val="18"/>
              </w:rPr>
            </w:pPr>
            <w:r>
              <w:rPr>
                <w:rFonts w:ascii="Open Sans" w:eastAsia="Open Sans" w:hAnsi="Open Sans" w:cs="Open Sans"/>
                <w:szCs w:val="18"/>
              </w:rPr>
              <w:t>Opslagplaats voor leerinhoud</w:t>
            </w:r>
          </w:p>
        </w:tc>
      </w:tr>
      <w:tr w:rsidR="00A909ED" w:rsidRPr="009F7EE7" w14:paraId="62174158" w14:textId="77777777" w:rsidTr="0094513C">
        <w:tc>
          <w:tcPr>
            <w:tcW w:w="1555" w:type="dxa"/>
            <w:shd w:val="clear" w:color="auto" w:fill="auto"/>
          </w:tcPr>
          <w:p w14:paraId="05DC8C78" w14:textId="77777777" w:rsidR="00A909ED" w:rsidRPr="009F7EE7" w:rsidRDefault="00A909ED" w:rsidP="004C4D1E">
            <w:pPr>
              <w:spacing w:line="240" w:lineRule="auto"/>
              <w:rPr>
                <w:rFonts w:ascii="Open Sans" w:eastAsia="Open Sans" w:hAnsi="Open Sans" w:cs="Open Sans"/>
                <w:b/>
                <w:bCs/>
                <w:szCs w:val="18"/>
              </w:rPr>
            </w:pPr>
          </w:p>
        </w:tc>
        <w:tc>
          <w:tcPr>
            <w:tcW w:w="7087" w:type="dxa"/>
            <w:shd w:val="clear" w:color="auto" w:fill="auto"/>
          </w:tcPr>
          <w:p w14:paraId="7905799C" w14:textId="7FE01C28" w:rsidR="00A909ED" w:rsidRPr="009F7EE7" w:rsidRDefault="00A909ED" w:rsidP="004C4D1E">
            <w:pPr>
              <w:spacing w:line="240" w:lineRule="auto"/>
              <w:rPr>
                <w:rFonts w:ascii="Open Sans" w:eastAsia="Open Sans" w:hAnsi="Open Sans" w:cs="Open Sans"/>
                <w:szCs w:val="18"/>
              </w:rPr>
            </w:pPr>
            <w:r w:rsidRPr="009F7EE7">
              <w:rPr>
                <w:rFonts w:ascii="Open Sans" w:eastAsia="Open Sans" w:hAnsi="Open Sans" w:cs="Open Sans"/>
                <w:szCs w:val="18"/>
              </w:rPr>
              <w:t xml:space="preserve">Organiseren van studentgroepen </w:t>
            </w:r>
          </w:p>
        </w:tc>
      </w:tr>
      <w:tr w:rsidR="00A909ED" w:rsidRPr="009F7EE7" w14:paraId="29F17B4F" w14:textId="77777777" w:rsidTr="0094513C">
        <w:tc>
          <w:tcPr>
            <w:tcW w:w="1555" w:type="dxa"/>
            <w:shd w:val="clear" w:color="auto" w:fill="auto"/>
          </w:tcPr>
          <w:p w14:paraId="3132A78F" w14:textId="77777777" w:rsidR="00A909ED" w:rsidRPr="009F7EE7" w:rsidRDefault="00A909ED" w:rsidP="004C4D1E">
            <w:pPr>
              <w:spacing w:line="240" w:lineRule="auto"/>
              <w:rPr>
                <w:rFonts w:ascii="Open Sans" w:eastAsia="Open Sans" w:hAnsi="Open Sans" w:cs="Open Sans"/>
                <w:b/>
                <w:bCs/>
                <w:szCs w:val="18"/>
              </w:rPr>
            </w:pPr>
          </w:p>
        </w:tc>
        <w:tc>
          <w:tcPr>
            <w:tcW w:w="7087" w:type="dxa"/>
            <w:shd w:val="clear" w:color="auto" w:fill="auto"/>
          </w:tcPr>
          <w:p w14:paraId="7F52E393" w14:textId="77777777" w:rsidR="00A909ED" w:rsidRPr="009F7EE7" w:rsidRDefault="00A909ED" w:rsidP="004C4D1E">
            <w:pPr>
              <w:spacing w:line="240" w:lineRule="auto"/>
              <w:rPr>
                <w:rFonts w:ascii="Open Sans" w:eastAsia="Open Sans" w:hAnsi="Open Sans" w:cs="Open Sans"/>
                <w:szCs w:val="18"/>
              </w:rPr>
            </w:pPr>
            <w:r>
              <w:rPr>
                <w:rFonts w:ascii="Open Sans" w:eastAsia="Open Sans" w:hAnsi="Open Sans" w:cs="Open Sans"/>
                <w:szCs w:val="18"/>
              </w:rPr>
              <w:t>Toegang geven tot leerinhoud</w:t>
            </w:r>
          </w:p>
        </w:tc>
      </w:tr>
      <w:tr w:rsidR="00A909ED" w:rsidRPr="009F7EE7" w14:paraId="4DB76D99" w14:textId="77777777" w:rsidTr="0094513C">
        <w:tc>
          <w:tcPr>
            <w:tcW w:w="1555" w:type="dxa"/>
            <w:shd w:val="clear" w:color="auto" w:fill="auto"/>
          </w:tcPr>
          <w:p w14:paraId="301457BF" w14:textId="77777777" w:rsidR="00A909ED" w:rsidRPr="009F7EE7" w:rsidRDefault="00A909ED" w:rsidP="004C4D1E">
            <w:pPr>
              <w:spacing w:line="240" w:lineRule="auto"/>
              <w:rPr>
                <w:rFonts w:ascii="Open Sans" w:eastAsia="Open Sans" w:hAnsi="Open Sans" w:cs="Open Sans"/>
                <w:b/>
                <w:bCs/>
                <w:szCs w:val="18"/>
              </w:rPr>
            </w:pPr>
          </w:p>
        </w:tc>
        <w:tc>
          <w:tcPr>
            <w:tcW w:w="7087" w:type="dxa"/>
            <w:shd w:val="clear" w:color="auto" w:fill="auto"/>
          </w:tcPr>
          <w:p w14:paraId="17771042" w14:textId="1560540F" w:rsidR="00A909ED" w:rsidRPr="009F7EE7" w:rsidRDefault="00A909ED" w:rsidP="004C4D1E">
            <w:pPr>
              <w:spacing w:line="240" w:lineRule="auto"/>
              <w:rPr>
                <w:rFonts w:ascii="Open Sans" w:eastAsia="Open Sans" w:hAnsi="Open Sans" w:cs="Open Sans"/>
                <w:szCs w:val="18"/>
              </w:rPr>
            </w:pPr>
            <w:r>
              <w:rPr>
                <w:rFonts w:ascii="Open Sans" w:eastAsia="Open Sans" w:hAnsi="Open Sans" w:cs="Open Sans"/>
                <w:szCs w:val="18"/>
              </w:rPr>
              <w:t xml:space="preserve">Toepassen van de resultaten </w:t>
            </w:r>
            <w:r w:rsidRPr="009F7EE7">
              <w:rPr>
                <w:rFonts w:ascii="Open Sans" w:eastAsia="Open Sans" w:hAnsi="Open Sans" w:cs="Open Sans"/>
                <w:szCs w:val="18"/>
              </w:rPr>
              <w:t xml:space="preserve">van </w:t>
            </w:r>
            <w:proofErr w:type="spellStart"/>
            <w:r w:rsidRPr="009F7EE7">
              <w:rPr>
                <w:rFonts w:ascii="Open Sans" w:eastAsia="Open Sans" w:hAnsi="Open Sans" w:cs="Open Sans"/>
                <w:szCs w:val="18"/>
              </w:rPr>
              <w:t>learning</w:t>
            </w:r>
            <w:proofErr w:type="spellEnd"/>
            <w:r w:rsidRPr="009F7EE7">
              <w:rPr>
                <w:rFonts w:ascii="Open Sans" w:eastAsia="Open Sans" w:hAnsi="Open Sans" w:cs="Open Sans"/>
                <w:szCs w:val="18"/>
              </w:rPr>
              <w:t xml:space="preserve"> </w:t>
            </w:r>
            <w:proofErr w:type="spellStart"/>
            <w:r w:rsidRPr="009F7EE7">
              <w:rPr>
                <w:rFonts w:ascii="Open Sans" w:eastAsia="Open Sans" w:hAnsi="Open Sans" w:cs="Open Sans"/>
                <w:szCs w:val="18"/>
              </w:rPr>
              <w:t>analytics</w:t>
            </w:r>
            <w:proofErr w:type="spellEnd"/>
            <w:r w:rsidRPr="009F7EE7">
              <w:rPr>
                <w:rFonts w:ascii="Open Sans" w:eastAsia="Open Sans" w:hAnsi="Open Sans" w:cs="Open Sans"/>
                <w:szCs w:val="18"/>
              </w:rPr>
              <w:t xml:space="preserve"> </w:t>
            </w:r>
            <w:r>
              <w:rPr>
                <w:rFonts w:ascii="Open Sans" w:eastAsia="Open Sans" w:hAnsi="Open Sans" w:cs="Open Sans"/>
                <w:szCs w:val="18"/>
              </w:rPr>
              <w:t>(bijv.</w:t>
            </w:r>
            <w:r w:rsidRPr="009F7EE7">
              <w:rPr>
                <w:rFonts w:ascii="Open Sans" w:eastAsia="Open Sans" w:hAnsi="Open Sans" w:cs="Open Sans"/>
                <w:szCs w:val="18"/>
              </w:rPr>
              <w:t xml:space="preserve"> </w:t>
            </w:r>
            <w:r>
              <w:rPr>
                <w:rFonts w:ascii="Open Sans" w:eastAsia="Open Sans" w:hAnsi="Open Sans" w:cs="Open Sans"/>
                <w:szCs w:val="18"/>
              </w:rPr>
              <w:t xml:space="preserve">het </w:t>
            </w:r>
            <w:r w:rsidRPr="009F7EE7">
              <w:rPr>
                <w:rFonts w:ascii="Open Sans" w:eastAsia="Open Sans" w:hAnsi="Open Sans" w:cs="Open Sans"/>
                <w:szCs w:val="18"/>
              </w:rPr>
              <w:t xml:space="preserve">automatisch genereren van suggesties voor vervolgstappen </w:t>
            </w:r>
            <w:r w:rsidR="00E84F39">
              <w:rPr>
                <w:rFonts w:ascii="Open Sans" w:eastAsia="Open Sans" w:hAnsi="Open Sans" w:cs="Open Sans"/>
                <w:szCs w:val="18"/>
              </w:rPr>
              <w:t xml:space="preserve">zoals </w:t>
            </w:r>
            <w:r>
              <w:rPr>
                <w:rFonts w:ascii="Open Sans" w:eastAsia="Open Sans" w:hAnsi="Open Sans" w:cs="Open Sans"/>
                <w:szCs w:val="18"/>
              </w:rPr>
              <w:t>herhaling, verdieping, verbreding e.d.)</w:t>
            </w:r>
            <w:r w:rsidRPr="009F7EE7">
              <w:rPr>
                <w:rFonts w:ascii="Open Sans" w:eastAsia="Open Sans" w:hAnsi="Open Sans" w:cs="Open Sans"/>
                <w:szCs w:val="18"/>
              </w:rPr>
              <w:t xml:space="preserve"> </w:t>
            </w:r>
          </w:p>
        </w:tc>
      </w:tr>
      <w:tr w:rsidR="00587B92" w:rsidRPr="009F7EE7" w14:paraId="4531204E" w14:textId="77777777" w:rsidTr="00E814CA">
        <w:tc>
          <w:tcPr>
            <w:tcW w:w="8642" w:type="dxa"/>
            <w:gridSpan w:val="2"/>
            <w:shd w:val="clear" w:color="auto" w:fill="AEDFFF"/>
          </w:tcPr>
          <w:p w14:paraId="618BA476" w14:textId="77777777" w:rsidR="00587B92" w:rsidRPr="009F7EE7" w:rsidRDefault="00587B92" w:rsidP="004C4D1E">
            <w:pPr>
              <w:spacing w:line="240" w:lineRule="auto"/>
              <w:rPr>
                <w:rFonts w:ascii="Open Sans" w:eastAsia="Open Sans" w:hAnsi="Open Sans" w:cs="Open Sans"/>
                <w:b/>
                <w:bCs/>
                <w:i/>
                <w:iCs/>
                <w:szCs w:val="18"/>
              </w:rPr>
            </w:pPr>
            <w:r w:rsidRPr="009F7EE7">
              <w:rPr>
                <w:rFonts w:ascii="Open Sans" w:eastAsia="Open Sans" w:hAnsi="Open Sans" w:cs="Open Sans"/>
                <w:b/>
                <w:bCs/>
                <w:i/>
                <w:iCs/>
                <w:szCs w:val="18"/>
              </w:rPr>
              <w:t>Inleveren en beoordelen van opdrachten</w:t>
            </w:r>
          </w:p>
        </w:tc>
      </w:tr>
      <w:tr w:rsidR="00587B92" w:rsidRPr="009F7EE7" w14:paraId="520E3CDE" w14:textId="77777777" w:rsidTr="0094513C">
        <w:tc>
          <w:tcPr>
            <w:tcW w:w="1555" w:type="dxa"/>
            <w:shd w:val="clear" w:color="auto" w:fill="auto"/>
          </w:tcPr>
          <w:p w14:paraId="08B11739" w14:textId="77777777" w:rsidR="00587B92" w:rsidRPr="009F7EE7" w:rsidRDefault="00587B92" w:rsidP="004C4D1E">
            <w:pPr>
              <w:spacing w:line="240" w:lineRule="auto"/>
              <w:rPr>
                <w:rFonts w:ascii="Open Sans" w:eastAsia="Open Sans" w:hAnsi="Open Sans" w:cs="Open Sans"/>
                <w:b/>
                <w:bCs/>
                <w:szCs w:val="18"/>
              </w:rPr>
            </w:pPr>
          </w:p>
        </w:tc>
        <w:tc>
          <w:tcPr>
            <w:tcW w:w="7087" w:type="dxa"/>
            <w:shd w:val="clear" w:color="auto" w:fill="auto"/>
          </w:tcPr>
          <w:p w14:paraId="0CD492BE" w14:textId="29AEC684" w:rsidR="00587B92" w:rsidRPr="009F7EE7" w:rsidRDefault="00587B92" w:rsidP="004C4D1E">
            <w:pPr>
              <w:spacing w:line="240" w:lineRule="auto"/>
              <w:rPr>
                <w:rFonts w:ascii="Open Sans" w:eastAsia="Open Sans" w:hAnsi="Open Sans" w:cs="Open Sans"/>
                <w:szCs w:val="18"/>
              </w:rPr>
            </w:pPr>
            <w:r w:rsidRPr="009F7EE7">
              <w:rPr>
                <w:rFonts w:ascii="Open Sans" w:eastAsia="Open Sans" w:hAnsi="Open Sans" w:cs="Open Sans"/>
                <w:szCs w:val="18"/>
              </w:rPr>
              <w:t>Het inleveren van werkstuk</w:t>
            </w:r>
            <w:r w:rsidR="00572FA0">
              <w:rPr>
                <w:rFonts w:ascii="Open Sans" w:eastAsia="Open Sans" w:hAnsi="Open Sans" w:cs="Open Sans"/>
                <w:szCs w:val="18"/>
              </w:rPr>
              <w:t>ken</w:t>
            </w:r>
            <w:r>
              <w:rPr>
                <w:rFonts w:ascii="Open Sans" w:eastAsia="Open Sans" w:hAnsi="Open Sans" w:cs="Open Sans"/>
                <w:szCs w:val="18"/>
              </w:rPr>
              <w:t>/</w:t>
            </w:r>
            <w:r w:rsidRPr="009F7EE7">
              <w:rPr>
                <w:rFonts w:ascii="Open Sans" w:eastAsia="Open Sans" w:hAnsi="Open Sans" w:cs="Open Sans"/>
                <w:szCs w:val="18"/>
              </w:rPr>
              <w:t>opdracht</w:t>
            </w:r>
            <w:r>
              <w:rPr>
                <w:rFonts w:ascii="Open Sans" w:eastAsia="Open Sans" w:hAnsi="Open Sans" w:cs="Open Sans"/>
                <w:szCs w:val="18"/>
              </w:rPr>
              <w:t>en</w:t>
            </w:r>
            <w:r w:rsidRPr="009F7EE7">
              <w:rPr>
                <w:rFonts w:ascii="Open Sans" w:eastAsia="Open Sans" w:hAnsi="Open Sans" w:cs="Open Sans"/>
                <w:szCs w:val="18"/>
              </w:rPr>
              <w:t xml:space="preserve"> via een uploadtool</w:t>
            </w:r>
            <w:r>
              <w:rPr>
                <w:rFonts w:ascii="Open Sans" w:eastAsia="Open Sans" w:hAnsi="Open Sans" w:cs="Open Sans"/>
                <w:szCs w:val="18"/>
              </w:rPr>
              <w:t xml:space="preserve"> (zowel individuele als groepsopdrachten)</w:t>
            </w:r>
          </w:p>
        </w:tc>
      </w:tr>
      <w:tr w:rsidR="00587B92" w:rsidRPr="009F7EE7" w14:paraId="0EDEED57" w14:textId="77777777" w:rsidTr="0094513C">
        <w:tc>
          <w:tcPr>
            <w:tcW w:w="1555" w:type="dxa"/>
            <w:shd w:val="clear" w:color="auto" w:fill="auto"/>
          </w:tcPr>
          <w:p w14:paraId="0741F32F" w14:textId="77777777" w:rsidR="00587B92" w:rsidRPr="009F7EE7" w:rsidRDefault="00587B92" w:rsidP="004C4D1E">
            <w:pPr>
              <w:spacing w:line="240" w:lineRule="auto"/>
              <w:rPr>
                <w:rFonts w:ascii="Open Sans" w:eastAsia="Open Sans" w:hAnsi="Open Sans" w:cs="Open Sans"/>
                <w:b/>
                <w:bCs/>
                <w:szCs w:val="18"/>
              </w:rPr>
            </w:pPr>
          </w:p>
        </w:tc>
        <w:tc>
          <w:tcPr>
            <w:tcW w:w="7087" w:type="dxa"/>
            <w:shd w:val="clear" w:color="auto" w:fill="auto"/>
          </w:tcPr>
          <w:p w14:paraId="081B0015" w14:textId="77777777" w:rsidR="00587B92" w:rsidRPr="009F7EE7" w:rsidRDefault="00587B92" w:rsidP="004C4D1E">
            <w:pPr>
              <w:spacing w:line="240" w:lineRule="auto"/>
              <w:rPr>
                <w:rFonts w:ascii="Open Sans" w:eastAsia="Open Sans" w:hAnsi="Open Sans" w:cs="Open Sans"/>
                <w:szCs w:val="18"/>
              </w:rPr>
            </w:pPr>
            <w:r w:rsidRPr="009F7EE7">
              <w:rPr>
                <w:rFonts w:ascii="Open Sans" w:eastAsia="Open Sans" w:hAnsi="Open Sans" w:cs="Open Sans"/>
                <w:szCs w:val="18"/>
              </w:rPr>
              <w:t xml:space="preserve">Het </w:t>
            </w:r>
            <w:r>
              <w:rPr>
                <w:rFonts w:ascii="Open Sans" w:eastAsia="Open Sans" w:hAnsi="Open Sans" w:cs="Open Sans"/>
                <w:szCs w:val="18"/>
              </w:rPr>
              <w:t xml:space="preserve">beheren/managen van het </w:t>
            </w:r>
            <w:r w:rsidRPr="009F7EE7">
              <w:rPr>
                <w:rFonts w:ascii="Open Sans" w:eastAsia="Open Sans" w:hAnsi="Open Sans" w:cs="Open Sans"/>
                <w:szCs w:val="18"/>
              </w:rPr>
              <w:t xml:space="preserve">inleverproces </w:t>
            </w:r>
          </w:p>
        </w:tc>
      </w:tr>
      <w:tr w:rsidR="00587B92" w:rsidRPr="009F7EE7" w14:paraId="69E227DF" w14:textId="77777777" w:rsidTr="0094513C">
        <w:tc>
          <w:tcPr>
            <w:tcW w:w="1555" w:type="dxa"/>
            <w:shd w:val="clear" w:color="auto" w:fill="auto"/>
          </w:tcPr>
          <w:p w14:paraId="1943CF91" w14:textId="77777777" w:rsidR="00587B92" w:rsidRPr="009F7EE7" w:rsidRDefault="00587B92" w:rsidP="004C4D1E">
            <w:pPr>
              <w:spacing w:line="240" w:lineRule="auto"/>
              <w:rPr>
                <w:rFonts w:ascii="Open Sans" w:eastAsia="Open Sans" w:hAnsi="Open Sans" w:cs="Open Sans"/>
                <w:b/>
                <w:bCs/>
                <w:szCs w:val="18"/>
              </w:rPr>
            </w:pPr>
          </w:p>
        </w:tc>
        <w:tc>
          <w:tcPr>
            <w:tcW w:w="7087" w:type="dxa"/>
            <w:shd w:val="clear" w:color="auto" w:fill="auto"/>
          </w:tcPr>
          <w:p w14:paraId="597EA08D" w14:textId="77777777" w:rsidR="00587B92" w:rsidRPr="009F7EE7" w:rsidRDefault="00587B92" w:rsidP="004C4D1E">
            <w:pPr>
              <w:spacing w:line="240" w:lineRule="auto"/>
              <w:rPr>
                <w:rFonts w:ascii="Open Sans" w:eastAsia="Open Sans" w:hAnsi="Open Sans" w:cs="Open Sans"/>
                <w:szCs w:val="18"/>
              </w:rPr>
            </w:pPr>
            <w:r>
              <w:rPr>
                <w:rFonts w:ascii="Open Sans" w:eastAsia="Open Sans" w:hAnsi="Open Sans" w:cs="Open Sans"/>
                <w:szCs w:val="18"/>
              </w:rPr>
              <w:t>Feedback geven op d</w:t>
            </w:r>
            <w:r w:rsidRPr="009F7EE7">
              <w:rPr>
                <w:rFonts w:ascii="Open Sans" w:eastAsia="Open Sans" w:hAnsi="Open Sans" w:cs="Open Sans"/>
                <w:szCs w:val="18"/>
              </w:rPr>
              <w:t xml:space="preserve">e </w:t>
            </w:r>
            <w:r>
              <w:rPr>
                <w:rFonts w:ascii="Open Sans" w:eastAsia="Open Sans" w:hAnsi="Open Sans" w:cs="Open Sans"/>
                <w:szCs w:val="18"/>
              </w:rPr>
              <w:t>opdracht/</w:t>
            </w:r>
            <w:r w:rsidRPr="009F7EE7">
              <w:rPr>
                <w:rFonts w:ascii="Open Sans" w:eastAsia="Open Sans" w:hAnsi="Open Sans" w:cs="Open Sans"/>
                <w:szCs w:val="18"/>
              </w:rPr>
              <w:t>beoordeling (docent-student</w:t>
            </w:r>
            <w:r>
              <w:rPr>
                <w:rFonts w:ascii="Open Sans" w:eastAsia="Open Sans" w:hAnsi="Open Sans" w:cs="Open Sans"/>
                <w:szCs w:val="18"/>
              </w:rPr>
              <w:t>; student-student</w:t>
            </w:r>
            <w:r w:rsidRPr="009F7EE7">
              <w:rPr>
                <w:rFonts w:ascii="Open Sans" w:eastAsia="Open Sans" w:hAnsi="Open Sans" w:cs="Open Sans"/>
                <w:szCs w:val="18"/>
              </w:rPr>
              <w:t>)</w:t>
            </w:r>
            <w:r>
              <w:rPr>
                <w:rFonts w:ascii="Open Sans" w:eastAsia="Open Sans" w:hAnsi="Open Sans" w:cs="Open Sans"/>
                <w:szCs w:val="18"/>
              </w:rPr>
              <w:t xml:space="preserve"> </w:t>
            </w:r>
          </w:p>
        </w:tc>
      </w:tr>
      <w:tr w:rsidR="00587B92" w:rsidRPr="009F7EE7" w14:paraId="4EE5D596" w14:textId="77777777" w:rsidTr="0094513C">
        <w:tc>
          <w:tcPr>
            <w:tcW w:w="1555" w:type="dxa"/>
            <w:shd w:val="clear" w:color="auto" w:fill="auto"/>
          </w:tcPr>
          <w:p w14:paraId="2420905F" w14:textId="77777777" w:rsidR="00587B92" w:rsidRPr="009F7EE7" w:rsidRDefault="00587B92" w:rsidP="004C4D1E">
            <w:pPr>
              <w:spacing w:line="240" w:lineRule="auto"/>
              <w:rPr>
                <w:rFonts w:ascii="Open Sans" w:eastAsia="Open Sans" w:hAnsi="Open Sans" w:cs="Open Sans"/>
                <w:b/>
                <w:bCs/>
                <w:szCs w:val="18"/>
              </w:rPr>
            </w:pPr>
          </w:p>
        </w:tc>
        <w:tc>
          <w:tcPr>
            <w:tcW w:w="7087" w:type="dxa"/>
            <w:shd w:val="clear" w:color="auto" w:fill="auto"/>
          </w:tcPr>
          <w:p w14:paraId="104F57BE" w14:textId="77777777" w:rsidR="00587B92" w:rsidRPr="009F7EE7" w:rsidRDefault="00587B92" w:rsidP="004C4D1E">
            <w:pPr>
              <w:spacing w:line="240" w:lineRule="auto"/>
              <w:rPr>
                <w:rFonts w:ascii="Open Sans" w:eastAsia="Open Sans" w:hAnsi="Open Sans" w:cs="Open Sans"/>
                <w:szCs w:val="18"/>
              </w:rPr>
            </w:pPr>
            <w:r>
              <w:rPr>
                <w:rFonts w:ascii="Open Sans" w:eastAsia="Open Sans" w:hAnsi="Open Sans" w:cs="Open Sans"/>
                <w:szCs w:val="18"/>
              </w:rPr>
              <w:t>B</w:t>
            </w:r>
            <w:r w:rsidRPr="009F7EE7">
              <w:rPr>
                <w:rFonts w:ascii="Open Sans" w:eastAsia="Open Sans" w:hAnsi="Open Sans" w:cs="Open Sans"/>
                <w:szCs w:val="18"/>
              </w:rPr>
              <w:t xml:space="preserve">eheren en archiveren </w:t>
            </w:r>
            <w:r>
              <w:rPr>
                <w:rFonts w:ascii="Open Sans" w:eastAsia="Open Sans" w:hAnsi="Open Sans" w:cs="Open Sans"/>
                <w:szCs w:val="18"/>
              </w:rPr>
              <w:t>van r</w:t>
            </w:r>
            <w:r w:rsidRPr="009F7EE7">
              <w:rPr>
                <w:rFonts w:ascii="Open Sans" w:eastAsia="Open Sans" w:hAnsi="Open Sans" w:cs="Open Sans"/>
                <w:szCs w:val="18"/>
              </w:rPr>
              <w:t>esultaten en do</w:t>
            </w:r>
            <w:r>
              <w:rPr>
                <w:rFonts w:ascii="Open Sans" w:eastAsia="Open Sans" w:hAnsi="Open Sans" w:cs="Open Sans"/>
                <w:szCs w:val="18"/>
              </w:rPr>
              <w:t>ssiers</w:t>
            </w:r>
            <w:r w:rsidRPr="009F7EE7">
              <w:rPr>
                <w:rFonts w:ascii="Open Sans" w:eastAsia="Open Sans" w:hAnsi="Open Sans" w:cs="Open Sans"/>
                <w:szCs w:val="18"/>
              </w:rPr>
              <w:t xml:space="preserve"> </w:t>
            </w:r>
          </w:p>
        </w:tc>
      </w:tr>
      <w:tr w:rsidR="00A12AA0" w:rsidRPr="009F7EE7" w14:paraId="43D92061" w14:textId="77777777" w:rsidTr="00E814CA">
        <w:tc>
          <w:tcPr>
            <w:tcW w:w="8642" w:type="dxa"/>
            <w:gridSpan w:val="2"/>
            <w:shd w:val="clear" w:color="auto" w:fill="AEDFFF"/>
          </w:tcPr>
          <w:p w14:paraId="43202931" w14:textId="77777777" w:rsidR="00A12AA0" w:rsidRPr="009F7EE7" w:rsidRDefault="00A12AA0" w:rsidP="004C4D1E">
            <w:pPr>
              <w:spacing w:line="240" w:lineRule="auto"/>
              <w:rPr>
                <w:rFonts w:ascii="Open Sans" w:eastAsia="Open Sans" w:hAnsi="Open Sans" w:cs="Open Sans"/>
                <w:b/>
                <w:bCs/>
                <w:i/>
                <w:iCs/>
                <w:szCs w:val="18"/>
              </w:rPr>
            </w:pPr>
            <w:r w:rsidRPr="009F7EE7">
              <w:rPr>
                <w:rFonts w:ascii="Open Sans" w:eastAsia="Open Sans" w:hAnsi="Open Sans" w:cs="Open Sans"/>
                <w:b/>
                <w:bCs/>
                <w:i/>
                <w:iCs/>
                <w:szCs w:val="18"/>
              </w:rPr>
              <w:t xml:space="preserve">Learning </w:t>
            </w:r>
            <w:proofErr w:type="spellStart"/>
            <w:r w:rsidRPr="009F7EE7">
              <w:rPr>
                <w:rFonts w:ascii="Open Sans" w:eastAsia="Open Sans" w:hAnsi="Open Sans" w:cs="Open Sans"/>
                <w:b/>
                <w:bCs/>
                <w:i/>
                <w:iCs/>
                <w:szCs w:val="18"/>
              </w:rPr>
              <w:t>analytics</w:t>
            </w:r>
            <w:proofErr w:type="spellEnd"/>
          </w:p>
        </w:tc>
      </w:tr>
      <w:tr w:rsidR="00A12AA0" w:rsidRPr="00D019C6" w14:paraId="4907873D" w14:textId="77777777" w:rsidTr="0094513C">
        <w:tc>
          <w:tcPr>
            <w:tcW w:w="1555" w:type="dxa"/>
            <w:shd w:val="clear" w:color="auto" w:fill="auto"/>
          </w:tcPr>
          <w:p w14:paraId="7BBC126F" w14:textId="77777777" w:rsidR="00A12AA0" w:rsidRPr="009F7EE7" w:rsidRDefault="00A12AA0" w:rsidP="004C4D1E">
            <w:pPr>
              <w:spacing w:line="240" w:lineRule="auto"/>
              <w:rPr>
                <w:rFonts w:ascii="Open Sans" w:eastAsia="Open Sans" w:hAnsi="Open Sans" w:cs="Open Sans"/>
                <w:b/>
                <w:bCs/>
                <w:szCs w:val="18"/>
              </w:rPr>
            </w:pPr>
          </w:p>
        </w:tc>
        <w:tc>
          <w:tcPr>
            <w:tcW w:w="7087" w:type="dxa"/>
            <w:shd w:val="clear" w:color="auto" w:fill="auto"/>
          </w:tcPr>
          <w:p w14:paraId="791C2D6C" w14:textId="77777777" w:rsidR="00A12AA0" w:rsidRPr="009F7EE7" w:rsidRDefault="00A12AA0" w:rsidP="004C4D1E">
            <w:pPr>
              <w:spacing w:line="240" w:lineRule="auto"/>
              <w:rPr>
                <w:rFonts w:ascii="Open Sans" w:eastAsia="Open Sans" w:hAnsi="Open Sans" w:cs="Open Sans"/>
                <w:szCs w:val="18"/>
                <w:lang w:val="en-US"/>
              </w:rPr>
            </w:pPr>
            <w:r w:rsidRPr="009F7EE7">
              <w:rPr>
                <w:rFonts w:ascii="Open Sans" w:eastAsia="Open Sans" w:hAnsi="Open Sans" w:cs="Open Sans"/>
                <w:szCs w:val="18"/>
                <w:lang w:val="en-US"/>
              </w:rPr>
              <w:t>Learning Record Store/Learning Record Warehouse</w:t>
            </w:r>
          </w:p>
        </w:tc>
      </w:tr>
      <w:tr w:rsidR="00A12AA0" w:rsidRPr="009F7EE7" w14:paraId="13BBCC70" w14:textId="77777777" w:rsidTr="0094513C">
        <w:tc>
          <w:tcPr>
            <w:tcW w:w="1555" w:type="dxa"/>
            <w:shd w:val="clear" w:color="auto" w:fill="auto"/>
          </w:tcPr>
          <w:p w14:paraId="40DC0481" w14:textId="77777777" w:rsidR="00A12AA0" w:rsidRPr="009F7EE7" w:rsidRDefault="00A12AA0" w:rsidP="004C4D1E">
            <w:pPr>
              <w:spacing w:line="240" w:lineRule="auto"/>
              <w:rPr>
                <w:rFonts w:ascii="Open Sans" w:eastAsia="Open Sans" w:hAnsi="Open Sans" w:cs="Open Sans"/>
                <w:b/>
                <w:bCs/>
                <w:szCs w:val="18"/>
                <w:lang w:val="en-US"/>
              </w:rPr>
            </w:pPr>
          </w:p>
        </w:tc>
        <w:tc>
          <w:tcPr>
            <w:tcW w:w="7087" w:type="dxa"/>
            <w:shd w:val="clear" w:color="auto" w:fill="auto"/>
          </w:tcPr>
          <w:p w14:paraId="53A59E6E" w14:textId="77777777" w:rsidR="00A12AA0" w:rsidRPr="009F7EE7" w:rsidRDefault="00A12AA0" w:rsidP="004C4D1E">
            <w:pPr>
              <w:spacing w:line="240" w:lineRule="auto"/>
              <w:rPr>
                <w:rFonts w:ascii="Open Sans" w:eastAsia="Open Sans" w:hAnsi="Open Sans" w:cs="Open Sans"/>
                <w:szCs w:val="18"/>
              </w:rPr>
            </w:pPr>
            <w:r w:rsidRPr="009F7EE7">
              <w:rPr>
                <w:rFonts w:ascii="Open Sans" w:eastAsia="Open Sans" w:hAnsi="Open Sans" w:cs="Open Sans"/>
                <w:szCs w:val="18"/>
              </w:rPr>
              <w:t>Learning Analytics Processor</w:t>
            </w:r>
          </w:p>
        </w:tc>
      </w:tr>
      <w:tr w:rsidR="00E54AB5" w:rsidRPr="009F7EE7" w14:paraId="4FB3423E" w14:textId="77777777" w:rsidTr="00E814CA">
        <w:tc>
          <w:tcPr>
            <w:tcW w:w="8642" w:type="dxa"/>
            <w:gridSpan w:val="2"/>
            <w:shd w:val="clear" w:color="auto" w:fill="AEDFFF"/>
          </w:tcPr>
          <w:p w14:paraId="3444D52F" w14:textId="77777777" w:rsidR="00E54AB5" w:rsidRPr="009F7EE7" w:rsidRDefault="00E54AB5" w:rsidP="00E54AB5">
            <w:pPr>
              <w:spacing w:line="240" w:lineRule="auto"/>
              <w:rPr>
                <w:rFonts w:ascii="Open Sans" w:eastAsia="Open Sans" w:hAnsi="Open Sans" w:cs="Open Sans"/>
                <w:b/>
                <w:bCs/>
                <w:i/>
                <w:szCs w:val="18"/>
              </w:rPr>
            </w:pPr>
            <w:r w:rsidRPr="009F7EE7">
              <w:rPr>
                <w:rFonts w:ascii="Open Sans" w:eastAsia="Open Sans" w:hAnsi="Open Sans" w:cs="Open Sans"/>
                <w:b/>
                <w:bCs/>
                <w:i/>
                <w:szCs w:val="18"/>
              </w:rPr>
              <w:t>Onderwijsprocesbegeleiding</w:t>
            </w:r>
          </w:p>
        </w:tc>
      </w:tr>
      <w:tr w:rsidR="00E54AB5" w:rsidRPr="009F7EE7" w14:paraId="30484FA8" w14:textId="77777777" w:rsidTr="0094513C">
        <w:tc>
          <w:tcPr>
            <w:tcW w:w="1555" w:type="dxa"/>
            <w:shd w:val="clear" w:color="auto" w:fill="auto"/>
          </w:tcPr>
          <w:p w14:paraId="2B011A05" w14:textId="77777777" w:rsidR="00E54AB5" w:rsidRPr="009F7EE7" w:rsidRDefault="00E54AB5" w:rsidP="00E54AB5">
            <w:pPr>
              <w:spacing w:line="240" w:lineRule="auto"/>
              <w:rPr>
                <w:rFonts w:ascii="Open Sans" w:eastAsia="Open Sans" w:hAnsi="Open Sans" w:cs="Open Sans"/>
                <w:b/>
                <w:bCs/>
                <w:szCs w:val="18"/>
              </w:rPr>
            </w:pPr>
          </w:p>
        </w:tc>
        <w:tc>
          <w:tcPr>
            <w:tcW w:w="7087" w:type="dxa"/>
            <w:shd w:val="clear" w:color="auto" w:fill="auto"/>
          </w:tcPr>
          <w:p w14:paraId="644FEEF5" w14:textId="489A6B30" w:rsidR="00E54AB5" w:rsidRPr="009F7EE7" w:rsidRDefault="00457658" w:rsidP="00E54AB5">
            <w:pPr>
              <w:spacing w:line="240" w:lineRule="auto"/>
              <w:rPr>
                <w:rFonts w:ascii="Open Sans" w:eastAsia="Open Sans" w:hAnsi="Open Sans" w:cs="Open Sans"/>
                <w:szCs w:val="18"/>
              </w:rPr>
            </w:pPr>
            <w:r w:rsidRPr="009F7EE7">
              <w:rPr>
                <w:rFonts w:ascii="Open Sans" w:eastAsia="Open Sans" w:hAnsi="Open Sans" w:cs="Open Sans"/>
                <w:szCs w:val="18"/>
              </w:rPr>
              <w:t>Digitaal portfolio</w:t>
            </w:r>
            <w:r w:rsidR="009059BE" w:rsidRPr="009F7EE7">
              <w:rPr>
                <w:rFonts w:ascii="Open Sans" w:eastAsia="Open Sans" w:hAnsi="Open Sans" w:cs="Open Sans"/>
                <w:szCs w:val="18"/>
              </w:rPr>
              <w:t xml:space="preserve"> (alle drie soorten: showcase</w:t>
            </w:r>
            <w:r w:rsidR="0029669F" w:rsidRPr="009F7EE7">
              <w:rPr>
                <w:rFonts w:ascii="Open Sans" w:eastAsia="Open Sans" w:hAnsi="Open Sans" w:cs="Open Sans"/>
                <w:szCs w:val="18"/>
              </w:rPr>
              <w:t xml:space="preserve"> -</w:t>
            </w:r>
            <w:r w:rsidR="009059BE" w:rsidRPr="009F7EE7">
              <w:rPr>
                <w:rFonts w:ascii="Open Sans" w:eastAsia="Open Sans" w:hAnsi="Open Sans" w:cs="Open Sans"/>
                <w:szCs w:val="18"/>
              </w:rPr>
              <w:t>, beoordelings-</w:t>
            </w:r>
            <w:r w:rsidR="0029669F" w:rsidRPr="009F7EE7">
              <w:rPr>
                <w:rFonts w:ascii="Open Sans" w:eastAsia="Open Sans" w:hAnsi="Open Sans" w:cs="Open Sans"/>
                <w:szCs w:val="18"/>
              </w:rPr>
              <w:t xml:space="preserve"> en ontwikkelingsportfolio)</w:t>
            </w:r>
            <w:r w:rsidR="009059BE" w:rsidRPr="009F7EE7">
              <w:rPr>
                <w:rFonts w:ascii="Open Sans" w:eastAsia="Open Sans" w:hAnsi="Open Sans" w:cs="Open Sans"/>
                <w:szCs w:val="18"/>
              </w:rPr>
              <w:t xml:space="preserve"> </w:t>
            </w:r>
          </w:p>
        </w:tc>
      </w:tr>
    </w:tbl>
    <w:p w14:paraId="7F605016" w14:textId="05C1CBC7" w:rsidR="00A4577C" w:rsidRDefault="00B3306D" w:rsidP="00843679">
      <w:pPr>
        <w:rPr>
          <w:rFonts w:ascii="Open Sans" w:hAnsi="Open Sans" w:cs="Open Sans"/>
          <w:szCs w:val="18"/>
        </w:rPr>
      </w:pPr>
      <w:r w:rsidRPr="009F7EE7">
        <w:rPr>
          <w:rFonts w:ascii="Open Sans" w:hAnsi="Open Sans" w:cs="Open Sans"/>
          <w:szCs w:val="18"/>
        </w:rPr>
        <w:t>Tabel 1: functionaliteiten</w:t>
      </w:r>
    </w:p>
    <w:p w14:paraId="4E760F60" w14:textId="77777777" w:rsidR="00DC25B7" w:rsidRDefault="00DC25B7" w:rsidP="00843679">
      <w:pPr>
        <w:rPr>
          <w:rFonts w:ascii="Open Sans" w:hAnsi="Open Sans" w:cs="Open Sans"/>
          <w:szCs w:val="18"/>
        </w:rPr>
      </w:pPr>
    </w:p>
    <w:p w14:paraId="17FB6C94" w14:textId="4C7FEA79" w:rsidR="00ED3F25" w:rsidRDefault="00A4577C" w:rsidP="00843679">
      <w:pPr>
        <w:rPr>
          <w:rFonts w:ascii="Open Sans" w:hAnsi="Open Sans" w:cs="Open Sans"/>
          <w:szCs w:val="18"/>
        </w:rPr>
      </w:pPr>
      <w:r>
        <w:rPr>
          <w:rFonts w:ascii="Open Sans" w:hAnsi="Open Sans" w:cs="Open Sans"/>
          <w:szCs w:val="18"/>
        </w:rPr>
        <w:t xml:space="preserve">Onderdeel van de opdracht is de </w:t>
      </w:r>
      <w:r w:rsidR="004471E9">
        <w:rPr>
          <w:rFonts w:ascii="Open Sans" w:hAnsi="Open Sans" w:cs="Open Sans"/>
          <w:szCs w:val="18"/>
        </w:rPr>
        <w:t xml:space="preserve">optimale </w:t>
      </w:r>
      <w:r>
        <w:rPr>
          <w:rFonts w:ascii="Open Sans" w:hAnsi="Open Sans" w:cs="Open Sans"/>
          <w:szCs w:val="18"/>
        </w:rPr>
        <w:t xml:space="preserve">integratie met al bestaande software </w:t>
      </w:r>
      <w:r w:rsidR="00BF3129">
        <w:rPr>
          <w:rFonts w:ascii="Open Sans" w:hAnsi="Open Sans" w:cs="Open Sans"/>
          <w:szCs w:val="18"/>
        </w:rPr>
        <w:t xml:space="preserve">en applicaties </w:t>
      </w:r>
      <w:r>
        <w:rPr>
          <w:rFonts w:ascii="Open Sans" w:hAnsi="Open Sans" w:cs="Open Sans"/>
          <w:szCs w:val="18"/>
        </w:rPr>
        <w:t>in de huidige Digitale Leer Omgeving</w:t>
      </w:r>
      <w:r w:rsidR="004471E9">
        <w:rPr>
          <w:rFonts w:ascii="Open Sans" w:hAnsi="Open Sans" w:cs="Open Sans"/>
          <w:szCs w:val="18"/>
        </w:rPr>
        <w:t xml:space="preserve"> van BUas</w:t>
      </w:r>
      <w:r>
        <w:rPr>
          <w:rFonts w:ascii="Open Sans" w:hAnsi="Open Sans" w:cs="Open Sans"/>
          <w:szCs w:val="18"/>
        </w:rPr>
        <w:t xml:space="preserve">. In </w:t>
      </w:r>
      <w:r w:rsidR="00ED3F25">
        <w:rPr>
          <w:rFonts w:ascii="Open Sans" w:hAnsi="Open Sans" w:cs="Open Sans"/>
          <w:szCs w:val="18"/>
        </w:rPr>
        <w:t xml:space="preserve">Bijlage 8 </w:t>
      </w:r>
      <w:r w:rsidR="00ED3F25" w:rsidRPr="009F7483">
        <w:rPr>
          <w:rFonts w:ascii="Open Sans" w:hAnsi="Open Sans" w:cs="Open Sans"/>
          <w:szCs w:val="18"/>
        </w:rPr>
        <w:t>Tabel applicaties DLO</w:t>
      </w:r>
      <w:r w:rsidR="00ED3F25">
        <w:rPr>
          <w:rFonts w:ascii="Open Sans" w:hAnsi="Open Sans" w:cs="Open Sans"/>
          <w:szCs w:val="18"/>
        </w:rPr>
        <w:t xml:space="preserve">, </w:t>
      </w:r>
      <w:r>
        <w:rPr>
          <w:rFonts w:ascii="Open Sans" w:hAnsi="Open Sans" w:cs="Open Sans"/>
          <w:szCs w:val="18"/>
        </w:rPr>
        <w:t xml:space="preserve">wordt een overzicht gegeven van de DLO-functies en de nu gebruikte applicaties. </w:t>
      </w:r>
      <w:r w:rsidR="00866FF6">
        <w:rPr>
          <w:rFonts w:ascii="Open Sans" w:hAnsi="Open Sans" w:cs="Open Sans"/>
          <w:szCs w:val="18"/>
        </w:rPr>
        <w:t>Deze applicaties kunnen gedurende de loop</w:t>
      </w:r>
      <w:r w:rsidR="00DA06B4">
        <w:rPr>
          <w:rFonts w:ascii="Open Sans" w:hAnsi="Open Sans" w:cs="Open Sans"/>
          <w:szCs w:val="18"/>
        </w:rPr>
        <w:t>tijd wijzigen</w:t>
      </w:r>
      <w:r w:rsidR="001E320F">
        <w:rPr>
          <w:rFonts w:ascii="Open Sans" w:hAnsi="Open Sans" w:cs="Open Sans"/>
          <w:szCs w:val="18"/>
        </w:rPr>
        <w:t>.</w:t>
      </w:r>
    </w:p>
    <w:p w14:paraId="3C8DF9BE" w14:textId="77777777" w:rsidR="00D11F67" w:rsidRDefault="00D11F67" w:rsidP="00843679">
      <w:pPr>
        <w:rPr>
          <w:rFonts w:ascii="Open Sans" w:hAnsi="Open Sans" w:cs="Open Sans"/>
          <w:szCs w:val="18"/>
        </w:rPr>
      </w:pPr>
    </w:p>
    <w:p w14:paraId="029E877C" w14:textId="3200BD25" w:rsidR="00ED3F25" w:rsidRPr="00ED3F25" w:rsidRDefault="00ED3F25" w:rsidP="00843679">
      <w:pPr>
        <w:rPr>
          <w:rFonts w:ascii="Open Sans" w:hAnsi="Open Sans" w:cs="Open Sans"/>
          <w:szCs w:val="18"/>
        </w:rPr>
      </w:pPr>
      <w:r>
        <w:rPr>
          <w:rFonts w:ascii="Open Sans" w:hAnsi="Open Sans" w:cs="Open Sans"/>
          <w:szCs w:val="18"/>
        </w:rPr>
        <w:t xml:space="preserve">Aanbestedende dienst </w:t>
      </w:r>
      <w:r w:rsidR="00941568">
        <w:rPr>
          <w:rFonts w:ascii="Open Sans" w:hAnsi="Open Sans" w:cs="Open Sans"/>
          <w:szCs w:val="18"/>
        </w:rPr>
        <w:t>be</w:t>
      </w:r>
      <w:r>
        <w:rPr>
          <w:rFonts w:ascii="Open Sans" w:hAnsi="Open Sans" w:cs="Open Sans"/>
          <w:szCs w:val="18"/>
        </w:rPr>
        <w:t xml:space="preserve">houdt </w:t>
      </w:r>
      <w:r w:rsidR="009015DD">
        <w:rPr>
          <w:rFonts w:ascii="Open Sans" w:hAnsi="Open Sans" w:cs="Open Sans"/>
          <w:szCs w:val="18"/>
        </w:rPr>
        <w:t xml:space="preserve">zich het recht voor om tijdens de looptijd van de overeenkomst </w:t>
      </w:r>
      <w:r w:rsidR="006B7F89">
        <w:rPr>
          <w:rFonts w:ascii="Open Sans" w:hAnsi="Open Sans" w:cs="Open Sans"/>
          <w:szCs w:val="18"/>
        </w:rPr>
        <w:t xml:space="preserve">componenten en </w:t>
      </w:r>
      <w:r w:rsidR="00E40DA1">
        <w:rPr>
          <w:rFonts w:ascii="Open Sans" w:hAnsi="Open Sans" w:cs="Open Sans"/>
          <w:szCs w:val="18"/>
        </w:rPr>
        <w:t>functionaliteiten</w:t>
      </w:r>
      <w:r w:rsidR="00FF1F1D">
        <w:rPr>
          <w:rFonts w:ascii="Open Sans" w:hAnsi="Open Sans" w:cs="Open Sans"/>
          <w:szCs w:val="18"/>
        </w:rPr>
        <w:t xml:space="preserve"> aan</w:t>
      </w:r>
      <w:r w:rsidR="001E320F">
        <w:rPr>
          <w:rFonts w:ascii="Open Sans" w:hAnsi="Open Sans" w:cs="Open Sans"/>
          <w:szCs w:val="18"/>
        </w:rPr>
        <w:t xml:space="preserve"> </w:t>
      </w:r>
      <w:r w:rsidR="005C7008">
        <w:rPr>
          <w:rFonts w:ascii="Open Sans" w:hAnsi="Open Sans" w:cs="Open Sans"/>
          <w:szCs w:val="18"/>
        </w:rPr>
        <w:t>het</w:t>
      </w:r>
      <w:r w:rsidR="00A13338">
        <w:rPr>
          <w:rFonts w:ascii="Open Sans" w:hAnsi="Open Sans" w:cs="Open Sans"/>
          <w:szCs w:val="18"/>
        </w:rPr>
        <w:t xml:space="preserve"> aan </w:t>
      </w:r>
      <w:r w:rsidR="001E320F">
        <w:rPr>
          <w:rFonts w:ascii="Open Sans" w:hAnsi="Open Sans" w:cs="Open Sans"/>
          <w:szCs w:val="18"/>
        </w:rPr>
        <w:t xml:space="preserve">te besteden </w:t>
      </w:r>
      <w:r w:rsidR="004471E9">
        <w:rPr>
          <w:rFonts w:ascii="Open Sans" w:hAnsi="Open Sans" w:cs="Open Sans"/>
          <w:szCs w:val="18"/>
        </w:rPr>
        <w:t>systeem</w:t>
      </w:r>
      <w:r w:rsidR="00E40DA1">
        <w:rPr>
          <w:rFonts w:ascii="Open Sans" w:hAnsi="Open Sans" w:cs="Open Sans"/>
          <w:szCs w:val="18"/>
        </w:rPr>
        <w:t xml:space="preserve"> toe te voegen of niet meer </w:t>
      </w:r>
      <w:r w:rsidR="001E320F">
        <w:rPr>
          <w:rFonts w:ascii="Open Sans" w:hAnsi="Open Sans" w:cs="Open Sans"/>
          <w:szCs w:val="18"/>
        </w:rPr>
        <w:t>af te nemen</w:t>
      </w:r>
      <w:r w:rsidR="00E40DA1">
        <w:rPr>
          <w:rFonts w:ascii="Open Sans" w:hAnsi="Open Sans" w:cs="Open Sans"/>
          <w:szCs w:val="18"/>
        </w:rPr>
        <w:t>.</w:t>
      </w:r>
      <w:r w:rsidR="006B7F89">
        <w:rPr>
          <w:rFonts w:ascii="Open Sans" w:hAnsi="Open Sans" w:cs="Open Sans"/>
          <w:szCs w:val="18"/>
        </w:rPr>
        <w:t xml:space="preserve"> </w:t>
      </w:r>
      <w:r w:rsidR="00A13338">
        <w:rPr>
          <w:rFonts w:ascii="Open Sans" w:hAnsi="Open Sans" w:cs="Open Sans"/>
          <w:szCs w:val="18"/>
        </w:rPr>
        <w:t xml:space="preserve">Bij een dergelijke </w:t>
      </w:r>
      <w:r w:rsidR="009974EC">
        <w:rPr>
          <w:rFonts w:ascii="Open Sans" w:hAnsi="Open Sans" w:cs="Open Sans"/>
          <w:szCs w:val="18"/>
        </w:rPr>
        <w:t xml:space="preserve">voorgenomen </w:t>
      </w:r>
      <w:r w:rsidR="00A13338">
        <w:rPr>
          <w:rFonts w:ascii="Open Sans" w:hAnsi="Open Sans" w:cs="Open Sans"/>
          <w:szCs w:val="18"/>
        </w:rPr>
        <w:t xml:space="preserve">wijziging gaan </w:t>
      </w:r>
      <w:r w:rsidR="00211AC0">
        <w:rPr>
          <w:rFonts w:ascii="Open Sans" w:hAnsi="Open Sans" w:cs="Open Sans"/>
          <w:szCs w:val="18"/>
        </w:rPr>
        <w:t>O</w:t>
      </w:r>
      <w:r w:rsidR="00A13338">
        <w:rPr>
          <w:rFonts w:ascii="Open Sans" w:hAnsi="Open Sans" w:cs="Open Sans"/>
          <w:szCs w:val="18"/>
        </w:rPr>
        <w:t xml:space="preserve">pdrachtgever en </w:t>
      </w:r>
      <w:r w:rsidR="00211AC0">
        <w:rPr>
          <w:rFonts w:ascii="Open Sans" w:hAnsi="Open Sans" w:cs="Open Sans"/>
          <w:szCs w:val="18"/>
        </w:rPr>
        <w:t>O</w:t>
      </w:r>
      <w:r w:rsidR="00A13338">
        <w:rPr>
          <w:rFonts w:ascii="Open Sans" w:hAnsi="Open Sans" w:cs="Open Sans"/>
          <w:szCs w:val="18"/>
        </w:rPr>
        <w:t xml:space="preserve">pdrachtnemer hierover in gesprek. </w:t>
      </w:r>
    </w:p>
    <w:p w14:paraId="1E776593" w14:textId="77777777" w:rsidR="00D11F67" w:rsidRDefault="00D11F67" w:rsidP="00551063">
      <w:pPr>
        <w:rPr>
          <w:rFonts w:ascii="Open Sans" w:hAnsi="Open Sans" w:cs="Open Sans"/>
          <w:szCs w:val="18"/>
        </w:rPr>
      </w:pPr>
    </w:p>
    <w:p w14:paraId="50DE77CE" w14:textId="5CE02850" w:rsidR="00551063" w:rsidRPr="009F7EE7" w:rsidRDefault="00E77B34" w:rsidP="00551063">
      <w:pPr>
        <w:rPr>
          <w:rFonts w:ascii="Open Sans" w:hAnsi="Open Sans" w:cs="Open Sans"/>
          <w:szCs w:val="18"/>
        </w:rPr>
      </w:pPr>
      <w:r w:rsidRPr="009F7EE7">
        <w:rPr>
          <w:rFonts w:ascii="Open Sans" w:hAnsi="Open Sans" w:cs="Open Sans"/>
          <w:szCs w:val="18"/>
        </w:rPr>
        <w:t>Er worden geen opdrachten samengevoegd.</w:t>
      </w:r>
      <w:r w:rsidR="00740D3C" w:rsidRPr="009F7EE7">
        <w:rPr>
          <w:rFonts w:ascii="Open Sans" w:hAnsi="Open Sans" w:cs="Open Sans"/>
          <w:szCs w:val="18"/>
        </w:rPr>
        <w:t xml:space="preserve"> </w:t>
      </w:r>
    </w:p>
    <w:p w14:paraId="66A4C709" w14:textId="77777777" w:rsidR="004A461A" w:rsidRDefault="004A461A" w:rsidP="00551063">
      <w:pPr>
        <w:rPr>
          <w:rFonts w:ascii="Open Sans" w:hAnsi="Open Sans" w:cs="Open Sans"/>
          <w:szCs w:val="18"/>
        </w:rPr>
      </w:pPr>
    </w:p>
    <w:p w14:paraId="00B1B6BB" w14:textId="58AFADA0" w:rsidR="00551063" w:rsidRPr="009F7EE7" w:rsidRDefault="00551063" w:rsidP="00551063">
      <w:pPr>
        <w:rPr>
          <w:rFonts w:ascii="Open Sans" w:hAnsi="Open Sans" w:cs="Open Sans"/>
          <w:szCs w:val="18"/>
        </w:rPr>
      </w:pPr>
      <w:r w:rsidRPr="009F7EE7">
        <w:rPr>
          <w:rFonts w:ascii="Open Sans" w:hAnsi="Open Sans" w:cs="Open Sans"/>
          <w:szCs w:val="18"/>
        </w:rPr>
        <w:t>In dit inkooptraject wordt geen onderscheid gemaakt in percelen, met als belangrijkste redenen dat:</w:t>
      </w:r>
    </w:p>
    <w:p w14:paraId="3CBBE559" w14:textId="149C8EA1" w:rsidR="00551063" w:rsidRPr="009F7EE7" w:rsidRDefault="009974EC" w:rsidP="00FA377C">
      <w:pPr>
        <w:numPr>
          <w:ilvl w:val="0"/>
          <w:numId w:val="12"/>
        </w:numPr>
        <w:rPr>
          <w:rFonts w:ascii="Open Sans" w:hAnsi="Open Sans" w:cs="Open Sans"/>
          <w:szCs w:val="18"/>
        </w:rPr>
      </w:pPr>
      <w:r>
        <w:rPr>
          <w:rFonts w:ascii="Open Sans" w:hAnsi="Open Sans" w:cs="Open Sans"/>
          <w:szCs w:val="18"/>
        </w:rPr>
        <w:t>Het</w:t>
      </w:r>
      <w:r w:rsidR="00D66059" w:rsidRPr="009F7EE7">
        <w:rPr>
          <w:rFonts w:ascii="Open Sans" w:hAnsi="Open Sans" w:cs="Open Sans"/>
          <w:szCs w:val="18"/>
        </w:rPr>
        <w:t xml:space="preserve"> </w:t>
      </w:r>
      <w:r w:rsidR="00A12166">
        <w:rPr>
          <w:rFonts w:ascii="Open Sans" w:hAnsi="Open Sans" w:cs="Open Sans"/>
          <w:szCs w:val="18"/>
        </w:rPr>
        <w:t>LMS</w:t>
      </w:r>
      <w:r w:rsidR="009E6C80">
        <w:rPr>
          <w:rFonts w:ascii="Open Sans" w:hAnsi="Open Sans" w:cs="Open Sans"/>
          <w:szCs w:val="18"/>
        </w:rPr>
        <w:t xml:space="preserve"> </w:t>
      </w:r>
      <w:r w:rsidR="00551063" w:rsidRPr="009F7EE7">
        <w:rPr>
          <w:rFonts w:ascii="Open Sans" w:hAnsi="Open Sans" w:cs="Open Sans"/>
          <w:szCs w:val="18"/>
        </w:rPr>
        <w:t>kan worden gezien als een perceel binnen de totale DLO;</w:t>
      </w:r>
    </w:p>
    <w:p w14:paraId="66588469" w14:textId="7E426063" w:rsidR="00E77B34" w:rsidRPr="009F7EE7" w:rsidRDefault="00551063" w:rsidP="00FA377C">
      <w:pPr>
        <w:numPr>
          <w:ilvl w:val="0"/>
          <w:numId w:val="12"/>
        </w:numPr>
        <w:rPr>
          <w:rFonts w:ascii="Open Sans" w:hAnsi="Open Sans" w:cs="Open Sans"/>
          <w:szCs w:val="18"/>
        </w:rPr>
      </w:pPr>
      <w:r w:rsidRPr="009F7EE7">
        <w:rPr>
          <w:rFonts w:ascii="Open Sans" w:hAnsi="Open Sans" w:cs="Open Sans"/>
          <w:szCs w:val="18"/>
        </w:rPr>
        <w:t xml:space="preserve">Het uit oogpunt van beheer noodzakelijk is om tot één </w:t>
      </w:r>
      <w:r w:rsidR="003E23BF">
        <w:rPr>
          <w:rFonts w:ascii="Open Sans" w:hAnsi="Open Sans" w:cs="Open Sans"/>
          <w:szCs w:val="18"/>
        </w:rPr>
        <w:t>overeenkomst</w:t>
      </w:r>
      <w:r w:rsidRPr="009F7EE7">
        <w:rPr>
          <w:rFonts w:ascii="Open Sans" w:hAnsi="Open Sans" w:cs="Open Sans"/>
          <w:szCs w:val="18"/>
        </w:rPr>
        <w:t xml:space="preserve"> te komen voor de gehele organisatie.</w:t>
      </w:r>
      <w:r w:rsidR="00D900F2" w:rsidRPr="00D900F2">
        <w:rPr>
          <w:rFonts w:ascii="Open Sans" w:hAnsi="Open Sans" w:cs="Open Sans"/>
          <w:color w:val="191614"/>
          <w:shd w:val="clear" w:color="auto" w:fill="FFFFFF"/>
        </w:rPr>
        <w:t xml:space="preserve"> </w:t>
      </w:r>
    </w:p>
    <w:p w14:paraId="3C3DBB2F" w14:textId="77777777" w:rsidR="00E77B34" w:rsidRPr="009F7EE7" w:rsidRDefault="00E77B34" w:rsidP="00DF34C6">
      <w:pPr>
        <w:rPr>
          <w:rFonts w:ascii="Open Sans" w:hAnsi="Open Sans" w:cs="Open Sans"/>
          <w:szCs w:val="18"/>
          <w:highlight w:val="yellow"/>
        </w:rPr>
      </w:pPr>
    </w:p>
    <w:p w14:paraId="356F6919" w14:textId="52CB6809" w:rsidR="00843679" w:rsidRPr="009F7EE7" w:rsidRDefault="00DF34C6" w:rsidP="00843679">
      <w:pPr>
        <w:rPr>
          <w:rFonts w:ascii="Open Sans" w:hAnsi="Open Sans" w:cs="Open Sans"/>
          <w:szCs w:val="18"/>
        </w:rPr>
      </w:pPr>
      <w:r w:rsidRPr="009F7EE7">
        <w:rPr>
          <w:rStyle w:val="Strong"/>
          <w:rFonts w:ascii="Open Sans" w:hAnsi="Open Sans" w:cs="Open Sans"/>
          <w:b w:val="0"/>
          <w:szCs w:val="18"/>
        </w:rPr>
        <w:t xml:space="preserve">Aanbestedende dienst is voornemens om, indien er geen geldige of geen geschikte </w:t>
      </w:r>
      <w:r w:rsidR="002030B3" w:rsidRPr="009F7EE7">
        <w:rPr>
          <w:rStyle w:val="Strong"/>
          <w:rFonts w:ascii="Open Sans" w:hAnsi="Open Sans" w:cs="Open Sans"/>
          <w:b w:val="0"/>
          <w:szCs w:val="18"/>
        </w:rPr>
        <w:t>Inschrijving</w:t>
      </w:r>
      <w:r w:rsidRPr="009F7EE7">
        <w:rPr>
          <w:rStyle w:val="Strong"/>
          <w:rFonts w:ascii="Open Sans" w:hAnsi="Open Sans" w:cs="Open Sans"/>
          <w:b w:val="0"/>
          <w:szCs w:val="18"/>
        </w:rPr>
        <w:t>en zijn ontvangen, een onder</w:t>
      </w:r>
      <w:r w:rsidR="00065C68">
        <w:rPr>
          <w:rStyle w:val="Strong"/>
          <w:rFonts w:ascii="Open Sans" w:hAnsi="Open Sans" w:cs="Open Sans"/>
          <w:b w:val="0"/>
          <w:szCs w:val="18"/>
        </w:rPr>
        <w:t>handeling</w:t>
      </w:r>
      <w:r w:rsidRPr="009F7EE7">
        <w:rPr>
          <w:rStyle w:val="Strong"/>
          <w:rFonts w:ascii="Open Sans" w:hAnsi="Open Sans" w:cs="Open Sans"/>
          <w:b w:val="0"/>
          <w:szCs w:val="18"/>
        </w:rPr>
        <w:t xml:space="preserve">sprocedure zonder voorafgaande aankondiging te hanteren. Hierbij zullen de specifieke bepalingen, opgenomen in de Aanbestedingswet 2012 zoals deze gelden voor deze procedure, gevolgd worden. </w:t>
      </w:r>
    </w:p>
    <w:p w14:paraId="0E1FBE13" w14:textId="6D4EB28A" w:rsidR="00826AB4" w:rsidRPr="00B90111" w:rsidRDefault="00843679" w:rsidP="00FA377C">
      <w:pPr>
        <w:pStyle w:val="Heading2"/>
        <w:numPr>
          <w:ilvl w:val="1"/>
          <w:numId w:val="9"/>
        </w:numPr>
        <w:tabs>
          <w:tab w:val="left" w:pos="540"/>
        </w:tabs>
        <w:rPr>
          <w:rFonts w:ascii="Open Sans" w:hAnsi="Open Sans" w:cs="Open Sans"/>
          <w:bCs w:val="0"/>
          <w:iCs w:val="0"/>
          <w:color w:val="3CB4E5"/>
          <w:sz w:val="20"/>
          <w:szCs w:val="18"/>
          <w:lang w:eastAsia="en-US"/>
        </w:rPr>
      </w:pPr>
      <w:bookmarkStart w:id="44" w:name="_Toc345687451"/>
      <w:bookmarkStart w:id="45" w:name="_Toc88054475"/>
      <w:bookmarkStart w:id="46" w:name="_Toc88054539"/>
      <w:bookmarkStart w:id="47" w:name="_Toc89946969"/>
      <w:r w:rsidRPr="00B90111">
        <w:rPr>
          <w:rFonts w:ascii="Open Sans" w:hAnsi="Open Sans" w:cs="Open Sans"/>
          <w:bCs w:val="0"/>
          <w:iCs w:val="0"/>
          <w:color w:val="3CB4E5"/>
          <w:sz w:val="20"/>
          <w:szCs w:val="18"/>
          <w:lang w:eastAsia="en-US"/>
        </w:rPr>
        <w:t xml:space="preserve">Looptijd van de </w:t>
      </w:r>
      <w:r w:rsidR="002030B3" w:rsidRPr="00B90111">
        <w:rPr>
          <w:rFonts w:ascii="Open Sans" w:hAnsi="Open Sans" w:cs="Open Sans"/>
          <w:bCs w:val="0"/>
          <w:iCs w:val="0"/>
          <w:color w:val="3CB4E5"/>
          <w:sz w:val="20"/>
          <w:szCs w:val="18"/>
          <w:lang w:eastAsia="en-US"/>
        </w:rPr>
        <w:t>Overeenkomst</w:t>
      </w:r>
      <w:bookmarkEnd w:id="30"/>
      <w:bookmarkEnd w:id="31"/>
      <w:bookmarkEnd w:id="38"/>
      <w:bookmarkEnd w:id="39"/>
      <w:bookmarkEnd w:id="44"/>
      <w:bookmarkEnd w:id="45"/>
      <w:bookmarkEnd w:id="46"/>
      <w:bookmarkEnd w:id="47"/>
    </w:p>
    <w:p w14:paraId="219C505F" w14:textId="524BE9B4" w:rsidR="003321AE" w:rsidRPr="003321AE" w:rsidRDefault="003321AE" w:rsidP="003321AE">
      <w:pPr>
        <w:ind w:right="-1"/>
        <w:rPr>
          <w:rFonts w:ascii="Open Sans" w:hAnsi="Open Sans" w:cs="Open Sans"/>
          <w:szCs w:val="18"/>
        </w:rPr>
      </w:pPr>
      <w:r w:rsidRPr="003321AE">
        <w:rPr>
          <w:rFonts w:ascii="Open Sans" w:hAnsi="Open Sans" w:cs="Open Sans"/>
          <w:szCs w:val="18"/>
        </w:rPr>
        <w:t xml:space="preserve">Deze Overeenkomst gaat in op de datum van ondertekening door beide Partijen voor de </w:t>
      </w:r>
      <w:r w:rsidR="00472A4F" w:rsidRPr="003321AE">
        <w:rPr>
          <w:rFonts w:ascii="Open Sans" w:hAnsi="Open Sans" w:cs="Open Sans"/>
          <w:szCs w:val="18"/>
        </w:rPr>
        <w:t>initiële</w:t>
      </w:r>
      <w:r w:rsidRPr="003321AE">
        <w:rPr>
          <w:rFonts w:ascii="Open Sans" w:hAnsi="Open Sans" w:cs="Open Sans"/>
          <w:szCs w:val="18"/>
        </w:rPr>
        <w:t xml:space="preserve"> duur van 4 jaar. </w:t>
      </w:r>
    </w:p>
    <w:p w14:paraId="04C40097" w14:textId="77777777" w:rsidR="003321AE" w:rsidRPr="003321AE" w:rsidRDefault="003321AE" w:rsidP="003321AE">
      <w:pPr>
        <w:ind w:right="-1"/>
        <w:rPr>
          <w:rFonts w:ascii="Open Sans" w:hAnsi="Open Sans" w:cs="Open Sans"/>
          <w:szCs w:val="18"/>
        </w:rPr>
      </w:pPr>
    </w:p>
    <w:p w14:paraId="0798BAF5" w14:textId="2E40D671" w:rsidR="00A12ECC" w:rsidRPr="003321AE" w:rsidRDefault="003321AE" w:rsidP="003321AE">
      <w:pPr>
        <w:ind w:right="-1"/>
        <w:rPr>
          <w:rFonts w:ascii="Open Sans" w:hAnsi="Open Sans" w:cs="Open Sans"/>
          <w:szCs w:val="18"/>
        </w:rPr>
      </w:pPr>
      <w:r w:rsidRPr="003321AE">
        <w:rPr>
          <w:rFonts w:ascii="Open Sans" w:hAnsi="Open Sans" w:cs="Open Sans"/>
          <w:szCs w:val="18"/>
        </w:rPr>
        <w:t>Opdrachtgever kan de Overeenkomst daarna twee (2) keer met telkens twee (2) jaar verlengen. Hierna kan Opdrachtgever de Overeenkomst nog twee (2) keer met telkens een (1) jaar verlengen. Opdrachtgever stelt Opdrachtnemer uiterlijk zes (6) maanden voor het verstrijken van de initiële/ dan geldende looptijd van de Overeenkomst schriftelijk in kennis indien gebruik wordt gemaakt door Opdrachtgever van de verlengingsoptie. Indien de verlengingsoptie door Opdrachtgever niet wordt uitgeoefend eindigt de Overeenkomst van rechtswege na het verstrijken van de in de eerste zin van dit artikel bedoelde termijn/ op dat moment geldende termijn.</w:t>
      </w:r>
    </w:p>
    <w:p w14:paraId="0948F1B2" w14:textId="6F520D9C" w:rsidR="00A002E9" w:rsidRPr="00B90111" w:rsidRDefault="00A002E9" w:rsidP="00FA377C">
      <w:pPr>
        <w:pStyle w:val="Heading2"/>
        <w:numPr>
          <w:ilvl w:val="1"/>
          <w:numId w:val="9"/>
        </w:numPr>
        <w:tabs>
          <w:tab w:val="left" w:pos="540"/>
        </w:tabs>
        <w:rPr>
          <w:rFonts w:ascii="Open Sans" w:hAnsi="Open Sans" w:cs="Open Sans"/>
          <w:bCs w:val="0"/>
          <w:iCs w:val="0"/>
          <w:color w:val="3CB4E5"/>
          <w:sz w:val="20"/>
          <w:szCs w:val="18"/>
          <w:lang w:eastAsia="en-US"/>
        </w:rPr>
      </w:pPr>
      <w:bookmarkStart w:id="48" w:name="_Toc339440608"/>
      <w:bookmarkStart w:id="49" w:name="_Toc345687452"/>
      <w:bookmarkStart w:id="50" w:name="_Toc88054476"/>
      <w:bookmarkStart w:id="51" w:name="_Toc88054540"/>
      <w:bookmarkStart w:id="52" w:name="_Toc89946970"/>
      <w:bookmarkEnd w:id="48"/>
      <w:r w:rsidRPr="00B90111">
        <w:rPr>
          <w:rFonts w:ascii="Open Sans" w:hAnsi="Open Sans" w:cs="Open Sans"/>
          <w:bCs w:val="0"/>
          <w:iCs w:val="0"/>
          <w:color w:val="3CB4E5"/>
          <w:sz w:val="20"/>
          <w:szCs w:val="18"/>
          <w:lang w:eastAsia="en-US"/>
        </w:rPr>
        <w:t>Omvang van de opdracht</w:t>
      </w:r>
      <w:bookmarkEnd w:id="49"/>
      <w:bookmarkEnd w:id="50"/>
      <w:bookmarkEnd w:id="51"/>
      <w:bookmarkEnd w:id="52"/>
    </w:p>
    <w:p w14:paraId="4E6CDEFA" w14:textId="4F3AD2FB" w:rsidR="00E76431" w:rsidRPr="009F7EE7" w:rsidRDefault="00E76431" w:rsidP="00E76431">
      <w:pPr>
        <w:rPr>
          <w:rFonts w:ascii="Open Sans" w:hAnsi="Open Sans" w:cs="Open Sans"/>
          <w:szCs w:val="18"/>
        </w:rPr>
      </w:pPr>
      <w:r w:rsidRPr="009F7EE7">
        <w:rPr>
          <w:rFonts w:ascii="Open Sans" w:hAnsi="Open Sans" w:cs="Open Sans"/>
          <w:szCs w:val="18"/>
        </w:rPr>
        <w:t xml:space="preserve">De </w:t>
      </w:r>
      <w:r w:rsidR="002030B3" w:rsidRPr="009F7EE7">
        <w:rPr>
          <w:rFonts w:ascii="Open Sans" w:hAnsi="Open Sans" w:cs="Open Sans"/>
          <w:szCs w:val="18"/>
        </w:rPr>
        <w:t>Aanbestedende dienst</w:t>
      </w:r>
      <w:r w:rsidRPr="009F7EE7">
        <w:rPr>
          <w:rFonts w:ascii="Open Sans" w:hAnsi="Open Sans" w:cs="Open Sans"/>
          <w:szCs w:val="18"/>
        </w:rPr>
        <w:t xml:space="preserve"> gaat uit van een geraamde totale </w:t>
      </w:r>
      <w:r w:rsidR="00310697" w:rsidRPr="009F7EE7">
        <w:rPr>
          <w:rFonts w:ascii="Open Sans" w:hAnsi="Open Sans" w:cs="Open Sans"/>
          <w:szCs w:val="18"/>
        </w:rPr>
        <w:t xml:space="preserve">omvang van de Opdracht van </w:t>
      </w:r>
      <w:r w:rsidR="00D34874">
        <w:rPr>
          <w:rFonts w:ascii="Open Sans" w:hAnsi="Open Sans" w:cs="Open Sans"/>
          <w:szCs w:val="18"/>
        </w:rPr>
        <w:t xml:space="preserve">ruim </w:t>
      </w:r>
      <w:r w:rsidR="000D135A" w:rsidRPr="009F7EE7">
        <w:rPr>
          <w:rFonts w:ascii="Open Sans" w:hAnsi="Open Sans" w:cs="Open Sans"/>
          <w:szCs w:val="18"/>
        </w:rPr>
        <w:t>7</w:t>
      </w:r>
      <w:r w:rsidR="00310697" w:rsidRPr="009F7EE7">
        <w:rPr>
          <w:rFonts w:ascii="Open Sans" w:hAnsi="Open Sans" w:cs="Open Sans"/>
          <w:szCs w:val="18"/>
        </w:rPr>
        <w:t>.</w:t>
      </w:r>
      <w:r w:rsidR="00D83983" w:rsidRPr="009F7EE7">
        <w:rPr>
          <w:rFonts w:ascii="Open Sans" w:hAnsi="Open Sans" w:cs="Open Sans"/>
          <w:szCs w:val="18"/>
        </w:rPr>
        <w:t>0</w:t>
      </w:r>
      <w:r w:rsidR="00310697" w:rsidRPr="009F7EE7">
        <w:rPr>
          <w:rFonts w:ascii="Open Sans" w:hAnsi="Open Sans" w:cs="Open Sans"/>
          <w:szCs w:val="18"/>
        </w:rPr>
        <w:t xml:space="preserve">00 </w:t>
      </w:r>
      <w:r w:rsidR="000D135A" w:rsidRPr="009F7EE7">
        <w:rPr>
          <w:rFonts w:ascii="Open Sans" w:hAnsi="Open Sans" w:cs="Open Sans"/>
          <w:szCs w:val="18"/>
        </w:rPr>
        <w:t>studenten</w:t>
      </w:r>
      <w:r w:rsidR="00D34874">
        <w:rPr>
          <w:rFonts w:ascii="Open Sans" w:hAnsi="Open Sans" w:cs="Open Sans"/>
          <w:szCs w:val="18"/>
        </w:rPr>
        <w:t xml:space="preserve">, ongeveer 500 docenten en </w:t>
      </w:r>
      <w:r w:rsidR="00F37968">
        <w:rPr>
          <w:rFonts w:ascii="Open Sans" w:hAnsi="Open Sans" w:cs="Open Sans"/>
          <w:szCs w:val="18"/>
        </w:rPr>
        <w:t xml:space="preserve">ongeveer </w:t>
      </w:r>
      <w:r w:rsidR="00D34874">
        <w:rPr>
          <w:rFonts w:ascii="Open Sans" w:hAnsi="Open Sans" w:cs="Open Sans"/>
          <w:szCs w:val="18"/>
        </w:rPr>
        <w:t>250 externen</w:t>
      </w:r>
      <w:r w:rsidR="001A09CE" w:rsidRPr="009F7EE7">
        <w:rPr>
          <w:rFonts w:ascii="Open Sans" w:hAnsi="Open Sans" w:cs="Open Sans"/>
          <w:szCs w:val="18"/>
        </w:rPr>
        <w:t xml:space="preserve">. </w:t>
      </w:r>
      <w:r w:rsidR="000D0AB4">
        <w:rPr>
          <w:rFonts w:ascii="Open Sans" w:hAnsi="Open Sans" w:cs="Open Sans"/>
          <w:szCs w:val="18"/>
        </w:rPr>
        <w:t xml:space="preserve">Met name in de maanden september-oktober wordt een piek van c.a. 10.000 gebruikers verwacht. </w:t>
      </w:r>
      <w:r w:rsidR="00EF5A86">
        <w:rPr>
          <w:rFonts w:ascii="Open Sans" w:hAnsi="Open Sans" w:cs="Open Sans"/>
          <w:szCs w:val="18"/>
        </w:rPr>
        <w:t>Deze aantallen zijn</w:t>
      </w:r>
      <w:r w:rsidR="000370B3" w:rsidRPr="009F7EE7">
        <w:rPr>
          <w:rFonts w:ascii="Open Sans" w:hAnsi="Open Sans" w:cs="Open Sans"/>
          <w:szCs w:val="18"/>
        </w:rPr>
        <w:t xml:space="preserve"> </w:t>
      </w:r>
      <w:r w:rsidRPr="009F7EE7">
        <w:rPr>
          <w:rFonts w:ascii="Open Sans" w:hAnsi="Open Sans" w:cs="Open Sans"/>
          <w:szCs w:val="18"/>
        </w:rPr>
        <w:t>slechts een indicatie waaraan geen rechten kunnen worden ontleend.</w:t>
      </w:r>
    </w:p>
    <w:p w14:paraId="1469A808" w14:textId="77777777" w:rsidR="00991EB9" w:rsidRPr="009F7EE7" w:rsidRDefault="00991EB9" w:rsidP="00E76431">
      <w:pPr>
        <w:rPr>
          <w:rFonts w:ascii="Open Sans" w:hAnsi="Open Sans" w:cs="Open Sans"/>
          <w:szCs w:val="18"/>
        </w:rPr>
      </w:pPr>
    </w:p>
    <w:p w14:paraId="01D287F0" w14:textId="09C3226E" w:rsidR="00826AB4" w:rsidRPr="009F7EE7" w:rsidRDefault="00626988" w:rsidP="00B14C5A">
      <w:pPr>
        <w:rPr>
          <w:rFonts w:ascii="Open Sans" w:hAnsi="Open Sans" w:cs="Open Sans"/>
          <w:szCs w:val="18"/>
        </w:rPr>
      </w:pPr>
      <w:r>
        <w:rPr>
          <w:rFonts w:ascii="Open Sans" w:hAnsi="Open Sans" w:cs="Open Sans"/>
          <w:kern w:val="14"/>
          <w:szCs w:val="18"/>
          <w:lang w:eastAsia="en-US"/>
        </w:rPr>
        <w:t>Als gevolg van</w:t>
      </w:r>
      <w:r w:rsidR="00156485" w:rsidRPr="009F7EE7">
        <w:rPr>
          <w:rFonts w:ascii="Open Sans" w:hAnsi="Open Sans" w:cs="Open Sans"/>
          <w:kern w:val="14"/>
          <w:szCs w:val="18"/>
          <w:lang w:eastAsia="en-US"/>
        </w:rPr>
        <w:t xml:space="preserve"> politieke, economische, budgettaire, bestuurlijke of organisatorische ontwikkelingen en de hiermee samenhangende krimp of groei van </w:t>
      </w:r>
      <w:r w:rsidR="002030B3" w:rsidRPr="009F7EE7">
        <w:rPr>
          <w:rFonts w:ascii="Open Sans" w:hAnsi="Open Sans" w:cs="Open Sans"/>
          <w:kern w:val="14"/>
          <w:szCs w:val="18"/>
          <w:lang w:eastAsia="en-US"/>
        </w:rPr>
        <w:t>Opdrachtgever</w:t>
      </w:r>
      <w:r w:rsidR="00156485" w:rsidRPr="009F7EE7">
        <w:rPr>
          <w:rFonts w:ascii="Open Sans" w:hAnsi="Open Sans" w:cs="Open Sans"/>
          <w:kern w:val="14"/>
          <w:szCs w:val="18"/>
          <w:lang w:eastAsia="en-US"/>
        </w:rPr>
        <w:t xml:space="preserve"> is het mogelijk dat de </w:t>
      </w:r>
      <w:r w:rsidR="00454664" w:rsidRPr="009F7EE7">
        <w:rPr>
          <w:rFonts w:ascii="Open Sans" w:hAnsi="Open Sans" w:cs="Open Sans"/>
          <w:kern w:val="14"/>
          <w:szCs w:val="18"/>
          <w:lang w:eastAsia="en-US"/>
        </w:rPr>
        <w:t>omvang</w:t>
      </w:r>
      <w:r w:rsidR="00156485" w:rsidRPr="009F7EE7">
        <w:rPr>
          <w:rFonts w:ascii="Open Sans" w:hAnsi="Open Sans" w:cs="Open Sans"/>
          <w:kern w:val="14"/>
          <w:szCs w:val="18"/>
          <w:lang w:eastAsia="en-US"/>
        </w:rPr>
        <w:t xml:space="preserve"> </w:t>
      </w:r>
      <w:r w:rsidR="00454664" w:rsidRPr="009F7EE7">
        <w:rPr>
          <w:rFonts w:ascii="Open Sans" w:hAnsi="Open Sans" w:cs="Open Sans"/>
          <w:kern w:val="14"/>
          <w:szCs w:val="18"/>
          <w:lang w:eastAsia="en-US"/>
        </w:rPr>
        <w:t>van</w:t>
      </w:r>
      <w:r w:rsidR="00156485" w:rsidRPr="009F7EE7">
        <w:rPr>
          <w:rFonts w:ascii="Open Sans" w:hAnsi="Open Sans" w:cs="Open Sans"/>
          <w:kern w:val="14"/>
          <w:szCs w:val="18"/>
          <w:lang w:eastAsia="en-US"/>
        </w:rPr>
        <w:t xml:space="preserve"> de </w:t>
      </w:r>
      <w:r w:rsidR="002030B3" w:rsidRPr="009F7EE7">
        <w:rPr>
          <w:rFonts w:ascii="Open Sans" w:hAnsi="Open Sans" w:cs="Open Sans"/>
          <w:kern w:val="14"/>
          <w:szCs w:val="18"/>
          <w:lang w:eastAsia="en-US"/>
        </w:rPr>
        <w:t>Overeenkomst</w:t>
      </w:r>
      <w:r w:rsidR="00E05B6E" w:rsidRPr="009F7EE7">
        <w:rPr>
          <w:rFonts w:ascii="Open Sans" w:hAnsi="Open Sans" w:cs="Open Sans"/>
          <w:kern w:val="14"/>
          <w:szCs w:val="18"/>
          <w:lang w:eastAsia="en-US"/>
        </w:rPr>
        <w:t xml:space="preserve"> </w:t>
      </w:r>
      <w:r>
        <w:rPr>
          <w:rFonts w:ascii="Open Sans" w:hAnsi="Open Sans" w:cs="Open Sans"/>
          <w:kern w:val="14"/>
          <w:szCs w:val="18"/>
          <w:lang w:eastAsia="en-US"/>
        </w:rPr>
        <w:t xml:space="preserve">tussentijds </w:t>
      </w:r>
      <w:r w:rsidR="00156485" w:rsidRPr="009F7EE7">
        <w:rPr>
          <w:rFonts w:ascii="Open Sans" w:hAnsi="Open Sans" w:cs="Open Sans"/>
          <w:kern w:val="14"/>
          <w:szCs w:val="18"/>
          <w:lang w:eastAsia="en-US"/>
        </w:rPr>
        <w:t xml:space="preserve">wijzigt. Indien er zich significante wijzigingen voordoen </w:t>
      </w:r>
      <w:r w:rsidR="00E05B6E" w:rsidRPr="009F7EE7">
        <w:rPr>
          <w:rFonts w:ascii="Open Sans" w:hAnsi="Open Sans" w:cs="Open Sans"/>
          <w:kern w:val="14"/>
          <w:szCs w:val="18"/>
          <w:lang w:eastAsia="en-US"/>
        </w:rPr>
        <w:t xml:space="preserve">treedt </w:t>
      </w:r>
      <w:r w:rsidR="002030B3" w:rsidRPr="009F7EE7">
        <w:rPr>
          <w:rFonts w:ascii="Open Sans" w:hAnsi="Open Sans" w:cs="Open Sans"/>
          <w:kern w:val="14"/>
          <w:szCs w:val="18"/>
          <w:lang w:eastAsia="en-US"/>
        </w:rPr>
        <w:t>Opdrachtgever</w:t>
      </w:r>
      <w:r w:rsidR="00156485" w:rsidRPr="009F7EE7">
        <w:rPr>
          <w:rFonts w:ascii="Open Sans" w:hAnsi="Open Sans" w:cs="Open Sans"/>
          <w:kern w:val="14"/>
          <w:szCs w:val="18"/>
          <w:lang w:eastAsia="en-US"/>
        </w:rPr>
        <w:t xml:space="preserve"> in contact met </w:t>
      </w:r>
      <w:r w:rsidR="002030B3" w:rsidRPr="009F7EE7">
        <w:rPr>
          <w:rFonts w:ascii="Open Sans" w:hAnsi="Open Sans" w:cs="Open Sans"/>
          <w:kern w:val="14"/>
          <w:szCs w:val="18"/>
          <w:lang w:eastAsia="en-US"/>
        </w:rPr>
        <w:t>Opdrachtnemer</w:t>
      </w:r>
      <w:r w:rsidR="00156485" w:rsidRPr="009F7EE7">
        <w:rPr>
          <w:rFonts w:ascii="Open Sans" w:hAnsi="Open Sans" w:cs="Open Sans"/>
          <w:kern w:val="14"/>
          <w:szCs w:val="18"/>
          <w:lang w:eastAsia="en-US"/>
        </w:rPr>
        <w:t xml:space="preserve">. Inschrijver dient met deze feiten rekening te houden bij de </w:t>
      </w:r>
      <w:r w:rsidR="002030B3" w:rsidRPr="009F7EE7">
        <w:rPr>
          <w:rFonts w:ascii="Open Sans" w:hAnsi="Open Sans" w:cs="Open Sans"/>
          <w:kern w:val="14"/>
          <w:szCs w:val="18"/>
          <w:lang w:eastAsia="en-US"/>
        </w:rPr>
        <w:t>Inschrijving</w:t>
      </w:r>
      <w:r w:rsidR="00156485" w:rsidRPr="009F7EE7">
        <w:rPr>
          <w:rFonts w:ascii="Open Sans" w:hAnsi="Open Sans" w:cs="Open Sans"/>
          <w:kern w:val="14"/>
          <w:szCs w:val="18"/>
          <w:lang w:eastAsia="en-US"/>
        </w:rPr>
        <w:t>.</w:t>
      </w:r>
    </w:p>
    <w:p w14:paraId="53C0C6FE" w14:textId="4C500CE8" w:rsidR="007C38B6" w:rsidRDefault="00826AB4" w:rsidP="00FA377C">
      <w:pPr>
        <w:pStyle w:val="Heading1"/>
        <w:numPr>
          <w:ilvl w:val="0"/>
          <w:numId w:val="23"/>
        </w:numPr>
        <w:rPr>
          <w:rFonts w:ascii="Open Sans" w:hAnsi="Open Sans" w:cs="Open Sans"/>
          <w:bCs w:val="0"/>
          <w:iCs/>
          <w:color w:val="3CB4E5"/>
          <w:sz w:val="20"/>
          <w:lang w:eastAsia="en-US"/>
        </w:rPr>
      </w:pPr>
      <w:r w:rsidRPr="009F7EE7">
        <w:rPr>
          <w:rFonts w:ascii="Open Sans" w:hAnsi="Open Sans" w:cs="Open Sans"/>
        </w:rPr>
        <w:br w:type="page"/>
      </w:r>
      <w:bookmarkStart w:id="53" w:name="_Toc345687453"/>
      <w:r w:rsidR="009F7EE7" w:rsidRPr="009F7EE7">
        <w:rPr>
          <w:rFonts w:ascii="Open Sans" w:hAnsi="Open Sans" w:cs="Open Sans"/>
          <w:sz w:val="38"/>
          <w:szCs w:val="38"/>
        </w:rPr>
        <w:t xml:space="preserve">  </w:t>
      </w:r>
      <w:bookmarkStart w:id="54" w:name="_Toc88054477"/>
      <w:bookmarkStart w:id="55" w:name="_Toc88054541"/>
      <w:bookmarkStart w:id="56" w:name="_Toc89946971"/>
      <w:r w:rsidR="009F7EE7" w:rsidRPr="009F7EE7">
        <w:rPr>
          <w:rFonts w:ascii="Open Sans" w:eastAsia="MS Gothic" w:hAnsi="Open Sans" w:cs="Open Sans"/>
          <w:b w:val="0"/>
          <w:bCs w:val="0"/>
          <w:color w:val="ED7623"/>
          <w:kern w:val="0"/>
          <w:sz w:val="38"/>
          <w:szCs w:val="38"/>
          <w:lang w:eastAsia="en-US"/>
        </w:rPr>
        <w:t>B</w:t>
      </w:r>
      <w:r w:rsidR="00751990" w:rsidRPr="009F7EE7">
        <w:rPr>
          <w:rFonts w:ascii="Open Sans" w:eastAsia="MS Gothic" w:hAnsi="Open Sans" w:cs="Open Sans"/>
          <w:b w:val="0"/>
          <w:bCs w:val="0"/>
          <w:color w:val="ED7623"/>
          <w:kern w:val="0"/>
          <w:sz w:val="38"/>
          <w:szCs w:val="38"/>
          <w:lang w:eastAsia="en-US"/>
        </w:rPr>
        <w:t>eoordelings</w:t>
      </w:r>
      <w:r w:rsidR="00751990" w:rsidRPr="007C38B6">
        <w:rPr>
          <w:rFonts w:ascii="Open Sans" w:eastAsia="MS Gothic" w:hAnsi="Open Sans" w:cs="Times New Roman"/>
          <w:b w:val="0"/>
          <w:bCs w:val="0"/>
          <w:color w:val="ED7623"/>
          <w:kern w:val="0"/>
          <w:sz w:val="38"/>
          <w:szCs w:val="32"/>
          <w:lang w:eastAsia="en-US"/>
        </w:rPr>
        <w:t>- en gunningsprocedure</w:t>
      </w:r>
      <w:bookmarkEnd w:id="53"/>
      <w:bookmarkEnd w:id="54"/>
      <w:bookmarkEnd w:id="55"/>
      <w:bookmarkEnd w:id="56"/>
      <w:r w:rsidR="00751990" w:rsidRPr="000E0E42">
        <w:br/>
      </w:r>
      <w:bookmarkStart w:id="57" w:name="_Toc345687454"/>
    </w:p>
    <w:p w14:paraId="47BCA6D0" w14:textId="07B4EB78" w:rsidR="00751990" w:rsidRPr="00E72385" w:rsidRDefault="00751990" w:rsidP="00FA377C">
      <w:pPr>
        <w:pStyle w:val="Heading1"/>
        <w:numPr>
          <w:ilvl w:val="1"/>
          <w:numId w:val="23"/>
        </w:numPr>
        <w:ind w:left="567" w:hanging="567"/>
        <w:rPr>
          <w:rFonts w:ascii="Open Sans" w:hAnsi="Open Sans" w:cs="Open Sans"/>
          <w:bCs w:val="0"/>
          <w:iCs/>
          <w:color w:val="3CB4E5"/>
          <w:sz w:val="20"/>
          <w:lang w:eastAsia="en-US"/>
        </w:rPr>
      </w:pPr>
      <w:bookmarkStart w:id="58" w:name="_Toc88054478"/>
      <w:bookmarkStart w:id="59" w:name="_Toc88054542"/>
      <w:bookmarkStart w:id="60" w:name="_Toc89946972"/>
      <w:r w:rsidRPr="007C38B6">
        <w:rPr>
          <w:rFonts w:ascii="Open Sans" w:hAnsi="Open Sans" w:cs="Open Sans"/>
          <w:bCs w:val="0"/>
          <w:iCs/>
          <w:color w:val="3CB4E5"/>
          <w:sz w:val="20"/>
          <w:lang w:eastAsia="en-US"/>
        </w:rPr>
        <w:t xml:space="preserve">Beoordeling van de </w:t>
      </w:r>
      <w:r w:rsidR="002030B3" w:rsidRPr="00E72385">
        <w:rPr>
          <w:rFonts w:ascii="Open Sans" w:hAnsi="Open Sans" w:cs="Open Sans"/>
          <w:bCs w:val="0"/>
          <w:iCs/>
          <w:color w:val="3CB4E5"/>
          <w:sz w:val="20"/>
          <w:lang w:eastAsia="en-US"/>
        </w:rPr>
        <w:t>Inschrijving</w:t>
      </w:r>
      <w:r w:rsidRPr="00E72385">
        <w:rPr>
          <w:rFonts w:ascii="Open Sans" w:hAnsi="Open Sans" w:cs="Open Sans"/>
          <w:bCs w:val="0"/>
          <w:iCs/>
          <w:color w:val="3CB4E5"/>
          <w:sz w:val="20"/>
          <w:lang w:eastAsia="en-US"/>
        </w:rPr>
        <w:t>en</w:t>
      </w:r>
      <w:bookmarkEnd w:id="57"/>
      <w:bookmarkEnd w:id="58"/>
      <w:bookmarkEnd w:id="59"/>
      <w:bookmarkEnd w:id="60"/>
    </w:p>
    <w:p w14:paraId="2B5866A6" w14:textId="584AF586" w:rsidR="00A47E4A" w:rsidRPr="009F7EE7" w:rsidRDefault="00A47E4A" w:rsidP="00A47E4A">
      <w:pPr>
        <w:rPr>
          <w:rFonts w:ascii="Open Sans" w:hAnsi="Open Sans" w:cs="Open Sans"/>
          <w:szCs w:val="18"/>
          <w:highlight w:val="yellow"/>
        </w:rPr>
      </w:pPr>
      <w:r w:rsidRPr="009F7EE7">
        <w:rPr>
          <w:rFonts w:ascii="Open Sans" w:hAnsi="Open Sans" w:cs="Open Sans"/>
          <w:szCs w:val="18"/>
        </w:rPr>
        <w:t xml:space="preserve">De </w:t>
      </w:r>
      <w:r w:rsidR="002030B3" w:rsidRPr="009F7EE7">
        <w:rPr>
          <w:rFonts w:ascii="Open Sans" w:hAnsi="Open Sans" w:cs="Open Sans"/>
          <w:szCs w:val="18"/>
        </w:rPr>
        <w:t>Inschrijving</w:t>
      </w:r>
      <w:r w:rsidRPr="009F7EE7">
        <w:rPr>
          <w:rFonts w:ascii="Open Sans" w:hAnsi="Open Sans" w:cs="Open Sans"/>
          <w:szCs w:val="18"/>
        </w:rPr>
        <w:t xml:space="preserve">en worden beoordeeld </w:t>
      </w:r>
      <w:r w:rsidR="00626988">
        <w:rPr>
          <w:rFonts w:ascii="Open Sans" w:hAnsi="Open Sans" w:cs="Open Sans"/>
          <w:szCs w:val="18"/>
        </w:rPr>
        <w:t>o</w:t>
      </w:r>
      <w:r w:rsidR="002030B3" w:rsidRPr="009F7EE7">
        <w:rPr>
          <w:rFonts w:ascii="Open Sans" w:hAnsi="Open Sans" w:cs="Open Sans"/>
          <w:szCs w:val="18"/>
        </w:rPr>
        <w:t>vereenkomst</w:t>
      </w:r>
      <w:r w:rsidRPr="009F7EE7">
        <w:rPr>
          <w:rFonts w:ascii="Open Sans" w:hAnsi="Open Sans" w:cs="Open Sans"/>
          <w:szCs w:val="18"/>
        </w:rPr>
        <w:t xml:space="preserve">ig </w:t>
      </w:r>
      <w:r w:rsidR="0053096A" w:rsidRPr="009F7EE7">
        <w:rPr>
          <w:rFonts w:ascii="Open Sans" w:hAnsi="Open Sans" w:cs="Open Sans"/>
          <w:szCs w:val="18"/>
        </w:rPr>
        <w:t>het gestelde in dit hoofd</w:t>
      </w:r>
      <w:r w:rsidR="0053096A" w:rsidRPr="00174A52">
        <w:rPr>
          <w:rFonts w:ascii="Open Sans" w:hAnsi="Open Sans" w:cs="Open Sans"/>
          <w:szCs w:val="18"/>
        </w:rPr>
        <w:t>stuk</w:t>
      </w:r>
      <w:r w:rsidRPr="00174A52">
        <w:rPr>
          <w:rFonts w:ascii="Open Sans" w:hAnsi="Open Sans" w:cs="Open Sans"/>
          <w:szCs w:val="18"/>
        </w:rPr>
        <w:t>.</w:t>
      </w:r>
    </w:p>
    <w:p w14:paraId="04C4A06E" w14:textId="77777777" w:rsidR="00316949" w:rsidRPr="00C30CA2" w:rsidRDefault="00316949" w:rsidP="00316949">
      <w:pPr>
        <w:pStyle w:val="SUB3"/>
        <w:ind w:left="720"/>
        <w:rPr>
          <w:lang w:val="nl-NL"/>
        </w:rPr>
      </w:pPr>
      <w:bookmarkStart w:id="61" w:name="_Toc345687455"/>
    </w:p>
    <w:p w14:paraId="7966CAD7" w14:textId="2860922F" w:rsidR="00751990" w:rsidRPr="00316949" w:rsidRDefault="00751990" w:rsidP="00FA377C">
      <w:pPr>
        <w:pStyle w:val="SUB3"/>
        <w:numPr>
          <w:ilvl w:val="2"/>
          <w:numId w:val="23"/>
        </w:numPr>
      </w:pPr>
      <w:bookmarkStart w:id="62" w:name="_Toc88054479"/>
      <w:bookmarkStart w:id="63" w:name="_Toc88054543"/>
      <w:bookmarkStart w:id="64" w:name="_Toc89946973"/>
      <w:proofErr w:type="spellStart"/>
      <w:r w:rsidRPr="00316949">
        <w:t>Procedurele</w:t>
      </w:r>
      <w:proofErr w:type="spellEnd"/>
      <w:r w:rsidRPr="00316949">
        <w:t xml:space="preserve"> </w:t>
      </w:r>
      <w:proofErr w:type="spellStart"/>
      <w:r w:rsidRPr="00316949">
        <w:t>bepalingen</w:t>
      </w:r>
      <w:proofErr w:type="spellEnd"/>
      <w:r w:rsidRPr="00316949">
        <w:t xml:space="preserve"> </w:t>
      </w:r>
      <w:proofErr w:type="spellStart"/>
      <w:r w:rsidRPr="00316949">
        <w:t>en</w:t>
      </w:r>
      <w:proofErr w:type="spellEnd"/>
      <w:r w:rsidRPr="00316949">
        <w:t xml:space="preserve"> </w:t>
      </w:r>
      <w:proofErr w:type="spellStart"/>
      <w:r w:rsidRPr="00316949">
        <w:t>voorschriften</w:t>
      </w:r>
      <w:bookmarkEnd w:id="61"/>
      <w:bookmarkEnd w:id="62"/>
      <w:bookmarkEnd w:id="63"/>
      <w:bookmarkEnd w:id="64"/>
      <w:proofErr w:type="spellEnd"/>
    </w:p>
    <w:p w14:paraId="77808074" w14:textId="4B35D747" w:rsidR="00751990" w:rsidRPr="00820F6C" w:rsidRDefault="00751990" w:rsidP="00EE1B6E">
      <w:pPr>
        <w:rPr>
          <w:rFonts w:ascii="Open Sans" w:hAnsi="Open Sans" w:cs="Open Sans"/>
          <w:szCs w:val="18"/>
        </w:rPr>
      </w:pPr>
      <w:r w:rsidRPr="00820F6C">
        <w:rPr>
          <w:rFonts w:ascii="Open Sans" w:hAnsi="Open Sans" w:cs="Open Sans"/>
          <w:szCs w:val="18"/>
        </w:rPr>
        <w:t xml:space="preserve">Na ontvangst van de </w:t>
      </w:r>
      <w:r w:rsidR="002030B3" w:rsidRPr="00820F6C">
        <w:rPr>
          <w:rFonts w:ascii="Open Sans" w:hAnsi="Open Sans" w:cs="Open Sans"/>
          <w:szCs w:val="18"/>
        </w:rPr>
        <w:t>Inschrijving</w:t>
      </w:r>
      <w:r w:rsidRPr="00820F6C">
        <w:rPr>
          <w:rFonts w:ascii="Open Sans" w:hAnsi="Open Sans" w:cs="Open Sans"/>
          <w:szCs w:val="18"/>
        </w:rPr>
        <w:t xml:space="preserve">en wordt allereerst getoetst of is voldaan aan de bepalingen en voorschriften die gesteld zijn in hoofdstuk </w:t>
      </w:r>
      <w:r w:rsidR="00EE1B6E" w:rsidRPr="00820F6C">
        <w:rPr>
          <w:rFonts w:ascii="Open Sans" w:hAnsi="Open Sans" w:cs="Open Sans"/>
          <w:szCs w:val="18"/>
        </w:rPr>
        <w:t>3</w:t>
      </w:r>
      <w:r w:rsidRPr="00820F6C">
        <w:rPr>
          <w:rFonts w:ascii="Open Sans" w:hAnsi="Open Sans" w:cs="Open Sans"/>
          <w:szCs w:val="18"/>
        </w:rPr>
        <w:t xml:space="preserve">. Inschrijvingen die hier niet aan voldoen, </w:t>
      </w:r>
      <w:r w:rsidR="0053096A" w:rsidRPr="00820F6C">
        <w:rPr>
          <w:rFonts w:ascii="Open Sans" w:hAnsi="Open Sans" w:cs="Open Sans"/>
          <w:szCs w:val="18"/>
        </w:rPr>
        <w:t xml:space="preserve">kunnen </w:t>
      </w:r>
      <w:r w:rsidRPr="00820F6C">
        <w:rPr>
          <w:rFonts w:ascii="Open Sans" w:hAnsi="Open Sans" w:cs="Open Sans"/>
          <w:szCs w:val="18"/>
        </w:rPr>
        <w:t xml:space="preserve">worden </w:t>
      </w:r>
      <w:r w:rsidR="00E05B6E" w:rsidRPr="00820F6C">
        <w:rPr>
          <w:rFonts w:ascii="Open Sans" w:hAnsi="Open Sans" w:cs="Open Sans"/>
          <w:szCs w:val="18"/>
        </w:rPr>
        <w:t>uitgesloten van deelname aan de aanbesteding</w:t>
      </w:r>
      <w:r w:rsidRPr="00820F6C">
        <w:rPr>
          <w:rFonts w:ascii="Open Sans" w:hAnsi="Open Sans" w:cs="Open Sans"/>
          <w:szCs w:val="18"/>
        </w:rPr>
        <w:t>.</w:t>
      </w:r>
    </w:p>
    <w:p w14:paraId="17CCE724" w14:textId="77777777" w:rsidR="00EE1B6E" w:rsidRPr="00820F6C" w:rsidRDefault="00EE1B6E" w:rsidP="00EE1B6E">
      <w:pPr>
        <w:rPr>
          <w:rFonts w:ascii="Open Sans" w:hAnsi="Open Sans" w:cs="Open Sans"/>
          <w:szCs w:val="18"/>
        </w:rPr>
      </w:pPr>
    </w:p>
    <w:p w14:paraId="2ACC1371" w14:textId="5FE1D7C6" w:rsidR="00EE1B6E" w:rsidRPr="00820F6C" w:rsidRDefault="004A5589" w:rsidP="00EE1B6E">
      <w:pPr>
        <w:rPr>
          <w:rFonts w:ascii="Open Sans" w:hAnsi="Open Sans" w:cs="Open Sans"/>
          <w:szCs w:val="18"/>
        </w:rPr>
      </w:pPr>
      <w:r w:rsidRPr="00820F6C">
        <w:rPr>
          <w:rFonts w:ascii="Open Sans" w:hAnsi="Open Sans" w:cs="Open Sans"/>
          <w:szCs w:val="18"/>
        </w:rPr>
        <w:t>H</w:t>
      </w:r>
      <w:r w:rsidR="00EE1B6E" w:rsidRPr="00820F6C">
        <w:rPr>
          <w:rFonts w:ascii="Open Sans" w:hAnsi="Open Sans" w:cs="Open Sans"/>
          <w:szCs w:val="18"/>
        </w:rPr>
        <w:t xml:space="preserve">et niet voldoen aan één of meer van de volgende procedurele bepalingen en voorschriften </w:t>
      </w:r>
      <w:r w:rsidRPr="00820F6C">
        <w:rPr>
          <w:rFonts w:ascii="Open Sans" w:hAnsi="Open Sans" w:cs="Open Sans"/>
          <w:szCs w:val="18"/>
        </w:rPr>
        <w:t xml:space="preserve">kan </w:t>
      </w:r>
      <w:r w:rsidR="00EE1B6E" w:rsidRPr="00820F6C">
        <w:rPr>
          <w:rFonts w:ascii="Open Sans" w:hAnsi="Open Sans" w:cs="Open Sans"/>
          <w:szCs w:val="18"/>
        </w:rPr>
        <w:t>leiden tot uitsluiting</w:t>
      </w:r>
      <w:r w:rsidR="00E05B6E" w:rsidRPr="00820F6C">
        <w:rPr>
          <w:rFonts w:ascii="Open Sans" w:hAnsi="Open Sans" w:cs="Open Sans"/>
          <w:szCs w:val="18"/>
        </w:rPr>
        <w:t>/afwijzing</w:t>
      </w:r>
      <w:r w:rsidR="00EE1B6E" w:rsidRPr="00820F6C">
        <w:rPr>
          <w:rFonts w:ascii="Open Sans" w:hAnsi="Open Sans" w:cs="Open Sans"/>
          <w:szCs w:val="18"/>
        </w:rPr>
        <w:t xml:space="preserve"> van de </w:t>
      </w:r>
      <w:r w:rsidR="002030B3" w:rsidRPr="00820F6C">
        <w:rPr>
          <w:rFonts w:ascii="Open Sans" w:hAnsi="Open Sans" w:cs="Open Sans"/>
          <w:szCs w:val="18"/>
        </w:rPr>
        <w:t>Inschrijving</w:t>
      </w:r>
      <w:r w:rsidR="00EE1B6E" w:rsidRPr="00820F6C">
        <w:rPr>
          <w:rFonts w:ascii="Open Sans" w:hAnsi="Open Sans" w:cs="Open Sans"/>
          <w:szCs w:val="18"/>
        </w:rPr>
        <w:t>:</w:t>
      </w:r>
    </w:p>
    <w:p w14:paraId="721294D7" w14:textId="77777777" w:rsidR="00EE1B6E" w:rsidRPr="00820F6C" w:rsidRDefault="00EE1B6E" w:rsidP="00EE1B6E">
      <w:pPr>
        <w:rPr>
          <w:rFonts w:ascii="Open Sans" w:hAnsi="Open Sans" w:cs="Open Sans"/>
          <w:szCs w:val="18"/>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06"/>
        <w:gridCol w:w="6944"/>
      </w:tblGrid>
      <w:tr w:rsidR="00EE1B6E" w:rsidRPr="00820F6C" w14:paraId="2C4691BA" w14:textId="77777777" w:rsidTr="00D210C7">
        <w:tc>
          <w:tcPr>
            <w:tcW w:w="740" w:type="pct"/>
            <w:shd w:val="clear" w:color="auto" w:fill="E0E0E0"/>
          </w:tcPr>
          <w:p w14:paraId="4DE4DE30" w14:textId="77777777" w:rsidR="00EE1B6E" w:rsidRPr="00820F6C" w:rsidRDefault="00EE1B6E" w:rsidP="00EE1B6E">
            <w:pPr>
              <w:rPr>
                <w:rFonts w:ascii="Open Sans" w:hAnsi="Open Sans" w:cs="Open Sans"/>
                <w:szCs w:val="18"/>
              </w:rPr>
            </w:pPr>
            <w:r w:rsidRPr="00820F6C">
              <w:rPr>
                <w:rFonts w:ascii="Open Sans" w:hAnsi="Open Sans" w:cs="Open Sans"/>
                <w:szCs w:val="18"/>
              </w:rPr>
              <w:t>Paragraaf-nummer</w:t>
            </w:r>
          </w:p>
        </w:tc>
        <w:tc>
          <w:tcPr>
            <w:tcW w:w="4260" w:type="pct"/>
            <w:shd w:val="clear" w:color="auto" w:fill="E0E0E0"/>
          </w:tcPr>
          <w:p w14:paraId="602CA86F" w14:textId="77777777" w:rsidR="00EE1B6E" w:rsidRPr="00820F6C" w:rsidRDefault="00EE1B6E" w:rsidP="00EE1B6E">
            <w:pPr>
              <w:rPr>
                <w:rFonts w:ascii="Open Sans" w:hAnsi="Open Sans" w:cs="Open Sans"/>
                <w:szCs w:val="18"/>
              </w:rPr>
            </w:pPr>
            <w:r w:rsidRPr="00820F6C">
              <w:rPr>
                <w:rFonts w:ascii="Open Sans" w:hAnsi="Open Sans" w:cs="Open Sans"/>
                <w:szCs w:val="18"/>
              </w:rPr>
              <w:t>Onderwerp</w:t>
            </w:r>
          </w:p>
        </w:tc>
      </w:tr>
      <w:tr w:rsidR="00EE1B6E" w:rsidRPr="00820F6C" w14:paraId="06615520" w14:textId="77777777" w:rsidTr="00D210C7">
        <w:tc>
          <w:tcPr>
            <w:tcW w:w="740" w:type="pct"/>
          </w:tcPr>
          <w:p w14:paraId="2A515986" w14:textId="6EA6480E" w:rsidR="00EE1B6E" w:rsidRPr="00820F6C" w:rsidRDefault="00A47E4A" w:rsidP="00EE1B6E">
            <w:pPr>
              <w:rPr>
                <w:rFonts w:ascii="Open Sans" w:hAnsi="Open Sans" w:cs="Open Sans"/>
                <w:szCs w:val="18"/>
              </w:rPr>
            </w:pPr>
            <w:r w:rsidRPr="00820F6C">
              <w:rPr>
                <w:rFonts w:ascii="Open Sans" w:hAnsi="Open Sans" w:cs="Open Sans"/>
                <w:szCs w:val="18"/>
              </w:rPr>
              <w:t>§</w:t>
            </w:r>
            <w:r w:rsidR="00B52806" w:rsidRPr="00820F6C">
              <w:rPr>
                <w:rFonts w:ascii="Open Sans" w:hAnsi="Open Sans" w:cs="Open Sans"/>
                <w:szCs w:val="18"/>
              </w:rPr>
              <w:t xml:space="preserve"> </w:t>
            </w:r>
            <w:r w:rsidR="00A858C7" w:rsidRPr="00820F6C">
              <w:rPr>
                <w:rFonts w:ascii="Open Sans" w:hAnsi="Open Sans" w:cs="Open Sans"/>
                <w:szCs w:val="18"/>
              </w:rPr>
              <w:t>3.</w:t>
            </w:r>
            <w:r w:rsidR="00FE59FB" w:rsidRPr="00820F6C">
              <w:rPr>
                <w:rFonts w:ascii="Open Sans" w:hAnsi="Open Sans" w:cs="Open Sans"/>
                <w:szCs w:val="18"/>
              </w:rPr>
              <w:t>3</w:t>
            </w:r>
          </w:p>
        </w:tc>
        <w:tc>
          <w:tcPr>
            <w:tcW w:w="4260" w:type="pct"/>
          </w:tcPr>
          <w:p w14:paraId="0DE43210" w14:textId="3DCF4D44" w:rsidR="00EE1B6E" w:rsidRPr="00820F6C" w:rsidRDefault="00A47E4A" w:rsidP="00EE1B6E">
            <w:pPr>
              <w:rPr>
                <w:rFonts w:ascii="Open Sans" w:hAnsi="Open Sans" w:cs="Open Sans"/>
                <w:szCs w:val="18"/>
              </w:rPr>
            </w:pPr>
            <w:r w:rsidRPr="00820F6C">
              <w:rPr>
                <w:rFonts w:ascii="Open Sans" w:hAnsi="Open Sans" w:cs="Open Sans"/>
                <w:szCs w:val="18"/>
              </w:rPr>
              <w:t>Inschrijving ingediend v</w:t>
            </w:r>
            <w:r w:rsidR="00CE446C">
              <w:rPr>
                <w:rFonts w:ascii="Open Sans" w:hAnsi="Open Sans" w:cs="Open Sans"/>
                <w:szCs w:val="18"/>
              </w:rPr>
              <w:t>óó</w:t>
            </w:r>
            <w:r w:rsidRPr="00820F6C">
              <w:rPr>
                <w:rFonts w:ascii="Open Sans" w:hAnsi="Open Sans" w:cs="Open Sans"/>
                <w:szCs w:val="18"/>
              </w:rPr>
              <w:t xml:space="preserve">r </w:t>
            </w:r>
            <w:r w:rsidR="00CE446C">
              <w:rPr>
                <w:rFonts w:ascii="Open Sans" w:hAnsi="Open Sans" w:cs="Open Sans"/>
                <w:szCs w:val="18"/>
              </w:rPr>
              <w:t>het</w:t>
            </w:r>
            <w:r w:rsidRPr="00820F6C">
              <w:rPr>
                <w:rFonts w:ascii="Open Sans" w:hAnsi="Open Sans" w:cs="Open Sans"/>
                <w:szCs w:val="18"/>
              </w:rPr>
              <w:t xml:space="preserve"> einde </w:t>
            </w:r>
            <w:r w:rsidR="00CE446C">
              <w:rPr>
                <w:rFonts w:ascii="Open Sans" w:hAnsi="Open Sans" w:cs="Open Sans"/>
                <w:szCs w:val="18"/>
              </w:rPr>
              <w:t>van de</w:t>
            </w:r>
            <w:r w:rsidRPr="00820F6C">
              <w:rPr>
                <w:rFonts w:ascii="Open Sans" w:hAnsi="Open Sans" w:cs="Open Sans"/>
                <w:szCs w:val="18"/>
              </w:rPr>
              <w:t xml:space="preserve"> </w:t>
            </w:r>
            <w:r w:rsidR="002A3E22">
              <w:rPr>
                <w:rFonts w:ascii="Open Sans" w:hAnsi="Open Sans" w:cs="Open Sans"/>
                <w:szCs w:val="18"/>
              </w:rPr>
              <w:t>inschrijving</w:t>
            </w:r>
            <w:r w:rsidRPr="00820F6C">
              <w:rPr>
                <w:rFonts w:ascii="Open Sans" w:hAnsi="Open Sans" w:cs="Open Sans"/>
                <w:szCs w:val="18"/>
              </w:rPr>
              <w:t>stermijn</w:t>
            </w:r>
          </w:p>
        </w:tc>
      </w:tr>
      <w:tr w:rsidR="00EE1B6E" w:rsidRPr="00820F6C" w14:paraId="7195EC4D" w14:textId="77777777" w:rsidTr="00D210C7">
        <w:tc>
          <w:tcPr>
            <w:tcW w:w="740" w:type="pct"/>
          </w:tcPr>
          <w:p w14:paraId="5F0B60C6" w14:textId="15C115C5" w:rsidR="00EE1B6E" w:rsidRPr="00820F6C" w:rsidRDefault="00A47E4A" w:rsidP="00EE1B6E">
            <w:pPr>
              <w:rPr>
                <w:rFonts w:ascii="Open Sans" w:hAnsi="Open Sans" w:cs="Open Sans"/>
                <w:szCs w:val="18"/>
              </w:rPr>
            </w:pPr>
            <w:r w:rsidRPr="00820F6C">
              <w:rPr>
                <w:rFonts w:ascii="Open Sans" w:hAnsi="Open Sans" w:cs="Open Sans"/>
                <w:szCs w:val="18"/>
              </w:rPr>
              <w:t>§</w:t>
            </w:r>
            <w:r w:rsidR="00B52806" w:rsidRPr="00820F6C">
              <w:rPr>
                <w:rFonts w:ascii="Open Sans" w:hAnsi="Open Sans" w:cs="Open Sans"/>
                <w:szCs w:val="18"/>
              </w:rPr>
              <w:t xml:space="preserve"> </w:t>
            </w:r>
            <w:r w:rsidR="00501391" w:rsidRPr="00820F6C">
              <w:rPr>
                <w:rFonts w:ascii="Open Sans" w:hAnsi="Open Sans" w:cs="Open Sans"/>
                <w:szCs w:val="18"/>
              </w:rPr>
              <w:t>3.1</w:t>
            </w:r>
            <w:r w:rsidR="00FE59FB" w:rsidRPr="00820F6C">
              <w:rPr>
                <w:rFonts w:ascii="Open Sans" w:hAnsi="Open Sans" w:cs="Open Sans"/>
                <w:szCs w:val="18"/>
              </w:rPr>
              <w:t>5</w:t>
            </w:r>
            <w:r w:rsidR="00501391" w:rsidRPr="00820F6C">
              <w:rPr>
                <w:rFonts w:ascii="Open Sans" w:hAnsi="Open Sans" w:cs="Open Sans"/>
                <w:szCs w:val="18"/>
              </w:rPr>
              <w:t xml:space="preserve"> en 3.1</w:t>
            </w:r>
            <w:r w:rsidR="00FE59FB" w:rsidRPr="00820F6C">
              <w:rPr>
                <w:rFonts w:ascii="Open Sans" w:hAnsi="Open Sans" w:cs="Open Sans"/>
                <w:szCs w:val="18"/>
              </w:rPr>
              <w:t>6</w:t>
            </w:r>
          </w:p>
        </w:tc>
        <w:tc>
          <w:tcPr>
            <w:tcW w:w="4260" w:type="pct"/>
          </w:tcPr>
          <w:p w14:paraId="528C75F4" w14:textId="566862BA" w:rsidR="00EE1B6E" w:rsidRPr="00820F6C" w:rsidRDefault="00A47E4A" w:rsidP="00EE1B6E">
            <w:pPr>
              <w:rPr>
                <w:rFonts w:ascii="Open Sans" w:hAnsi="Open Sans" w:cs="Open Sans"/>
                <w:szCs w:val="18"/>
              </w:rPr>
            </w:pPr>
            <w:r w:rsidRPr="00820F6C">
              <w:rPr>
                <w:rFonts w:ascii="Open Sans" w:hAnsi="Open Sans" w:cs="Open Sans"/>
                <w:szCs w:val="18"/>
              </w:rPr>
              <w:t xml:space="preserve">Aanwezigheid ondertekende aanbiedingsbrief en rechtsgeldig ondertekende </w:t>
            </w:r>
            <w:r w:rsidR="002030B3" w:rsidRPr="00820F6C">
              <w:rPr>
                <w:rFonts w:ascii="Open Sans" w:hAnsi="Open Sans" w:cs="Open Sans"/>
                <w:szCs w:val="18"/>
              </w:rPr>
              <w:t>Inschrijving</w:t>
            </w:r>
          </w:p>
        </w:tc>
      </w:tr>
      <w:tr w:rsidR="00EE1B6E" w:rsidRPr="00820F6C" w14:paraId="2CBE3F1B" w14:textId="77777777" w:rsidTr="00D210C7">
        <w:tc>
          <w:tcPr>
            <w:tcW w:w="740" w:type="pct"/>
          </w:tcPr>
          <w:p w14:paraId="1F973DEF" w14:textId="182B2B1D" w:rsidR="00EE1B6E" w:rsidRPr="00820F6C" w:rsidRDefault="00A47E4A" w:rsidP="00EE1B6E">
            <w:pPr>
              <w:rPr>
                <w:rFonts w:ascii="Open Sans" w:hAnsi="Open Sans" w:cs="Open Sans"/>
                <w:szCs w:val="18"/>
              </w:rPr>
            </w:pPr>
            <w:r w:rsidRPr="00820F6C">
              <w:rPr>
                <w:rFonts w:ascii="Open Sans" w:hAnsi="Open Sans" w:cs="Open Sans"/>
                <w:szCs w:val="18"/>
              </w:rPr>
              <w:t>§</w:t>
            </w:r>
            <w:r w:rsidR="00B52806" w:rsidRPr="00820F6C">
              <w:rPr>
                <w:rFonts w:ascii="Open Sans" w:hAnsi="Open Sans" w:cs="Open Sans"/>
                <w:szCs w:val="18"/>
              </w:rPr>
              <w:t xml:space="preserve"> </w:t>
            </w:r>
            <w:r w:rsidR="00D823F0" w:rsidRPr="00820F6C">
              <w:rPr>
                <w:rFonts w:ascii="Open Sans" w:hAnsi="Open Sans" w:cs="Open Sans"/>
                <w:szCs w:val="18"/>
              </w:rPr>
              <w:t>3.1</w:t>
            </w:r>
            <w:r w:rsidR="00FE59FB" w:rsidRPr="00820F6C">
              <w:rPr>
                <w:rFonts w:ascii="Open Sans" w:hAnsi="Open Sans" w:cs="Open Sans"/>
                <w:szCs w:val="18"/>
              </w:rPr>
              <w:t>4</w:t>
            </w:r>
          </w:p>
        </w:tc>
        <w:tc>
          <w:tcPr>
            <w:tcW w:w="4260" w:type="pct"/>
          </w:tcPr>
          <w:p w14:paraId="082FCC53" w14:textId="17FB5DFD" w:rsidR="00EE1B6E" w:rsidRPr="00820F6C" w:rsidRDefault="00743291" w:rsidP="00EE1B6E">
            <w:pPr>
              <w:rPr>
                <w:rFonts w:ascii="Open Sans" w:hAnsi="Open Sans" w:cs="Open Sans"/>
                <w:szCs w:val="18"/>
              </w:rPr>
            </w:pPr>
            <w:r w:rsidRPr="00820F6C">
              <w:rPr>
                <w:rFonts w:ascii="Open Sans" w:hAnsi="Open Sans" w:cs="Open Sans"/>
                <w:szCs w:val="18"/>
              </w:rPr>
              <w:t xml:space="preserve">Digitaal uploaden via </w:t>
            </w:r>
            <w:proofErr w:type="spellStart"/>
            <w:r w:rsidRPr="00820F6C">
              <w:rPr>
                <w:rFonts w:ascii="Open Sans" w:hAnsi="Open Sans" w:cs="Open Sans"/>
                <w:szCs w:val="18"/>
              </w:rPr>
              <w:t>Tender</w:t>
            </w:r>
            <w:r w:rsidR="00D610FF">
              <w:rPr>
                <w:rFonts w:ascii="Open Sans" w:hAnsi="Open Sans" w:cs="Open Sans"/>
                <w:szCs w:val="18"/>
              </w:rPr>
              <w:t>N</w:t>
            </w:r>
            <w:r w:rsidRPr="00820F6C">
              <w:rPr>
                <w:rFonts w:ascii="Open Sans" w:hAnsi="Open Sans" w:cs="Open Sans"/>
                <w:szCs w:val="18"/>
              </w:rPr>
              <w:t>ed</w:t>
            </w:r>
            <w:proofErr w:type="spellEnd"/>
            <w:r w:rsidRPr="00820F6C">
              <w:rPr>
                <w:rFonts w:ascii="Open Sans" w:hAnsi="Open Sans" w:cs="Open Sans"/>
                <w:szCs w:val="18"/>
              </w:rPr>
              <w:t xml:space="preserve"> in enkelvoud, alle documenten in P</w:t>
            </w:r>
            <w:r w:rsidR="00AB6DF2">
              <w:rPr>
                <w:rFonts w:ascii="Open Sans" w:hAnsi="Open Sans" w:cs="Open Sans"/>
                <w:szCs w:val="18"/>
              </w:rPr>
              <w:t>DF</w:t>
            </w:r>
            <w:r w:rsidRPr="00820F6C">
              <w:rPr>
                <w:rFonts w:ascii="Open Sans" w:hAnsi="Open Sans" w:cs="Open Sans"/>
                <w:szCs w:val="18"/>
              </w:rPr>
              <w:t xml:space="preserve"> (bewerkbaar met tenminste een zoekfunctie) en tevens het Standaardformulier Prijzenblad in een door </w:t>
            </w:r>
            <w:r w:rsidR="00AB00FB">
              <w:rPr>
                <w:rFonts w:ascii="Open Sans" w:hAnsi="Open Sans" w:cs="Open Sans"/>
                <w:szCs w:val="18"/>
              </w:rPr>
              <w:t>Aanbestedende dienst</w:t>
            </w:r>
            <w:r w:rsidRPr="00820F6C">
              <w:rPr>
                <w:rFonts w:ascii="Open Sans" w:hAnsi="Open Sans" w:cs="Open Sans"/>
                <w:szCs w:val="18"/>
              </w:rPr>
              <w:t xml:space="preserve"> te bewerken Excel-format.</w:t>
            </w:r>
          </w:p>
        </w:tc>
      </w:tr>
      <w:tr w:rsidR="00EE1B6E" w:rsidRPr="00820F6C" w14:paraId="3E371053" w14:textId="77777777" w:rsidTr="00D210C7">
        <w:tc>
          <w:tcPr>
            <w:tcW w:w="740" w:type="pct"/>
          </w:tcPr>
          <w:p w14:paraId="1987B611" w14:textId="1105A1AC" w:rsidR="00EE1B6E" w:rsidRPr="00820F6C" w:rsidRDefault="00743291" w:rsidP="00EE1B6E">
            <w:pPr>
              <w:rPr>
                <w:rFonts w:ascii="Open Sans" w:hAnsi="Open Sans" w:cs="Open Sans"/>
                <w:szCs w:val="18"/>
              </w:rPr>
            </w:pPr>
            <w:r w:rsidRPr="00820F6C">
              <w:rPr>
                <w:rFonts w:ascii="Open Sans" w:hAnsi="Open Sans" w:cs="Open Sans"/>
                <w:szCs w:val="18"/>
              </w:rPr>
              <w:t xml:space="preserve">§ </w:t>
            </w:r>
            <w:r w:rsidR="005E2297" w:rsidRPr="00820F6C">
              <w:rPr>
                <w:rFonts w:ascii="Open Sans" w:hAnsi="Open Sans" w:cs="Open Sans"/>
                <w:szCs w:val="18"/>
              </w:rPr>
              <w:t>3.1</w:t>
            </w:r>
            <w:r w:rsidR="00FE59FB" w:rsidRPr="00820F6C">
              <w:rPr>
                <w:rFonts w:ascii="Open Sans" w:hAnsi="Open Sans" w:cs="Open Sans"/>
                <w:szCs w:val="18"/>
              </w:rPr>
              <w:t>5</w:t>
            </w:r>
          </w:p>
        </w:tc>
        <w:tc>
          <w:tcPr>
            <w:tcW w:w="4260" w:type="pct"/>
          </w:tcPr>
          <w:p w14:paraId="06607A0E" w14:textId="77777777" w:rsidR="00EE1B6E" w:rsidRPr="00820F6C" w:rsidRDefault="00743291" w:rsidP="00EE1B6E">
            <w:pPr>
              <w:rPr>
                <w:rFonts w:ascii="Open Sans" w:hAnsi="Open Sans" w:cs="Open Sans"/>
                <w:szCs w:val="18"/>
              </w:rPr>
            </w:pPr>
            <w:r w:rsidRPr="00820F6C">
              <w:rPr>
                <w:rFonts w:ascii="Open Sans" w:hAnsi="Open Sans" w:cs="Open Sans"/>
                <w:szCs w:val="18"/>
              </w:rPr>
              <w:t>De volgorde en indeling dient gelijk te zijn aan de in deze paragraaf opgenomen volgorde, dus volledig (alle bewijsstukken/ informatie bijgesloten en alle vragen beantwoord).</w:t>
            </w:r>
          </w:p>
        </w:tc>
      </w:tr>
      <w:tr w:rsidR="00EE1B6E" w:rsidRPr="00820F6C" w14:paraId="1B2DCDE4" w14:textId="77777777" w:rsidTr="00D210C7">
        <w:tc>
          <w:tcPr>
            <w:tcW w:w="740" w:type="pct"/>
          </w:tcPr>
          <w:p w14:paraId="617A248E" w14:textId="1DD0A813" w:rsidR="00EE1B6E" w:rsidRPr="00820F6C" w:rsidRDefault="006838F5" w:rsidP="00EE1B6E">
            <w:pPr>
              <w:rPr>
                <w:rFonts w:ascii="Open Sans" w:hAnsi="Open Sans" w:cs="Open Sans"/>
                <w:szCs w:val="18"/>
              </w:rPr>
            </w:pPr>
            <w:r w:rsidRPr="00820F6C">
              <w:rPr>
                <w:rFonts w:ascii="Open Sans" w:hAnsi="Open Sans" w:cs="Open Sans"/>
                <w:szCs w:val="18"/>
              </w:rPr>
              <w:t>Met name § 3.3, 3.4, 3.5, 3.2</w:t>
            </w:r>
            <w:r w:rsidR="00FE59FB" w:rsidRPr="00820F6C">
              <w:rPr>
                <w:rFonts w:ascii="Open Sans" w:hAnsi="Open Sans" w:cs="Open Sans"/>
                <w:szCs w:val="18"/>
              </w:rPr>
              <w:t>3</w:t>
            </w:r>
            <w:r w:rsidRPr="00820F6C">
              <w:rPr>
                <w:rFonts w:ascii="Open Sans" w:hAnsi="Open Sans" w:cs="Open Sans"/>
                <w:szCs w:val="18"/>
              </w:rPr>
              <w:t xml:space="preserve"> en 3.2</w:t>
            </w:r>
            <w:r w:rsidR="00FE59FB" w:rsidRPr="00820F6C">
              <w:rPr>
                <w:rFonts w:ascii="Open Sans" w:hAnsi="Open Sans" w:cs="Open Sans"/>
                <w:szCs w:val="18"/>
              </w:rPr>
              <w:t>4</w:t>
            </w:r>
          </w:p>
        </w:tc>
        <w:tc>
          <w:tcPr>
            <w:tcW w:w="4260" w:type="pct"/>
          </w:tcPr>
          <w:p w14:paraId="25D944B6" w14:textId="77777777" w:rsidR="00EE1B6E" w:rsidRPr="00820F6C" w:rsidRDefault="00743291" w:rsidP="00EE1B6E">
            <w:pPr>
              <w:rPr>
                <w:rFonts w:ascii="Open Sans" w:hAnsi="Open Sans" w:cs="Open Sans"/>
                <w:szCs w:val="18"/>
              </w:rPr>
            </w:pPr>
            <w:r w:rsidRPr="00820F6C">
              <w:rPr>
                <w:rFonts w:ascii="Open Sans" w:hAnsi="Open Sans" w:cs="Open Sans"/>
                <w:szCs w:val="18"/>
              </w:rPr>
              <w:t>Er kunnen (na de vragenrondes) geen nieuwe tekstsuggesties gedaan met betrekking tot de (contract)voorwaarden.</w:t>
            </w:r>
          </w:p>
        </w:tc>
      </w:tr>
    </w:tbl>
    <w:p w14:paraId="2ABAC438" w14:textId="77777777" w:rsidR="0080149F" w:rsidRPr="00A62754" w:rsidRDefault="0080149F" w:rsidP="0080149F">
      <w:pPr>
        <w:pStyle w:val="SUB3"/>
        <w:ind w:left="0" w:firstLine="0"/>
        <w:rPr>
          <w:lang w:val="nl-NL"/>
        </w:rPr>
      </w:pPr>
    </w:p>
    <w:p w14:paraId="47405A27" w14:textId="487AC19F" w:rsidR="00EE1B6E" w:rsidRPr="008D40A1" w:rsidRDefault="00743291" w:rsidP="00FA377C">
      <w:pPr>
        <w:pStyle w:val="SUB3"/>
        <w:numPr>
          <w:ilvl w:val="2"/>
          <w:numId w:val="23"/>
        </w:numPr>
      </w:pPr>
      <w:bookmarkStart w:id="65" w:name="_Toc88054480"/>
      <w:bookmarkStart w:id="66" w:name="_Toc88054544"/>
      <w:bookmarkStart w:id="67" w:name="_Toc89946974"/>
      <w:r w:rsidRPr="008D40A1">
        <w:t xml:space="preserve">Uniform </w:t>
      </w:r>
      <w:proofErr w:type="spellStart"/>
      <w:r w:rsidRPr="008D40A1">
        <w:t>Europees</w:t>
      </w:r>
      <w:proofErr w:type="spellEnd"/>
      <w:r w:rsidRPr="008D40A1">
        <w:t xml:space="preserve"> </w:t>
      </w:r>
      <w:proofErr w:type="spellStart"/>
      <w:r w:rsidRPr="008D40A1">
        <w:t>Aanbestedingsdocument</w:t>
      </w:r>
      <w:bookmarkEnd w:id="65"/>
      <w:bookmarkEnd w:id="66"/>
      <w:bookmarkEnd w:id="67"/>
      <w:proofErr w:type="spellEnd"/>
    </w:p>
    <w:p w14:paraId="4F7366F6" w14:textId="3D8806AD" w:rsidR="00BE2B4E" w:rsidRPr="00820F6C" w:rsidRDefault="00743291" w:rsidP="00D95FAF">
      <w:pPr>
        <w:rPr>
          <w:rFonts w:ascii="Open Sans" w:hAnsi="Open Sans" w:cs="Open Sans"/>
          <w:szCs w:val="18"/>
        </w:rPr>
      </w:pPr>
      <w:r w:rsidRPr="00820F6C">
        <w:rPr>
          <w:rFonts w:ascii="Open Sans" w:hAnsi="Open Sans" w:cs="Open Sans"/>
          <w:szCs w:val="18"/>
        </w:rPr>
        <w:t>Hierna wordt gecon</w:t>
      </w:r>
      <w:r w:rsidR="00AE2696" w:rsidRPr="00820F6C">
        <w:rPr>
          <w:rFonts w:ascii="Open Sans" w:hAnsi="Open Sans" w:cs="Open Sans"/>
          <w:szCs w:val="18"/>
        </w:rPr>
        <w:t>troleerd of het Standaardformulier</w:t>
      </w:r>
      <w:r w:rsidRPr="00820F6C">
        <w:rPr>
          <w:rFonts w:ascii="Open Sans" w:hAnsi="Open Sans" w:cs="Open Sans"/>
          <w:szCs w:val="18"/>
        </w:rPr>
        <w:t xml:space="preserve"> ‘Uniform Europees Aanbestedingsdocument’ </w:t>
      </w:r>
      <w:r w:rsidR="00091647" w:rsidRPr="00820F6C">
        <w:rPr>
          <w:rFonts w:ascii="Open Sans" w:hAnsi="Open Sans" w:cs="Open Sans"/>
          <w:szCs w:val="18"/>
        </w:rPr>
        <w:t>(hierna te noemen: UEA)</w:t>
      </w:r>
      <w:r w:rsidR="00123B72" w:rsidRPr="00820F6C">
        <w:rPr>
          <w:rFonts w:ascii="Open Sans" w:hAnsi="Open Sans" w:cs="Open Sans"/>
          <w:szCs w:val="18"/>
        </w:rPr>
        <w:t xml:space="preserve"> </w:t>
      </w:r>
      <w:r w:rsidRPr="00820F6C">
        <w:rPr>
          <w:rFonts w:ascii="Open Sans" w:hAnsi="Open Sans" w:cs="Open Sans"/>
          <w:szCs w:val="18"/>
        </w:rPr>
        <w:t xml:space="preserve">aan de </w:t>
      </w:r>
      <w:r w:rsidR="002030B3" w:rsidRPr="00820F6C">
        <w:rPr>
          <w:rFonts w:ascii="Open Sans" w:hAnsi="Open Sans" w:cs="Open Sans"/>
          <w:szCs w:val="18"/>
        </w:rPr>
        <w:t>Inschrijving</w:t>
      </w:r>
      <w:r w:rsidRPr="00820F6C">
        <w:rPr>
          <w:rFonts w:ascii="Open Sans" w:hAnsi="Open Sans" w:cs="Open Sans"/>
          <w:szCs w:val="18"/>
        </w:rPr>
        <w:t xml:space="preserve"> is toegevoegd, volledig is ingevuld en ondertekend, zonder dat daarin voorbehouden en/of wijzigingen zijn aangebracht (zie § 3.1</w:t>
      </w:r>
      <w:r w:rsidR="00C25DC1" w:rsidRPr="00820F6C">
        <w:rPr>
          <w:rFonts w:ascii="Open Sans" w:hAnsi="Open Sans" w:cs="Open Sans"/>
          <w:szCs w:val="18"/>
        </w:rPr>
        <w:t>7</w:t>
      </w:r>
      <w:r w:rsidRPr="00820F6C">
        <w:rPr>
          <w:rFonts w:ascii="Open Sans" w:hAnsi="Open Sans" w:cs="Open Sans"/>
          <w:szCs w:val="18"/>
        </w:rPr>
        <w:t xml:space="preserve">). </w:t>
      </w:r>
      <w:r w:rsidR="00F87CA5" w:rsidRPr="00820F6C">
        <w:rPr>
          <w:rFonts w:ascii="Open Sans" w:hAnsi="Open Sans" w:cs="Open Sans"/>
          <w:szCs w:val="18"/>
        </w:rPr>
        <w:t xml:space="preserve">Het UEA is als </w:t>
      </w:r>
      <w:r w:rsidR="00CB326C" w:rsidRPr="00820F6C">
        <w:rPr>
          <w:rFonts w:ascii="Open Sans" w:hAnsi="Open Sans" w:cs="Open Sans"/>
          <w:szCs w:val="18"/>
        </w:rPr>
        <w:t>bijlage toegevoegd</w:t>
      </w:r>
      <w:r w:rsidR="00480D97" w:rsidRPr="00820F6C">
        <w:rPr>
          <w:rFonts w:ascii="Open Sans" w:hAnsi="Open Sans" w:cs="Open Sans"/>
          <w:szCs w:val="18"/>
        </w:rPr>
        <w:t xml:space="preserve"> bij onderhavig document. </w:t>
      </w:r>
      <w:r w:rsidRPr="00820F6C">
        <w:rPr>
          <w:rFonts w:ascii="Open Sans" w:hAnsi="Open Sans" w:cs="Open Sans"/>
          <w:szCs w:val="18"/>
        </w:rPr>
        <w:t>In</w:t>
      </w:r>
      <w:r w:rsidR="00C25DC1" w:rsidRPr="00820F6C">
        <w:rPr>
          <w:rFonts w:ascii="Open Sans" w:hAnsi="Open Sans" w:cs="Open Sans"/>
          <w:szCs w:val="18"/>
        </w:rPr>
        <w:t>d</w:t>
      </w:r>
      <w:r w:rsidR="00C41CA2" w:rsidRPr="00820F6C">
        <w:rPr>
          <w:rFonts w:ascii="Open Sans" w:hAnsi="Open Sans" w:cs="Open Sans"/>
          <w:szCs w:val="18"/>
        </w:rPr>
        <w:t>ien</w:t>
      </w:r>
      <w:r w:rsidRPr="00820F6C">
        <w:rPr>
          <w:rFonts w:ascii="Open Sans" w:hAnsi="Open Sans" w:cs="Open Sans"/>
          <w:szCs w:val="18"/>
        </w:rPr>
        <w:t xml:space="preserve"> als samenwerkingsverband (combinatie) wordt ingeschreven (zie § 3.1</w:t>
      </w:r>
      <w:r w:rsidR="003662FB" w:rsidRPr="00820F6C">
        <w:rPr>
          <w:rFonts w:ascii="Open Sans" w:hAnsi="Open Sans" w:cs="Open Sans"/>
          <w:szCs w:val="18"/>
        </w:rPr>
        <w:t>8</w:t>
      </w:r>
      <w:r w:rsidRPr="00820F6C">
        <w:rPr>
          <w:rFonts w:ascii="Open Sans" w:hAnsi="Open Sans" w:cs="Open Sans"/>
          <w:szCs w:val="18"/>
        </w:rPr>
        <w:t>), dient</w:t>
      </w:r>
      <w:r w:rsidR="00AE2696" w:rsidRPr="00820F6C">
        <w:rPr>
          <w:rFonts w:ascii="Open Sans" w:hAnsi="Open Sans" w:cs="Open Sans"/>
          <w:szCs w:val="18"/>
        </w:rPr>
        <w:t xml:space="preserve"> van iedere deelnemer het </w:t>
      </w:r>
      <w:r w:rsidR="00831D31" w:rsidRPr="00820F6C">
        <w:rPr>
          <w:rFonts w:ascii="Open Sans" w:hAnsi="Open Sans" w:cs="Open Sans"/>
          <w:szCs w:val="18"/>
        </w:rPr>
        <w:t>UEA</w:t>
      </w:r>
      <w:r w:rsidRPr="00820F6C">
        <w:rPr>
          <w:rFonts w:ascii="Open Sans" w:hAnsi="Open Sans" w:cs="Open Sans"/>
          <w:szCs w:val="18"/>
        </w:rPr>
        <w:t xml:space="preserve"> ingevuld en ondertekend aan de </w:t>
      </w:r>
      <w:r w:rsidR="002030B3" w:rsidRPr="00820F6C">
        <w:rPr>
          <w:rFonts w:ascii="Open Sans" w:hAnsi="Open Sans" w:cs="Open Sans"/>
          <w:szCs w:val="18"/>
        </w:rPr>
        <w:t>Inschrijving</w:t>
      </w:r>
      <w:r w:rsidRPr="00820F6C">
        <w:rPr>
          <w:rFonts w:ascii="Open Sans" w:hAnsi="Open Sans" w:cs="Open Sans"/>
          <w:szCs w:val="18"/>
        </w:rPr>
        <w:t xml:space="preserve"> te zijn toegevoegd</w:t>
      </w:r>
      <w:r w:rsidR="00D95FAF" w:rsidRPr="00820F6C">
        <w:rPr>
          <w:rFonts w:ascii="Open Sans" w:hAnsi="Open Sans" w:cs="Open Sans"/>
          <w:szCs w:val="18"/>
        </w:rPr>
        <w:t>,</w:t>
      </w:r>
      <w:r w:rsidR="00BE2B4E" w:rsidRPr="00820F6C">
        <w:rPr>
          <w:rFonts w:ascii="Open Sans" w:hAnsi="Open Sans" w:cs="Open Sans"/>
          <w:szCs w:val="18"/>
        </w:rPr>
        <w:t xml:space="preserve"> één en ander </w:t>
      </w:r>
      <w:r w:rsidR="00A269D9" w:rsidRPr="00820F6C">
        <w:rPr>
          <w:rFonts w:ascii="Open Sans" w:hAnsi="Open Sans" w:cs="Open Sans"/>
          <w:szCs w:val="18"/>
        </w:rPr>
        <w:t>in overeenstemming met</w:t>
      </w:r>
      <w:r w:rsidR="00BE2B4E" w:rsidRPr="00820F6C">
        <w:rPr>
          <w:rFonts w:ascii="Open Sans" w:hAnsi="Open Sans" w:cs="Open Sans"/>
          <w:szCs w:val="18"/>
        </w:rPr>
        <w:t xml:space="preserve"> artikel 2 lid 2 Aanbestedingsbesluit.</w:t>
      </w:r>
    </w:p>
    <w:p w14:paraId="1941C7D5" w14:textId="77777777" w:rsidR="00743291" w:rsidRPr="00820F6C" w:rsidRDefault="00743291" w:rsidP="00743291">
      <w:pPr>
        <w:rPr>
          <w:rFonts w:ascii="Open Sans" w:hAnsi="Open Sans" w:cs="Open Sans"/>
          <w:szCs w:val="18"/>
        </w:rPr>
      </w:pPr>
    </w:p>
    <w:p w14:paraId="0B9BEF67" w14:textId="32C8E45F" w:rsidR="00743291" w:rsidRPr="00820F6C" w:rsidRDefault="00F730E3" w:rsidP="00743291">
      <w:pPr>
        <w:rPr>
          <w:rFonts w:ascii="Open Sans" w:hAnsi="Open Sans" w:cs="Open Sans"/>
          <w:szCs w:val="18"/>
        </w:rPr>
      </w:pPr>
      <w:r w:rsidRPr="00820F6C">
        <w:rPr>
          <w:rFonts w:ascii="Open Sans" w:hAnsi="Open Sans" w:cs="Open Sans"/>
          <w:szCs w:val="18"/>
        </w:rPr>
        <w:t>Als</w:t>
      </w:r>
      <w:r w:rsidR="00743291" w:rsidRPr="00820F6C">
        <w:rPr>
          <w:rFonts w:ascii="Open Sans" w:hAnsi="Open Sans" w:cs="Open Sans"/>
          <w:szCs w:val="18"/>
        </w:rPr>
        <w:t xml:space="preserve"> niet aan bovenstaande is voldaan, zal de </w:t>
      </w:r>
      <w:r w:rsidR="002030B3" w:rsidRPr="00820F6C">
        <w:rPr>
          <w:rFonts w:ascii="Open Sans" w:hAnsi="Open Sans" w:cs="Open Sans"/>
          <w:szCs w:val="18"/>
        </w:rPr>
        <w:t>Inschrijving</w:t>
      </w:r>
      <w:r w:rsidR="00743291" w:rsidRPr="00820F6C">
        <w:rPr>
          <w:rFonts w:ascii="Open Sans" w:hAnsi="Open Sans" w:cs="Open Sans"/>
          <w:szCs w:val="18"/>
        </w:rPr>
        <w:t xml:space="preserve"> voor verdere deelname aan deze aanbesteding worden uitgesloten en niet verder worden beoordeeld.</w:t>
      </w:r>
    </w:p>
    <w:p w14:paraId="783BFEA8" w14:textId="77777777" w:rsidR="00743291" w:rsidRPr="00820F6C" w:rsidRDefault="00743291" w:rsidP="00743291">
      <w:pPr>
        <w:rPr>
          <w:rFonts w:ascii="Open Sans" w:hAnsi="Open Sans" w:cs="Open Sans"/>
          <w:szCs w:val="18"/>
        </w:rPr>
      </w:pPr>
    </w:p>
    <w:p w14:paraId="30A574BC" w14:textId="7E51A807" w:rsidR="00743291" w:rsidRPr="00820F6C" w:rsidRDefault="00743291" w:rsidP="00743291">
      <w:pPr>
        <w:rPr>
          <w:rFonts w:ascii="Open Sans" w:hAnsi="Open Sans" w:cs="Open Sans"/>
          <w:i/>
          <w:szCs w:val="18"/>
        </w:rPr>
      </w:pPr>
      <w:r w:rsidRPr="00820F6C">
        <w:rPr>
          <w:rFonts w:ascii="Open Sans" w:hAnsi="Open Sans" w:cs="Open Sans"/>
          <w:szCs w:val="18"/>
        </w:rPr>
        <w:t xml:space="preserve">In dit stadium van de aanbesteding worden de gegevens in het </w:t>
      </w:r>
      <w:r w:rsidR="005F239F" w:rsidRPr="00820F6C">
        <w:rPr>
          <w:rFonts w:ascii="Open Sans" w:hAnsi="Open Sans" w:cs="Open Sans"/>
          <w:szCs w:val="18"/>
        </w:rPr>
        <w:t>UEA</w:t>
      </w:r>
      <w:r w:rsidRPr="00820F6C">
        <w:rPr>
          <w:rFonts w:ascii="Open Sans" w:hAnsi="Open Sans" w:cs="Open Sans"/>
          <w:szCs w:val="18"/>
        </w:rPr>
        <w:t xml:space="preserve"> nog niet inhoudelijk op juistheid en rechtmatigheid geverifieerd; dat kan de </w:t>
      </w:r>
      <w:r w:rsidR="002030B3" w:rsidRPr="00820F6C">
        <w:rPr>
          <w:rFonts w:ascii="Open Sans" w:hAnsi="Open Sans" w:cs="Open Sans"/>
          <w:szCs w:val="18"/>
        </w:rPr>
        <w:t>Aanbestedende dienst</w:t>
      </w:r>
      <w:r w:rsidRPr="00820F6C">
        <w:rPr>
          <w:rFonts w:ascii="Open Sans" w:hAnsi="Open Sans" w:cs="Open Sans"/>
          <w:szCs w:val="18"/>
        </w:rPr>
        <w:t xml:space="preserve"> alleen bij de verklaring van de winnaar(s) van de aanbesteding doen (zie § 2.1.</w:t>
      </w:r>
      <w:r w:rsidR="00FE59FB" w:rsidRPr="00820F6C">
        <w:rPr>
          <w:rFonts w:ascii="Open Sans" w:hAnsi="Open Sans" w:cs="Open Sans"/>
          <w:szCs w:val="18"/>
        </w:rPr>
        <w:t>6</w:t>
      </w:r>
      <w:r w:rsidRPr="00820F6C">
        <w:rPr>
          <w:rFonts w:ascii="Open Sans" w:hAnsi="Open Sans" w:cs="Open Sans"/>
          <w:szCs w:val="18"/>
        </w:rPr>
        <w:t xml:space="preserve"> en § 3.2</w:t>
      </w:r>
      <w:r w:rsidR="008754E0" w:rsidRPr="00820F6C">
        <w:rPr>
          <w:rFonts w:ascii="Open Sans" w:hAnsi="Open Sans" w:cs="Open Sans"/>
          <w:szCs w:val="18"/>
        </w:rPr>
        <w:t>7</w:t>
      </w:r>
      <w:r w:rsidRPr="00820F6C">
        <w:rPr>
          <w:rFonts w:ascii="Open Sans" w:hAnsi="Open Sans" w:cs="Open Sans"/>
          <w:szCs w:val="18"/>
        </w:rPr>
        <w:t>).</w:t>
      </w:r>
    </w:p>
    <w:p w14:paraId="711678AA" w14:textId="77777777" w:rsidR="00EE1B6E" w:rsidRPr="00820F6C" w:rsidRDefault="00EE1B6E" w:rsidP="00EE1B6E">
      <w:pPr>
        <w:rPr>
          <w:rFonts w:ascii="Open Sans" w:hAnsi="Open Sans" w:cs="Open Sans"/>
          <w:szCs w:val="18"/>
        </w:rPr>
      </w:pPr>
    </w:p>
    <w:p w14:paraId="062009B9" w14:textId="56F493A3" w:rsidR="00EE1B6E" w:rsidRPr="00820F6C" w:rsidRDefault="00A47E4A" w:rsidP="00EE1B6E">
      <w:pPr>
        <w:rPr>
          <w:rFonts w:ascii="Open Sans" w:hAnsi="Open Sans" w:cs="Open Sans"/>
          <w:szCs w:val="18"/>
        </w:rPr>
      </w:pPr>
      <w:r w:rsidRPr="00820F6C">
        <w:rPr>
          <w:rFonts w:ascii="Open Sans" w:hAnsi="Open Sans" w:cs="Open Sans"/>
          <w:szCs w:val="18"/>
        </w:rPr>
        <w:t xml:space="preserve">Door het overleggen van een rechtsgeldig en naar waarheid </w:t>
      </w:r>
      <w:r w:rsidR="00AE2696" w:rsidRPr="00820F6C">
        <w:rPr>
          <w:rFonts w:ascii="Open Sans" w:hAnsi="Open Sans" w:cs="Open Sans"/>
          <w:szCs w:val="18"/>
        </w:rPr>
        <w:t xml:space="preserve">ingevulde en </w:t>
      </w:r>
      <w:r w:rsidRPr="00820F6C">
        <w:rPr>
          <w:rFonts w:ascii="Open Sans" w:hAnsi="Open Sans" w:cs="Open Sans"/>
          <w:szCs w:val="18"/>
        </w:rPr>
        <w:t xml:space="preserve">ondertekende </w:t>
      </w:r>
      <w:r w:rsidR="00CB5F5C" w:rsidRPr="00820F6C">
        <w:rPr>
          <w:rFonts w:ascii="Open Sans" w:hAnsi="Open Sans" w:cs="Open Sans"/>
          <w:szCs w:val="18"/>
        </w:rPr>
        <w:t>U</w:t>
      </w:r>
      <w:r w:rsidR="007900DE" w:rsidRPr="00820F6C">
        <w:rPr>
          <w:rFonts w:ascii="Open Sans" w:hAnsi="Open Sans" w:cs="Open Sans"/>
          <w:bCs/>
          <w:szCs w:val="18"/>
        </w:rPr>
        <w:t>EA</w:t>
      </w:r>
      <w:r w:rsidRPr="00820F6C">
        <w:rPr>
          <w:rFonts w:ascii="Open Sans" w:hAnsi="Open Sans" w:cs="Open Sans"/>
          <w:bCs/>
          <w:szCs w:val="18"/>
        </w:rPr>
        <w:t xml:space="preserve"> verklaart </w:t>
      </w:r>
      <w:r w:rsidR="002030B3" w:rsidRPr="00820F6C">
        <w:rPr>
          <w:rFonts w:ascii="Open Sans" w:hAnsi="Open Sans" w:cs="Open Sans"/>
          <w:bCs/>
          <w:szCs w:val="18"/>
        </w:rPr>
        <w:t>Inschrijver</w:t>
      </w:r>
      <w:r w:rsidRPr="00820F6C">
        <w:rPr>
          <w:rFonts w:ascii="Open Sans" w:hAnsi="Open Sans" w:cs="Open Sans"/>
          <w:bCs/>
          <w:szCs w:val="18"/>
        </w:rPr>
        <w:t xml:space="preserve"> </w:t>
      </w:r>
      <w:r w:rsidR="00721132" w:rsidRPr="00820F6C">
        <w:rPr>
          <w:rFonts w:ascii="Open Sans" w:hAnsi="Open Sans" w:cs="Open Sans"/>
          <w:bCs/>
          <w:szCs w:val="18"/>
        </w:rPr>
        <w:t xml:space="preserve">dat de </w:t>
      </w:r>
      <w:r w:rsidR="00012538" w:rsidRPr="00820F6C">
        <w:rPr>
          <w:rFonts w:ascii="Open Sans" w:hAnsi="Open Sans" w:cs="Open Sans"/>
          <w:bCs/>
          <w:szCs w:val="18"/>
        </w:rPr>
        <w:t xml:space="preserve">Uitsluitingsgronden </w:t>
      </w:r>
      <w:r w:rsidR="00721132" w:rsidRPr="00820F6C">
        <w:rPr>
          <w:rFonts w:ascii="Open Sans" w:hAnsi="Open Sans" w:cs="Open Sans"/>
          <w:bCs/>
          <w:szCs w:val="18"/>
        </w:rPr>
        <w:t xml:space="preserve">niet op hem van toepassing zijn </w:t>
      </w:r>
      <w:r w:rsidR="00012538" w:rsidRPr="00820F6C">
        <w:rPr>
          <w:rFonts w:ascii="Open Sans" w:hAnsi="Open Sans" w:cs="Open Sans"/>
          <w:bCs/>
          <w:szCs w:val="18"/>
        </w:rPr>
        <w:t xml:space="preserve">en </w:t>
      </w:r>
      <w:r w:rsidRPr="00820F6C">
        <w:rPr>
          <w:rFonts w:ascii="Open Sans" w:hAnsi="Open Sans" w:cs="Open Sans"/>
          <w:bCs/>
          <w:szCs w:val="18"/>
        </w:rPr>
        <w:t xml:space="preserve">voor deze aanbesteding te voldoen aan de </w:t>
      </w:r>
      <w:r w:rsidR="00050257">
        <w:rPr>
          <w:rStyle w:val="BUASBulletListChar"/>
          <w:rFonts w:cs="Open Sans"/>
          <w:bCs/>
          <w:iCs/>
        </w:rPr>
        <w:t>Geschiktheidseisen</w:t>
      </w:r>
      <w:r w:rsidRPr="00820F6C">
        <w:rPr>
          <w:rFonts w:ascii="Open Sans" w:hAnsi="Open Sans" w:cs="Open Sans"/>
          <w:szCs w:val="18"/>
        </w:rPr>
        <w:t xml:space="preserve"> zoals uitgelegd in hoofdstuk 4, zijnde op hoofdlijnen:</w:t>
      </w:r>
    </w:p>
    <w:p w14:paraId="1621AA58" w14:textId="77777777" w:rsidR="00A47E4A" w:rsidRPr="00820F6C" w:rsidRDefault="00A47E4A" w:rsidP="00EE1B6E">
      <w:pPr>
        <w:rPr>
          <w:rFonts w:ascii="Open Sans" w:hAnsi="Open Sans" w:cs="Open Sans"/>
          <w:szCs w:val="18"/>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06"/>
        <w:gridCol w:w="6944"/>
      </w:tblGrid>
      <w:tr w:rsidR="00A47E4A" w:rsidRPr="00820F6C" w14:paraId="7BACB825" w14:textId="77777777" w:rsidTr="00035621">
        <w:trPr>
          <w:cantSplit/>
        </w:trPr>
        <w:tc>
          <w:tcPr>
            <w:tcW w:w="740" w:type="pct"/>
            <w:shd w:val="clear" w:color="auto" w:fill="E0E0E0"/>
          </w:tcPr>
          <w:p w14:paraId="2490A4EC" w14:textId="77777777" w:rsidR="00A47E4A" w:rsidRPr="00820F6C" w:rsidRDefault="00A47E4A" w:rsidP="00FF4408">
            <w:pPr>
              <w:rPr>
                <w:rFonts w:ascii="Open Sans" w:hAnsi="Open Sans" w:cs="Open Sans"/>
                <w:szCs w:val="18"/>
              </w:rPr>
            </w:pPr>
            <w:r w:rsidRPr="00820F6C">
              <w:rPr>
                <w:rFonts w:ascii="Open Sans" w:hAnsi="Open Sans" w:cs="Open Sans"/>
                <w:szCs w:val="18"/>
              </w:rPr>
              <w:t>Paragraaf-nummer</w:t>
            </w:r>
          </w:p>
        </w:tc>
        <w:tc>
          <w:tcPr>
            <w:tcW w:w="4260" w:type="pct"/>
            <w:shd w:val="clear" w:color="auto" w:fill="E0E0E0"/>
          </w:tcPr>
          <w:p w14:paraId="5C13B8FD" w14:textId="77777777" w:rsidR="00A47E4A" w:rsidRPr="00820F6C" w:rsidRDefault="00A47E4A" w:rsidP="00FF4408">
            <w:pPr>
              <w:rPr>
                <w:rFonts w:ascii="Open Sans" w:hAnsi="Open Sans" w:cs="Open Sans"/>
                <w:szCs w:val="18"/>
              </w:rPr>
            </w:pPr>
            <w:r w:rsidRPr="00820F6C">
              <w:rPr>
                <w:rFonts w:ascii="Open Sans" w:hAnsi="Open Sans" w:cs="Open Sans"/>
                <w:szCs w:val="18"/>
              </w:rPr>
              <w:t>Onderwerp</w:t>
            </w:r>
          </w:p>
        </w:tc>
      </w:tr>
      <w:tr w:rsidR="00A47E4A" w:rsidRPr="00820F6C" w14:paraId="5B77E311" w14:textId="77777777" w:rsidTr="00050257">
        <w:trPr>
          <w:trHeight w:val="198"/>
        </w:trPr>
        <w:tc>
          <w:tcPr>
            <w:tcW w:w="740" w:type="pct"/>
          </w:tcPr>
          <w:p w14:paraId="2C215569" w14:textId="77777777" w:rsidR="00A47E4A" w:rsidRPr="00820F6C" w:rsidRDefault="00A47E4A" w:rsidP="00FF4408">
            <w:pPr>
              <w:rPr>
                <w:rFonts w:ascii="Open Sans" w:hAnsi="Open Sans" w:cs="Open Sans"/>
                <w:szCs w:val="18"/>
              </w:rPr>
            </w:pPr>
            <w:r w:rsidRPr="00820F6C">
              <w:rPr>
                <w:rFonts w:ascii="Open Sans" w:hAnsi="Open Sans" w:cs="Open Sans"/>
                <w:szCs w:val="18"/>
              </w:rPr>
              <w:t>§ 4.1</w:t>
            </w:r>
          </w:p>
        </w:tc>
        <w:tc>
          <w:tcPr>
            <w:tcW w:w="4260" w:type="pct"/>
          </w:tcPr>
          <w:p w14:paraId="15D65B43" w14:textId="063A6B73" w:rsidR="00A47E4A" w:rsidRPr="00820F6C" w:rsidRDefault="00A47E4A" w:rsidP="00FF4408">
            <w:pPr>
              <w:rPr>
                <w:rFonts w:ascii="Open Sans" w:hAnsi="Open Sans" w:cs="Open Sans"/>
                <w:szCs w:val="18"/>
              </w:rPr>
            </w:pPr>
            <w:r w:rsidRPr="00820F6C">
              <w:rPr>
                <w:rFonts w:ascii="Open Sans" w:hAnsi="Open Sans" w:cs="Open Sans"/>
                <w:szCs w:val="18"/>
              </w:rPr>
              <w:t xml:space="preserve">Verplichte en facultatieve </w:t>
            </w:r>
            <w:r w:rsidR="00DF6241" w:rsidRPr="00820F6C">
              <w:rPr>
                <w:rFonts w:ascii="Open Sans" w:hAnsi="Open Sans" w:cs="Open Sans"/>
                <w:szCs w:val="18"/>
              </w:rPr>
              <w:t>Uitsluitingsgrond</w:t>
            </w:r>
            <w:r w:rsidRPr="00820F6C">
              <w:rPr>
                <w:rFonts w:ascii="Open Sans" w:hAnsi="Open Sans" w:cs="Open Sans"/>
                <w:szCs w:val="18"/>
              </w:rPr>
              <w:t>en</w:t>
            </w:r>
          </w:p>
        </w:tc>
      </w:tr>
      <w:tr w:rsidR="00A47E4A" w:rsidRPr="00820F6C" w14:paraId="27538FE8" w14:textId="77777777" w:rsidTr="00D210C7">
        <w:tc>
          <w:tcPr>
            <w:tcW w:w="740" w:type="pct"/>
          </w:tcPr>
          <w:p w14:paraId="214EF931" w14:textId="760B8892" w:rsidR="00A47E4A" w:rsidRPr="00820F6C" w:rsidRDefault="00A47E4A" w:rsidP="00FF4408">
            <w:pPr>
              <w:rPr>
                <w:rFonts w:ascii="Open Sans" w:hAnsi="Open Sans" w:cs="Open Sans"/>
                <w:szCs w:val="18"/>
              </w:rPr>
            </w:pPr>
            <w:r w:rsidRPr="00820F6C">
              <w:rPr>
                <w:rFonts w:ascii="Open Sans" w:hAnsi="Open Sans" w:cs="Open Sans"/>
                <w:szCs w:val="18"/>
              </w:rPr>
              <w:t>§</w:t>
            </w:r>
            <w:r w:rsidR="002E48F8" w:rsidRPr="00820F6C">
              <w:rPr>
                <w:rFonts w:ascii="Open Sans" w:hAnsi="Open Sans" w:cs="Open Sans"/>
                <w:szCs w:val="18"/>
              </w:rPr>
              <w:t xml:space="preserve"> 4.2</w:t>
            </w:r>
          </w:p>
        </w:tc>
        <w:tc>
          <w:tcPr>
            <w:tcW w:w="4260" w:type="pct"/>
          </w:tcPr>
          <w:p w14:paraId="6DBA837F" w14:textId="3B6AE52C" w:rsidR="00A47E4A" w:rsidRPr="00820F6C" w:rsidRDefault="00961DD9" w:rsidP="00FF4408">
            <w:pPr>
              <w:rPr>
                <w:rFonts w:ascii="Open Sans" w:hAnsi="Open Sans" w:cs="Open Sans"/>
                <w:szCs w:val="18"/>
              </w:rPr>
            </w:pPr>
            <w:r w:rsidRPr="00820F6C">
              <w:rPr>
                <w:rFonts w:ascii="Open Sans" w:hAnsi="Open Sans" w:cs="Open Sans"/>
                <w:szCs w:val="18"/>
              </w:rPr>
              <w:t xml:space="preserve">Alle gestelde </w:t>
            </w:r>
            <w:r w:rsidR="00050257">
              <w:rPr>
                <w:rStyle w:val="BUASBulletListChar"/>
                <w:rFonts w:cs="Open Sans"/>
                <w:bCs/>
                <w:iCs/>
              </w:rPr>
              <w:t>Geschiktheidseisen</w:t>
            </w:r>
          </w:p>
        </w:tc>
      </w:tr>
      <w:tr w:rsidR="00A47E4A" w:rsidRPr="00820F6C" w14:paraId="1EDE306C" w14:textId="77777777" w:rsidTr="00D210C7">
        <w:tc>
          <w:tcPr>
            <w:tcW w:w="740" w:type="pct"/>
          </w:tcPr>
          <w:p w14:paraId="4BC478FE" w14:textId="299B1C0E" w:rsidR="00A47E4A" w:rsidRPr="00820F6C" w:rsidRDefault="00A47E4A" w:rsidP="00FF4408">
            <w:pPr>
              <w:rPr>
                <w:rFonts w:ascii="Open Sans" w:hAnsi="Open Sans" w:cs="Open Sans"/>
                <w:szCs w:val="18"/>
              </w:rPr>
            </w:pPr>
            <w:r w:rsidRPr="00820F6C">
              <w:rPr>
                <w:rFonts w:ascii="Open Sans" w:hAnsi="Open Sans" w:cs="Open Sans"/>
                <w:szCs w:val="18"/>
              </w:rPr>
              <w:t>§</w:t>
            </w:r>
            <w:r w:rsidR="00961DD9" w:rsidRPr="00820F6C">
              <w:rPr>
                <w:rFonts w:ascii="Open Sans" w:hAnsi="Open Sans" w:cs="Open Sans"/>
                <w:szCs w:val="18"/>
              </w:rPr>
              <w:t xml:space="preserve"> 4.3</w:t>
            </w:r>
          </w:p>
        </w:tc>
        <w:tc>
          <w:tcPr>
            <w:tcW w:w="4260" w:type="pct"/>
          </w:tcPr>
          <w:p w14:paraId="4B628D93" w14:textId="0FDC6C66" w:rsidR="00A47E4A" w:rsidRPr="00820F6C" w:rsidRDefault="00E478D1" w:rsidP="00FF4408">
            <w:pPr>
              <w:rPr>
                <w:rFonts w:ascii="Open Sans" w:hAnsi="Open Sans" w:cs="Open Sans"/>
                <w:szCs w:val="18"/>
              </w:rPr>
            </w:pPr>
            <w:r w:rsidRPr="00820F6C">
              <w:rPr>
                <w:rFonts w:ascii="Open Sans" w:hAnsi="Open Sans" w:cs="Open Sans"/>
                <w:szCs w:val="18"/>
              </w:rPr>
              <w:t>Uittreksel beroeps- of handelsregister</w:t>
            </w:r>
          </w:p>
        </w:tc>
      </w:tr>
    </w:tbl>
    <w:p w14:paraId="6BD6B58F" w14:textId="77777777" w:rsidR="00F51EB8" w:rsidRDefault="00F51EB8" w:rsidP="00F51EB8">
      <w:pPr>
        <w:pStyle w:val="SUB3"/>
        <w:ind w:left="720" w:firstLine="0"/>
        <w:rPr>
          <w:lang w:val="nl-NL"/>
        </w:rPr>
      </w:pPr>
      <w:bookmarkStart w:id="68" w:name="_Toc345687457"/>
    </w:p>
    <w:p w14:paraId="124848C9" w14:textId="023B2F0B" w:rsidR="00A47E4A" w:rsidRPr="00651925" w:rsidRDefault="00416562" w:rsidP="00FA377C">
      <w:pPr>
        <w:pStyle w:val="SUB3"/>
        <w:numPr>
          <w:ilvl w:val="2"/>
          <w:numId w:val="23"/>
        </w:numPr>
        <w:rPr>
          <w:lang w:val="nl-NL"/>
        </w:rPr>
      </w:pPr>
      <w:bookmarkStart w:id="69" w:name="_Toc88054481"/>
      <w:bookmarkStart w:id="70" w:name="_Toc88054545"/>
      <w:bookmarkStart w:id="71" w:name="_Toc89946975"/>
      <w:r w:rsidRPr="00651925">
        <w:rPr>
          <w:lang w:val="nl-NL"/>
        </w:rPr>
        <w:t>Wens 1 t/m 5</w:t>
      </w:r>
      <w:r w:rsidR="00EE082E">
        <w:rPr>
          <w:lang w:val="nl-NL"/>
        </w:rPr>
        <w:t xml:space="preserve"> en </w:t>
      </w:r>
      <w:r w:rsidR="00FF3C5D">
        <w:rPr>
          <w:lang w:val="nl-NL"/>
        </w:rPr>
        <w:t>wens 8 (</w:t>
      </w:r>
      <w:r w:rsidR="00EE082E">
        <w:rPr>
          <w:lang w:val="nl-NL"/>
        </w:rPr>
        <w:t>prijs</w:t>
      </w:r>
      <w:r w:rsidR="00FF3C5D">
        <w:rPr>
          <w:lang w:val="nl-NL"/>
        </w:rPr>
        <w:t>)</w:t>
      </w:r>
      <w:r w:rsidR="00EE082E">
        <w:rPr>
          <w:lang w:val="nl-NL"/>
        </w:rPr>
        <w:t xml:space="preserve"> voor</w:t>
      </w:r>
      <w:r w:rsidRPr="00651925">
        <w:rPr>
          <w:lang w:val="nl-NL"/>
        </w:rPr>
        <w:t xml:space="preserve"> vaststelling Top-</w:t>
      </w:r>
      <w:bookmarkEnd w:id="68"/>
      <w:bookmarkEnd w:id="69"/>
      <w:bookmarkEnd w:id="70"/>
      <w:r w:rsidR="00411A99">
        <w:rPr>
          <w:lang w:val="nl-NL"/>
        </w:rPr>
        <w:t>3</w:t>
      </w:r>
      <w:bookmarkEnd w:id="71"/>
    </w:p>
    <w:p w14:paraId="46357B20" w14:textId="08F6EE5D" w:rsidR="004A354F" w:rsidRPr="00A15A9B" w:rsidRDefault="0081485F" w:rsidP="00A47E4A">
      <w:pPr>
        <w:rPr>
          <w:rFonts w:ascii="Open Sans" w:hAnsi="Open Sans" w:cs="Open Sans"/>
          <w:szCs w:val="18"/>
        </w:rPr>
      </w:pPr>
      <w:r w:rsidRPr="00A15A9B">
        <w:rPr>
          <w:rFonts w:ascii="Open Sans" w:hAnsi="Open Sans" w:cs="Open Sans"/>
          <w:szCs w:val="18"/>
        </w:rPr>
        <w:t>Daarna</w:t>
      </w:r>
      <w:r w:rsidR="00751990" w:rsidRPr="00A15A9B">
        <w:rPr>
          <w:rFonts w:ascii="Open Sans" w:hAnsi="Open Sans" w:cs="Open Sans"/>
          <w:szCs w:val="18"/>
        </w:rPr>
        <w:t xml:space="preserve"> beoordeelt de </w:t>
      </w:r>
      <w:r w:rsidR="002030B3" w:rsidRPr="00A15A9B">
        <w:rPr>
          <w:rFonts w:ascii="Open Sans" w:hAnsi="Open Sans" w:cs="Open Sans"/>
          <w:szCs w:val="18"/>
        </w:rPr>
        <w:t>Aanbestedende dienst</w:t>
      </w:r>
      <w:r w:rsidR="00751990" w:rsidRPr="00A15A9B">
        <w:rPr>
          <w:rFonts w:ascii="Open Sans" w:hAnsi="Open Sans" w:cs="Open Sans"/>
          <w:szCs w:val="18"/>
        </w:rPr>
        <w:t xml:space="preserve"> de mate waarin wordt voldaan aan </w:t>
      </w:r>
      <w:r w:rsidR="00416562" w:rsidRPr="00A15A9B">
        <w:rPr>
          <w:rFonts w:ascii="Open Sans" w:hAnsi="Open Sans" w:cs="Open Sans"/>
          <w:szCs w:val="18"/>
        </w:rPr>
        <w:t>wens 1 tot en met 5</w:t>
      </w:r>
      <w:r w:rsidR="00EE082E">
        <w:rPr>
          <w:rFonts w:ascii="Open Sans" w:hAnsi="Open Sans" w:cs="Open Sans"/>
          <w:szCs w:val="18"/>
        </w:rPr>
        <w:t>, en wens 8 (de prijs)</w:t>
      </w:r>
      <w:r w:rsidR="00416562" w:rsidRPr="00A15A9B">
        <w:rPr>
          <w:rFonts w:ascii="Open Sans" w:hAnsi="Open Sans" w:cs="Open Sans"/>
          <w:szCs w:val="18"/>
        </w:rPr>
        <w:t xml:space="preserve"> </w:t>
      </w:r>
      <w:r w:rsidRPr="00A15A9B">
        <w:rPr>
          <w:rFonts w:ascii="Open Sans" w:hAnsi="Open Sans" w:cs="Open Sans"/>
          <w:szCs w:val="18"/>
        </w:rPr>
        <w:t xml:space="preserve">uit </w:t>
      </w:r>
      <w:r w:rsidR="00751990" w:rsidRPr="00A15A9B">
        <w:rPr>
          <w:rFonts w:ascii="Open Sans" w:hAnsi="Open Sans" w:cs="Open Sans"/>
          <w:szCs w:val="18"/>
        </w:rPr>
        <w:t xml:space="preserve">het programma van wensen </w:t>
      </w:r>
      <w:r w:rsidR="00B52806" w:rsidRPr="00A15A9B">
        <w:rPr>
          <w:rFonts w:ascii="Open Sans" w:hAnsi="Open Sans" w:cs="Open Sans"/>
          <w:szCs w:val="18"/>
        </w:rPr>
        <w:t>(</w:t>
      </w:r>
      <w:r w:rsidR="002064B6" w:rsidRPr="00A15A9B">
        <w:rPr>
          <w:rFonts w:ascii="Open Sans" w:hAnsi="Open Sans" w:cs="Open Sans"/>
          <w:szCs w:val="18"/>
        </w:rPr>
        <w:t>standaardformulier 2</w:t>
      </w:r>
      <w:r w:rsidR="00B52806" w:rsidRPr="00A15A9B">
        <w:rPr>
          <w:rFonts w:ascii="Open Sans" w:hAnsi="Open Sans" w:cs="Open Sans"/>
          <w:szCs w:val="18"/>
        </w:rPr>
        <w:t>)</w:t>
      </w:r>
      <w:r w:rsidR="00751990" w:rsidRPr="00A15A9B">
        <w:rPr>
          <w:rFonts w:ascii="Open Sans" w:hAnsi="Open Sans" w:cs="Open Sans"/>
          <w:szCs w:val="18"/>
        </w:rPr>
        <w:t>.</w:t>
      </w:r>
      <w:r w:rsidR="00B52806" w:rsidRPr="00A15A9B">
        <w:rPr>
          <w:rFonts w:ascii="Open Sans" w:hAnsi="Open Sans" w:cs="Open Sans"/>
          <w:szCs w:val="18"/>
        </w:rPr>
        <w:t xml:space="preserve"> Deze wensen zijn de subgunningscriteria op basis waarvan </w:t>
      </w:r>
      <w:r w:rsidR="0060619F" w:rsidRPr="00A15A9B">
        <w:rPr>
          <w:rFonts w:ascii="Open Sans" w:hAnsi="Open Sans" w:cs="Open Sans"/>
          <w:szCs w:val="18"/>
        </w:rPr>
        <w:t xml:space="preserve">aan </w:t>
      </w:r>
      <w:r w:rsidR="00B52806" w:rsidRPr="00A15A9B">
        <w:rPr>
          <w:rFonts w:ascii="Open Sans" w:hAnsi="Open Sans" w:cs="Open Sans"/>
          <w:szCs w:val="18"/>
        </w:rPr>
        <w:t xml:space="preserve">de </w:t>
      </w:r>
      <w:r w:rsidR="002030B3" w:rsidRPr="00A15A9B">
        <w:rPr>
          <w:rFonts w:ascii="Open Sans" w:hAnsi="Open Sans" w:cs="Open Sans"/>
          <w:szCs w:val="18"/>
        </w:rPr>
        <w:t>Inschrijving</w:t>
      </w:r>
      <w:r w:rsidR="00B52806" w:rsidRPr="00A15A9B">
        <w:rPr>
          <w:rFonts w:ascii="Open Sans" w:hAnsi="Open Sans" w:cs="Open Sans"/>
          <w:szCs w:val="18"/>
        </w:rPr>
        <w:t xml:space="preserve">en, die niet in voorgaande beoordelingsstappen zijn uitgesloten, door de </w:t>
      </w:r>
      <w:r w:rsidR="002030B3" w:rsidRPr="00A15A9B">
        <w:rPr>
          <w:rFonts w:ascii="Open Sans" w:hAnsi="Open Sans" w:cs="Open Sans"/>
          <w:szCs w:val="18"/>
        </w:rPr>
        <w:t>Aanbestedende dienst</w:t>
      </w:r>
      <w:r w:rsidR="00B52806" w:rsidRPr="00A15A9B">
        <w:rPr>
          <w:rFonts w:ascii="Open Sans" w:hAnsi="Open Sans" w:cs="Open Sans"/>
          <w:szCs w:val="18"/>
        </w:rPr>
        <w:t xml:space="preserve"> punten toegekend kunnen </w:t>
      </w:r>
      <w:r w:rsidR="0060619F" w:rsidRPr="00A15A9B">
        <w:rPr>
          <w:rFonts w:ascii="Open Sans" w:hAnsi="Open Sans" w:cs="Open Sans"/>
          <w:szCs w:val="18"/>
        </w:rPr>
        <w:t>worden</w:t>
      </w:r>
      <w:r w:rsidR="00B52806" w:rsidRPr="00A15A9B">
        <w:rPr>
          <w:rFonts w:ascii="Open Sans" w:hAnsi="Open Sans" w:cs="Open Sans"/>
          <w:szCs w:val="18"/>
        </w:rPr>
        <w:t xml:space="preserve">. </w:t>
      </w:r>
      <w:r w:rsidR="0088431B" w:rsidRPr="00A15A9B">
        <w:rPr>
          <w:rFonts w:ascii="Open Sans" w:hAnsi="Open Sans" w:cs="Open Sans"/>
          <w:szCs w:val="18"/>
        </w:rPr>
        <w:t xml:space="preserve">In hoofdstuk 6 </w:t>
      </w:r>
      <w:r w:rsidR="004A354F" w:rsidRPr="00A15A9B">
        <w:rPr>
          <w:rFonts w:ascii="Open Sans" w:hAnsi="Open Sans" w:cs="Open Sans"/>
          <w:szCs w:val="18"/>
        </w:rPr>
        <w:t xml:space="preserve">zijn de wensen inclusief de maximaal te behalen punten per wens weergegeven en is een verwijzing opgenomen waar deze wensen te vinden zijn. </w:t>
      </w:r>
      <w:r w:rsidR="00BA762D" w:rsidRPr="00A15A9B">
        <w:rPr>
          <w:rFonts w:ascii="Open Sans" w:hAnsi="Open Sans" w:cs="Open Sans"/>
          <w:szCs w:val="18"/>
        </w:rPr>
        <w:t>Ook</w:t>
      </w:r>
      <w:r w:rsidR="004A354F" w:rsidRPr="00A15A9B">
        <w:rPr>
          <w:rFonts w:ascii="Open Sans" w:hAnsi="Open Sans" w:cs="Open Sans"/>
          <w:szCs w:val="18"/>
        </w:rPr>
        <w:t xml:space="preserve"> </w:t>
      </w:r>
      <w:r w:rsidR="0088431B" w:rsidRPr="00A15A9B">
        <w:rPr>
          <w:rFonts w:ascii="Open Sans" w:hAnsi="Open Sans" w:cs="Open Sans"/>
          <w:szCs w:val="18"/>
        </w:rPr>
        <w:t xml:space="preserve">is </w:t>
      </w:r>
      <w:r w:rsidR="004A354F" w:rsidRPr="00A15A9B">
        <w:rPr>
          <w:rFonts w:ascii="Open Sans" w:hAnsi="Open Sans" w:cs="Open Sans"/>
          <w:szCs w:val="18"/>
        </w:rPr>
        <w:t xml:space="preserve">in dit hoofdstuk </w:t>
      </w:r>
      <w:r w:rsidR="0088431B" w:rsidRPr="00A15A9B">
        <w:rPr>
          <w:rFonts w:ascii="Open Sans" w:hAnsi="Open Sans" w:cs="Open Sans"/>
          <w:szCs w:val="18"/>
        </w:rPr>
        <w:t xml:space="preserve">de </w:t>
      </w:r>
      <w:r w:rsidR="00572A2B" w:rsidRPr="00A15A9B">
        <w:rPr>
          <w:rFonts w:ascii="Open Sans" w:hAnsi="Open Sans" w:cs="Open Sans"/>
          <w:szCs w:val="18"/>
        </w:rPr>
        <w:t>toekenningsmethodiek nader uitgewerkt</w:t>
      </w:r>
      <w:r w:rsidR="0088431B" w:rsidRPr="00A15A9B">
        <w:rPr>
          <w:rFonts w:ascii="Open Sans" w:hAnsi="Open Sans" w:cs="Open Sans"/>
          <w:szCs w:val="18"/>
        </w:rPr>
        <w:t>.</w:t>
      </w:r>
    </w:p>
    <w:p w14:paraId="64ABF7B6" w14:textId="65D5027F" w:rsidR="00C722D4" w:rsidRPr="00A15A9B" w:rsidRDefault="00C722D4" w:rsidP="00A47E4A">
      <w:pPr>
        <w:rPr>
          <w:rFonts w:ascii="Open Sans" w:hAnsi="Open Sans" w:cs="Open Sans"/>
          <w:szCs w:val="18"/>
        </w:rPr>
      </w:pPr>
    </w:p>
    <w:p w14:paraId="7DFE9516" w14:textId="6CCE44A9" w:rsidR="00416562" w:rsidRPr="00A15A9B" w:rsidRDefault="00416562" w:rsidP="00416562">
      <w:pPr>
        <w:rPr>
          <w:rFonts w:ascii="Open Sans" w:hAnsi="Open Sans" w:cs="Open Sans"/>
          <w:szCs w:val="18"/>
        </w:rPr>
      </w:pPr>
      <w:r w:rsidRPr="00A15A9B">
        <w:rPr>
          <w:rFonts w:ascii="Open Sans" w:hAnsi="Open Sans" w:cs="Open Sans"/>
          <w:szCs w:val="18"/>
        </w:rPr>
        <w:t xml:space="preserve">Na de beoordeling van wens 1 tot en met 5 </w:t>
      </w:r>
      <w:r w:rsidR="00FB22D2">
        <w:rPr>
          <w:rFonts w:ascii="Open Sans" w:hAnsi="Open Sans" w:cs="Open Sans"/>
          <w:szCs w:val="18"/>
        </w:rPr>
        <w:t xml:space="preserve">en wens 8 (prijs) </w:t>
      </w:r>
      <w:r w:rsidRPr="00A15A9B">
        <w:rPr>
          <w:rFonts w:ascii="Open Sans" w:hAnsi="Open Sans" w:cs="Open Sans"/>
          <w:szCs w:val="18"/>
        </w:rPr>
        <w:t xml:space="preserve">wordt een rangorde van Inschrijvingen opgesteld. Uitsluitend de </w:t>
      </w:r>
      <w:r w:rsidR="00FB22D2">
        <w:rPr>
          <w:rFonts w:ascii="Open Sans" w:hAnsi="Open Sans" w:cs="Open Sans"/>
          <w:szCs w:val="18"/>
        </w:rPr>
        <w:t>drie (3)</w:t>
      </w:r>
      <w:r w:rsidRPr="00A15A9B">
        <w:rPr>
          <w:rFonts w:ascii="Open Sans" w:hAnsi="Open Sans" w:cs="Open Sans"/>
          <w:szCs w:val="18"/>
        </w:rPr>
        <w:t xml:space="preserve"> Inschrijvingen met de hoogste rangorde komen in aanmerking voor gunning. De overige Inschrijvingen worden uitgesloten van verdere deelname aan deze aanbesteding. </w:t>
      </w:r>
      <w:r w:rsidR="00F21E95">
        <w:rPr>
          <w:rFonts w:ascii="Open Sans" w:hAnsi="Open Sans" w:cs="Open Sans"/>
          <w:szCs w:val="18"/>
        </w:rPr>
        <w:t xml:space="preserve">De reden hiervoor is de intensiviteit van de beoordeling van wens 6 en 7 voor </w:t>
      </w:r>
      <w:r w:rsidR="001F1AEE">
        <w:rPr>
          <w:rFonts w:ascii="Open Sans" w:hAnsi="Open Sans" w:cs="Open Sans"/>
          <w:szCs w:val="18"/>
        </w:rPr>
        <w:t>A</w:t>
      </w:r>
      <w:r w:rsidR="00F21E95">
        <w:rPr>
          <w:rFonts w:ascii="Open Sans" w:hAnsi="Open Sans" w:cs="Open Sans"/>
          <w:szCs w:val="18"/>
        </w:rPr>
        <w:t xml:space="preserve">anbestedende dienst en </w:t>
      </w:r>
      <w:r w:rsidR="001F1AEE">
        <w:rPr>
          <w:rFonts w:ascii="Open Sans" w:hAnsi="Open Sans" w:cs="Open Sans"/>
          <w:szCs w:val="18"/>
        </w:rPr>
        <w:t>I</w:t>
      </w:r>
      <w:r w:rsidR="00F21E95">
        <w:rPr>
          <w:rFonts w:ascii="Open Sans" w:hAnsi="Open Sans" w:cs="Open Sans"/>
          <w:szCs w:val="18"/>
        </w:rPr>
        <w:t>nschrijver(s).</w:t>
      </w:r>
      <w:r w:rsidR="002676F5">
        <w:rPr>
          <w:rFonts w:ascii="Open Sans" w:hAnsi="Open Sans" w:cs="Open Sans"/>
          <w:szCs w:val="18"/>
        </w:rPr>
        <w:t xml:space="preserve"> </w:t>
      </w:r>
    </w:p>
    <w:p w14:paraId="5FDEBAA7" w14:textId="77777777" w:rsidR="00416562" w:rsidRPr="00A15A9B" w:rsidRDefault="00416562" w:rsidP="00416562">
      <w:pPr>
        <w:rPr>
          <w:rFonts w:ascii="Open Sans" w:hAnsi="Open Sans" w:cs="Open Sans"/>
          <w:szCs w:val="18"/>
        </w:rPr>
      </w:pPr>
    </w:p>
    <w:p w14:paraId="2AAA5C0A" w14:textId="6158A95A" w:rsidR="00416562" w:rsidRPr="00A15A9B" w:rsidRDefault="00416562" w:rsidP="00416562">
      <w:pPr>
        <w:rPr>
          <w:rFonts w:ascii="Open Sans" w:hAnsi="Open Sans" w:cs="Open Sans"/>
          <w:szCs w:val="18"/>
        </w:rPr>
      </w:pPr>
      <w:r w:rsidRPr="00A15A9B">
        <w:rPr>
          <w:rFonts w:ascii="Open Sans" w:hAnsi="Open Sans" w:cs="Open Sans"/>
          <w:szCs w:val="18"/>
        </w:rPr>
        <w:t xml:space="preserve">De rangorde wordt opgesteld op basis van de </w:t>
      </w:r>
      <w:r w:rsidRPr="00A15A9B">
        <w:rPr>
          <w:rFonts w:ascii="Open Sans" w:hAnsi="Open Sans" w:cs="Open Sans"/>
          <w:szCs w:val="18"/>
          <w:u w:val="single"/>
        </w:rPr>
        <w:t>totaalscore op</w:t>
      </w:r>
      <w:r w:rsidR="00DE36CE" w:rsidRPr="00A15A9B">
        <w:rPr>
          <w:rFonts w:ascii="Open Sans" w:hAnsi="Open Sans" w:cs="Open Sans"/>
          <w:szCs w:val="18"/>
          <w:u w:val="single"/>
        </w:rPr>
        <w:t xml:space="preserve"> wens 1 tot en met 5</w:t>
      </w:r>
      <w:r w:rsidR="00FB22D2">
        <w:rPr>
          <w:rFonts w:ascii="Open Sans" w:hAnsi="Open Sans" w:cs="Open Sans"/>
          <w:szCs w:val="18"/>
          <w:u w:val="single"/>
        </w:rPr>
        <w:t xml:space="preserve"> en wens 8 (prijs)</w:t>
      </w:r>
      <w:r w:rsidRPr="00A15A9B">
        <w:rPr>
          <w:rFonts w:ascii="Open Sans" w:hAnsi="Open Sans" w:cs="Open Sans"/>
          <w:szCs w:val="18"/>
        </w:rPr>
        <w:t xml:space="preserve">. Indien één of meer Inschrijvingen een identieke totaalscore hebben, dan wordt de onderlinge rangorde voor die Inschrijvingen bepaald op basis van de score op het </w:t>
      </w:r>
      <w:proofErr w:type="spellStart"/>
      <w:r w:rsidRPr="00A15A9B">
        <w:rPr>
          <w:rFonts w:ascii="Open Sans" w:hAnsi="Open Sans" w:cs="Open Sans"/>
          <w:szCs w:val="18"/>
        </w:rPr>
        <w:t>subcriterium</w:t>
      </w:r>
      <w:proofErr w:type="spellEnd"/>
      <w:r w:rsidRPr="00A15A9B">
        <w:rPr>
          <w:rFonts w:ascii="Open Sans" w:hAnsi="Open Sans" w:cs="Open Sans"/>
          <w:szCs w:val="18"/>
        </w:rPr>
        <w:t xml:space="preserve"> </w:t>
      </w:r>
      <w:r w:rsidR="00A70620" w:rsidRPr="00A15A9B">
        <w:rPr>
          <w:rFonts w:ascii="Open Sans" w:hAnsi="Open Sans" w:cs="Open Sans"/>
          <w:szCs w:val="18"/>
        </w:rPr>
        <w:t>“Plan van aanpak implementatie”</w:t>
      </w:r>
      <w:r w:rsidR="00047C3D">
        <w:rPr>
          <w:rFonts w:ascii="Open Sans" w:hAnsi="Open Sans" w:cs="Open Sans"/>
          <w:szCs w:val="18"/>
        </w:rPr>
        <w:t xml:space="preserve"> (wens 1)</w:t>
      </w:r>
      <w:r w:rsidRPr="00A15A9B">
        <w:rPr>
          <w:rFonts w:ascii="Open Sans" w:hAnsi="Open Sans" w:cs="Open Sans"/>
          <w:szCs w:val="18"/>
        </w:rPr>
        <w:t xml:space="preserve">. </w:t>
      </w:r>
      <w:r w:rsidR="009A04DB" w:rsidRPr="00A15A9B">
        <w:rPr>
          <w:rFonts w:ascii="Open Sans" w:hAnsi="Open Sans" w:cs="Open Sans"/>
          <w:szCs w:val="18"/>
        </w:rPr>
        <w:t>Als</w:t>
      </w:r>
      <w:r w:rsidRPr="00A15A9B">
        <w:rPr>
          <w:rFonts w:ascii="Open Sans" w:hAnsi="Open Sans" w:cs="Open Sans"/>
          <w:szCs w:val="18"/>
        </w:rPr>
        <w:t xml:space="preserve"> één of meer Inschrijvingen dan nog een identieke totaalscore hebben, dan wordt de onderlinge rangorde voor die Inschrijvingen bepaald op basis van de score op </w:t>
      </w:r>
      <w:r w:rsidR="00A70620" w:rsidRPr="00A15A9B">
        <w:rPr>
          <w:rFonts w:ascii="Open Sans" w:hAnsi="Open Sans" w:cs="Open Sans"/>
          <w:szCs w:val="18"/>
        </w:rPr>
        <w:t>”Functionele wensen”</w:t>
      </w:r>
      <w:r w:rsidR="00047C3D">
        <w:rPr>
          <w:rFonts w:ascii="Open Sans" w:hAnsi="Open Sans" w:cs="Open Sans"/>
          <w:szCs w:val="18"/>
        </w:rPr>
        <w:t xml:space="preserve"> (wens 5)</w:t>
      </w:r>
      <w:r w:rsidRPr="00A15A9B">
        <w:rPr>
          <w:rFonts w:ascii="Open Sans" w:hAnsi="Open Sans" w:cs="Open Sans"/>
          <w:szCs w:val="18"/>
        </w:rPr>
        <w:t xml:space="preserve">. </w:t>
      </w:r>
      <w:r w:rsidR="00D90089" w:rsidRPr="00A15A9B">
        <w:rPr>
          <w:rFonts w:ascii="Open Sans" w:hAnsi="Open Sans" w:cs="Open Sans"/>
          <w:szCs w:val="18"/>
        </w:rPr>
        <w:t>Als één of meer Inschrijvingen dan nog een identieke totaalscore hebben, dan wordt de onderlinge rangorde voor die Inschrijvingen bepaald op basis van de score op ”</w:t>
      </w:r>
      <w:r w:rsidR="00D90089">
        <w:rPr>
          <w:rFonts w:ascii="Open Sans" w:hAnsi="Open Sans" w:cs="Open Sans"/>
          <w:szCs w:val="18"/>
        </w:rPr>
        <w:t>Prijs</w:t>
      </w:r>
      <w:r w:rsidR="00D90089" w:rsidRPr="00A15A9B">
        <w:rPr>
          <w:rFonts w:ascii="Open Sans" w:hAnsi="Open Sans" w:cs="Open Sans"/>
          <w:szCs w:val="18"/>
        </w:rPr>
        <w:t>”</w:t>
      </w:r>
      <w:r w:rsidR="00D90089">
        <w:rPr>
          <w:rFonts w:ascii="Open Sans" w:hAnsi="Open Sans" w:cs="Open Sans"/>
          <w:szCs w:val="18"/>
        </w:rPr>
        <w:t xml:space="preserve"> (wens 8)</w:t>
      </w:r>
      <w:r w:rsidR="00D90089" w:rsidRPr="00A15A9B">
        <w:rPr>
          <w:rFonts w:ascii="Open Sans" w:hAnsi="Open Sans" w:cs="Open Sans"/>
          <w:szCs w:val="18"/>
        </w:rPr>
        <w:t xml:space="preserve">. </w:t>
      </w:r>
      <w:r w:rsidRPr="00A15A9B">
        <w:rPr>
          <w:rFonts w:ascii="Open Sans" w:hAnsi="Open Sans" w:cs="Open Sans"/>
          <w:szCs w:val="18"/>
        </w:rPr>
        <w:t xml:space="preserve">Mocht er dan nog sprake zijn van een gelijke score, dan zal er een rangorde worden bepaald op basis van loting. </w:t>
      </w:r>
      <w:r w:rsidR="0049540E" w:rsidRPr="00A15A9B">
        <w:rPr>
          <w:rFonts w:ascii="Open Sans" w:hAnsi="Open Sans" w:cs="Open Sans"/>
          <w:szCs w:val="18"/>
        </w:rPr>
        <w:t>Als</w:t>
      </w:r>
      <w:r w:rsidRPr="00A15A9B">
        <w:rPr>
          <w:rFonts w:ascii="Open Sans" w:hAnsi="Open Sans" w:cs="Open Sans"/>
          <w:szCs w:val="18"/>
        </w:rPr>
        <w:t xml:space="preserve"> de rangorde bestaat uit </w:t>
      </w:r>
      <w:r w:rsidR="00FB22D2">
        <w:rPr>
          <w:rFonts w:ascii="Open Sans" w:hAnsi="Open Sans" w:cs="Open Sans"/>
          <w:szCs w:val="18"/>
        </w:rPr>
        <w:t>drie (3)</w:t>
      </w:r>
      <w:r w:rsidRPr="00A15A9B">
        <w:rPr>
          <w:rFonts w:ascii="Open Sans" w:hAnsi="Open Sans" w:cs="Open Sans"/>
          <w:szCs w:val="18"/>
        </w:rPr>
        <w:t xml:space="preserve"> Inschrijvingen, dan gaa</w:t>
      </w:r>
      <w:r w:rsidR="00A55612">
        <w:rPr>
          <w:rFonts w:ascii="Open Sans" w:hAnsi="Open Sans" w:cs="Open Sans"/>
          <w:szCs w:val="18"/>
        </w:rPr>
        <w:t>n</w:t>
      </w:r>
      <w:r w:rsidRPr="00A15A9B">
        <w:rPr>
          <w:rFonts w:ascii="Open Sans" w:hAnsi="Open Sans" w:cs="Open Sans"/>
          <w:szCs w:val="18"/>
        </w:rPr>
        <w:t xml:space="preserve"> </w:t>
      </w:r>
      <w:r w:rsidR="00A70620" w:rsidRPr="00A15A9B">
        <w:rPr>
          <w:rFonts w:ascii="Open Sans" w:hAnsi="Open Sans" w:cs="Open Sans"/>
          <w:szCs w:val="18"/>
        </w:rPr>
        <w:t>de</w:t>
      </w:r>
      <w:r w:rsidRPr="00A15A9B">
        <w:rPr>
          <w:rFonts w:ascii="Open Sans" w:hAnsi="Open Sans" w:cs="Open Sans"/>
          <w:szCs w:val="18"/>
        </w:rPr>
        <w:t xml:space="preserve"> betreffende Inschrijving</w:t>
      </w:r>
      <w:r w:rsidR="00A55612">
        <w:rPr>
          <w:rFonts w:ascii="Open Sans" w:hAnsi="Open Sans" w:cs="Open Sans"/>
          <w:szCs w:val="18"/>
        </w:rPr>
        <w:t>en allen</w:t>
      </w:r>
      <w:r w:rsidRPr="00A15A9B">
        <w:rPr>
          <w:rFonts w:ascii="Open Sans" w:hAnsi="Open Sans" w:cs="Open Sans"/>
          <w:szCs w:val="18"/>
        </w:rPr>
        <w:t xml:space="preserve"> door naar de volgende fase.</w:t>
      </w:r>
    </w:p>
    <w:p w14:paraId="20BE2FD0" w14:textId="77777777" w:rsidR="00A70620" w:rsidRDefault="00A70620" w:rsidP="00416562">
      <w:pPr>
        <w:rPr>
          <w:rFonts w:ascii="Open Sans" w:hAnsi="Open Sans" w:cs="Open Sans"/>
          <w:szCs w:val="18"/>
        </w:rPr>
      </w:pPr>
    </w:p>
    <w:p w14:paraId="3FBB741D" w14:textId="35B2DA9D" w:rsidR="005A1E68" w:rsidRDefault="00B32E6F" w:rsidP="00416562">
      <w:pPr>
        <w:rPr>
          <w:rFonts w:ascii="Open Sans" w:hAnsi="Open Sans" w:cs="Open Sans"/>
          <w:szCs w:val="18"/>
        </w:rPr>
      </w:pPr>
      <w:r w:rsidRPr="00D90089">
        <w:rPr>
          <w:rFonts w:ascii="Open Sans" w:hAnsi="Open Sans" w:cs="Open Sans"/>
          <w:szCs w:val="18"/>
        </w:rPr>
        <w:t xml:space="preserve">Het kan zijn dat na schriftelijke beoordeling van </w:t>
      </w:r>
      <w:r w:rsidR="000026B9" w:rsidRPr="00D90089">
        <w:rPr>
          <w:rFonts w:ascii="Open Sans" w:hAnsi="Open Sans" w:cs="Open Sans"/>
          <w:szCs w:val="18"/>
        </w:rPr>
        <w:t>wens 1 t/m 5 en 8 (prijs)</w:t>
      </w:r>
      <w:r w:rsidRPr="00D90089">
        <w:rPr>
          <w:rFonts w:ascii="Open Sans" w:hAnsi="Open Sans" w:cs="Open Sans"/>
          <w:szCs w:val="18"/>
        </w:rPr>
        <w:t xml:space="preserve"> blijkt dat </w:t>
      </w:r>
      <w:r w:rsidR="00321523" w:rsidRPr="00D90089">
        <w:rPr>
          <w:rFonts w:ascii="Open Sans" w:hAnsi="Open Sans" w:cs="Open Sans"/>
          <w:szCs w:val="18"/>
        </w:rPr>
        <w:t>een</w:t>
      </w:r>
      <w:r w:rsidRPr="00D90089">
        <w:rPr>
          <w:rFonts w:ascii="Open Sans" w:hAnsi="Open Sans" w:cs="Open Sans"/>
          <w:szCs w:val="18"/>
        </w:rPr>
        <w:t xml:space="preserve"> inschrijver </w:t>
      </w:r>
      <w:r w:rsidR="00A13040" w:rsidRPr="00D90089">
        <w:rPr>
          <w:rFonts w:ascii="Open Sans" w:hAnsi="Open Sans" w:cs="Open Sans"/>
          <w:szCs w:val="18"/>
        </w:rPr>
        <w:t xml:space="preserve">(in de top 3) </w:t>
      </w:r>
      <w:r w:rsidRPr="00D90089">
        <w:rPr>
          <w:rFonts w:ascii="Open Sans" w:hAnsi="Open Sans" w:cs="Open Sans"/>
          <w:szCs w:val="18"/>
        </w:rPr>
        <w:t>zelfs met een maximale score op het wens 6 en 7 geen enkele (theoretische) kans meer h</w:t>
      </w:r>
      <w:r w:rsidR="00321523" w:rsidRPr="00D90089">
        <w:rPr>
          <w:rFonts w:ascii="Open Sans" w:hAnsi="Open Sans" w:cs="Open Sans"/>
          <w:szCs w:val="18"/>
        </w:rPr>
        <w:t xml:space="preserve">eeft </w:t>
      </w:r>
      <w:r w:rsidRPr="00D90089">
        <w:rPr>
          <w:rFonts w:ascii="Open Sans" w:hAnsi="Open Sans" w:cs="Open Sans"/>
          <w:szCs w:val="18"/>
        </w:rPr>
        <w:t xml:space="preserve">op de opdracht. </w:t>
      </w:r>
      <w:r w:rsidR="00726A7E" w:rsidRPr="00726A7E">
        <w:rPr>
          <w:rFonts w:ascii="Open Sans" w:hAnsi="Open Sans" w:cs="Open Sans"/>
          <w:szCs w:val="18"/>
        </w:rPr>
        <w:t>Aanbestedende dienst</w:t>
      </w:r>
      <w:r w:rsidRPr="00D90089">
        <w:rPr>
          <w:rFonts w:ascii="Open Sans" w:hAnsi="Open Sans" w:cs="Open Sans"/>
          <w:szCs w:val="18"/>
        </w:rPr>
        <w:t xml:space="preserve"> zal de</w:t>
      </w:r>
      <w:r w:rsidR="00127304">
        <w:rPr>
          <w:rFonts w:ascii="Open Sans" w:hAnsi="Open Sans" w:cs="Open Sans"/>
          <w:szCs w:val="18"/>
        </w:rPr>
        <w:t xml:space="preserve"> betreffende</w:t>
      </w:r>
      <w:r w:rsidRPr="00D90089">
        <w:rPr>
          <w:rFonts w:ascii="Open Sans" w:hAnsi="Open Sans" w:cs="Open Sans"/>
          <w:szCs w:val="18"/>
        </w:rPr>
        <w:t xml:space="preserve"> inschrijver </w:t>
      </w:r>
      <w:r w:rsidR="00B667C5">
        <w:rPr>
          <w:rFonts w:ascii="Open Sans" w:hAnsi="Open Sans" w:cs="Open Sans"/>
          <w:szCs w:val="18"/>
        </w:rPr>
        <w:t>hiervan op de hoogte brengen</w:t>
      </w:r>
      <w:r w:rsidRPr="00D90089">
        <w:rPr>
          <w:rFonts w:ascii="Open Sans" w:hAnsi="Open Sans" w:cs="Open Sans"/>
          <w:szCs w:val="18"/>
        </w:rPr>
        <w:t xml:space="preserve"> </w:t>
      </w:r>
      <w:r w:rsidR="0007187D" w:rsidRPr="00D90089">
        <w:rPr>
          <w:rFonts w:ascii="Open Sans" w:hAnsi="Open Sans" w:cs="Open Sans"/>
          <w:szCs w:val="18"/>
        </w:rPr>
        <w:t>en</w:t>
      </w:r>
      <w:r w:rsidR="005A1E68">
        <w:rPr>
          <w:rFonts w:ascii="Open Sans" w:hAnsi="Open Sans" w:cs="Open Sans"/>
          <w:szCs w:val="18"/>
        </w:rPr>
        <w:t xml:space="preserve"> niet uitnodigen voor </w:t>
      </w:r>
      <w:r w:rsidR="00652F52" w:rsidRPr="00D90089">
        <w:rPr>
          <w:rFonts w:ascii="Open Sans" w:hAnsi="Open Sans" w:cs="Open Sans"/>
          <w:szCs w:val="18"/>
        </w:rPr>
        <w:t>wens 6 en 7</w:t>
      </w:r>
      <w:r w:rsidRPr="00D90089">
        <w:rPr>
          <w:rFonts w:ascii="Open Sans" w:hAnsi="Open Sans" w:cs="Open Sans"/>
          <w:szCs w:val="18"/>
        </w:rPr>
        <w:t xml:space="preserve">. </w:t>
      </w:r>
      <w:r w:rsidR="00726A7E">
        <w:rPr>
          <w:rFonts w:ascii="Open Sans" w:hAnsi="Open Sans" w:cs="Open Sans"/>
          <w:szCs w:val="18"/>
        </w:rPr>
        <w:t xml:space="preserve">In deze situatie gaat </w:t>
      </w:r>
      <w:r w:rsidR="00726A7E" w:rsidRPr="00726A7E">
        <w:rPr>
          <w:rFonts w:ascii="Open Sans" w:hAnsi="Open Sans" w:cs="Open Sans"/>
          <w:szCs w:val="18"/>
        </w:rPr>
        <w:t>Aanbestedende dienst</w:t>
      </w:r>
      <w:r w:rsidR="00726A7E">
        <w:rPr>
          <w:rFonts w:ascii="Open Sans" w:hAnsi="Open Sans" w:cs="Open Sans"/>
          <w:szCs w:val="18"/>
        </w:rPr>
        <w:t xml:space="preserve"> door met de beoordeling van de Top-2.</w:t>
      </w:r>
    </w:p>
    <w:p w14:paraId="6BBD5538" w14:textId="77777777" w:rsidR="005A1E68" w:rsidRDefault="005A1E68" w:rsidP="00416562">
      <w:pPr>
        <w:rPr>
          <w:rFonts w:ascii="Open Sans" w:hAnsi="Open Sans" w:cs="Open Sans"/>
          <w:szCs w:val="18"/>
        </w:rPr>
      </w:pPr>
    </w:p>
    <w:p w14:paraId="37CDA558" w14:textId="72FAC334" w:rsidR="00416562" w:rsidRDefault="00416562" w:rsidP="00416562">
      <w:pPr>
        <w:rPr>
          <w:rFonts w:ascii="Open Sans" w:hAnsi="Open Sans" w:cs="Open Sans"/>
          <w:szCs w:val="18"/>
        </w:rPr>
      </w:pPr>
      <w:r w:rsidRPr="00A15A9B">
        <w:rPr>
          <w:rFonts w:ascii="Open Sans" w:hAnsi="Open Sans" w:cs="Open Sans"/>
          <w:szCs w:val="18"/>
        </w:rPr>
        <w:t>Alle Inschrijvers worden schriftelijk op de hoogte gesteld van of zij al dan niet behoren</w:t>
      </w:r>
      <w:r w:rsidR="00A70620" w:rsidRPr="00A15A9B">
        <w:rPr>
          <w:rFonts w:ascii="Open Sans" w:hAnsi="Open Sans" w:cs="Open Sans"/>
          <w:szCs w:val="18"/>
        </w:rPr>
        <w:t xml:space="preserve"> tot de Inschrijvers met de </w:t>
      </w:r>
      <w:r w:rsidR="00411A99">
        <w:rPr>
          <w:rFonts w:ascii="Open Sans" w:hAnsi="Open Sans" w:cs="Open Sans"/>
          <w:szCs w:val="18"/>
        </w:rPr>
        <w:t>drie</w:t>
      </w:r>
      <w:r w:rsidR="00411A99" w:rsidRPr="00A15A9B">
        <w:rPr>
          <w:rFonts w:ascii="Open Sans" w:hAnsi="Open Sans" w:cs="Open Sans"/>
          <w:szCs w:val="18"/>
        </w:rPr>
        <w:t xml:space="preserve"> </w:t>
      </w:r>
      <w:r w:rsidR="00A70620" w:rsidRPr="00A15A9B">
        <w:rPr>
          <w:rFonts w:ascii="Open Sans" w:hAnsi="Open Sans" w:cs="Open Sans"/>
          <w:szCs w:val="18"/>
        </w:rPr>
        <w:t>hoogste rangordes</w:t>
      </w:r>
      <w:r w:rsidRPr="00A15A9B">
        <w:rPr>
          <w:rFonts w:ascii="Open Sans" w:hAnsi="Open Sans" w:cs="Open Sans"/>
          <w:szCs w:val="18"/>
        </w:rPr>
        <w:t>. De datum waarom dit wordt gecommuniceerd kunt u vinden in paragraaf 3.</w:t>
      </w:r>
      <w:r w:rsidR="00A70620" w:rsidRPr="00A15A9B">
        <w:rPr>
          <w:rFonts w:ascii="Open Sans" w:hAnsi="Open Sans" w:cs="Open Sans"/>
          <w:szCs w:val="18"/>
        </w:rPr>
        <w:t>3</w:t>
      </w:r>
      <w:r w:rsidRPr="00A15A9B">
        <w:rPr>
          <w:rFonts w:ascii="Open Sans" w:hAnsi="Open Sans" w:cs="Open Sans"/>
          <w:szCs w:val="18"/>
        </w:rPr>
        <w:t>.</w:t>
      </w:r>
    </w:p>
    <w:p w14:paraId="122D3170" w14:textId="77777777" w:rsidR="00F94CEF" w:rsidRPr="00A94C30" w:rsidRDefault="00F94CEF" w:rsidP="00416562">
      <w:pPr>
        <w:rPr>
          <w:rFonts w:ascii="Arial" w:hAnsi="Arial" w:cs="Arial"/>
          <w:szCs w:val="18"/>
        </w:rPr>
      </w:pPr>
    </w:p>
    <w:p w14:paraId="6A6DE071" w14:textId="65EB3AD1" w:rsidR="00416562" w:rsidRPr="00A15A9B" w:rsidRDefault="00416562" w:rsidP="00FA377C">
      <w:pPr>
        <w:pStyle w:val="SUB3"/>
        <w:numPr>
          <w:ilvl w:val="2"/>
          <w:numId w:val="23"/>
        </w:numPr>
      </w:pPr>
      <w:bookmarkStart w:id="72" w:name="_Toc88054482"/>
      <w:bookmarkStart w:id="73" w:name="_Toc88054546"/>
      <w:bookmarkStart w:id="74" w:name="_Toc89946976"/>
      <w:r w:rsidRPr="00A15A9B">
        <w:t xml:space="preserve">Wens </w:t>
      </w:r>
      <w:r w:rsidR="00C1371F" w:rsidRPr="00A15A9B">
        <w:t xml:space="preserve">6 </w:t>
      </w:r>
      <w:proofErr w:type="spellStart"/>
      <w:r w:rsidR="00FB22D2">
        <w:t>en</w:t>
      </w:r>
      <w:proofErr w:type="spellEnd"/>
      <w:r w:rsidR="00FB22D2">
        <w:t xml:space="preserve"> 7</w:t>
      </w:r>
      <w:bookmarkEnd w:id="72"/>
      <w:bookmarkEnd w:id="73"/>
      <w:bookmarkEnd w:id="74"/>
    </w:p>
    <w:p w14:paraId="18F258E0" w14:textId="108BEFDF" w:rsidR="000D7DE2" w:rsidRDefault="00A94C30" w:rsidP="00A70620">
      <w:pPr>
        <w:rPr>
          <w:rFonts w:ascii="Open Sans" w:hAnsi="Open Sans" w:cs="Open Sans"/>
          <w:szCs w:val="18"/>
        </w:rPr>
      </w:pPr>
      <w:r w:rsidRPr="00A15A9B">
        <w:rPr>
          <w:rFonts w:ascii="Open Sans" w:hAnsi="Open Sans" w:cs="Open Sans"/>
          <w:szCs w:val="18"/>
        </w:rPr>
        <w:t>Voor de Inschrijvers in de Top-</w:t>
      </w:r>
      <w:r w:rsidR="00411A99">
        <w:rPr>
          <w:rFonts w:ascii="Open Sans" w:hAnsi="Open Sans" w:cs="Open Sans"/>
          <w:szCs w:val="18"/>
        </w:rPr>
        <w:t>3</w:t>
      </w:r>
      <w:r w:rsidR="00411A99" w:rsidRPr="00A15A9B">
        <w:rPr>
          <w:rFonts w:ascii="Open Sans" w:hAnsi="Open Sans" w:cs="Open Sans"/>
          <w:szCs w:val="18"/>
        </w:rPr>
        <w:t xml:space="preserve"> </w:t>
      </w:r>
      <w:r w:rsidR="00416562" w:rsidRPr="00A15A9B">
        <w:rPr>
          <w:rFonts w:ascii="Open Sans" w:hAnsi="Open Sans" w:cs="Open Sans"/>
          <w:szCs w:val="18"/>
        </w:rPr>
        <w:t xml:space="preserve">beoordeelt de Aanbestedende dienst </w:t>
      </w:r>
      <w:r w:rsidRPr="00A15A9B">
        <w:rPr>
          <w:rFonts w:ascii="Open Sans" w:hAnsi="Open Sans" w:cs="Open Sans"/>
          <w:szCs w:val="18"/>
        </w:rPr>
        <w:t xml:space="preserve">vervolgens </w:t>
      </w:r>
      <w:r w:rsidR="00A70620" w:rsidRPr="00A15A9B">
        <w:rPr>
          <w:rFonts w:ascii="Open Sans" w:hAnsi="Open Sans" w:cs="Open Sans"/>
          <w:szCs w:val="18"/>
        </w:rPr>
        <w:t xml:space="preserve">wens 6 en </w:t>
      </w:r>
      <w:r w:rsidR="00FB22D2">
        <w:rPr>
          <w:rFonts w:ascii="Open Sans" w:hAnsi="Open Sans" w:cs="Open Sans"/>
          <w:szCs w:val="18"/>
        </w:rPr>
        <w:t>7</w:t>
      </w:r>
      <w:r w:rsidR="00A70620" w:rsidRPr="00A15A9B">
        <w:rPr>
          <w:rFonts w:ascii="Open Sans" w:hAnsi="Open Sans" w:cs="Open Sans"/>
          <w:szCs w:val="18"/>
        </w:rPr>
        <w:t xml:space="preserve"> </w:t>
      </w:r>
      <w:r w:rsidR="0081485F" w:rsidRPr="00A15A9B">
        <w:rPr>
          <w:rFonts w:ascii="Open Sans" w:hAnsi="Open Sans" w:cs="Open Sans"/>
          <w:szCs w:val="18"/>
        </w:rPr>
        <w:t xml:space="preserve">uit </w:t>
      </w:r>
      <w:r w:rsidR="00416562" w:rsidRPr="00A15A9B">
        <w:rPr>
          <w:rFonts w:ascii="Open Sans" w:hAnsi="Open Sans" w:cs="Open Sans"/>
          <w:szCs w:val="18"/>
        </w:rPr>
        <w:t xml:space="preserve">het programma van wensen (standaardformulier 2). Deze wensen zijn de subgunningscriteria op basis waarvan aan de Inschrijvingen, die niet in voorgaande beoordelingsstappen zijn uitgesloten, door de Aanbestedende dienst punten toegekend kunnen worden. In hoofdstuk 6 zijn de wensen inclusief de maximaal te behalen punten per wens weergegeven en is een verwijzing opgenomen waar deze wensen te vinden zijn. </w:t>
      </w:r>
      <w:r w:rsidR="00552FFE" w:rsidRPr="00A15A9B">
        <w:rPr>
          <w:rFonts w:ascii="Open Sans" w:hAnsi="Open Sans" w:cs="Open Sans"/>
          <w:szCs w:val="18"/>
        </w:rPr>
        <w:t>Ook</w:t>
      </w:r>
      <w:r w:rsidR="00416562" w:rsidRPr="00A15A9B">
        <w:rPr>
          <w:rFonts w:ascii="Open Sans" w:hAnsi="Open Sans" w:cs="Open Sans"/>
          <w:szCs w:val="18"/>
        </w:rPr>
        <w:t xml:space="preserve"> is in dit hoofdstuk de toekenningsmethodiek nader uitgewerkt.</w:t>
      </w:r>
      <w:r w:rsidR="00732707" w:rsidRPr="00A15A9B">
        <w:rPr>
          <w:rFonts w:ascii="Open Sans" w:hAnsi="Open Sans" w:cs="Open Sans"/>
          <w:szCs w:val="18"/>
        </w:rPr>
        <w:t xml:space="preserve"> De periode waarin deze beoordeling plaatsvindt vindt u terug in paragraaf 3.3.</w:t>
      </w:r>
    </w:p>
    <w:p w14:paraId="17AD8D04" w14:textId="77777777" w:rsidR="003D1D38" w:rsidRPr="00211AC0" w:rsidRDefault="003D1D38" w:rsidP="00A70620">
      <w:pPr>
        <w:rPr>
          <w:rFonts w:ascii="Open Sans" w:hAnsi="Open Sans" w:cs="Open Sans"/>
          <w:szCs w:val="18"/>
        </w:rPr>
      </w:pPr>
    </w:p>
    <w:p w14:paraId="7CCE74AC" w14:textId="580ED83A" w:rsidR="00751990" w:rsidRPr="00A15A9B" w:rsidRDefault="0051167C" w:rsidP="00FA377C">
      <w:pPr>
        <w:pStyle w:val="SUB3"/>
        <w:numPr>
          <w:ilvl w:val="2"/>
          <w:numId w:val="23"/>
        </w:numPr>
      </w:pPr>
      <w:bookmarkStart w:id="75" w:name="_Toc88054483"/>
      <w:bookmarkStart w:id="76" w:name="_Toc88054547"/>
      <w:bookmarkStart w:id="77" w:name="_Toc89946977"/>
      <w:r w:rsidRPr="00A15A9B">
        <w:t>Gunning</w:t>
      </w:r>
      <w:r w:rsidR="00A96A4D" w:rsidRPr="00A15A9B">
        <w:t xml:space="preserve"> van de </w:t>
      </w:r>
      <w:proofErr w:type="spellStart"/>
      <w:r w:rsidR="00A96A4D" w:rsidRPr="00A15A9B">
        <w:t>Opdracht</w:t>
      </w:r>
      <w:bookmarkEnd w:id="75"/>
      <w:bookmarkEnd w:id="76"/>
      <w:bookmarkEnd w:id="77"/>
      <w:proofErr w:type="spellEnd"/>
    </w:p>
    <w:p w14:paraId="2F38D571" w14:textId="297A8C71" w:rsidR="00743291" w:rsidRPr="009D7944" w:rsidRDefault="00552FFE" w:rsidP="00743291">
      <w:pPr>
        <w:rPr>
          <w:rFonts w:ascii="Open Sans" w:hAnsi="Open Sans" w:cs="Open Sans"/>
          <w:szCs w:val="18"/>
        </w:rPr>
      </w:pPr>
      <w:r>
        <w:rPr>
          <w:rFonts w:ascii="Open Sans" w:hAnsi="Open Sans" w:cs="Open Sans"/>
          <w:szCs w:val="18"/>
        </w:rPr>
        <w:t>De opdracht</w:t>
      </w:r>
      <w:r w:rsidR="00743291" w:rsidRPr="009D7944">
        <w:rPr>
          <w:rFonts w:ascii="Open Sans" w:hAnsi="Open Sans" w:cs="Open Sans"/>
          <w:szCs w:val="18"/>
        </w:rPr>
        <w:t xml:space="preserve"> zal uiteindelijk worden gegund aan </w:t>
      </w:r>
      <w:r w:rsidR="007A5727">
        <w:rPr>
          <w:rFonts w:ascii="Open Sans" w:hAnsi="Open Sans" w:cs="Open Sans"/>
          <w:szCs w:val="18"/>
        </w:rPr>
        <w:t>de</w:t>
      </w:r>
      <w:r w:rsidR="00743291" w:rsidRPr="009D7944">
        <w:rPr>
          <w:rFonts w:ascii="Open Sans" w:hAnsi="Open Sans" w:cs="Open Sans"/>
          <w:szCs w:val="18"/>
        </w:rPr>
        <w:t xml:space="preserve"> </w:t>
      </w:r>
      <w:r w:rsidR="002030B3" w:rsidRPr="009D7944">
        <w:rPr>
          <w:rFonts w:ascii="Open Sans" w:hAnsi="Open Sans" w:cs="Open Sans"/>
          <w:szCs w:val="18"/>
        </w:rPr>
        <w:t>Inschrijver</w:t>
      </w:r>
      <w:r w:rsidR="00743291" w:rsidRPr="009D7944">
        <w:rPr>
          <w:rFonts w:ascii="Open Sans" w:hAnsi="Open Sans" w:cs="Open Sans"/>
          <w:szCs w:val="18"/>
        </w:rPr>
        <w:t xml:space="preserve"> met de </w:t>
      </w:r>
      <w:r w:rsidR="002030B3" w:rsidRPr="009D7944">
        <w:rPr>
          <w:rFonts w:ascii="Open Sans" w:hAnsi="Open Sans" w:cs="Open Sans"/>
          <w:szCs w:val="18"/>
        </w:rPr>
        <w:t>Inschrijving</w:t>
      </w:r>
      <w:r w:rsidR="00743291" w:rsidRPr="009D7944">
        <w:rPr>
          <w:rFonts w:ascii="Open Sans" w:hAnsi="Open Sans" w:cs="Open Sans"/>
          <w:szCs w:val="18"/>
        </w:rPr>
        <w:t xml:space="preserve"> die voor de </w:t>
      </w:r>
      <w:r w:rsidR="002030B3" w:rsidRPr="009D7944">
        <w:rPr>
          <w:rFonts w:ascii="Open Sans" w:hAnsi="Open Sans" w:cs="Open Sans"/>
          <w:szCs w:val="18"/>
        </w:rPr>
        <w:t>Aanbestedende dienst</w:t>
      </w:r>
      <w:r w:rsidR="00743291" w:rsidRPr="009D7944">
        <w:rPr>
          <w:rFonts w:ascii="Open Sans" w:hAnsi="Open Sans" w:cs="Open Sans"/>
          <w:szCs w:val="18"/>
        </w:rPr>
        <w:t xml:space="preserve"> de beste prijs-kwaliteitverhouding oplevert, op basis van de subgunningscriteria, met de daarbij behorende toekenningsmethodiek en weging, die in hoofdstuk 6 is uitgewerkt. De </w:t>
      </w:r>
      <w:r w:rsidR="002030B3" w:rsidRPr="009D7944">
        <w:rPr>
          <w:rFonts w:ascii="Open Sans" w:hAnsi="Open Sans" w:cs="Open Sans"/>
          <w:szCs w:val="18"/>
        </w:rPr>
        <w:t>Inschrijving</w:t>
      </w:r>
      <w:r w:rsidR="00743291" w:rsidRPr="009D7944">
        <w:rPr>
          <w:rFonts w:ascii="Open Sans" w:hAnsi="Open Sans" w:cs="Open Sans"/>
          <w:szCs w:val="18"/>
        </w:rPr>
        <w:t xml:space="preserve"> met de beste prijs-kwaliteitverhouding is de </w:t>
      </w:r>
      <w:r w:rsidR="002030B3" w:rsidRPr="009D7944">
        <w:rPr>
          <w:rFonts w:ascii="Open Sans" w:hAnsi="Open Sans" w:cs="Open Sans"/>
          <w:szCs w:val="18"/>
        </w:rPr>
        <w:t>Inschrijving</w:t>
      </w:r>
      <w:r w:rsidR="00743291" w:rsidRPr="009D7944">
        <w:rPr>
          <w:rFonts w:ascii="Open Sans" w:hAnsi="Open Sans" w:cs="Open Sans"/>
          <w:szCs w:val="18"/>
        </w:rPr>
        <w:t xml:space="preserve"> met de hoogste definitieve totale eindscore. De </w:t>
      </w:r>
      <w:r w:rsidR="002030B3" w:rsidRPr="009D7944">
        <w:rPr>
          <w:rFonts w:ascii="Open Sans" w:hAnsi="Open Sans" w:cs="Open Sans"/>
          <w:szCs w:val="18"/>
        </w:rPr>
        <w:t>Inschrijving</w:t>
      </w:r>
      <w:r w:rsidR="00743291" w:rsidRPr="009D7944">
        <w:rPr>
          <w:rFonts w:ascii="Open Sans" w:hAnsi="Open Sans" w:cs="Open Sans"/>
          <w:szCs w:val="18"/>
        </w:rPr>
        <w:t xml:space="preserve">en die in voorgaande beoordelingsstappen zijn uitgesloten van verdere beoordeling/deelname en door de </w:t>
      </w:r>
      <w:r w:rsidR="002030B3" w:rsidRPr="009D7944">
        <w:rPr>
          <w:rFonts w:ascii="Open Sans" w:hAnsi="Open Sans" w:cs="Open Sans"/>
          <w:szCs w:val="18"/>
        </w:rPr>
        <w:t>Aanbestedende dienst</w:t>
      </w:r>
      <w:r w:rsidR="00743291" w:rsidRPr="009D7944">
        <w:rPr>
          <w:rFonts w:ascii="Open Sans" w:hAnsi="Open Sans" w:cs="Open Sans"/>
          <w:szCs w:val="18"/>
        </w:rPr>
        <w:t xml:space="preserve"> terzijde zijn gelegd, worden niet verder beoordeeld en kunnen niet als </w:t>
      </w:r>
      <w:r w:rsidR="002030B3" w:rsidRPr="009D7944">
        <w:rPr>
          <w:rFonts w:ascii="Open Sans" w:hAnsi="Open Sans" w:cs="Open Sans"/>
          <w:szCs w:val="18"/>
        </w:rPr>
        <w:t>Inschrijving</w:t>
      </w:r>
      <w:r w:rsidR="00743291" w:rsidRPr="009D7944">
        <w:rPr>
          <w:rFonts w:ascii="Open Sans" w:hAnsi="Open Sans" w:cs="Open Sans"/>
          <w:szCs w:val="18"/>
        </w:rPr>
        <w:t xml:space="preserve"> met de beste prijs-kwaliteitverhouding worden aangemerkt.</w:t>
      </w:r>
    </w:p>
    <w:p w14:paraId="3261203A" w14:textId="415FDA17" w:rsidR="00743291" w:rsidRPr="009D7944" w:rsidRDefault="00743291" w:rsidP="00743291">
      <w:pPr>
        <w:rPr>
          <w:rFonts w:ascii="Open Sans" w:hAnsi="Open Sans" w:cs="Open Sans"/>
          <w:szCs w:val="18"/>
        </w:rPr>
      </w:pPr>
      <w:r w:rsidRPr="009D7944">
        <w:rPr>
          <w:rFonts w:ascii="Open Sans" w:hAnsi="Open Sans" w:cs="Open Sans"/>
          <w:szCs w:val="18"/>
        </w:rPr>
        <w:br/>
        <w:t xml:space="preserve">De </w:t>
      </w:r>
      <w:r w:rsidR="002030B3" w:rsidRPr="009D7944">
        <w:rPr>
          <w:rFonts w:ascii="Open Sans" w:hAnsi="Open Sans" w:cs="Open Sans"/>
          <w:szCs w:val="18"/>
        </w:rPr>
        <w:t>Aanbestedende dienst</w:t>
      </w:r>
      <w:r w:rsidRPr="009D7944">
        <w:rPr>
          <w:rFonts w:ascii="Open Sans" w:hAnsi="Open Sans" w:cs="Open Sans"/>
          <w:szCs w:val="18"/>
        </w:rPr>
        <w:t xml:space="preserve"> rondt de definitieve totale eindscore van </w:t>
      </w:r>
      <w:r w:rsidR="002030B3" w:rsidRPr="009D7944">
        <w:rPr>
          <w:rFonts w:ascii="Open Sans" w:hAnsi="Open Sans" w:cs="Open Sans"/>
          <w:szCs w:val="18"/>
        </w:rPr>
        <w:t>Inschrijver</w:t>
      </w:r>
      <w:r w:rsidRPr="009D7944">
        <w:rPr>
          <w:rFonts w:ascii="Open Sans" w:hAnsi="Open Sans" w:cs="Open Sans"/>
          <w:szCs w:val="18"/>
        </w:rPr>
        <w:t xml:space="preserve">s af tot </w:t>
      </w:r>
      <w:r w:rsidR="006D00CB" w:rsidRPr="009D7944">
        <w:rPr>
          <w:rFonts w:ascii="Open Sans" w:hAnsi="Open Sans" w:cs="Open Sans"/>
          <w:szCs w:val="18"/>
        </w:rPr>
        <w:t>twee cijfers</w:t>
      </w:r>
      <w:r w:rsidRPr="009D7944">
        <w:rPr>
          <w:rFonts w:ascii="Open Sans" w:hAnsi="Open Sans" w:cs="Open Sans"/>
          <w:szCs w:val="18"/>
        </w:rPr>
        <w:t xml:space="preserve"> achter de komma. Tot het bepalen van deze definitieve totale eindscore worden cijfers niet afgerond. De definitieve totale eindscore van een </w:t>
      </w:r>
      <w:r w:rsidR="002030B3" w:rsidRPr="009D7944">
        <w:rPr>
          <w:rFonts w:ascii="Open Sans" w:hAnsi="Open Sans" w:cs="Open Sans"/>
          <w:szCs w:val="18"/>
        </w:rPr>
        <w:t>Inschrijver</w:t>
      </w:r>
      <w:r w:rsidRPr="009D7944">
        <w:rPr>
          <w:rFonts w:ascii="Open Sans" w:hAnsi="Open Sans" w:cs="Open Sans"/>
          <w:szCs w:val="18"/>
        </w:rPr>
        <w:t xml:space="preserve"> bepaalt de positie van de </w:t>
      </w:r>
      <w:r w:rsidR="002030B3" w:rsidRPr="009D7944">
        <w:rPr>
          <w:rFonts w:ascii="Open Sans" w:hAnsi="Open Sans" w:cs="Open Sans"/>
          <w:szCs w:val="18"/>
        </w:rPr>
        <w:t>Inschrijver</w:t>
      </w:r>
      <w:r w:rsidRPr="009D7944">
        <w:rPr>
          <w:rFonts w:ascii="Open Sans" w:hAnsi="Open Sans" w:cs="Open Sans"/>
          <w:szCs w:val="18"/>
        </w:rPr>
        <w:t xml:space="preserve"> in de rangorde. Indien twee of meer </w:t>
      </w:r>
      <w:r w:rsidR="002030B3" w:rsidRPr="009D7944">
        <w:rPr>
          <w:rFonts w:ascii="Open Sans" w:hAnsi="Open Sans" w:cs="Open Sans"/>
          <w:szCs w:val="18"/>
        </w:rPr>
        <w:t>Inschrijver</w:t>
      </w:r>
      <w:r w:rsidRPr="009D7944">
        <w:rPr>
          <w:rFonts w:ascii="Open Sans" w:hAnsi="Open Sans" w:cs="Open Sans"/>
          <w:szCs w:val="18"/>
        </w:rPr>
        <w:t xml:space="preserve">s een gelijke definitieve totale eindscore hebben behaald en dit tot gevolg heeft dat de </w:t>
      </w:r>
      <w:r w:rsidR="002030B3" w:rsidRPr="009D7944">
        <w:rPr>
          <w:rFonts w:ascii="Open Sans" w:hAnsi="Open Sans" w:cs="Open Sans"/>
          <w:szCs w:val="18"/>
        </w:rPr>
        <w:t>Aanbestedende dienst</w:t>
      </w:r>
      <w:r w:rsidRPr="009D7944">
        <w:rPr>
          <w:rFonts w:ascii="Open Sans" w:hAnsi="Open Sans" w:cs="Open Sans"/>
          <w:szCs w:val="18"/>
        </w:rPr>
        <w:t xml:space="preserve"> aan meer dan het gewenste aantal </w:t>
      </w:r>
      <w:r w:rsidR="002030B3" w:rsidRPr="009D7944">
        <w:rPr>
          <w:rFonts w:ascii="Open Sans" w:hAnsi="Open Sans" w:cs="Open Sans"/>
          <w:szCs w:val="18"/>
        </w:rPr>
        <w:t>Inschrijver</w:t>
      </w:r>
      <w:r w:rsidRPr="009D7944">
        <w:rPr>
          <w:rFonts w:ascii="Open Sans" w:hAnsi="Open Sans" w:cs="Open Sans"/>
          <w:szCs w:val="18"/>
        </w:rPr>
        <w:t xml:space="preserve">s zou moeten gunnen, zal de </w:t>
      </w:r>
      <w:r w:rsidR="002030B3" w:rsidRPr="009D7944">
        <w:rPr>
          <w:rFonts w:ascii="Open Sans" w:hAnsi="Open Sans" w:cs="Open Sans"/>
          <w:szCs w:val="18"/>
        </w:rPr>
        <w:t>Aanbestedende dienst</w:t>
      </w:r>
      <w:r w:rsidRPr="009D7944">
        <w:rPr>
          <w:rFonts w:ascii="Open Sans" w:hAnsi="Open Sans" w:cs="Open Sans"/>
          <w:szCs w:val="18"/>
        </w:rPr>
        <w:t xml:space="preserve"> gunnen aan de </w:t>
      </w:r>
      <w:r w:rsidR="002030B3" w:rsidRPr="009D7944">
        <w:rPr>
          <w:rFonts w:ascii="Open Sans" w:hAnsi="Open Sans" w:cs="Open Sans"/>
          <w:szCs w:val="18"/>
        </w:rPr>
        <w:t>Inschrijver</w:t>
      </w:r>
      <w:r w:rsidRPr="009D7944">
        <w:rPr>
          <w:rFonts w:ascii="Open Sans" w:hAnsi="Open Sans" w:cs="Open Sans"/>
          <w:szCs w:val="18"/>
        </w:rPr>
        <w:t xml:space="preserve">(s) met de hoogste eindscore voor het subgunningscriterium </w:t>
      </w:r>
      <w:r w:rsidR="004A1965" w:rsidRPr="009D7944">
        <w:rPr>
          <w:rFonts w:ascii="Open Sans" w:hAnsi="Open Sans" w:cs="Open Sans"/>
          <w:szCs w:val="18"/>
        </w:rPr>
        <w:t>”Gebruikerservaring”</w:t>
      </w:r>
      <w:r w:rsidR="00E84640">
        <w:rPr>
          <w:rFonts w:ascii="Open Sans" w:hAnsi="Open Sans" w:cs="Open Sans"/>
          <w:szCs w:val="18"/>
        </w:rPr>
        <w:t xml:space="preserve"> (wens 6</w:t>
      </w:r>
      <w:r w:rsidR="00F8445D">
        <w:rPr>
          <w:rFonts w:ascii="Open Sans" w:hAnsi="Open Sans" w:cs="Open Sans"/>
          <w:szCs w:val="18"/>
        </w:rPr>
        <w:t>).</w:t>
      </w:r>
      <w:r w:rsidR="005C41A9" w:rsidRPr="009D7944">
        <w:rPr>
          <w:rFonts w:ascii="Open Sans" w:hAnsi="Open Sans" w:cs="Open Sans"/>
          <w:szCs w:val="18"/>
        </w:rPr>
        <w:t xml:space="preserve"> In het geval de hoogst scorende Inschrijvers ook op dit subgunningscriterium een gelijke score hebben behaald, zal de Aanbestedende dienst gunnen aan de Inschrijver(s) met de hoogste eindscore voor het subgunningscriterium ”</w:t>
      </w:r>
      <w:r w:rsidR="004A7C45" w:rsidRPr="009D7944">
        <w:rPr>
          <w:rFonts w:ascii="Open Sans" w:hAnsi="Open Sans" w:cs="Open Sans"/>
          <w:szCs w:val="18"/>
        </w:rPr>
        <w:t>Plan van aanpak implementatie</w:t>
      </w:r>
      <w:r w:rsidR="005C41A9" w:rsidRPr="009D7944">
        <w:rPr>
          <w:rFonts w:ascii="Open Sans" w:hAnsi="Open Sans" w:cs="Open Sans"/>
          <w:szCs w:val="18"/>
        </w:rPr>
        <w:t>”</w:t>
      </w:r>
      <w:r w:rsidR="00356104">
        <w:rPr>
          <w:rFonts w:ascii="Open Sans" w:hAnsi="Open Sans" w:cs="Open Sans"/>
          <w:szCs w:val="18"/>
        </w:rPr>
        <w:t xml:space="preserve"> (wens 1)</w:t>
      </w:r>
      <w:r w:rsidR="004A7C45" w:rsidRPr="009D7944">
        <w:rPr>
          <w:rFonts w:ascii="Open Sans" w:hAnsi="Open Sans" w:cs="Open Sans"/>
          <w:szCs w:val="18"/>
        </w:rPr>
        <w:t>. In het geval de hoogst scorende Inschrijvers ook op dit subgunningscriterium een gelijke score hebben behaald, zal de Aanbestedende dienst gunnen aan de Inschrijver(s) met de hoogste eindscore voor het subgunningscriterium ”</w:t>
      </w:r>
      <w:r w:rsidR="00C329E2" w:rsidRPr="009D7944">
        <w:rPr>
          <w:rFonts w:ascii="Open Sans" w:hAnsi="Open Sans" w:cs="Open Sans"/>
          <w:szCs w:val="18"/>
        </w:rPr>
        <w:t>Functionele wensen</w:t>
      </w:r>
      <w:r w:rsidR="004A7C45" w:rsidRPr="009D7944">
        <w:rPr>
          <w:rFonts w:ascii="Open Sans" w:hAnsi="Open Sans" w:cs="Open Sans"/>
          <w:szCs w:val="18"/>
        </w:rPr>
        <w:t>”</w:t>
      </w:r>
      <w:r w:rsidR="00F8445D">
        <w:rPr>
          <w:rFonts w:ascii="Open Sans" w:hAnsi="Open Sans" w:cs="Open Sans"/>
          <w:szCs w:val="18"/>
        </w:rPr>
        <w:t xml:space="preserve"> </w:t>
      </w:r>
      <w:r w:rsidR="00356104">
        <w:rPr>
          <w:rFonts w:ascii="Open Sans" w:hAnsi="Open Sans" w:cs="Open Sans"/>
          <w:szCs w:val="18"/>
        </w:rPr>
        <w:t>(wens 5)</w:t>
      </w:r>
      <w:r w:rsidR="00C329E2" w:rsidRPr="009D7944">
        <w:rPr>
          <w:rFonts w:ascii="Open Sans" w:hAnsi="Open Sans" w:cs="Open Sans"/>
          <w:szCs w:val="18"/>
        </w:rPr>
        <w:t>.</w:t>
      </w:r>
      <w:r w:rsidR="00F8445D">
        <w:rPr>
          <w:rFonts w:ascii="Open Sans" w:hAnsi="Open Sans" w:cs="Open Sans"/>
          <w:szCs w:val="18"/>
        </w:rPr>
        <w:t xml:space="preserve"> </w:t>
      </w:r>
      <w:r w:rsidR="00F8445D" w:rsidRPr="009D7944">
        <w:rPr>
          <w:rFonts w:ascii="Open Sans" w:hAnsi="Open Sans" w:cs="Open Sans"/>
          <w:szCs w:val="18"/>
        </w:rPr>
        <w:t>In het geval de hoogst scorende Inschrijvers ook op dit subgunningscriterium een gelijke score hebben behaald, zal de Aanbestedende dienst gunnen aan de Inschrijver(s) met de hoogste eindscore voor het subgunningscriterium ”Prijzen”</w:t>
      </w:r>
      <w:r w:rsidR="00F8445D">
        <w:rPr>
          <w:rFonts w:ascii="Open Sans" w:hAnsi="Open Sans" w:cs="Open Sans"/>
          <w:szCs w:val="18"/>
        </w:rPr>
        <w:t xml:space="preserve"> (wens 8)</w:t>
      </w:r>
      <w:r w:rsidR="00F8445D" w:rsidRPr="009D7944">
        <w:rPr>
          <w:rFonts w:ascii="Open Sans" w:hAnsi="Open Sans" w:cs="Open Sans"/>
          <w:szCs w:val="18"/>
        </w:rPr>
        <w:t>.</w:t>
      </w:r>
      <w:r w:rsidR="00C329E2" w:rsidRPr="009D7944">
        <w:rPr>
          <w:rFonts w:ascii="Open Sans" w:hAnsi="Open Sans" w:cs="Open Sans"/>
          <w:szCs w:val="18"/>
        </w:rPr>
        <w:t xml:space="preserve"> In het geval de hoogst scorende Inschrijvers ook op dit subgunningscriterium een gelijke score hebben behaald, </w:t>
      </w:r>
      <w:r w:rsidRPr="009D7944">
        <w:rPr>
          <w:rFonts w:ascii="Open Sans" w:hAnsi="Open Sans" w:cs="Open Sans"/>
          <w:szCs w:val="18"/>
        </w:rPr>
        <w:t xml:space="preserve">zal </w:t>
      </w:r>
      <w:r w:rsidR="0041121C" w:rsidRPr="009D7944">
        <w:rPr>
          <w:rFonts w:ascii="Open Sans" w:hAnsi="Open Sans" w:cs="Open Sans"/>
          <w:szCs w:val="18"/>
        </w:rPr>
        <w:t>via</w:t>
      </w:r>
      <w:r w:rsidRPr="009D7944">
        <w:rPr>
          <w:rFonts w:ascii="Open Sans" w:hAnsi="Open Sans" w:cs="Open Sans"/>
          <w:szCs w:val="18"/>
        </w:rPr>
        <w:t xml:space="preserve"> loting door een notaris worden bepaald aan welk van die </w:t>
      </w:r>
      <w:r w:rsidR="002030B3" w:rsidRPr="009D7944">
        <w:rPr>
          <w:rFonts w:ascii="Open Sans" w:hAnsi="Open Sans" w:cs="Open Sans"/>
          <w:szCs w:val="18"/>
        </w:rPr>
        <w:t>Inschrijver</w:t>
      </w:r>
      <w:r w:rsidRPr="009D7944">
        <w:rPr>
          <w:rFonts w:ascii="Open Sans" w:hAnsi="Open Sans" w:cs="Open Sans"/>
          <w:szCs w:val="18"/>
        </w:rPr>
        <w:t xml:space="preserve">s de opdracht gegund zal worden. </w:t>
      </w:r>
    </w:p>
    <w:p w14:paraId="531E122F" w14:textId="77777777" w:rsidR="00743291" w:rsidRPr="009D7944" w:rsidRDefault="00743291" w:rsidP="00572A2B">
      <w:pPr>
        <w:rPr>
          <w:rFonts w:ascii="Open Sans" w:hAnsi="Open Sans" w:cs="Open Sans"/>
          <w:szCs w:val="18"/>
        </w:rPr>
      </w:pPr>
    </w:p>
    <w:p w14:paraId="3D837627" w14:textId="488DF1FB" w:rsidR="00751990" w:rsidRPr="009D7944" w:rsidRDefault="006D00CB" w:rsidP="00572A2B">
      <w:pPr>
        <w:rPr>
          <w:rFonts w:ascii="Open Sans" w:hAnsi="Open Sans" w:cs="Open Sans"/>
          <w:szCs w:val="18"/>
        </w:rPr>
      </w:pPr>
      <w:r w:rsidRPr="009D7944">
        <w:rPr>
          <w:rFonts w:ascii="Open Sans" w:hAnsi="Open Sans" w:cs="Open Sans"/>
          <w:szCs w:val="18"/>
        </w:rPr>
        <w:t xml:space="preserve">Alvorens tot gunning wordt </w:t>
      </w:r>
      <w:r w:rsidR="00AF28B1" w:rsidRPr="009D7944">
        <w:rPr>
          <w:rFonts w:ascii="Open Sans" w:hAnsi="Open Sans" w:cs="Open Sans"/>
          <w:szCs w:val="18"/>
        </w:rPr>
        <w:t xml:space="preserve">overgegaan </w:t>
      </w:r>
      <w:r w:rsidRPr="009D7944">
        <w:rPr>
          <w:rFonts w:ascii="Open Sans" w:hAnsi="Open Sans" w:cs="Open Sans"/>
          <w:szCs w:val="18"/>
        </w:rPr>
        <w:t xml:space="preserve">zal er een verificatieronde plaatsvinden </w:t>
      </w:r>
      <w:r w:rsidR="002B75EB" w:rsidRPr="009D7944">
        <w:rPr>
          <w:rFonts w:ascii="Open Sans" w:hAnsi="Open Sans" w:cs="Open Sans"/>
          <w:szCs w:val="18"/>
        </w:rPr>
        <w:t>(</w:t>
      </w:r>
      <w:r w:rsidRPr="009D7944">
        <w:rPr>
          <w:rFonts w:ascii="Open Sans" w:hAnsi="Open Sans" w:cs="Open Sans"/>
          <w:szCs w:val="18"/>
        </w:rPr>
        <w:t>zie § 3.2</w:t>
      </w:r>
      <w:r w:rsidR="00FE59FB" w:rsidRPr="009D7944">
        <w:rPr>
          <w:rFonts w:ascii="Open Sans" w:hAnsi="Open Sans" w:cs="Open Sans"/>
          <w:szCs w:val="18"/>
        </w:rPr>
        <w:t>5</w:t>
      </w:r>
      <w:r w:rsidR="002B75EB" w:rsidRPr="009D7944">
        <w:rPr>
          <w:rFonts w:ascii="Open Sans" w:hAnsi="Open Sans" w:cs="Open Sans"/>
          <w:szCs w:val="18"/>
        </w:rPr>
        <w:t>)</w:t>
      </w:r>
      <w:r w:rsidRPr="009D7944">
        <w:rPr>
          <w:rFonts w:ascii="Open Sans" w:hAnsi="Open Sans" w:cs="Open Sans"/>
          <w:szCs w:val="18"/>
        </w:rPr>
        <w:t xml:space="preserve">. Het deelnemen aan de verificatieronde is verplicht voor de daarvoor in aanmerking komende partij. Het niet voldoen aan deze verplichting leidt tot uitsluiting en daarmee aan verdere deelname aan deze aanbesteding.  </w:t>
      </w:r>
    </w:p>
    <w:p w14:paraId="62E40EEA" w14:textId="77777777" w:rsidR="00580649" w:rsidRPr="009D7944" w:rsidRDefault="00580649" w:rsidP="00572A2B">
      <w:pPr>
        <w:rPr>
          <w:rFonts w:ascii="Open Sans" w:hAnsi="Open Sans" w:cs="Open Sans"/>
          <w:szCs w:val="18"/>
        </w:rPr>
      </w:pPr>
    </w:p>
    <w:p w14:paraId="77588B95" w14:textId="77777777" w:rsidR="00751990" w:rsidRPr="00E26089" w:rsidRDefault="00751990" w:rsidP="00FA377C">
      <w:pPr>
        <w:pStyle w:val="SUB3"/>
        <w:numPr>
          <w:ilvl w:val="2"/>
          <w:numId w:val="23"/>
        </w:numPr>
      </w:pPr>
      <w:bookmarkStart w:id="78" w:name="_Toc345687460"/>
      <w:bookmarkStart w:id="79" w:name="_Toc88054484"/>
      <w:bookmarkStart w:id="80" w:name="_Toc88054548"/>
      <w:bookmarkStart w:id="81" w:name="_Toc89946978"/>
      <w:proofErr w:type="spellStart"/>
      <w:r w:rsidRPr="0080149F">
        <w:t>Nadere</w:t>
      </w:r>
      <w:proofErr w:type="spellEnd"/>
      <w:r w:rsidRPr="0080149F">
        <w:t xml:space="preserve"> </w:t>
      </w:r>
      <w:proofErr w:type="spellStart"/>
      <w:r w:rsidRPr="0080149F">
        <w:t>toetsing</w:t>
      </w:r>
      <w:proofErr w:type="spellEnd"/>
      <w:r w:rsidRPr="0080149F">
        <w:t xml:space="preserve"> van </w:t>
      </w:r>
      <w:proofErr w:type="spellStart"/>
      <w:r w:rsidRPr="0080149F">
        <w:t>bewijsmiddelen</w:t>
      </w:r>
      <w:bookmarkEnd w:id="78"/>
      <w:bookmarkEnd w:id="79"/>
      <w:bookmarkEnd w:id="80"/>
      <w:bookmarkEnd w:id="81"/>
      <w:proofErr w:type="spellEnd"/>
    </w:p>
    <w:p w14:paraId="1AEFD608" w14:textId="6BD9CFDB" w:rsidR="00751990" w:rsidRPr="0080149F" w:rsidRDefault="00751990" w:rsidP="00751990">
      <w:pPr>
        <w:rPr>
          <w:rFonts w:ascii="Open Sans" w:hAnsi="Open Sans" w:cs="Open Sans"/>
          <w:szCs w:val="18"/>
        </w:rPr>
      </w:pPr>
      <w:r w:rsidRPr="0080149F">
        <w:rPr>
          <w:rFonts w:ascii="Open Sans" w:hAnsi="Open Sans" w:cs="Open Sans"/>
          <w:szCs w:val="18"/>
        </w:rPr>
        <w:t xml:space="preserve">De </w:t>
      </w:r>
      <w:r w:rsidR="002030B3" w:rsidRPr="0080149F">
        <w:rPr>
          <w:rFonts w:ascii="Open Sans" w:hAnsi="Open Sans" w:cs="Open Sans"/>
          <w:szCs w:val="18"/>
        </w:rPr>
        <w:t>Aanbestedende dienst</w:t>
      </w:r>
      <w:r w:rsidRPr="0080149F">
        <w:rPr>
          <w:rFonts w:ascii="Open Sans" w:hAnsi="Open Sans" w:cs="Open Sans"/>
          <w:szCs w:val="18"/>
        </w:rPr>
        <w:t xml:space="preserve"> kan van de winnende </w:t>
      </w:r>
      <w:r w:rsidR="002030B3" w:rsidRPr="0080149F">
        <w:rPr>
          <w:rFonts w:ascii="Open Sans" w:hAnsi="Open Sans" w:cs="Open Sans"/>
          <w:szCs w:val="18"/>
        </w:rPr>
        <w:t>Inschrijver</w:t>
      </w:r>
      <w:r w:rsidR="00895FA7" w:rsidRPr="0080149F">
        <w:rPr>
          <w:rFonts w:ascii="Open Sans" w:hAnsi="Open Sans" w:cs="Open Sans"/>
          <w:szCs w:val="18"/>
        </w:rPr>
        <w:t>(s)</w:t>
      </w:r>
      <w:r w:rsidRPr="0080149F">
        <w:rPr>
          <w:rFonts w:ascii="Open Sans" w:hAnsi="Open Sans" w:cs="Open Sans"/>
          <w:szCs w:val="18"/>
        </w:rPr>
        <w:t xml:space="preserve"> een of meer bewijsmiddelen verlangen</w:t>
      </w:r>
      <w:r w:rsidR="004F18AC" w:rsidRPr="0080149F">
        <w:rPr>
          <w:rFonts w:ascii="Open Sans" w:hAnsi="Open Sans" w:cs="Open Sans"/>
          <w:szCs w:val="18"/>
        </w:rPr>
        <w:t xml:space="preserve"> (zie § 3.2</w:t>
      </w:r>
      <w:r w:rsidR="00FE59FB" w:rsidRPr="0080149F">
        <w:rPr>
          <w:rFonts w:ascii="Open Sans" w:hAnsi="Open Sans" w:cs="Open Sans"/>
          <w:szCs w:val="18"/>
        </w:rPr>
        <w:t>7</w:t>
      </w:r>
      <w:r w:rsidR="004F18AC" w:rsidRPr="0080149F">
        <w:rPr>
          <w:rFonts w:ascii="Open Sans" w:hAnsi="Open Sans" w:cs="Open Sans"/>
          <w:szCs w:val="18"/>
        </w:rPr>
        <w:t xml:space="preserve">). </w:t>
      </w:r>
      <w:r w:rsidR="0088431B" w:rsidRPr="0080149F">
        <w:rPr>
          <w:rFonts w:ascii="Open Sans" w:hAnsi="Open Sans" w:cs="Open Sans"/>
          <w:szCs w:val="18"/>
        </w:rPr>
        <w:t xml:space="preserve">De </w:t>
      </w:r>
      <w:r w:rsidR="002030B3" w:rsidRPr="0080149F">
        <w:rPr>
          <w:rFonts w:ascii="Open Sans" w:hAnsi="Open Sans" w:cs="Open Sans"/>
          <w:szCs w:val="18"/>
        </w:rPr>
        <w:t>Aanbestedende dienst</w:t>
      </w:r>
      <w:r w:rsidR="0088431B" w:rsidRPr="0080149F">
        <w:rPr>
          <w:rFonts w:ascii="Open Sans" w:hAnsi="Open Sans" w:cs="Open Sans"/>
          <w:szCs w:val="18"/>
        </w:rPr>
        <w:t xml:space="preserve"> is hiertoe echter niet verplicht.</w:t>
      </w:r>
      <w:r w:rsidRPr="0080149F">
        <w:rPr>
          <w:rFonts w:ascii="Open Sans" w:hAnsi="Open Sans" w:cs="Open Sans"/>
          <w:szCs w:val="18"/>
        </w:rPr>
        <w:t xml:space="preserve"> De bewijsmiddelen dienen aan te tonen dat de </w:t>
      </w:r>
      <w:r w:rsidR="002030B3" w:rsidRPr="0080149F">
        <w:rPr>
          <w:rFonts w:ascii="Open Sans" w:hAnsi="Open Sans" w:cs="Open Sans"/>
          <w:szCs w:val="18"/>
        </w:rPr>
        <w:t>Inschrijver</w:t>
      </w:r>
      <w:r w:rsidRPr="0080149F">
        <w:rPr>
          <w:rFonts w:ascii="Open Sans" w:hAnsi="Open Sans" w:cs="Open Sans"/>
          <w:szCs w:val="18"/>
        </w:rPr>
        <w:t xml:space="preserve"> voldoet aan het gestelde in </w:t>
      </w:r>
      <w:r w:rsidR="007619F6" w:rsidRPr="0080149F">
        <w:rPr>
          <w:rFonts w:ascii="Open Sans" w:hAnsi="Open Sans" w:cs="Open Sans"/>
          <w:szCs w:val="18"/>
        </w:rPr>
        <w:t>het</w:t>
      </w:r>
      <w:r w:rsidRPr="0080149F">
        <w:rPr>
          <w:rFonts w:ascii="Open Sans" w:hAnsi="Open Sans" w:cs="Open Sans"/>
          <w:szCs w:val="18"/>
        </w:rPr>
        <w:t xml:space="preserve"> </w:t>
      </w:r>
      <w:r w:rsidR="007619F6" w:rsidRPr="0080149F">
        <w:rPr>
          <w:rFonts w:ascii="Open Sans" w:hAnsi="Open Sans" w:cs="Open Sans"/>
          <w:szCs w:val="18"/>
        </w:rPr>
        <w:t>U</w:t>
      </w:r>
      <w:r w:rsidR="00D3106F" w:rsidRPr="0080149F">
        <w:rPr>
          <w:rFonts w:ascii="Open Sans" w:hAnsi="Open Sans" w:cs="Open Sans"/>
          <w:szCs w:val="18"/>
        </w:rPr>
        <w:t>EA</w:t>
      </w:r>
      <w:r w:rsidRPr="0080149F">
        <w:rPr>
          <w:rFonts w:ascii="Open Sans" w:hAnsi="Open Sans" w:cs="Open Sans"/>
          <w:szCs w:val="18"/>
        </w:rPr>
        <w:t xml:space="preserve">. De </w:t>
      </w:r>
      <w:r w:rsidR="003F3056" w:rsidRPr="0080149F">
        <w:rPr>
          <w:rFonts w:ascii="Open Sans" w:hAnsi="Open Sans" w:cs="Open Sans"/>
          <w:szCs w:val="18"/>
        </w:rPr>
        <w:t xml:space="preserve">informatie </w:t>
      </w:r>
      <w:r w:rsidR="00EF1031" w:rsidRPr="0080149F">
        <w:rPr>
          <w:rFonts w:ascii="Open Sans" w:hAnsi="Open Sans" w:cs="Open Sans"/>
          <w:szCs w:val="18"/>
        </w:rPr>
        <w:t>over</w:t>
      </w:r>
      <w:r w:rsidR="003F3056" w:rsidRPr="0080149F">
        <w:rPr>
          <w:rFonts w:ascii="Open Sans" w:hAnsi="Open Sans" w:cs="Open Sans"/>
          <w:szCs w:val="18"/>
        </w:rPr>
        <w:t xml:space="preserve"> de op te vragen </w:t>
      </w:r>
      <w:r w:rsidRPr="0080149F">
        <w:rPr>
          <w:rFonts w:ascii="Open Sans" w:hAnsi="Open Sans" w:cs="Open Sans"/>
          <w:szCs w:val="18"/>
        </w:rPr>
        <w:t xml:space="preserve">bewijsmiddelen omtrent </w:t>
      </w:r>
      <w:r w:rsidR="003F3056" w:rsidRPr="0080149F">
        <w:rPr>
          <w:rFonts w:ascii="Open Sans" w:hAnsi="Open Sans" w:cs="Open Sans"/>
          <w:szCs w:val="18"/>
        </w:rPr>
        <w:t>het</w:t>
      </w:r>
      <w:r w:rsidRPr="0080149F">
        <w:rPr>
          <w:rFonts w:ascii="Open Sans" w:hAnsi="Open Sans" w:cs="Open Sans"/>
          <w:szCs w:val="18"/>
        </w:rPr>
        <w:t xml:space="preserve"> </w:t>
      </w:r>
      <w:r w:rsidR="003F3056" w:rsidRPr="0080149F">
        <w:rPr>
          <w:rFonts w:ascii="Open Sans" w:hAnsi="Open Sans" w:cs="Open Sans"/>
          <w:szCs w:val="18"/>
        </w:rPr>
        <w:t>U</w:t>
      </w:r>
      <w:r w:rsidR="00D3106F" w:rsidRPr="0080149F">
        <w:rPr>
          <w:rFonts w:ascii="Open Sans" w:hAnsi="Open Sans" w:cs="Open Sans"/>
          <w:szCs w:val="18"/>
        </w:rPr>
        <w:t>EA</w:t>
      </w:r>
      <w:r w:rsidRPr="0080149F">
        <w:rPr>
          <w:rFonts w:ascii="Open Sans" w:hAnsi="Open Sans" w:cs="Open Sans"/>
          <w:szCs w:val="18"/>
        </w:rPr>
        <w:t xml:space="preserve"> zijn opgenomen in hoofdstuk 4. </w:t>
      </w:r>
    </w:p>
    <w:p w14:paraId="5CFF1675" w14:textId="77777777" w:rsidR="00204F97" w:rsidRPr="0080149F" w:rsidRDefault="00204F97" w:rsidP="00751990">
      <w:pPr>
        <w:rPr>
          <w:rFonts w:ascii="Open Sans" w:hAnsi="Open Sans" w:cs="Open Sans"/>
          <w:szCs w:val="18"/>
        </w:rPr>
      </w:pPr>
    </w:p>
    <w:p w14:paraId="7DF2B0F7" w14:textId="4702F09E" w:rsidR="00E514DF" w:rsidRPr="0080149F" w:rsidRDefault="00751990" w:rsidP="00751990">
      <w:pPr>
        <w:rPr>
          <w:rFonts w:ascii="Open Sans" w:hAnsi="Open Sans" w:cs="Open Sans"/>
          <w:szCs w:val="18"/>
        </w:rPr>
      </w:pPr>
      <w:r w:rsidRPr="0080149F">
        <w:rPr>
          <w:rFonts w:ascii="Open Sans" w:hAnsi="Open Sans" w:cs="Open Sans"/>
          <w:szCs w:val="18"/>
        </w:rPr>
        <w:t xml:space="preserve">De bewijsmiddelen dienen binnen 20 </w:t>
      </w:r>
      <w:r w:rsidR="0080149F">
        <w:rPr>
          <w:rFonts w:ascii="Open Sans" w:hAnsi="Open Sans" w:cs="Open Sans"/>
          <w:szCs w:val="18"/>
        </w:rPr>
        <w:t>kalender</w:t>
      </w:r>
      <w:r w:rsidRPr="0080149F">
        <w:rPr>
          <w:rFonts w:ascii="Open Sans" w:hAnsi="Open Sans" w:cs="Open Sans"/>
          <w:szCs w:val="18"/>
        </w:rPr>
        <w:t xml:space="preserve">dagen na eerste verzoek hiertoe van de </w:t>
      </w:r>
      <w:r w:rsidR="002030B3" w:rsidRPr="0080149F">
        <w:rPr>
          <w:rFonts w:ascii="Open Sans" w:hAnsi="Open Sans" w:cs="Open Sans"/>
          <w:szCs w:val="18"/>
        </w:rPr>
        <w:t>Aanbestedende dienst</w:t>
      </w:r>
      <w:r w:rsidRPr="0080149F">
        <w:rPr>
          <w:rFonts w:ascii="Open Sans" w:hAnsi="Open Sans" w:cs="Open Sans"/>
          <w:szCs w:val="18"/>
        </w:rPr>
        <w:t xml:space="preserve">, door de </w:t>
      </w:r>
      <w:r w:rsidR="00A23394" w:rsidRPr="0080149F">
        <w:rPr>
          <w:rFonts w:ascii="Open Sans" w:hAnsi="Open Sans" w:cs="Open Sans"/>
          <w:szCs w:val="18"/>
        </w:rPr>
        <w:t xml:space="preserve">winnende </w:t>
      </w:r>
      <w:r w:rsidR="002030B3" w:rsidRPr="0080149F">
        <w:rPr>
          <w:rFonts w:ascii="Open Sans" w:hAnsi="Open Sans" w:cs="Open Sans"/>
          <w:szCs w:val="18"/>
        </w:rPr>
        <w:t>Inschrijver</w:t>
      </w:r>
      <w:r w:rsidRPr="0080149F">
        <w:rPr>
          <w:rFonts w:ascii="Open Sans" w:hAnsi="Open Sans" w:cs="Open Sans"/>
          <w:szCs w:val="18"/>
        </w:rPr>
        <w:t xml:space="preserve"> aan de </w:t>
      </w:r>
      <w:r w:rsidR="002030B3" w:rsidRPr="0080149F">
        <w:rPr>
          <w:rFonts w:ascii="Open Sans" w:hAnsi="Open Sans" w:cs="Open Sans"/>
          <w:szCs w:val="18"/>
        </w:rPr>
        <w:t>Aanbestedende dienst</w:t>
      </w:r>
      <w:r w:rsidRPr="0080149F">
        <w:rPr>
          <w:rFonts w:ascii="Open Sans" w:hAnsi="Open Sans" w:cs="Open Sans"/>
          <w:szCs w:val="18"/>
        </w:rPr>
        <w:t xml:space="preserve"> te worden aangeleverd. Het niet (tijdig) overleggen van de juiste en geldige bewijsmiddelen door de </w:t>
      </w:r>
      <w:r w:rsidR="002030B3" w:rsidRPr="0080149F">
        <w:rPr>
          <w:rFonts w:ascii="Open Sans" w:hAnsi="Open Sans" w:cs="Open Sans"/>
          <w:szCs w:val="18"/>
        </w:rPr>
        <w:t>Inschrijver</w:t>
      </w:r>
      <w:r w:rsidRPr="0080149F">
        <w:rPr>
          <w:rFonts w:ascii="Open Sans" w:hAnsi="Open Sans" w:cs="Open Sans"/>
          <w:szCs w:val="18"/>
        </w:rPr>
        <w:t xml:space="preserve"> </w:t>
      </w:r>
      <w:r w:rsidR="00043103" w:rsidRPr="0080149F">
        <w:rPr>
          <w:rFonts w:ascii="Open Sans" w:hAnsi="Open Sans" w:cs="Open Sans"/>
          <w:szCs w:val="18"/>
        </w:rPr>
        <w:t>kan</w:t>
      </w:r>
      <w:r w:rsidRPr="0080149F">
        <w:rPr>
          <w:rFonts w:ascii="Open Sans" w:hAnsi="Open Sans" w:cs="Open Sans"/>
          <w:szCs w:val="18"/>
        </w:rPr>
        <w:t xml:space="preserve"> </w:t>
      </w:r>
      <w:r w:rsidR="00ED04C6" w:rsidRPr="0080149F">
        <w:rPr>
          <w:rFonts w:ascii="Open Sans" w:hAnsi="Open Sans" w:cs="Open Sans"/>
          <w:szCs w:val="18"/>
        </w:rPr>
        <w:t xml:space="preserve">alsnog </w:t>
      </w:r>
      <w:r w:rsidR="00043103" w:rsidRPr="0080149F">
        <w:rPr>
          <w:rFonts w:ascii="Open Sans" w:hAnsi="Open Sans" w:cs="Open Sans"/>
          <w:szCs w:val="18"/>
        </w:rPr>
        <w:t xml:space="preserve">leiden </w:t>
      </w:r>
      <w:r w:rsidRPr="0080149F">
        <w:rPr>
          <w:rFonts w:ascii="Open Sans" w:hAnsi="Open Sans" w:cs="Open Sans"/>
          <w:szCs w:val="18"/>
        </w:rPr>
        <w:t xml:space="preserve">tot uitsluiting van de betreffende </w:t>
      </w:r>
      <w:r w:rsidR="002030B3" w:rsidRPr="0080149F">
        <w:rPr>
          <w:rFonts w:ascii="Open Sans" w:hAnsi="Open Sans" w:cs="Open Sans"/>
          <w:szCs w:val="18"/>
        </w:rPr>
        <w:t>Inschrijver</w:t>
      </w:r>
      <w:r w:rsidRPr="0080149F">
        <w:rPr>
          <w:rFonts w:ascii="Open Sans" w:hAnsi="Open Sans" w:cs="Open Sans"/>
          <w:szCs w:val="18"/>
        </w:rPr>
        <w:t xml:space="preserve"> in de aanbestedingsprocedure. </w:t>
      </w:r>
      <w:r w:rsidR="00E514DF" w:rsidRPr="0080149F">
        <w:rPr>
          <w:rFonts w:ascii="Open Sans" w:hAnsi="Open Sans" w:cs="Open Sans"/>
          <w:szCs w:val="18"/>
        </w:rPr>
        <w:t xml:space="preserve">De </w:t>
      </w:r>
      <w:r w:rsidR="002030B3" w:rsidRPr="0080149F">
        <w:rPr>
          <w:rFonts w:ascii="Open Sans" w:hAnsi="Open Sans" w:cs="Open Sans"/>
          <w:szCs w:val="18"/>
        </w:rPr>
        <w:t>Inschrijver</w:t>
      </w:r>
      <w:r w:rsidR="00E514DF" w:rsidRPr="0080149F">
        <w:rPr>
          <w:rFonts w:ascii="Open Sans" w:hAnsi="Open Sans" w:cs="Open Sans"/>
          <w:szCs w:val="18"/>
        </w:rPr>
        <w:t xml:space="preserve"> komt dan niet voor definitieve gunning in aanmerking. </w:t>
      </w:r>
      <w:r w:rsidR="0060619F" w:rsidRPr="0080149F">
        <w:rPr>
          <w:rFonts w:ascii="Open Sans" w:hAnsi="Open Sans" w:cs="Open Sans"/>
          <w:szCs w:val="18"/>
        </w:rPr>
        <w:t xml:space="preserve">Dat geldt ook </w:t>
      </w:r>
      <w:r w:rsidR="00EF1031" w:rsidRPr="0080149F">
        <w:rPr>
          <w:rFonts w:ascii="Open Sans" w:hAnsi="Open Sans" w:cs="Open Sans"/>
          <w:szCs w:val="18"/>
        </w:rPr>
        <w:t>als</w:t>
      </w:r>
      <w:r w:rsidR="0060619F" w:rsidRPr="0080149F">
        <w:rPr>
          <w:rFonts w:ascii="Open Sans" w:hAnsi="Open Sans" w:cs="Open Sans"/>
          <w:szCs w:val="18"/>
        </w:rPr>
        <w:t xml:space="preserve"> op basis van de overgelegde bewijsmiddelen blijkt dat de eigen verklaring</w:t>
      </w:r>
      <w:r w:rsidR="003F3056" w:rsidRPr="0080149F">
        <w:rPr>
          <w:rFonts w:ascii="Open Sans" w:hAnsi="Open Sans" w:cs="Open Sans"/>
          <w:szCs w:val="18"/>
        </w:rPr>
        <w:t>(</w:t>
      </w:r>
      <w:r w:rsidR="0060619F" w:rsidRPr="0080149F">
        <w:rPr>
          <w:rFonts w:ascii="Open Sans" w:hAnsi="Open Sans" w:cs="Open Sans"/>
          <w:szCs w:val="18"/>
        </w:rPr>
        <w:t>en</w:t>
      </w:r>
      <w:r w:rsidR="003F3056" w:rsidRPr="0080149F">
        <w:rPr>
          <w:rFonts w:ascii="Open Sans" w:hAnsi="Open Sans" w:cs="Open Sans"/>
          <w:szCs w:val="18"/>
        </w:rPr>
        <w:t>)</w:t>
      </w:r>
      <w:r w:rsidR="0060619F" w:rsidRPr="0080149F">
        <w:rPr>
          <w:rFonts w:ascii="Open Sans" w:hAnsi="Open Sans" w:cs="Open Sans"/>
          <w:szCs w:val="18"/>
        </w:rPr>
        <w:t xml:space="preserve"> van </w:t>
      </w:r>
      <w:r w:rsidR="002030B3" w:rsidRPr="0080149F">
        <w:rPr>
          <w:rFonts w:ascii="Open Sans" w:hAnsi="Open Sans" w:cs="Open Sans"/>
          <w:szCs w:val="18"/>
        </w:rPr>
        <w:t>Inschrijver</w:t>
      </w:r>
      <w:r w:rsidR="0060619F" w:rsidRPr="0080149F">
        <w:rPr>
          <w:rFonts w:ascii="Open Sans" w:hAnsi="Open Sans" w:cs="Open Sans"/>
          <w:szCs w:val="18"/>
        </w:rPr>
        <w:t xml:space="preserve"> niet door een rechtsgeldig bevoegde vertegenwoordiger namens </w:t>
      </w:r>
      <w:r w:rsidR="002030B3" w:rsidRPr="0080149F">
        <w:rPr>
          <w:rFonts w:ascii="Open Sans" w:hAnsi="Open Sans" w:cs="Open Sans"/>
          <w:szCs w:val="18"/>
        </w:rPr>
        <w:t>Inschrijver</w:t>
      </w:r>
      <w:r w:rsidR="0060619F" w:rsidRPr="0080149F">
        <w:rPr>
          <w:rFonts w:ascii="Open Sans" w:hAnsi="Open Sans" w:cs="Open Sans"/>
          <w:szCs w:val="18"/>
        </w:rPr>
        <w:t xml:space="preserve"> </w:t>
      </w:r>
      <w:r w:rsidR="00E514DF" w:rsidRPr="0080149F">
        <w:rPr>
          <w:rFonts w:ascii="Open Sans" w:hAnsi="Open Sans" w:cs="Open Sans"/>
          <w:szCs w:val="18"/>
        </w:rPr>
        <w:t>zijn</w:t>
      </w:r>
      <w:r w:rsidR="000B77FB" w:rsidRPr="0080149F">
        <w:rPr>
          <w:rFonts w:ascii="Open Sans" w:hAnsi="Open Sans" w:cs="Open Sans"/>
          <w:szCs w:val="18"/>
        </w:rPr>
        <w:t xml:space="preserve"> </w:t>
      </w:r>
      <w:r w:rsidR="0060619F" w:rsidRPr="0080149F">
        <w:rPr>
          <w:rFonts w:ascii="Open Sans" w:hAnsi="Open Sans" w:cs="Open Sans"/>
          <w:szCs w:val="18"/>
        </w:rPr>
        <w:t>ondertekend.</w:t>
      </w:r>
      <w:r w:rsidRPr="0080149F">
        <w:rPr>
          <w:rFonts w:ascii="Open Sans" w:hAnsi="Open Sans" w:cs="Open Sans"/>
          <w:szCs w:val="18"/>
        </w:rPr>
        <w:t xml:space="preserve"> </w:t>
      </w:r>
    </w:p>
    <w:p w14:paraId="4BA382B6" w14:textId="77777777" w:rsidR="00204F97" w:rsidRPr="0080149F" w:rsidRDefault="00204F97" w:rsidP="00751990">
      <w:pPr>
        <w:rPr>
          <w:rFonts w:ascii="Open Sans" w:hAnsi="Open Sans" w:cs="Open Sans"/>
          <w:szCs w:val="18"/>
        </w:rPr>
      </w:pPr>
    </w:p>
    <w:p w14:paraId="627BFF8B" w14:textId="4D1FC928" w:rsidR="00751990" w:rsidRPr="0080149F" w:rsidRDefault="00E514DF" w:rsidP="00751990">
      <w:pPr>
        <w:rPr>
          <w:rFonts w:ascii="Open Sans" w:hAnsi="Open Sans" w:cs="Open Sans"/>
          <w:szCs w:val="18"/>
        </w:rPr>
      </w:pPr>
      <w:r w:rsidRPr="0080149F">
        <w:rPr>
          <w:rFonts w:ascii="Open Sans" w:hAnsi="Open Sans" w:cs="Open Sans"/>
          <w:szCs w:val="18"/>
        </w:rPr>
        <w:t xml:space="preserve">Ingeval </w:t>
      </w:r>
      <w:r w:rsidR="00797068" w:rsidRPr="0080149F">
        <w:rPr>
          <w:rFonts w:ascii="Open Sans" w:hAnsi="Open Sans" w:cs="Open Sans"/>
          <w:szCs w:val="18"/>
        </w:rPr>
        <w:t xml:space="preserve">een </w:t>
      </w:r>
      <w:r w:rsidR="002030B3" w:rsidRPr="0080149F">
        <w:rPr>
          <w:rFonts w:ascii="Open Sans" w:hAnsi="Open Sans" w:cs="Open Sans"/>
          <w:szCs w:val="18"/>
        </w:rPr>
        <w:t>Inschrijver</w:t>
      </w:r>
      <w:r w:rsidRPr="0080149F">
        <w:rPr>
          <w:rFonts w:ascii="Open Sans" w:hAnsi="Open Sans" w:cs="Open Sans"/>
          <w:szCs w:val="18"/>
        </w:rPr>
        <w:t xml:space="preserve"> </w:t>
      </w:r>
      <w:r w:rsidR="00BA5CC0" w:rsidRPr="0080149F">
        <w:rPr>
          <w:rFonts w:ascii="Open Sans" w:hAnsi="Open Sans" w:cs="Open Sans"/>
          <w:szCs w:val="18"/>
        </w:rPr>
        <w:t xml:space="preserve">in deze fase </w:t>
      </w:r>
      <w:r w:rsidRPr="0080149F">
        <w:rPr>
          <w:rFonts w:ascii="Open Sans" w:hAnsi="Open Sans" w:cs="Open Sans"/>
          <w:szCs w:val="18"/>
        </w:rPr>
        <w:t>niet voor definitieve gunning in aanmerking komt, ontvangen a</w:t>
      </w:r>
      <w:r w:rsidR="00965054" w:rsidRPr="0080149F">
        <w:rPr>
          <w:rFonts w:ascii="Open Sans" w:hAnsi="Open Sans" w:cs="Open Sans"/>
          <w:szCs w:val="18"/>
        </w:rPr>
        <w:t xml:space="preserve">lle </w:t>
      </w:r>
      <w:r w:rsidR="002030B3" w:rsidRPr="0080149F">
        <w:rPr>
          <w:rFonts w:ascii="Open Sans" w:hAnsi="Open Sans" w:cs="Open Sans"/>
          <w:szCs w:val="18"/>
        </w:rPr>
        <w:t>Inschrijver</w:t>
      </w:r>
      <w:r w:rsidR="00965054" w:rsidRPr="0080149F">
        <w:rPr>
          <w:rFonts w:ascii="Open Sans" w:hAnsi="Open Sans" w:cs="Open Sans"/>
          <w:szCs w:val="18"/>
        </w:rPr>
        <w:t xml:space="preserve">s </w:t>
      </w:r>
      <w:r w:rsidRPr="0080149F">
        <w:rPr>
          <w:rFonts w:ascii="Open Sans" w:hAnsi="Open Sans" w:cs="Open Sans"/>
          <w:szCs w:val="18"/>
        </w:rPr>
        <w:t>een</w:t>
      </w:r>
      <w:r w:rsidR="00751990" w:rsidRPr="0080149F">
        <w:rPr>
          <w:rFonts w:ascii="Open Sans" w:hAnsi="Open Sans" w:cs="Open Sans"/>
          <w:szCs w:val="18"/>
        </w:rPr>
        <w:t xml:space="preserve"> bericht over de gevolgen hiervan voor de gunning.</w:t>
      </w:r>
    </w:p>
    <w:p w14:paraId="2355522D" w14:textId="21E646A9" w:rsidR="00826AB4" w:rsidRPr="000E0E42" w:rsidRDefault="00751990" w:rsidP="00001765">
      <w:pPr>
        <w:pStyle w:val="BUASIntroductionTitle"/>
        <w:numPr>
          <w:ilvl w:val="0"/>
          <w:numId w:val="23"/>
        </w:numPr>
        <w:tabs>
          <w:tab w:val="left" w:pos="709"/>
        </w:tabs>
      </w:pPr>
      <w:r w:rsidRPr="00001765">
        <w:rPr>
          <w:rFonts w:eastAsia="Times New Roman" w:cs="Open Sans"/>
          <w:color w:val="auto"/>
          <w:sz w:val="18"/>
          <w:szCs w:val="18"/>
          <w:lang w:val="nl-NL" w:eastAsia="nl-NL"/>
        </w:rPr>
        <w:br w:type="page"/>
      </w:r>
      <w:bookmarkStart w:id="82" w:name="_Toc345687463"/>
      <w:bookmarkStart w:id="83" w:name="_Toc88054485"/>
      <w:bookmarkStart w:id="84" w:name="_Toc88054549"/>
      <w:bookmarkStart w:id="85" w:name="_Toc89946979"/>
      <w:proofErr w:type="spellStart"/>
      <w:r w:rsidR="00E80568" w:rsidRPr="000E0E42">
        <w:t>Procedurele</w:t>
      </w:r>
      <w:proofErr w:type="spellEnd"/>
      <w:r w:rsidR="00E80568" w:rsidRPr="000E0E42">
        <w:t xml:space="preserve"> </w:t>
      </w:r>
      <w:proofErr w:type="spellStart"/>
      <w:r w:rsidR="00E80568" w:rsidRPr="000E0E42">
        <w:t>bepalingen</w:t>
      </w:r>
      <w:proofErr w:type="spellEnd"/>
      <w:r w:rsidR="00E80568" w:rsidRPr="000E0E42">
        <w:t xml:space="preserve"> </w:t>
      </w:r>
      <w:proofErr w:type="spellStart"/>
      <w:r w:rsidR="00E80568" w:rsidRPr="000E0E42">
        <w:t>en</w:t>
      </w:r>
      <w:proofErr w:type="spellEnd"/>
      <w:r w:rsidR="00E80568" w:rsidRPr="000E0E42">
        <w:t xml:space="preserve"> </w:t>
      </w:r>
      <w:proofErr w:type="spellStart"/>
      <w:r w:rsidR="00E80568" w:rsidRPr="000E0E42">
        <w:t>voorschriften</w:t>
      </w:r>
      <w:bookmarkEnd w:id="82"/>
      <w:bookmarkEnd w:id="83"/>
      <w:bookmarkEnd w:id="84"/>
      <w:bookmarkEnd w:id="85"/>
      <w:proofErr w:type="spellEnd"/>
    </w:p>
    <w:p w14:paraId="1B3E3ED3" w14:textId="7A1E33D9" w:rsidR="00826AB4" w:rsidRPr="0080149F"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86" w:name="_Toc345687464"/>
      <w:bookmarkStart w:id="87" w:name="_Toc88054486"/>
      <w:bookmarkStart w:id="88" w:name="_Toc88054550"/>
      <w:bookmarkStart w:id="89" w:name="_Toc89946980"/>
      <w:r w:rsidRPr="0080149F">
        <w:rPr>
          <w:rFonts w:ascii="Open Sans" w:hAnsi="Open Sans" w:cs="Open Sans"/>
          <w:bCs w:val="0"/>
          <w:iCs/>
          <w:color w:val="3CB4E5"/>
          <w:sz w:val="20"/>
          <w:lang w:eastAsia="en-US"/>
        </w:rPr>
        <w:t>Algemeen</w:t>
      </w:r>
      <w:bookmarkEnd w:id="86"/>
      <w:bookmarkEnd w:id="87"/>
      <w:bookmarkEnd w:id="88"/>
      <w:bookmarkEnd w:id="89"/>
    </w:p>
    <w:p w14:paraId="3DFCDA27" w14:textId="7D60CB95" w:rsidR="004C6B54" w:rsidRDefault="004C6B54" w:rsidP="004C6B54">
      <w:pPr>
        <w:rPr>
          <w:rFonts w:ascii="Open Sans" w:hAnsi="Open Sans" w:cs="Open Sans"/>
          <w:szCs w:val="18"/>
        </w:rPr>
      </w:pPr>
      <w:r w:rsidRPr="00E80568">
        <w:rPr>
          <w:rFonts w:ascii="Open Sans" w:hAnsi="Open Sans" w:cs="Open Sans"/>
          <w:szCs w:val="18"/>
        </w:rPr>
        <w:t>Deze aanbesteding vindt plaats conform de Aanbestedingswet</w:t>
      </w:r>
      <w:r w:rsidR="00E80568">
        <w:rPr>
          <w:rFonts w:ascii="Open Sans" w:hAnsi="Open Sans" w:cs="Open Sans"/>
          <w:szCs w:val="18"/>
        </w:rPr>
        <w:t xml:space="preserve"> 2012</w:t>
      </w:r>
      <w:r w:rsidRPr="00E80568">
        <w:rPr>
          <w:rFonts w:ascii="Open Sans" w:hAnsi="Open Sans" w:cs="Open Sans"/>
          <w:szCs w:val="18"/>
        </w:rPr>
        <w:t xml:space="preserve">. In dit geval is gekozen voor de “openbare procedure”. Hiertoe is op </w:t>
      </w:r>
      <w:hyperlink r:id="rId13" w:history="1">
        <w:r w:rsidRPr="00E80568">
          <w:rPr>
            <w:rStyle w:val="Hyperlink"/>
            <w:rFonts w:ascii="Open Sans" w:hAnsi="Open Sans" w:cs="Open Sans"/>
            <w:szCs w:val="18"/>
          </w:rPr>
          <w:t>www.tenderned.nl</w:t>
        </w:r>
      </w:hyperlink>
      <w:r w:rsidRPr="00E80568">
        <w:rPr>
          <w:rFonts w:ascii="Open Sans" w:hAnsi="Open Sans" w:cs="Open Sans"/>
          <w:szCs w:val="18"/>
        </w:rPr>
        <w:t xml:space="preserve"> en in het Supplement op het Publicatieblad van de Europese Unie een aankondiging gedaan. </w:t>
      </w:r>
    </w:p>
    <w:p w14:paraId="7740715E" w14:textId="77777777" w:rsidR="004A1D96" w:rsidRDefault="004A1D96" w:rsidP="004C6B54">
      <w:pPr>
        <w:rPr>
          <w:rFonts w:ascii="Open Sans" w:hAnsi="Open Sans" w:cs="Open Sans"/>
          <w:szCs w:val="18"/>
        </w:rPr>
      </w:pPr>
    </w:p>
    <w:p w14:paraId="6CA32537" w14:textId="306CDCF4" w:rsidR="00441444" w:rsidRPr="00E80568" w:rsidRDefault="006E7B6B" w:rsidP="004C6B54">
      <w:pPr>
        <w:rPr>
          <w:rFonts w:ascii="Open Sans" w:hAnsi="Open Sans" w:cs="Open Sans"/>
          <w:szCs w:val="18"/>
        </w:rPr>
      </w:pPr>
      <w:r>
        <w:rPr>
          <w:rFonts w:ascii="Open Sans" w:hAnsi="Open Sans" w:cs="Open Sans"/>
          <w:szCs w:val="18"/>
        </w:rPr>
        <w:t>Er is voor een openbare procedure gekozen om de volgende redenen</w:t>
      </w:r>
      <w:r w:rsidR="004A1D96">
        <w:rPr>
          <w:rFonts w:ascii="Open Sans" w:hAnsi="Open Sans" w:cs="Open Sans"/>
          <w:szCs w:val="18"/>
        </w:rPr>
        <w:t>: m</w:t>
      </w:r>
      <w:r w:rsidR="004A1D96">
        <w:rPr>
          <w:rFonts w:ascii="Open Sans" w:hAnsi="Open Sans" w:cs="Open Sans"/>
          <w:color w:val="191614"/>
          <w:shd w:val="clear" w:color="auto" w:fill="FFFFFF"/>
        </w:rPr>
        <w:t>eest efficiënt, transparante methode, passend geacht gezien het aantal gewenste inschrijvers, complexiteit van de opdracht en transactiekosten voor de aanbestedende dienst en inschrijvers.</w:t>
      </w:r>
    </w:p>
    <w:p w14:paraId="2849D82C" w14:textId="77777777" w:rsidR="004C6B54" w:rsidRPr="00E80568" w:rsidRDefault="004C6B54" w:rsidP="004C6B54">
      <w:pPr>
        <w:rPr>
          <w:rFonts w:ascii="Open Sans" w:hAnsi="Open Sans" w:cs="Open Sans"/>
          <w:szCs w:val="18"/>
        </w:rPr>
      </w:pPr>
    </w:p>
    <w:p w14:paraId="33F6C6D5" w14:textId="4524EF8B" w:rsidR="004C6B54" w:rsidRPr="00E80568" w:rsidRDefault="004C6B54" w:rsidP="004C6B54">
      <w:pPr>
        <w:rPr>
          <w:rFonts w:ascii="Open Sans" w:hAnsi="Open Sans" w:cs="Open Sans"/>
          <w:szCs w:val="18"/>
        </w:rPr>
      </w:pPr>
      <w:r w:rsidRPr="00E80568">
        <w:rPr>
          <w:rFonts w:ascii="Open Sans" w:hAnsi="Open Sans" w:cs="Open Sans"/>
          <w:szCs w:val="18"/>
        </w:rPr>
        <w:t xml:space="preserve">In deze aanbesteding zal gunning plaatsvinden op basis van het </w:t>
      </w:r>
      <w:r w:rsidR="00935930" w:rsidRPr="00E80568">
        <w:rPr>
          <w:rFonts w:ascii="Open Sans" w:hAnsi="Open Sans" w:cs="Open Sans"/>
          <w:szCs w:val="18"/>
        </w:rPr>
        <w:t>gunningscriterium b</w:t>
      </w:r>
      <w:r w:rsidRPr="00E80568">
        <w:rPr>
          <w:rFonts w:ascii="Open Sans" w:hAnsi="Open Sans" w:cs="Open Sans"/>
          <w:szCs w:val="18"/>
        </w:rPr>
        <w:t>este prijs-kwaliteitverhouding</w:t>
      </w:r>
      <w:r w:rsidR="001806A6" w:rsidRPr="00E80568">
        <w:rPr>
          <w:rFonts w:ascii="Open Sans" w:hAnsi="Open Sans" w:cs="Open Sans"/>
          <w:szCs w:val="18"/>
        </w:rPr>
        <w:t>.</w:t>
      </w:r>
    </w:p>
    <w:p w14:paraId="23E1A68F" w14:textId="77777777" w:rsidR="004C6B54" w:rsidRPr="00E80568" w:rsidRDefault="004C6B54" w:rsidP="004C6B54">
      <w:pPr>
        <w:rPr>
          <w:rFonts w:ascii="Open Sans" w:hAnsi="Open Sans" w:cs="Open Sans"/>
          <w:szCs w:val="18"/>
        </w:rPr>
      </w:pPr>
    </w:p>
    <w:p w14:paraId="22BF8767" w14:textId="1D177DE8" w:rsidR="004C6B54" w:rsidRPr="00E80568" w:rsidRDefault="004C6B54" w:rsidP="004C6B54">
      <w:pPr>
        <w:rPr>
          <w:rFonts w:ascii="Open Sans" w:hAnsi="Open Sans" w:cs="Open Sans"/>
          <w:szCs w:val="18"/>
        </w:rPr>
      </w:pPr>
      <w:r w:rsidRPr="00E80568">
        <w:rPr>
          <w:rFonts w:ascii="Open Sans" w:hAnsi="Open Sans" w:cs="Open Sans"/>
          <w:szCs w:val="18"/>
        </w:rPr>
        <w:t xml:space="preserve">In het geval dat een </w:t>
      </w:r>
      <w:r w:rsidR="002030B3" w:rsidRPr="00E80568">
        <w:rPr>
          <w:rFonts w:ascii="Open Sans" w:hAnsi="Open Sans" w:cs="Open Sans"/>
          <w:szCs w:val="18"/>
        </w:rPr>
        <w:t>Inschrijving</w:t>
      </w:r>
      <w:r w:rsidRPr="00E80568">
        <w:rPr>
          <w:rFonts w:ascii="Open Sans" w:hAnsi="Open Sans" w:cs="Open Sans"/>
          <w:szCs w:val="18"/>
        </w:rPr>
        <w:t xml:space="preserve"> niet is opgesteld </w:t>
      </w:r>
      <w:r w:rsidR="00755B4F" w:rsidRPr="00E80568">
        <w:rPr>
          <w:rFonts w:ascii="Open Sans" w:hAnsi="Open Sans" w:cs="Open Sans"/>
          <w:szCs w:val="18"/>
        </w:rPr>
        <w:t>o</w:t>
      </w:r>
      <w:r w:rsidR="002030B3" w:rsidRPr="00E80568">
        <w:rPr>
          <w:rFonts w:ascii="Open Sans" w:hAnsi="Open Sans" w:cs="Open Sans"/>
          <w:szCs w:val="18"/>
        </w:rPr>
        <w:t>vereenkomst</w:t>
      </w:r>
      <w:r w:rsidRPr="00E80568">
        <w:rPr>
          <w:rFonts w:ascii="Open Sans" w:hAnsi="Open Sans" w:cs="Open Sans"/>
          <w:szCs w:val="18"/>
        </w:rPr>
        <w:t xml:space="preserve">ig de in dit hoofdstuk opgenomen bepalingen en voorschriften, kan de </w:t>
      </w:r>
      <w:r w:rsidR="002030B3" w:rsidRPr="00E80568">
        <w:rPr>
          <w:rFonts w:ascii="Open Sans" w:hAnsi="Open Sans" w:cs="Open Sans"/>
          <w:szCs w:val="18"/>
        </w:rPr>
        <w:t>Aanbestedende dienst</w:t>
      </w:r>
      <w:r w:rsidRPr="00E80568">
        <w:rPr>
          <w:rFonts w:ascii="Open Sans" w:hAnsi="Open Sans" w:cs="Open Sans"/>
          <w:szCs w:val="18"/>
        </w:rPr>
        <w:t xml:space="preserve"> de </w:t>
      </w:r>
      <w:r w:rsidR="002030B3" w:rsidRPr="00E80568">
        <w:rPr>
          <w:rFonts w:ascii="Open Sans" w:hAnsi="Open Sans" w:cs="Open Sans"/>
          <w:szCs w:val="18"/>
        </w:rPr>
        <w:t>Inschrijving</w:t>
      </w:r>
      <w:r w:rsidRPr="00E80568">
        <w:rPr>
          <w:rFonts w:ascii="Open Sans" w:hAnsi="Open Sans" w:cs="Open Sans"/>
          <w:szCs w:val="18"/>
        </w:rPr>
        <w:t xml:space="preserve"> terzijde leggen en de </w:t>
      </w:r>
      <w:r w:rsidR="002030B3" w:rsidRPr="00E80568">
        <w:rPr>
          <w:rFonts w:ascii="Open Sans" w:hAnsi="Open Sans" w:cs="Open Sans"/>
          <w:szCs w:val="18"/>
        </w:rPr>
        <w:t>Inschrijver</w:t>
      </w:r>
      <w:r w:rsidRPr="00E80568">
        <w:rPr>
          <w:rFonts w:ascii="Open Sans" w:hAnsi="Open Sans" w:cs="Open Sans"/>
          <w:szCs w:val="18"/>
        </w:rPr>
        <w:t xml:space="preserve"> van verdere deelname aan deze aanbestedingsprocedure uitsluiten. </w:t>
      </w:r>
    </w:p>
    <w:p w14:paraId="28BA50E3" w14:textId="77777777" w:rsidR="004C6B54" w:rsidRPr="00E80568" w:rsidRDefault="004C6B54" w:rsidP="004C6B54">
      <w:pPr>
        <w:rPr>
          <w:rFonts w:ascii="Open Sans" w:hAnsi="Open Sans" w:cs="Open Sans"/>
          <w:szCs w:val="18"/>
        </w:rPr>
      </w:pPr>
    </w:p>
    <w:p w14:paraId="2532D19E" w14:textId="58273065" w:rsidR="00E36BDB" w:rsidRPr="00E80568" w:rsidRDefault="004C6B54" w:rsidP="00E36BDB">
      <w:pPr>
        <w:rPr>
          <w:rFonts w:ascii="Open Sans" w:hAnsi="Open Sans" w:cs="Open Sans"/>
          <w:szCs w:val="18"/>
        </w:rPr>
      </w:pPr>
      <w:r w:rsidRPr="00E80568">
        <w:rPr>
          <w:rFonts w:ascii="Open Sans" w:hAnsi="Open Sans" w:cs="Open Sans"/>
          <w:szCs w:val="18"/>
        </w:rPr>
        <w:t xml:space="preserve">Door het indienen van een </w:t>
      </w:r>
      <w:r w:rsidR="002030B3" w:rsidRPr="00E80568">
        <w:rPr>
          <w:rFonts w:ascii="Open Sans" w:hAnsi="Open Sans" w:cs="Open Sans"/>
          <w:szCs w:val="18"/>
        </w:rPr>
        <w:t>Inschrijving</w:t>
      </w:r>
      <w:r w:rsidRPr="00E80568">
        <w:rPr>
          <w:rFonts w:ascii="Open Sans" w:hAnsi="Open Sans" w:cs="Open Sans"/>
          <w:szCs w:val="18"/>
        </w:rPr>
        <w:t xml:space="preserve"> verklaart de </w:t>
      </w:r>
      <w:r w:rsidR="002030B3" w:rsidRPr="00E80568">
        <w:rPr>
          <w:rFonts w:ascii="Open Sans" w:hAnsi="Open Sans" w:cs="Open Sans"/>
          <w:szCs w:val="18"/>
        </w:rPr>
        <w:t>Inschrijver</w:t>
      </w:r>
      <w:r w:rsidRPr="00E80568">
        <w:rPr>
          <w:rFonts w:ascii="Open Sans" w:hAnsi="Open Sans" w:cs="Open Sans"/>
          <w:szCs w:val="18"/>
        </w:rPr>
        <w:t xml:space="preserve"> zich akkoord met deze bepalingen en voorschriften en alle overige in deze </w:t>
      </w:r>
      <w:r w:rsidR="002030B3" w:rsidRPr="00E80568">
        <w:rPr>
          <w:rFonts w:ascii="Open Sans" w:hAnsi="Open Sans" w:cs="Open Sans"/>
          <w:szCs w:val="18"/>
        </w:rPr>
        <w:t>Aanbestedingsdocument</w:t>
      </w:r>
      <w:r w:rsidRPr="00E80568">
        <w:rPr>
          <w:rFonts w:ascii="Open Sans" w:hAnsi="Open Sans" w:cs="Open Sans"/>
          <w:szCs w:val="18"/>
        </w:rPr>
        <w:t xml:space="preserve"> genoemde eisen en/of voorwaarden.</w:t>
      </w:r>
    </w:p>
    <w:p w14:paraId="29A057C4" w14:textId="6F2C831E" w:rsidR="00826AB4" w:rsidRPr="00E80568"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90" w:name="_Ref240453543"/>
      <w:bookmarkStart w:id="91" w:name="_Ref240453557"/>
      <w:bookmarkStart w:id="92" w:name="_Toc345687465"/>
      <w:bookmarkStart w:id="93" w:name="_Toc88054487"/>
      <w:bookmarkStart w:id="94" w:name="_Toc88054551"/>
      <w:bookmarkStart w:id="95" w:name="_Toc89946981"/>
      <w:r w:rsidRPr="00E80568">
        <w:rPr>
          <w:rFonts w:ascii="Open Sans" w:hAnsi="Open Sans" w:cs="Open Sans"/>
          <w:bCs w:val="0"/>
          <w:iCs/>
          <w:color w:val="3CB4E5"/>
          <w:sz w:val="20"/>
          <w:lang w:eastAsia="en-US"/>
        </w:rPr>
        <w:t>Communicatie</w:t>
      </w:r>
      <w:bookmarkEnd w:id="90"/>
      <w:bookmarkEnd w:id="91"/>
      <w:bookmarkEnd w:id="92"/>
      <w:bookmarkEnd w:id="93"/>
      <w:bookmarkEnd w:id="94"/>
      <w:bookmarkEnd w:id="95"/>
    </w:p>
    <w:p w14:paraId="461F1BBE" w14:textId="505C8A03" w:rsidR="004C6B54" w:rsidRPr="00E80568" w:rsidRDefault="004C6B54" w:rsidP="00E80568">
      <w:pPr>
        <w:rPr>
          <w:rFonts w:ascii="Open Sans" w:hAnsi="Open Sans" w:cs="Open Sans"/>
          <w:szCs w:val="18"/>
        </w:rPr>
      </w:pPr>
      <w:r w:rsidRPr="00E80568">
        <w:rPr>
          <w:rFonts w:ascii="Open Sans" w:hAnsi="Open Sans" w:cs="Open Sans"/>
          <w:szCs w:val="18"/>
        </w:rPr>
        <w:t xml:space="preserve">Nadat u op het aankondigingenplatform van </w:t>
      </w:r>
      <w:proofErr w:type="spellStart"/>
      <w:r w:rsidRPr="00E80568">
        <w:rPr>
          <w:rFonts w:ascii="Open Sans" w:hAnsi="Open Sans" w:cs="Open Sans"/>
          <w:szCs w:val="18"/>
        </w:rPr>
        <w:t>TenderNed</w:t>
      </w:r>
      <w:proofErr w:type="spellEnd"/>
      <w:r w:rsidRPr="00E80568">
        <w:rPr>
          <w:rFonts w:ascii="Open Sans" w:hAnsi="Open Sans" w:cs="Open Sans"/>
          <w:szCs w:val="18"/>
        </w:rPr>
        <w:t xml:space="preserve"> heeft aangegeven dat u deze aanbesteding wilt volgen, kunt u via ‘Mijn aanbestedingen’ op </w:t>
      </w:r>
      <w:proofErr w:type="spellStart"/>
      <w:r w:rsidRPr="00E80568">
        <w:rPr>
          <w:rFonts w:ascii="Open Sans" w:hAnsi="Open Sans" w:cs="Open Sans"/>
          <w:szCs w:val="18"/>
        </w:rPr>
        <w:t>TenderNed</w:t>
      </w:r>
      <w:proofErr w:type="spellEnd"/>
      <w:r w:rsidRPr="00E80568">
        <w:rPr>
          <w:rFonts w:ascii="Open Sans" w:hAnsi="Open Sans" w:cs="Open Sans"/>
          <w:szCs w:val="18"/>
        </w:rPr>
        <w:t xml:space="preserve"> berichten over deze aanbesteding versturen en ontvangen. Vragen over de aanbesteding stuurt u dus via </w:t>
      </w:r>
      <w:proofErr w:type="spellStart"/>
      <w:r w:rsidRPr="00E80568">
        <w:rPr>
          <w:rFonts w:ascii="Open Sans" w:hAnsi="Open Sans" w:cs="Open Sans"/>
          <w:szCs w:val="18"/>
        </w:rPr>
        <w:t>TenderNed</w:t>
      </w:r>
      <w:proofErr w:type="spellEnd"/>
      <w:r w:rsidRPr="00E80568">
        <w:rPr>
          <w:rFonts w:ascii="Open Sans" w:hAnsi="Open Sans" w:cs="Open Sans"/>
          <w:szCs w:val="18"/>
        </w:rPr>
        <w:t xml:space="preserve"> naar de contactpersoon van de </w:t>
      </w:r>
      <w:r w:rsidR="002030B3" w:rsidRPr="00E80568">
        <w:rPr>
          <w:rFonts w:ascii="Open Sans" w:hAnsi="Open Sans" w:cs="Open Sans"/>
          <w:szCs w:val="18"/>
        </w:rPr>
        <w:t>Aanbestedende dienst</w:t>
      </w:r>
      <w:r w:rsidRPr="00E80568">
        <w:rPr>
          <w:rFonts w:ascii="Open Sans" w:hAnsi="Open Sans" w:cs="Open Sans"/>
          <w:szCs w:val="18"/>
        </w:rPr>
        <w:t xml:space="preserve">. Ook berichten en documenten van de </w:t>
      </w:r>
      <w:r w:rsidR="002030B3" w:rsidRPr="00E80568">
        <w:rPr>
          <w:rFonts w:ascii="Open Sans" w:hAnsi="Open Sans" w:cs="Open Sans"/>
          <w:szCs w:val="18"/>
        </w:rPr>
        <w:t>Aanbestedende dienst</w:t>
      </w:r>
      <w:r w:rsidRPr="00E80568">
        <w:rPr>
          <w:rFonts w:ascii="Open Sans" w:hAnsi="Open Sans" w:cs="Open Sans"/>
          <w:szCs w:val="18"/>
        </w:rPr>
        <w:t xml:space="preserve"> over deze aanbesteding vindt u op </w:t>
      </w:r>
      <w:proofErr w:type="spellStart"/>
      <w:r w:rsidRPr="00E80568">
        <w:rPr>
          <w:rFonts w:ascii="Open Sans" w:hAnsi="Open Sans" w:cs="Open Sans"/>
          <w:szCs w:val="18"/>
        </w:rPr>
        <w:t>TenderNed</w:t>
      </w:r>
      <w:proofErr w:type="spellEnd"/>
      <w:r w:rsidRPr="00E80568">
        <w:rPr>
          <w:rFonts w:ascii="Open Sans" w:hAnsi="Open Sans" w:cs="Open Sans"/>
          <w:szCs w:val="18"/>
        </w:rPr>
        <w:t xml:space="preserve"> terug.</w:t>
      </w:r>
    </w:p>
    <w:p w14:paraId="32780F48" w14:textId="77777777" w:rsidR="004C6B54" w:rsidRPr="00E80568" w:rsidRDefault="004C6B54" w:rsidP="00E80568">
      <w:pPr>
        <w:rPr>
          <w:rFonts w:ascii="Open Sans" w:hAnsi="Open Sans" w:cs="Open Sans"/>
          <w:szCs w:val="18"/>
        </w:rPr>
      </w:pPr>
    </w:p>
    <w:p w14:paraId="42EF0D08" w14:textId="57973B30" w:rsidR="004C6B54" w:rsidRPr="00E80568" w:rsidRDefault="004C6B54" w:rsidP="00E80568">
      <w:pPr>
        <w:rPr>
          <w:rFonts w:ascii="Open Sans" w:hAnsi="Open Sans" w:cs="Open Sans"/>
          <w:szCs w:val="18"/>
        </w:rPr>
      </w:pPr>
      <w:r w:rsidRPr="00E80568">
        <w:rPr>
          <w:rFonts w:ascii="Open Sans" w:hAnsi="Open Sans" w:cs="Open Sans"/>
          <w:szCs w:val="18"/>
        </w:rPr>
        <w:t xml:space="preserve">U dient er zelf </w:t>
      </w:r>
      <w:r w:rsidR="00935930" w:rsidRPr="00E80568">
        <w:rPr>
          <w:rFonts w:ascii="Open Sans" w:hAnsi="Open Sans" w:cs="Open Sans"/>
          <w:szCs w:val="18"/>
        </w:rPr>
        <w:t xml:space="preserve">zorg </w:t>
      </w:r>
      <w:r w:rsidRPr="00E80568">
        <w:rPr>
          <w:rFonts w:ascii="Open Sans" w:hAnsi="Open Sans" w:cs="Open Sans"/>
          <w:szCs w:val="18"/>
        </w:rPr>
        <w:t xml:space="preserve">voor te dragen dat u de ontvangen berichten en gepubliceerde documenten op </w:t>
      </w:r>
      <w:proofErr w:type="spellStart"/>
      <w:r w:rsidRPr="00E80568">
        <w:rPr>
          <w:rFonts w:ascii="Open Sans" w:hAnsi="Open Sans" w:cs="Open Sans"/>
          <w:szCs w:val="18"/>
        </w:rPr>
        <w:t>TenderNed</w:t>
      </w:r>
      <w:proofErr w:type="spellEnd"/>
      <w:r w:rsidRPr="00E80568">
        <w:rPr>
          <w:rFonts w:ascii="Open Sans" w:hAnsi="Open Sans" w:cs="Open Sans"/>
          <w:szCs w:val="18"/>
        </w:rPr>
        <w:t xml:space="preserve"> tijdig raadpleegt. Deze berichten ontvangt u in eerste instantie </w:t>
      </w:r>
      <w:r w:rsidR="00935930" w:rsidRPr="00E80568">
        <w:rPr>
          <w:rFonts w:ascii="Open Sans" w:hAnsi="Open Sans" w:cs="Open Sans"/>
          <w:szCs w:val="18"/>
        </w:rPr>
        <w:t xml:space="preserve">op </w:t>
      </w:r>
      <w:proofErr w:type="spellStart"/>
      <w:r w:rsidR="00935930" w:rsidRPr="00E80568">
        <w:rPr>
          <w:rFonts w:ascii="Open Sans" w:hAnsi="Open Sans" w:cs="Open Sans"/>
          <w:szCs w:val="18"/>
        </w:rPr>
        <w:t>TenderNed</w:t>
      </w:r>
      <w:proofErr w:type="spellEnd"/>
      <w:r w:rsidR="00935930" w:rsidRPr="00E80568">
        <w:rPr>
          <w:rFonts w:ascii="Open Sans" w:hAnsi="Open Sans" w:cs="Open Sans"/>
          <w:szCs w:val="18"/>
        </w:rPr>
        <w:t xml:space="preserve"> </w:t>
      </w:r>
      <w:r w:rsidRPr="00E80568">
        <w:rPr>
          <w:rFonts w:ascii="Open Sans" w:hAnsi="Open Sans" w:cs="Open Sans"/>
          <w:szCs w:val="18"/>
        </w:rPr>
        <w:t xml:space="preserve">in uw </w:t>
      </w:r>
      <w:proofErr w:type="spellStart"/>
      <w:r w:rsidRPr="00E80568">
        <w:rPr>
          <w:rFonts w:ascii="Open Sans" w:hAnsi="Open Sans" w:cs="Open Sans"/>
          <w:szCs w:val="18"/>
        </w:rPr>
        <w:t>berichtenbox</w:t>
      </w:r>
      <w:proofErr w:type="spellEnd"/>
      <w:r w:rsidRPr="00E80568">
        <w:rPr>
          <w:rFonts w:ascii="Open Sans" w:hAnsi="Open Sans" w:cs="Open Sans"/>
          <w:szCs w:val="18"/>
        </w:rPr>
        <w:t xml:space="preserve">. Via uw persoonlijke instellingen op </w:t>
      </w:r>
      <w:proofErr w:type="spellStart"/>
      <w:r w:rsidRPr="00E80568">
        <w:rPr>
          <w:rFonts w:ascii="Open Sans" w:hAnsi="Open Sans" w:cs="Open Sans"/>
          <w:szCs w:val="18"/>
        </w:rPr>
        <w:t>TenderNed</w:t>
      </w:r>
      <w:proofErr w:type="spellEnd"/>
      <w:r w:rsidRPr="00E80568">
        <w:rPr>
          <w:rFonts w:ascii="Open Sans" w:hAnsi="Open Sans" w:cs="Open Sans"/>
          <w:szCs w:val="18"/>
        </w:rPr>
        <w:t xml:space="preserve"> kunt er ook voor zorgen dat u automatisch </w:t>
      </w:r>
      <w:r w:rsidR="00935930" w:rsidRPr="00E80568">
        <w:rPr>
          <w:rFonts w:ascii="Open Sans" w:hAnsi="Open Sans" w:cs="Open Sans"/>
          <w:szCs w:val="18"/>
        </w:rPr>
        <w:t>ge</w:t>
      </w:r>
      <w:r w:rsidRPr="00E80568">
        <w:rPr>
          <w:rFonts w:ascii="Open Sans" w:hAnsi="Open Sans" w:cs="Open Sans"/>
          <w:szCs w:val="18"/>
        </w:rPr>
        <w:t>attende</w:t>
      </w:r>
      <w:r w:rsidR="00935930" w:rsidRPr="00E80568">
        <w:rPr>
          <w:rFonts w:ascii="Open Sans" w:hAnsi="Open Sans" w:cs="Open Sans"/>
          <w:szCs w:val="18"/>
        </w:rPr>
        <w:t>e</w:t>
      </w:r>
      <w:r w:rsidRPr="00E80568">
        <w:rPr>
          <w:rFonts w:ascii="Open Sans" w:hAnsi="Open Sans" w:cs="Open Sans"/>
          <w:szCs w:val="18"/>
        </w:rPr>
        <w:t>r</w:t>
      </w:r>
      <w:r w:rsidR="00935930" w:rsidRPr="00E80568">
        <w:rPr>
          <w:rFonts w:ascii="Open Sans" w:hAnsi="Open Sans" w:cs="Open Sans"/>
          <w:szCs w:val="18"/>
        </w:rPr>
        <w:t>d wordt</w:t>
      </w:r>
      <w:r w:rsidRPr="00E80568">
        <w:rPr>
          <w:rFonts w:ascii="Open Sans" w:hAnsi="Open Sans" w:cs="Open Sans"/>
          <w:szCs w:val="18"/>
        </w:rPr>
        <w:t xml:space="preserve"> op uw eigen e-mailadres. U bent er zelf verantwoordelijk voor dat deze e-mailnotificaties worden toegelaten door uw e-mailbeveiliging (firewall, spamfilters). Daarnaast dient u er zelf </w:t>
      </w:r>
      <w:r w:rsidR="00935930" w:rsidRPr="00E80568">
        <w:rPr>
          <w:rFonts w:ascii="Open Sans" w:hAnsi="Open Sans" w:cs="Open Sans"/>
          <w:szCs w:val="18"/>
        </w:rPr>
        <w:t xml:space="preserve">zorg </w:t>
      </w:r>
      <w:r w:rsidRPr="00E80568">
        <w:rPr>
          <w:rFonts w:ascii="Open Sans" w:hAnsi="Open Sans" w:cs="Open Sans"/>
          <w:szCs w:val="18"/>
        </w:rPr>
        <w:t xml:space="preserve">voor te dragen dat </w:t>
      </w:r>
      <w:r w:rsidR="00935930" w:rsidRPr="00E80568">
        <w:rPr>
          <w:rFonts w:ascii="Open Sans" w:hAnsi="Open Sans" w:cs="Open Sans"/>
          <w:szCs w:val="18"/>
        </w:rPr>
        <w:t xml:space="preserve">de juiste personen </w:t>
      </w:r>
      <w:r w:rsidRPr="00E80568">
        <w:rPr>
          <w:rFonts w:ascii="Open Sans" w:hAnsi="Open Sans" w:cs="Open Sans"/>
          <w:szCs w:val="18"/>
        </w:rPr>
        <w:t xml:space="preserve">binnen uw onderneming op de hoogte worden gehouden van de berichten/documenten die door de </w:t>
      </w:r>
      <w:r w:rsidR="002030B3" w:rsidRPr="00E80568">
        <w:rPr>
          <w:rFonts w:ascii="Open Sans" w:hAnsi="Open Sans" w:cs="Open Sans"/>
          <w:szCs w:val="18"/>
        </w:rPr>
        <w:t>Aanbestedende dienst</w:t>
      </w:r>
      <w:r w:rsidRPr="00E80568">
        <w:rPr>
          <w:rFonts w:ascii="Open Sans" w:hAnsi="Open Sans" w:cs="Open Sans"/>
          <w:szCs w:val="18"/>
        </w:rPr>
        <w:t xml:space="preserve"> </w:t>
      </w:r>
      <w:r w:rsidR="00935930" w:rsidRPr="00E80568">
        <w:rPr>
          <w:rFonts w:ascii="Open Sans" w:hAnsi="Open Sans" w:cs="Open Sans"/>
          <w:szCs w:val="18"/>
        </w:rPr>
        <w:t xml:space="preserve">via </w:t>
      </w:r>
      <w:proofErr w:type="spellStart"/>
      <w:r w:rsidR="00935930" w:rsidRPr="00E80568">
        <w:rPr>
          <w:rFonts w:ascii="Open Sans" w:hAnsi="Open Sans" w:cs="Open Sans"/>
          <w:szCs w:val="18"/>
        </w:rPr>
        <w:t>TenderNed</w:t>
      </w:r>
      <w:proofErr w:type="spellEnd"/>
      <w:r w:rsidR="00935930" w:rsidRPr="00E80568">
        <w:rPr>
          <w:rFonts w:ascii="Open Sans" w:hAnsi="Open Sans" w:cs="Open Sans"/>
          <w:szCs w:val="18"/>
        </w:rPr>
        <w:t xml:space="preserve"> </w:t>
      </w:r>
      <w:r w:rsidRPr="00E80568">
        <w:rPr>
          <w:rFonts w:ascii="Open Sans" w:hAnsi="Open Sans" w:cs="Open Sans"/>
          <w:szCs w:val="18"/>
        </w:rPr>
        <w:t>over de aanbesteding worden verstuurd/gepubliceerd.</w:t>
      </w:r>
    </w:p>
    <w:p w14:paraId="67D3B782" w14:textId="77777777" w:rsidR="004C6B54" w:rsidRPr="00E80568" w:rsidRDefault="004C6B54" w:rsidP="00E80568">
      <w:pPr>
        <w:rPr>
          <w:rFonts w:ascii="Open Sans" w:hAnsi="Open Sans" w:cs="Open Sans"/>
          <w:szCs w:val="18"/>
        </w:rPr>
      </w:pPr>
    </w:p>
    <w:p w14:paraId="7D193DC1" w14:textId="049CB92B" w:rsidR="00757827" w:rsidRPr="00E80568" w:rsidRDefault="002057C4" w:rsidP="00E80568">
      <w:pPr>
        <w:rPr>
          <w:rFonts w:ascii="Open Sans" w:hAnsi="Open Sans" w:cs="Open Sans"/>
          <w:szCs w:val="18"/>
        </w:rPr>
      </w:pPr>
      <w:r w:rsidRPr="00E80568">
        <w:rPr>
          <w:rFonts w:ascii="Open Sans" w:hAnsi="Open Sans" w:cs="Open Sans"/>
          <w:szCs w:val="18"/>
        </w:rPr>
        <w:t>Als</w:t>
      </w:r>
      <w:r w:rsidR="004C6B54" w:rsidRPr="00E80568">
        <w:rPr>
          <w:rFonts w:ascii="Open Sans" w:hAnsi="Open Sans" w:cs="Open Sans"/>
          <w:szCs w:val="18"/>
        </w:rPr>
        <w:t xml:space="preserve"> in voorkomende gevallen de communicatie niet via </w:t>
      </w:r>
      <w:proofErr w:type="spellStart"/>
      <w:r w:rsidR="004C6B54" w:rsidRPr="00E80568">
        <w:rPr>
          <w:rFonts w:ascii="Open Sans" w:hAnsi="Open Sans" w:cs="Open Sans"/>
          <w:szCs w:val="18"/>
        </w:rPr>
        <w:t>TenderNed</w:t>
      </w:r>
      <w:proofErr w:type="spellEnd"/>
      <w:r w:rsidR="004C6B54" w:rsidRPr="00E80568">
        <w:rPr>
          <w:rFonts w:ascii="Open Sans" w:hAnsi="Open Sans" w:cs="Open Sans"/>
          <w:szCs w:val="18"/>
        </w:rPr>
        <w:t xml:space="preserve"> kan plaatsvinden, kunt u contact opnemen met </w:t>
      </w:r>
      <w:r w:rsidR="00F41DFE">
        <w:rPr>
          <w:rFonts w:ascii="Open Sans" w:hAnsi="Open Sans" w:cs="Open Sans"/>
          <w:szCs w:val="18"/>
        </w:rPr>
        <w:t>de volgende</w:t>
      </w:r>
      <w:r w:rsidR="004C6B54" w:rsidRPr="00E80568">
        <w:rPr>
          <w:rFonts w:ascii="Open Sans" w:hAnsi="Open Sans" w:cs="Open Sans"/>
          <w:szCs w:val="18"/>
        </w:rPr>
        <w:t xml:space="preserve"> contactpersoon</w:t>
      </w:r>
      <w:r w:rsidR="00E80568">
        <w:rPr>
          <w:rFonts w:ascii="Open Sans" w:hAnsi="Open Sans" w:cs="Open Sans"/>
          <w:szCs w:val="18"/>
        </w:rPr>
        <w:t>: Mevr. Janneke Toussaint</w:t>
      </w:r>
      <w:r w:rsidR="00916F32" w:rsidRPr="00E80568">
        <w:rPr>
          <w:rFonts w:ascii="Open Sans" w:hAnsi="Open Sans" w:cs="Open Sans"/>
          <w:szCs w:val="18"/>
        </w:rPr>
        <w:t xml:space="preserve"> </w:t>
      </w:r>
      <w:r w:rsidR="00E80568">
        <w:rPr>
          <w:rFonts w:ascii="Open Sans" w:hAnsi="Open Sans" w:cs="Open Sans"/>
          <w:szCs w:val="18"/>
        </w:rPr>
        <w:t>(Inkoopadviseur</w:t>
      </w:r>
      <w:r w:rsidR="00642D69">
        <w:rPr>
          <w:rFonts w:ascii="Open Sans" w:hAnsi="Open Sans" w:cs="Open Sans"/>
          <w:szCs w:val="18"/>
        </w:rPr>
        <w:t xml:space="preserve">, via </w:t>
      </w:r>
      <w:r w:rsidR="00642D69" w:rsidRPr="00642D69">
        <w:rPr>
          <w:rFonts w:ascii="Open Sans" w:hAnsi="Open Sans" w:cs="Open Sans"/>
          <w:szCs w:val="18"/>
        </w:rPr>
        <w:t>(+31) (0)6 53 28 64 24</w:t>
      </w:r>
      <w:r w:rsidR="00642D69">
        <w:rPr>
          <w:rFonts w:ascii="Open Sans" w:hAnsi="Open Sans" w:cs="Open Sans"/>
          <w:szCs w:val="18"/>
        </w:rPr>
        <w:t>).</w:t>
      </w:r>
    </w:p>
    <w:p w14:paraId="32427587" w14:textId="77777777" w:rsidR="00757827" w:rsidRPr="00E80568" w:rsidRDefault="00757827" w:rsidP="00E80568">
      <w:pPr>
        <w:rPr>
          <w:rFonts w:ascii="Open Sans" w:hAnsi="Open Sans" w:cs="Open Sans"/>
          <w:szCs w:val="18"/>
        </w:rPr>
      </w:pPr>
    </w:p>
    <w:p w14:paraId="2CC8C086" w14:textId="380F30AB" w:rsidR="004C6B54" w:rsidRPr="00E80568" w:rsidRDefault="004C6B54" w:rsidP="00E80568">
      <w:pPr>
        <w:rPr>
          <w:rFonts w:ascii="Open Sans" w:hAnsi="Open Sans" w:cs="Open Sans"/>
          <w:szCs w:val="18"/>
        </w:rPr>
      </w:pPr>
      <w:r w:rsidRPr="00E80568">
        <w:rPr>
          <w:rFonts w:ascii="Open Sans" w:hAnsi="Open Sans" w:cs="Open Sans"/>
          <w:szCs w:val="18"/>
        </w:rPr>
        <w:t>Het is niet toegestaan andere dan de hierboven genoemde functionarissen met betrekking tot deze aanbesteding rechtstreeks te benaderen.</w:t>
      </w:r>
      <w:r w:rsidR="00757827" w:rsidRPr="00E80568">
        <w:rPr>
          <w:rFonts w:ascii="Open Sans" w:hAnsi="Open Sans" w:cs="Open Sans"/>
          <w:szCs w:val="18"/>
        </w:rPr>
        <w:t xml:space="preserve"> </w:t>
      </w:r>
      <w:r w:rsidRPr="00E80568">
        <w:rPr>
          <w:rFonts w:ascii="Open Sans" w:hAnsi="Open Sans" w:cs="Open Sans"/>
          <w:szCs w:val="18"/>
        </w:rPr>
        <w:t>Mocht blijken dat er wel rechtstreeks contact is geweest met andere dan de hierboven genoemde functionarissen dan zal de partij die zich hieraan schuldig heeft gemaakt, uitgesloten worden van de aanbesteding.</w:t>
      </w:r>
    </w:p>
    <w:p w14:paraId="6D46BCEC" w14:textId="77777777" w:rsidR="008830E3" w:rsidRPr="00E80568" w:rsidRDefault="008830E3" w:rsidP="00E80568">
      <w:pPr>
        <w:rPr>
          <w:rFonts w:ascii="Open Sans" w:hAnsi="Open Sans" w:cs="Open Sans"/>
          <w:szCs w:val="18"/>
        </w:rPr>
      </w:pPr>
    </w:p>
    <w:p w14:paraId="2C8EA29B" w14:textId="20E8AADF" w:rsidR="006F12AF" w:rsidRPr="00E80568" w:rsidRDefault="006F12AF" w:rsidP="00E80568">
      <w:pPr>
        <w:rPr>
          <w:rFonts w:ascii="Open Sans" w:hAnsi="Open Sans" w:cs="Open Sans"/>
          <w:szCs w:val="18"/>
        </w:rPr>
      </w:pPr>
      <w:r w:rsidRPr="00E80568">
        <w:rPr>
          <w:rFonts w:ascii="Open Sans" w:hAnsi="Open Sans" w:cs="Open Sans"/>
          <w:szCs w:val="18"/>
        </w:rPr>
        <w:t>Informatie die niet afkomstig is van de contactpersoon</w:t>
      </w:r>
      <w:r w:rsidR="001C21A7" w:rsidRPr="00E80568">
        <w:rPr>
          <w:rFonts w:ascii="Open Sans" w:hAnsi="Open Sans" w:cs="Open Sans"/>
          <w:szCs w:val="18"/>
        </w:rPr>
        <w:t xml:space="preserve"> </w:t>
      </w:r>
      <w:r w:rsidRPr="00E80568">
        <w:rPr>
          <w:rFonts w:ascii="Open Sans" w:hAnsi="Open Sans" w:cs="Open Sans"/>
          <w:szCs w:val="18"/>
        </w:rPr>
        <w:t xml:space="preserve">of </w:t>
      </w:r>
      <w:r w:rsidR="004D3D68">
        <w:rPr>
          <w:rFonts w:ascii="Open Sans" w:hAnsi="Open Sans" w:cs="Open Sans"/>
          <w:szCs w:val="18"/>
        </w:rPr>
        <w:t>een</w:t>
      </w:r>
      <w:r w:rsidRPr="00E80568">
        <w:rPr>
          <w:rFonts w:ascii="Open Sans" w:hAnsi="Open Sans" w:cs="Open Sans"/>
          <w:szCs w:val="18"/>
        </w:rPr>
        <w:t xml:space="preserve"> vervanger is niet relevant voor deze aanbesteding.</w:t>
      </w:r>
    </w:p>
    <w:p w14:paraId="7700EA8C" w14:textId="77777777" w:rsidR="004C6B54" w:rsidRPr="00E80568" w:rsidRDefault="004C6B54" w:rsidP="00E80568">
      <w:pPr>
        <w:rPr>
          <w:rFonts w:ascii="Open Sans" w:hAnsi="Open Sans" w:cs="Open Sans"/>
          <w:szCs w:val="18"/>
        </w:rPr>
      </w:pPr>
    </w:p>
    <w:p w14:paraId="5648486D" w14:textId="6EAB94CD" w:rsidR="004C6B54" w:rsidRPr="00E80568" w:rsidRDefault="004C6B54" w:rsidP="00E80568">
      <w:pPr>
        <w:rPr>
          <w:rFonts w:ascii="Open Sans" w:hAnsi="Open Sans" w:cs="Open Sans"/>
          <w:szCs w:val="18"/>
        </w:rPr>
      </w:pPr>
      <w:r w:rsidRPr="00E80568">
        <w:rPr>
          <w:rFonts w:ascii="Open Sans" w:hAnsi="Open Sans" w:cs="Open Sans"/>
          <w:szCs w:val="18"/>
        </w:rPr>
        <w:t xml:space="preserve">Voor vragen die uitsluitend gerelateerd zijn aan de functionaliteit of techniek van </w:t>
      </w:r>
      <w:proofErr w:type="spellStart"/>
      <w:r w:rsidRPr="00E80568">
        <w:rPr>
          <w:rFonts w:ascii="Open Sans" w:hAnsi="Open Sans" w:cs="Open Sans"/>
          <w:szCs w:val="18"/>
        </w:rPr>
        <w:t>TenderNed</w:t>
      </w:r>
      <w:proofErr w:type="spellEnd"/>
      <w:r w:rsidRPr="00E80568">
        <w:rPr>
          <w:rFonts w:ascii="Open Sans" w:hAnsi="Open Sans" w:cs="Open Sans"/>
          <w:szCs w:val="18"/>
        </w:rPr>
        <w:t xml:space="preserve">, kunt u op werkdagen van 8.30 tot 18.00 uur contact opnemen met de </w:t>
      </w:r>
      <w:proofErr w:type="spellStart"/>
      <w:r w:rsidRPr="00E80568">
        <w:rPr>
          <w:rFonts w:ascii="Open Sans" w:hAnsi="Open Sans" w:cs="Open Sans"/>
          <w:szCs w:val="18"/>
        </w:rPr>
        <w:t>servicedesk</w:t>
      </w:r>
      <w:proofErr w:type="spellEnd"/>
      <w:r w:rsidRPr="00E80568">
        <w:rPr>
          <w:rFonts w:ascii="Open Sans" w:hAnsi="Open Sans" w:cs="Open Sans"/>
          <w:szCs w:val="18"/>
        </w:rPr>
        <w:t xml:space="preserve"> van </w:t>
      </w:r>
      <w:proofErr w:type="spellStart"/>
      <w:r w:rsidRPr="00E80568">
        <w:rPr>
          <w:rFonts w:ascii="Open Sans" w:hAnsi="Open Sans" w:cs="Open Sans"/>
          <w:szCs w:val="18"/>
        </w:rPr>
        <w:t>TenderNed</w:t>
      </w:r>
      <w:proofErr w:type="spellEnd"/>
      <w:r w:rsidRPr="00E80568">
        <w:rPr>
          <w:rFonts w:ascii="Open Sans" w:hAnsi="Open Sans" w:cs="Open Sans"/>
          <w:szCs w:val="18"/>
        </w:rPr>
        <w:t xml:space="preserve"> via 0800-TenderNed (0800-8363376), of via servicedesk@tenderned.nl. </w:t>
      </w:r>
      <w:r w:rsidR="00001765">
        <w:rPr>
          <w:rFonts w:ascii="Open Sans" w:hAnsi="Open Sans" w:cs="Open Sans"/>
          <w:szCs w:val="18"/>
        </w:rPr>
        <w:t>Z</w:t>
      </w:r>
      <w:r w:rsidR="00001765" w:rsidRPr="00001765">
        <w:rPr>
          <w:rFonts w:ascii="Open Sans" w:hAnsi="Open Sans" w:cs="Open Sans"/>
          <w:szCs w:val="18"/>
        </w:rPr>
        <w:t xml:space="preserve">ie voor meer informatie hierover </w:t>
      </w:r>
      <w:hyperlink r:id="rId14" w:history="1">
        <w:r w:rsidR="00001765" w:rsidRPr="005E2C67">
          <w:rPr>
            <w:rStyle w:val="Hyperlink"/>
            <w:rFonts w:ascii="Open Sans" w:hAnsi="Open Sans" w:cs="Open Sans"/>
            <w:szCs w:val="18"/>
          </w:rPr>
          <w:t>https://www.tenderned.nl/cms/voor-ondernemingen-aanmelden-en-inschrijven/inschrijven-op-een-openbare-aanbesteding</w:t>
        </w:r>
      </w:hyperlink>
      <w:r w:rsidR="00001765" w:rsidRPr="00001765">
        <w:rPr>
          <w:rFonts w:ascii="Open Sans" w:hAnsi="Open Sans" w:cs="Open Sans"/>
          <w:szCs w:val="18"/>
        </w:rPr>
        <w:t>.</w:t>
      </w:r>
      <w:r w:rsidR="00001765">
        <w:rPr>
          <w:rStyle w:val="Hyperlink"/>
          <w:rFonts w:asciiTheme="minorHAnsi" w:hAnsiTheme="minorHAnsi" w:cstheme="minorHAnsi"/>
          <w:sz w:val="22"/>
          <w:szCs w:val="22"/>
        </w:rPr>
        <w:t xml:space="preserve"> </w:t>
      </w:r>
    </w:p>
    <w:p w14:paraId="13FE6166" w14:textId="77777777" w:rsidR="00826AB4" w:rsidRPr="00642D69"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96" w:name="_Ref240453544"/>
      <w:bookmarkStart w:id="97" w:name="_Toc345687466"/>
      <w:bookmarkStart w:id="98" w:name="_Toc88054488"/>
      <w:bookmarkStart w:id="99" w:name="_Toc88054552"/>
      <w:bookmarkStart w:id="100" w:name="_Toc89946982"/>
      <w:r w:rsidRPr="00642D69">
        <w:rPr>
          <w:rFonts w:ascii="Open Sans" w:hAnsi="Open Sans" w:cs="Open Sans"/>
          <w:bCs w:val="0"/>
          <w:iCs/>
          <w:color w:val="3CB4E5"/>
          <w:sz w:val="20"/>
          <w:lang w:eastAsia="en-US"/>
        </w:rPr>
        <w:t>Planning</w:t>
      </w:r>
      <w:bookmarkEnd w:id="96"/>
      <w:bookmarkEnd w:id="97"/>
      <w:bookmarkEnd w:id="98"/>
      <w:bookmarkEnd w:id="99"/>
      <w:bookmarkEnd w:id="100"/>
    </w:p>
    <w:p w14:paraId="20EB473F" w14:textId="76114AAC" w:rsidR="00F44176" w:rsidRPr="00965E86" w:rsidRDefault="00F44176" w:rsidP="00F44176">
      <w:pPr>
        <w:rPr>
          <w:rFonts w:ascii="Open Sans" w:hAnsi="Open Sans" w:cs="Open Sans"/>
          <w:szCs w:val="18"/>
        </w:rPr>
      </w:pPr>
      <w:r w:rsidRPr="00965E86">
        <w:rPr>
          <w:rFonts w:ascii="Open Sans" w:hAnsi="Open Sans" w:cs="Open Sans"/>
          <w:szCs w:val="18"/>
        </w:rPr>
        <w:t xml:space="preserve">Met betrekking tot </w:t>
      </w:r>
      <w:r w:rsidR="009120F0" w:rsidRPr="00965E86">
        <w:rPr>
          <w:rFonts w:ascii="Open Sans" w:hAnsi="Open Sans" w:cs="Open Sans"/>
          <w:szCs w:val="18"/>
        </w:rPr>
        <w:t>deze aanbesteding</w:t>
      </w:r>
      <w:r w:rsidRPr="00965E86">
        <w:rPr>
          <w:rFonts w:ascii="Open Sans" w:hAnsi="Open Sans" w:cs="Open Sans"/>
          <w:szCs w:val="18"/>
        </w:rPr>
        <w:t xml:space="preserve"> geldt het navolgende tijdschema:</w:t>
      </w:r>
    </w:p>
    <w:p w14:paraId="7D18F068" w14:textId="77777777" w:rsidR="00F44176" w:rsidRPr="00965E86" w:rsidRDefault="00F44176" w:rsidP="00F44176">
      <w:pPr>
        <w:rPr>
          <w:rFonts w:ascii="Open Sans" w:hAnsi="Open Sans" w:cs="Open Sans"/>
          <w:szCs w:val="18"/>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5"/>
        <w:gridCol w:w="5538"/>
      </w:tblGrid>
      <w:tr w:rsidR="00965E86" w:rsidRPr="00965E86" w14:paraId="2581B45D" w14:textId="77777777" w:rsidTr="00CB706D">
        <w:tc>
          <w:tcPr>
            <w:tcW w:w="2825" w:type="dxa"/>
            <w:shd w:val="clear" w:color="auto" w:fill="AEAAAA"/>
          </w:tcPr>
          <w:p w14:paraId="2DC63DB2" w14:textId="7BD23AF7" w:rsidR="00965E86" w:rsidRPr="00965E86" w:rsidRDefault="00965E86" w:rsidP="00932D8E">
            <w:pPr>
              <w:rPr>
                <w:rFonts w:ascii="Open Sans" w:hAnsi="Open Sans" w:cs="Open Sans"/>
                <w:b/>
                <w:bCs/>
                <w:iCs/>
                <w:szCs w:val="18"/>
              </w:rPr>
            </w:pPr>
            <w:r w:rsidRPr="00965E86">
              <w:rPr>
                <w:rFonts w:ascii="Open Sans" w:hAnsi="Open Sans" w:cs="Open Sans"/>
                <w:b/>
                <w:bCs/>
                <w:iCs/>
                <w:szCs w:val="18"/>
              </w:rPr>
              <w:t>Datum</w:t>
            </w:r>
          </w:p>
        </w:tc>
        <w:tc>
          <w:tcPr>
            <w:tcW w:w="5538" w:type="dxa"/>
            <w:shd w:val="clear" w:color="auto" w:fill="AEAAAA"/>
          </w:tcPr>
          <w:p w14:paraId="2939B280" w14:textId="137776B4" w:rsidR="00965E86" w:rsidRPr="00965E86" w:rsidRDefault="00965E86" w:rsidP="00932D8E">
            <w:pPr>
              <w:rPr>
                <w:rFonts w:ascii="Open Sans" w:hAnsi="Open Sans" w:cs="Open Sans"/>
                <w:b/>
                <w:bCs/>
                <w:szCs w:val="18"/>
              </w:rPr>
            </w:pPr>
            <w:r w:rsidRPr="00965E86">
              <w:rPr>
                <w:rFonts w:ascii="Open Sans" w:hAnsi="Open Sans" w:cs="Open Sans"/>
                <w:b/>
                <w:bCs/>
                <w:szCs w:val="18"/>
              </w:rPr>
              <w:t>Actie</w:t>
            </w:r>
          </w:p>
        </w:tc>
      </w:tr>
      <w:tr w:rsidR="005D471A" w:rsidRPr="00965E86" w14:paraId="167DF342" w14:textId="77777777" w:rsidTr="00CB706D">
        <w:tc>
          <w:tcPr>
            <w:tcW w:w="2825" w:type="dxa"/>
            <w:shd w:val="clear" w:color="auto" w:fill="E6E6E6"/>
          </w:tcPr>
          <w:p w14:paraId="40CBD2A6" w14:textId="07685023" w:rsidR="005D471A" w:rsidRPr="00292B2F" w:rsidRDefault="0096749C" w:rsidP="00932D8E">
            <w:pPr>
              <w:rPr>
                <w:rFonts w:ascii="Open Sans" w:hAnsi="Open Sans" w:cs="Open Sans"/>
                <w:szCs w:val="18"/>
              </w:rPr>
            </w:pPr>
            <w:r w:rsidRPr="00292B2F">
              <w:rPr>
                <w:rFonts w:ascii="Open Sans" w:hAnsi="Open Sans" w:cs="Open Sans"/>
                <w:szCs w:val="18"/>
              </w:rPr>
              <w:t xml:space="preserve">Donderdag </w:t>
            </w:r>
            <w:r w:rsidR="00F83889" w:rsidRPr="00292B2F">
              <w:rPr>
                <w:rFonts w:ascii="Open Sans" w:hAnsi="Open Sans" w:cs="Open Sans"/>
                <w:szCs w:val="18"/>
              </w:rPr>
              <w:t>9 december</w:t>
            </w:r>
            <w:r w:rsidR="00AE0C72" w:rsidRPr="00292B2F">
              <w:rPr>
                <w:rFonts w:ascii="Open Sans" w:hAnsi="Open Sans" w:cs="Open Sans"/>
                <w:szCs w:val="18"/>
              </w:rPr>
              <w:t xml:space="preserve"> 2021</w:t>
            </w:r>
          </w:p>
        </w:tc>
        <w:tc>
          <w:tcPr>
            <w:tcW w:w="5538" w:type="dxa"/>
          </w:tcPr>
          <w:p w14:paraId="665CF05C" w14:textId="6552491E" w:rsidR="005D471A" w:rsidRPr="00965E86" w:rsidRDefault="005D471A" w:rsidP="00932D8E">
            <w:pPr>
              <w:rPr>
                <w:rFonts w:ascii="Open Sans" w:hAnsi="Open Sans" w:cs="Open Sans"/>
                <w:szCs w:val="18"/>
              </w:rPr>
            </w:pPr>
            <w:r w:rsidRPr="00965E86">
              <w:rPr>
                <w:rFonts w:ascii="Open Sans" w:hAnsi="Open Sans" w:cs="Open Sans"/>
                <w:szCs w:val="18"/>
              </w:rPr>
              <w:t xml:space="preserve">Verzenden publicatie, start </w:t>
            </w:r>
            <w:r w:rsidR="002030B3" w:rsidRPr="00965E86">
              <w:rPr>
                <w:rFonts w:ascii="Open Sans" w:hAnsi="Open Sans" w:cs="Open Sans"/>
                <w:szCs w:val="18"/>
              </w:rPr>
              <w:t>Inschrijving</w:t>
            </w:r>
            <w:r w:rsidRPr="00965E86">
              <w:rPr>
                <w:rFonts w:ascii="Open Sans" w:hAnsi="Open Sans" w:cs="Open Sans"/>
                <w:szCs w:val="18"/>
              </w:rPr>
              <w:t>stermijn</w:t>
            </w:r>
          </w:p>
        </w:tc>
      </w:tr>
      <w:tr w:rsidR="00ED04C6" w:rsidRPr="00965E86" w14:paraId="11500D7D" w14:textId="77777777" w:rsidTr="00CB706D">
        <w:tc>
          <w:tcPr>
            <w:tcW w:w="2825" w:type="dxa"/>
            <w:shd w:val="clear" w:color="auto" w:fill="E6E6E6"/>
          </w:tcPr>
          <w:p w14:paraId="161C7D04" w14:textId="180B24AE" w:rsidR="00ED04C6" w:rsidRPr="00292B2F" w:rsidRDefault="00010661" w:rsidP="00932D8E">
            <w:pPr>
              <w:rPr>
                <w:rFonts w:ascii="Open Sans" w:hAnsi="Open Sans" w:cs="Open Sans"/>
                <w:szCs w:val="18"/>
              </w:rPr>
            </w:pPr>
            <w:r>
              <w:rPr>
                <w:rFonts w:ascii="Open Sans" w:hAnsi="Open Sans" w:cs="Open Sans"/>
                <w:szCs w:val="18"/>
              </w:rPr>
              <w:t>Woensdag 22</w:t>
            </w:r>
            <w:r w:rsidR="00E74D41" w:rsidRPr="00292B2F">
              <w:rPr>
                <w:rFonts w:ascii="Open Sans" w:hAnsi="Open Sans" w:cs="Open Sans"/>
                <w:szCs w:val="18"/>
              </w:rPr>
              <w:t xml:space="preserve"> </w:t>
            </w:r>
            <w:r w:rsidR="003B41CC" w:rsidRPr="00292B2F">
              <w:rPr>
                <w:rFonts w:ascii="Open Sans" w:hAnsi="Open Sans" w:cs="Open Sans"/>
                <w:szCs w:val="18"/>
              </w:rPr>
              <w:t>december 2021</w:t>
            </w:r>
            <w:r w:rsidR="00D86472" w:rsidRPr="00292B2F">
              <w:rPr>
                <w:rFonts w:ascii="Open Sans" w:hAnsi="Open Sans" w:cs="Open Sans"/>
                <w:szCs w:val="18"/>
              </w:rPr>
              <w:t>, 1</w:t>
            </w:r>
            <w:r w:rsidR="00823391" w:rsidRPr="00292B2F">
              <w:rPr>
                <w:rFonts w:ascii="Open Sans" w:hAnsi="Open Sans" w:cs="Open Sans"/>
                <w:szCs w:val="18"/>
              </w:rPr>
              <w:t>0</w:t>
            </w:r>
            <w:r w:rsidR="00D86472" w:rsidRPr="00292B2F">
              <w:rPr>
                <w:rFonts w:ascii="Open Sans" w:hAnsi="Open Sans" w:cs="Open Sans"/>
                <w:szCs w:val="18"/>
              </w:rPr>
              <w:t>:00</w:t>
            </w:r>
            <w:r w:rsidR="00206B99" w:rsidRPr="00292B2F">
              <w:rPr>
                <w:rFonts w:ascii="Open Sans" w:hAnsi="Open Sans" w:cs="Open Sans"/>
                <w:szCs w:val="18"/>
              </w:rPr>
              <w:t> uur</w:t>
            </w:r>
          </w:p>
        </w:tc>
        <w:tc>
          <w:tcPr>
            <w:tcW w:w="5538" w:type="dxa"/>
          </w:tcPr>
          <w:p w14:paraId="5DF4BEFE" w14:textId="17B0C3B9" w:rsidR="00ED04C6" w:rsidRPr="00965E86" w:rsidRDefault="009120F0" w:rsidP="00932D8E">
            <w:pPr>
              <w:rPr>
                <w:rFonts w:ascii="Open Sans" w:hAnsi="Open Sans" w:cs="Open Sans"/>
                <w:szCs w:val="18"/>
              </w:rPr>
            </w:pPr>
            <w:r w:rsidRPr="00965E86">
              <w:rPr>
                <w:rFonts w:ascii="Open Sans" w:hAnsi="Open Sans" w:cs="Open Sans"/>
                <w:szCs w:val="18"/>
              </w:rPr>
              <w:t>Sluiting 1</w:t>
            </w:r>
            <w:r w:rsidRPr="00965E86">
              <w:rPr>
                <w:rFonts w:ascii="Open Sans" w:hAnsi="Open Sans" w:cs="Open Sans"/>
                <w:szCs w:val="18"/>
                <w:vertAlign w:val="superscript"/>
              </w:rPr>
              <w:t>e</w:t>
            </w:r>
            <w:r w:rsidRPr="00965E86">
              <w:rPr>
                <w:rFonts w:ascii="Open Sans" w:hAnsi="Open Sans" w:cs="Open Sans"/>
                <w:szCs w:val="18"/>
              </w:rPr>
              <w:t xml:space="preserve"> vragenronde: u</w:t>
            </w:r>
            <w:r w:rsidR="00ED04C6" w:rsidRPr="00965E86">
              <w:rPr>
                <w:rFonts w:ascii="Open Sans" w:hAnsi="Open Sans" w:cs="Open Sans"/>
                <w:szCs w:val="18"/>
              </w:rPr>
              <w:t xml:space="preserve">iterste </w:t>
            </w:r>
            <w:r w:rsidRPr="00965E86">
              <w:rPr>
                <w:rFonts w:ascii="Open Sans" w:hAnsi="Open Sans" w:cs="Open Sans"/>
                <w:szCs w:val="18"/>
              </w:rPr>
              <w:t xml:space="preserve">moment </w:t>
            </w:r>
            <w:r w:rsidR="00ED04C6" w:rsidRPr="00965E86">
              <w:rPr>
                <w:rFonts w:ascii="Open Sans" w:hAnsi="Open Sans" w:cs="Open Sans"/>
                <w:szCs w:val="18"/>
              </w:rPr>
              <w:t xml:space="preserve">voor het stellen van vragen door </w:t>
            </w:r>
            <w:r w:rsidR="002030B3" w:rsidRPr="00965E86">
              <w:rPr>
                <w:rFonts w:ascii="Open Sans" w:hAnsi="Open Sans" w:cs="Open Sans"/>
                <w:szCs w:val="18"/>
              </w:rPr>
              <w:t>Inschrijver</w:t>
            </w:r>
            <w:r w:rsidR="00ED04C6" w:rsidRPr="00965E86">
              <w:rPr>
                <w:rFonts w:ascii="Open Sans" w:hAnsi="Open Sans" w:cs="Open Sans"/>
                <w:szCs w:val="18"/>
              </w:rPr>
              <w:t xml:space="preserve">s over </w:t>
            </w:r>
            <w:r w:rsidRPr="00965E86">
              <w:rPr>
                <w:rFonts w:ascii="Open Sans" w:hAnsi="Open Sans" w:cs="Open Sans"/>
                <w:szCs w:val="18"/>
              </w:rPr>
              <w:t>dit</w:t>
            </w:r>
            <w:r w:rsidR="00ED04C6" w:rsidRPr="00965E86">
              <w:rPr>
                <w:rFonts w:ascii="Open Sans" w:hAnsi="Open Sans" w:cs="Open Sans"/>
                <w:szCs w:val="18"/>
              </w:rPr>
              <w:t xml:space="preserve"> </w:t>
            </w:r>
            <w:r w:rsidR="002030B3" w:rsidRPr="00965E86">
              <w:rPr>
                <w:rFonts w:ascii="Open Sans" w:hAnsi="Open Sans" w:cs="Open Sans"/>
                <w:szCs w:val="18"/>
              </w:rPr>
              <w:t>Aanbestedingsdocument</w:t>
            </w:r>
            <w:r w:rsidR="00ED04C6" w:rsidRPr="00965E86">
              <w:rPr>
                <w:rFonts w:ascii="Open Sans" w:hAnsi="Open Sans" w:cs="Open Sans"/>
                <w:szCs w:val="18"/>
              </w:rPr>
              <w:t xml:space="preserve"> en de </w:t>
            </w:r>
            <w:r w:rsidR="002030B3" w:rsidRPr="00965E86">
              <w:rPr>
                <w:rFonts w:ascii="Open Sans" w:hAnsi="Open Sans" w:cs="Open Sans"/>
                <w:szCs w:val="18"/>
              </w:rPr>
              <w:t>Overeenkomst</w:t>
            </w:r>
            <w:r w:rsidR="00ED04C6" w:rsidRPr="00965E86">
              <w:rPr>
                <w:rFonts w:ascii="Open Sans" w:hAnsi="Open Sans" w:cs="Open Sans"/>
                <w:szCs w:val="18"/>
              </w:rPr>
              <w:t xml:space="preserve"> (inclusief </w:t>
            </w:r>
            <w:r w:rsidR="00327108" w:rsidRPr="00965E86">
              <w:rPr>
                <w:rFonts w:ascii="Open Sans" w:hAnsi="Open Sans" w:cs="Open Sans"/>
                <w:szCs w:val="18"/>
              </w:rPr>
              <w:t>Inkoop</w:t>
            </w:r>
            <w:r w:rsidR="00ED04C6" w:rsidRPr="00965E86">
              <w:rPr>
                <w:rFonts w:ascii="Open Sans" w:hAnsi="Open Sans" w:cs="Open Sans"/>
                <w:szCs w:val="18"/>
              </w:rPr>
              <w:t xml:space="preserve">voorwaarden) en voor het doen van tekstvoorstellen door </w:t>
            </w:r>
            <w:r w:rsidR="002030B3" w:rsidRPr="00965E86">
              <w:rPr>
                <w:rFonts w:ascii="Open Sans" w:hAnsi="Open Sans" w:cs="Open Sans"/>
                <w:szCs w:val="18"/>
              </w:rPr>
              <w:t>Inschrijver</w:t>
            </w:r>
            <w:r w:rsidR="00ED04C6" w:rsidRPr="00965E86">
              <w:rPr>
                <w:rFonts w:ascii="Open Sans" w:hAnsi="Open Sans" w:cs="Open Sans"/>
                <w:szCs w:val="18"/>
              </w:rPr>
              <w:t>s</w:t>
            </w:r>
          </w:p>
        </w:tc>
      </w:tr>
      <w:tr w:rsidR="00ED04C6" w:rsidRPr="00965E86" w14:paraId="711563A6" w14:textId="77777777" w:rsidTr="00CB706D">
        <w:tc>
          <w:tcPr>
            <w:tcW w:w="2825" w:type="dxa"/>
            <w:shd w:val="clear" w:color="auto" w:fill="E6E6E6"/>
          </w:tcPr>
          <w:p w14:paraId="47222783" w14:textId="4679094E" w:rsidR="00ED04C6" w:rsidRPr="00292B2F" w:rsidRDefault="00205499" w:rsidP="00932D8E">
            <w:pPr>
              <w:rPr>
                <w:rFonts w:ascii="Open Sans" w:hAnsi="Open Sans" w:cs="Open Sans"/>
                <w:szCs w:val="18"/>
              </w:rPr>
            </w:pPr>
            <w:r>
              <w:rPr>
                <w:rFonts w:ascii="Open Sans" w:hAnsi="Open Sans" w:cs="Open Sans"/>
                <w:szCs w:val="18"/>
              </w:rPr>
              <w:t>Donderdag</w:t>
            </w:r>
            <w:r w:rsidR="00BC763F">
              <w:rPr>
                <w:rFonts w:ascii="Open Sans" w:hAnsi="Open Sans" w:cs="Open Sans"/>
                <w:szCs w:val="18"/>
              </w:rPr>
              <w:t xml:space="preserve"> </w:t>
            </w:r>
            <w:r w:rsidR="002924D9">
              <w:rPr>
                <w:rFonts w:ascii="Open Sans" w:hAnsi="Open Sans" w:cs="Open Sans"/>
                <w:szCs w:val="18"/>
              </w:rPr>
              <w:t>1</w:t>
            </w:r>
            <w:r>
              <w:rPr>
                <w:rFonts w:ascii="Open Sans" w:hAnsi="Open Sans" w:cs="Open Sans"/>
                <w:szCs w:val="18"/>
              </w:rPr>
              <w:t>3</w:t>
            </w:r>
            <w:r w:rsidR="000D24CC" w:rsidRPr="00292B2F">
              <w:rPr>
                <w:rFonts w:ascii="Open Sans" w:hAnsi="Open Sans" w:cs="Open Sans"/>
                <w:szCs w:val="18"/>
              </w:rPr>
              <w:t xml:space="preserve"> januari</w:t>
            </w:r>
            <w:r w:rsidR="00DC3C42" w:rsidRPr="00292B2F">
              <w:rPr>
                <w:rFonts w:ascii="Open Sans" w:hAnsi="Open Sans" w:cs="Open Sans"/>
                <w:szCs w:val="18"/>
              </w:rPr>
              <w:t xml:space="preserve"> 2021</w:t>
            </w:r>
          </w:p>
        </w:tc>
        <w:tc>
          <w:tcPr>
            <w:tcW w:w="5538" w:type="dxa"/>
          </w:tcPr>
          <w:p w14:paraId="0452A1CA" w14:textId="63995729" w:rsidR="00ED04C6" w:rsidRPr="00292B2F" w:rsidRDefault="00F71139" w:rsidP="00932D8E">
            <w:pPr>
              <w:rPr>
                <w:rFonts w:ascii="Open Sans" w:hAnsi="Open Sans" w:cs="Open Sans"/>
                <w:szCs w:val="18"/>
              </w:rPr>
            </w:pPr>
            <w:r>
              <w:rPr>
                <w:rFonts w:ascii="Open Sans" w:hAnsi="Open Sans" w:cs="Open Sans"/>
                <w:szCs w:val="18"/>
              </w:rPr>
              <w:t>Streefdatum verzenden</w:t>
            </w:r>
            <w:r w:rsidR="00ED04C6" w:rsidRPr="00965E86">
              <w:rPr>
                <w:rFonts w:ascii="Open Sans" w:hAnsi="Open Sans" w:cs="Open Sans"/>
                <w:szCs w:val="18"/>
              </w:rPr>
              <w:t xml:space="preserve"> </w:t>
            </w:r>
            <w:r w:rsidR="009120F0" w:rsidRPr="00965E86">
              <w:rPr>
                <w:rFonts w:ascii="Open Sans" w:hAnsi="Open Sans" w:cs="Open Sans"/>
                <w:szCs w:val="18"/>
              </w:rPr>
              <w:t>1</w:t>
            </w:r>
            <w:r w:rsidR="009120F0" w:rsidRPr="00965E86">
              <w:rPr>
                <w:rFonts w:ascii="Open Sans" w:hAnsi="Open Sans" w:cs="Open Sans"/>
                <w:szCs w:val="18"/>
                <w:vertAlign w:val="superscript"/>
              </w:rPr>
              <w:t>e</w:t>
            </w:r>
            <w:r w:rsidR="009120F0" w:rsidRPr="00965E86">
              <w:rPr>
                <w:rFonts w:ascii="Open Sans" w:hAnsi="Open Sans" w:cs="Open Sans"/>
                <w:szCs w:val="18"/>
              </w:rPr>
              <w:t xml:space="preserve"> </w:t>
            </w:r>
            <w:r w:rsidR="002030B3" w:rsidRPr="00965E86">
              <w:rPr>
                <w:rFonts w:ascii="Open Sans" w:hAnsi="Open Sans" w:cs="Open Sans"/>
                <w:szCs w:val="18"/>
              </w:rPr>
              <w:t>Nota van inlichtingen</w:t>
            </w:r>
          </w:p>
        </w:tc>
      </w:tr>
      <w:tr w:rsidR="009120F0" w:rsidRPr="00965E86" w14:paraId="2293277F" w14:textId="77777777" w:rsidTr="00CB706D">
        <w:tc>
          <w:tcPr>
            <w:tcW w:w="2825" w:type="dxa"/>
            <w:shd w:val="clear" w:color="auto" w:fill="E6E6E6"/>
          </w:tcPr>
          <w:p w14:paraId="78E4E6A9" w14:textId="08F48F57" w:rsidR="007D6A74" w:rsidRPr="00292B2F" w:rsidRDefault="00D27011" w:rsidP="00932D8E">
            <w:pPr>
              <w:rPr>
                <w:rFonts w:ascii="Open Sans" w:hAnsi="Open Sans" w:cs="Open Sans"/>
                <w:szCs w:val="18"/>
              </w:rPr>
            </w:pPr>
            <w:r>
              <w:rPr>
                <w:rFonts w:ascii="Open Sans" w:hAnsi="Open Sans" w:cs="Open Sans"/>
                <w:szCs w:val="18"/>
              </w:rPr>
              <w:t>Maandag 24</w:t>
            </w:r>
            <w:r w:rsidR="00381E5F" w:rsidRPr="00292B2F">
              <w:rPr>
                <w:rFonts w:ascii="Open Sans" w:hAnsi="Open Sans" w:cs="Open Sans"/>
                <w:szCs w:val="18"/>
              </w:rPr>
              <w:t xml:space="preserve"> </w:t>
            </w:r>
            <w:r w:rsidR="0005504C" w:rsidRPr="00292B2F">
              <w:rPr>
                <w:rFonts w:ascii="Open Sans" w:hAnsi="Open Sans" w:cs="Open Sans"/>
                <w:szCs w:val="18"/>
              </w:rPr>
              <w:t>jan</w:t>
            </w:r>
            <w:r w:rsidR="00794E9F" w:rsidRPr="00292B2F">
              <w:rPr>
                <w:rFonts w:ascii="Open Sans" w:hAnsi="Open Sans" w:cs="Open Sans"/>
                <w:szCs w:val="18"/>
              </w:rPr>
              <w:t>uar</w:t>
            </w:r>
            <w:r w:rsidR="00381E5F" w:rsidRPr="00292B2F">
              <w:rPr>
                <w:rFonts w:ascii="Open Sans" w:hAnsi="Open Sans" w:cs="Open Sans"/>
                <w:szCs w:val="18"/>
              </w:rPr>
              <w:t>i</w:t>
            </w:r>
            <w:r w:rsidR="00794E9F" w:rsidRPr="00292B2F">
              <w:rPr>
                <w:rFonts w:ascii="Open Sans" w:hAnsi="Open Sans" w:cs="Open Sans"/>
                <w:szCs w:val="18"/>
              </w:rPr>
              <w:t xml:space="preserve"> 202</w:t>
            </w:r>
            <w:r w:rsidR="00C50CCB" w:rsidRPr="00292B2F">
              <w:rPr>
                <w:rFonts w:ascii="Open Sans" w:hAnsi="Open Sans" w:cs="Open Sans"/>
                <w:szCs w:val="18"/>
              </w:rPr>
              <w:t>2</w:t>
            </w:r>
            <w:r w:rsidR="00C10374" w:rsidRPr="00292B2F">
              <w:rPr>
                <w:rFonts w:ascii="Open Sans" w:hAnsi="Open Sans" w:cs="Open Sans"/>
                <w:szCs w:val="18"/>
              </w:rPr>
              <w:t xml:space="preserve">, </w:t>
            </w:r>
          </w:p>
          <w:p w14:paraId="5C9CCA05" w14:textId="51260F5E" w:rsidR="009120F0" w:rsidRPr="00292B2F" w:rsidRDefault="00C10374" w:rsidP="00932D8E">
            <w:pPr>
              <w:rPr>
                <w:rFonts w:ascii="Open Sans" w:hAnsi="Open Sans" w:cs="Open Sans"/>
                <w:szCs w:val="18"/>
              </w:rPr>
            </w:pPr>
            <w:r w:rsidRPr="00292B2F">
              <w:rPr>
                <w:rFonts w:ascii="Open Sans" w:hAnsi="Open Sans" w:cs="Open Sans"/>
                <w:szCs w:val="18"/>
              </w:rPr>
              <w:t>1</w:t>
            </w:r>
            <w:r w:rsidR="00823391" w:rsidRPr="00292B2F">
              <w:rPr>
                <w:rFonts w:ascii="Open Sans" w:hAnsi="Open Sans" w:cs="Open Sans"/>
                <w:szCs w:val="18"/>
              </w:rPr>
              <w:t>0</w:t>
            </w:r>
            <w:r w:rsidRPr="00292B2F">
              <w:rPr>
                <w:rFonts w:ascii="Open Sans" w:hAnsi="Open Sans" w:cs="Open Sans"/>
                <w:szCs w:val="18"/>
              </w:rPr>
              <w:t>:00 uur</w:t>
            </w:r>
          </w:p>
        </w:tc>
        <w:tc>
          <w:tcPr>
            <w:tcW w:w="5538" w:type="dxa"/>
          </w:tcPr>
          <w:p w14:paraId="05FEFF41" w14:textId="7EE40DBD" w:rsidR="009120F0" w:rsidRPr="00292B2F" w:rsidRDefault="009120F0" w:rsidP="00932D8E">
            <w:pPr>
              <w:rPr>
                <w:rFonts w:ascii="Open Sans" w:hAnsi="Open Sans" w:cs="Open Sans"/>
                <w:szCs w:val="18"/>
              </w:rPr>
            </w:pPr>
            <w:r w:rsidRPr="00965E86">
              <w:rPr>
                <w:rFonts w:ascii="Open Sans" w:hAnsi="Open Sans" w:cs="Open Sans"/>
                <w:szCs w:val="18"/>
              </w:rPr>
              <w:t>Sluiting 2</w:t>
            </w:r>
            <w:r w:rsidRPr="00965E86">
              <w:rPr>
                <w:rFonts w:ascii="Open Sans" w:hAnsi="Open Sans" w:cs="Open Sans"/>
                <w:szCs w:val="18"/>
                <w:vertAlign w:val="superscript"/>
              </w:rPr>
              <w:t>e</w:t>
            </w:r>
            <w:r w:rsidRPr="00965E86">
              <w:rPr>
                <w:rFonts w:ascii="Open Sans" w:hAnsi="Open Sans" w:cs="Open Sans"/>
                <w:szCs w:val="18"/>
              </w:rPr>
              <w:t xml:space="preserve"> vragenronde: uiterste moment voor het stellen van </w:t>
            </w:r>
            <w:r w:rsidR="00247A90" w:rsidRPr="00247A90">
              <w:rPr>
                <w:rFonts w:ascii="Open Sans" w:hAnsi="Open Sans" w:cs="Open Sans"/>
                <w:i/>
                <w:iCs/>
                <w:szCs w:val="18"/>
              </w:rPr>
              <w:t>verdiepings</w:t>
            </w:r>
            <w:r w:rsidRPr="00247A90">
              <w:rPr>
                <w:rFonts w:ascii="Open Sans" w:hAnsi="Open Sans" w:cs="Open Sans"/>
                <w:i/>
                <w:iCs/>
                <w:szCs w:val="18"/>
              </w:rPr>
              <w:t>vragen</w:t>
            </w:r>
            <w:r w:rsidRPr="00965E86">
              <w:rPr>
                <w:rFonts w:ascii="Open Sans" w:hAnsi="Open Sans" w:cs="Open Sans"/>
                <w:szCs w:val="18"/>
              </w:rPr>
              <w:t xml:space="preserve"> door </w:t>
            </w:r>
            <w:r w:rsidR="002030B3" w:rsidRPr="00965E86">
              <w:rPr>
                <w:rFonts w:ascii="Open Sans" w:hAnsi="Open Sans" w:cs="Open Sans"/>
                <w:szCs w:val="18"/>
              </w:rPr>
              <w:t>Inschrijver</w:t>
            </w:r>
            <w:r w:rsidRPr="00965E86">
              <w:rPr>
                <w:rFonts w:ascii="Open Sans" w:hAnsi="Open Sans" w:cs="Open Sans"/>
                <w:szCs w:val="18"/>
              </w:rPr>
              <w:t>s over de 1</w:t>
            </w:r>
            <w:r w:rsidRPr="00965E86">
              <w:rPr>
                <w:rFonts w:ascii="Open Sans" w:hAnsi="Open Sans" w:cs="Open Sans"/>
                <w:szCs w:val="18"/>
                <w:vertAlign w:val="superscript"/>
              </w:rPr>
              <w:t>e</w:t>
            </w:r>
            <w:r w:rsidRPr="00965E86">
              <w:rPr>
                <w:rFonts w:ascii="Open Sans" w:hAnsi="Open Sans" w:cs="Open Sans"/>
                <w:szCs w:val="18"/>
              </w:rPr>
              <w:t xml:space="preserve"> </w:t>
            </w:r>
            <w:r w:rsidR="002030B3" w:rsidRPr="00965E86">
              <w:rPr>
                <w:rFonts w:ascii="Open Sans" w:hAnsi="Open Sans" w:cs="Open Sans"/>
                <w:szCs w:val="18"/>
              </w:rPr>
              <w:t>Nota van inlichtingen</w:t>
            </w:r>
          </w:p>
        </w:tc>
      </w:tr>
      <w:tr w:rsidR="009120F0" w:rsidRPr="00965E86" w14:paraId="63E8BC91" w14:textId="77777777" w:rsidTr="00CB706D">
        <w:tc>
          <w:tcPr>
            <w:tcW w:w="2825" w:type="dxa"/>
            <w:shd w:val="clear" w:color="auto" w:fill="E6E6E6"/>
          </w:tcPr>
          <w:p w14:paraId="025F0689" w14:textId="3D2D2E1B" w:rsidR="009120F0" w:rsidRPr="00292B2F" w:rsidRDefault="00D03E2A" w:rsidP="00932D8E">
            <w:pPr>
              <w:rPr>
                <w:rFonts w:ascii="Open Sans" w:hAnsi="Open Sans" w:cs="Open Sans"/>
                <w:szCs w:val="18"/>
              </w:rPr>
            </w:pPr>
            <w:r>
              <w:rPr>
                <w:rFonts w:ascii="Open Sans" w:hAnsi="Open Sans" w:cs="Open Sans"/>
                <w:szCs w:val="18"/>
              </w:rPr>
              <w:t>Vrijdag 28</w:t>
            </w:r>
            <w:r w:rsidR="004D7FC0">
              <w:rPr>
                <w:rFonts w:ascii="Open Sans" w:hAnsi="Open Sans" w:cs="Open Sans"/>
                <w:szCs w:val="18"/>
              </w:rPr>
              <w:t xml:space="preserve"> </w:t>
            </w:r>
            <w:r w:rsidR="00C125F0">
              <w:rPr>
                <w:rFonts w:ascii="Open Sans" w:hAnsi="Open Sans" w:cs="Open Sans"/>
                <w:szCs w:val="18"/>
              </w:rPr>
              <w:t>januari</w:t>
            </w:r>
            <w:r w:rsidR="0077039B" w:rsidRPr="00292B2F">
              <w:rPr>
                <w:rFonts w:ascii="Open Sans" w:hAnsi="Open Sans" w:cs="Open Sans"/>
                <w:szCs w:val="18"/>
              </w:rPr>
              <w:t xml:space="preserve"> 202</w:t>
            </w:r>
            <w:r w:rsidR="00C50CCB" w:rsidRPr="00292B2F">
              <w:rPr>
                <w:rFonts w:ascii="Open Sans" w:hAnsi="Open Sans" w:cs="Open Sans"/>
                <w:szCs w:val="18"/>
              </w:rPr>
              <w:t>2</w:t>
            </w:r>
          </w:p>
        </w:tc>
        <w:tc>
          <w:tcPr>
            <w:tcW w:w="5538" w:type="dxa"/>
          </w:tcPr>
          <w:p w14:paraId="128A6F9E" w14:textId="79C3E573" w:rsidR="009120F0" w:rsidRPr="00292B2F" w:rsidRDefault="00F71139" w:rsidP="00932D8E">
            <w:pPr>
              <w:rPr>
                <w:rFonts w:ascii="Open Sans" w:hAnsi="Open Sans" w:cs="Open Sans"/>
                <w:szCs w:val="18"/>
              </w:rPr>
            </w:pPr>
            <w:r>
              <w:rPr>
                <w:rFonts w:ascii="Open Sans" w:hAnsi="Open Sans" w:cs="Open Sans"/>
                <w:szCs w:val="18"/>
              </w:rPr>
              <w:t>Streefdatum v</w:t>
            </w:r>
            <w:r w:rsidR="009120F0" w:rsidRPr="00965E86">
              <w:rPr>
                <w:rFonts w:ascii="Open Sans" w:hAnsi="Open Sans" w:cs="Open Sans"/>
                <w:szCs w:val="18"/>
              </w:rPr>
              <w:t>erzenden 2</w:t>
            </w:r>
            <w:r w:rsidR="009120F0" w:rsidRPr="00965E86">
              <w:rPr>
                <w:rFonts w:ascii="Open Sans" w:hAnsi="Open Sans" w:cs="Open Sans"/>
                <w:szCs w:val="18"/>
                <w:vertAlign w:val="superscript"/>
              </w:rPr>
              <w:t>e</w:t>
            </w:r>
            <w:r w:rsidR="009120F0" w:rsidRPr="00965E86">
              <w:rPr>
                <w:rFonts w:ascii="Open Sans" w:hAnsi="Open Sans" w:cs="Open Sans"/>
                <w:szCs w:val="18"/>
              </w:rPr>
              <w:t xml:space="preserve"> </w:t>
            </w:r>
            <w:r w:rsidR="002030B3" w:rsidRPr="00965E86">
              <w:rPr>
                <w:rFonts w:ascii="Open Sans" w:hAnsi="Open Sans" w:cs="Open Sans"/>
                <w:szCs w:val="18"/>
              </w:rPr>
              <w:t>Nota van inlichtingen</w:t>
            </w:r>
          </w:p>
        </w:tc>
      </w:tr>
      <w:tr w:rsidR="00ED04C6" w:rsidRPr="00965E86" w14:paraId="14E512EF" w14:textId="77777777" w:rsidTr="00CB706D">
        <w:tc>
          <w:tcPr>
            <w:tcW w:w="2825" w:type="dxa"/>
            <w:shd w:val="clear" w:color="auto" w:fill="E6E6E6"/>
          </w:tcPr>
          <w:p w14:paraId="13A56EC5" w14:textId="186DDF23" w:rsidR="007205F3" w:rsidRPr="00292B2F" w:rsidRDefault="00D67757" w:rsidP="00932D8E">
            <w:pPr>
              <w:rPr>
                <w:rFonts w:ascii="Open Sans" w:hAnsi="Open Sans" w:cs="Open Sans"/>
                <w:szCs w:val="18"/>
              </w:rPr>
            </w:pPr>
            <w:r>
              <w:rPr>
                <w:rFonts w:ascii="Open Sans" w:hAnsi="Open Sans" w:cs="Open Sans"/>
                <w:szCs w:val="18"/>
              </w:rPr>
              <w:t>Dinsdag</w:t>
            </w:r>
            <w:r w:rsidR="00080F22">
              <w:rPr>
                <w:rFonts w:ascii="Open Sans" w:hAnsi="Open Sans" w:cs="Open Sans"/>
                <w:szCs w:val="18"/>
              </w:rPr>
              <w:t xml:space="preserve"> </w:t>
            </w:r>
            <w:r>
              <w:rPr>
                <w:rFonts w:ascii="Open Sans" w:hAnsi="Open Sans" w:cs="Open Sans"/>
                <w:szCs w:val="18"/>
              </w:rPr>
              <w:t>8</w:t>
            </w:r>
            <w:r w:rsidR="003218C8" w:rsidRPr="00292B2F">
              <w:rPr>
                <w:rFonts w:ascii="Open Sans" w:hAnsi="Open Sans" w:cs="Open Sans"/>
                <w:szCs w:val="18"/>
              </w:rPr>
              <w:t xml:space="preserve"> </w:t>
            </w:r>
            <w:r w:rsidR="007205F3" w:rsidRPr="00292B2F">
              <w:rPr>
                <w:rFonts w:ascii="Open Sans" w:hAnsi="Open Sans" w:cs="Open Sans"/>
                <w:szCs w:val="18"/>
              </w:rPr>
              <w:t>februari 2022</w:t>
            </w:r>
            <w:r w:rsidR="00F2345C" w:rsidRPr="00292B2F">
              <w:rPr>
                <w:rFonts w:ascii="Open Sans" w:hAnsi="Open Sans" w:cs="Open Sans"/>
                <w:szCs w:val="18"/>
              </w:rPr>
              <w:t>,</w:t>
            </w:r>
            <w:r w:rsidR="00A861B0" w:rsidRPr="00292B2F">
              <w:rPr>
                <w:rFonts w:ascii="Open Sans" w:hAnsi="Open Sans" w:cs="Open Sans"/>
                <w:szCs w:val="18"/>
              </w:rPr>
              <w:t> </w:t>
            </w:r>
          </w:p>
          <w:p w14:paraId="7296F20C" w14:textId="60948E7A" w:rsidR="00ED04C6" w:rsidRPr="00292B2F" w:rsidRDefault="00F2345C" w:rsidP="00932D8E">
            <w:pPr>
              <w:rPr>
                <w:rFonts w:ascii="Open Sans" w:hAnsi="Open Sans" w:cs="Open Sans"/>
                <w:szCs w:val="18"/>
              </w:rPr>
            </w:pPr>
            <w:r w:rsidRPr="00292B2F">
              <w:rPr>
                <w:rFonts w:ascii="Open Sans" w:hAnsi="Open Sans" w:cs="Open Sans"/>
                <w:szCs w:val="18"/>
              </w:rPr>
              <w:t>1</w:t>
            </w:r>
            <w:r w:rsidR="00B9062C" w:rsidRPr="00292B2F">
              <w:rPr>
                <w:rFonts w:ascii="Open Sans" w:hAnsi="Open Sans" w:cs="Open Sans"/>
                <w:szCs w:val="18"/>
              </w:rPr>
              <w:t>0</w:t>
            </w:r>
            <w:r w:rsidR="00A861B0" w:rsidRPr="00292B2F">
              <w:rPr>
                <w:rFonts w:ascii="Open Sans" w:hAnsi="Open Sans" w:cs="Open Sans"/>
                <w:szCs w:val="18"/>
              </w:rPr>
              <w:t>:00 uur</w:t>
            </w:r>
          </w:p>
        </w:tc>
        <w:tc>
          <w:tcPr>
            <w:tcW w:w="5538" w:type="dxa"/>
          </w:tcPr>
          <w:p w14:paraId="23D09B5D" w14:textId="4D13F323" w:rsidR="00ED04C6" w:rsidRPr="00292B2F" w:rsidRDefault="00ED04C6" w:rsidP="00932D8E">
            <w:pPr>
              <w:rPr>
                <w:rFonts w:ascii="Open Sans" w:hAnsi="Open Sans" w:cs="Open Sans"/>
                <w:szCs w:val="18"/>
              </w:rPr>
            </w:pPr>
            <w:r w:rsidRPr="00965E86">
              <w:rPr>
                <w:rFonts w:ascii="Open Sans" w:hAnsi="Open Sans" w:cs="Open Sans"/>
                <w:szCs w:val="18"/>
              </w:rPr>
              <w:t xml:space="preserve">Uiterste datum en tijdstip van ontvangst van </w:t>
            </w:r>
            <w:r w:rsidR="002030B3" w:rsidRPr="00965E86">
              <w:rPr>
                <w:rFonts w:ascii="Open Sans" w:hAnsi="Open Sans" w:cs="Open Sans"/>
                <w:szCs w:val="18"/>
              </w:rPr>
              <w:t>Inschrijving</w:t>
            </w:r>
            <w:r w:rsidRPr="00965E86">
              <w:rPr>
                <w:rFonts w:ascii="Open Sans" w:hAnsi="Open Sans" w:cs="Open Sans"/>
                <w:szCs w:val="18"/>
              </w:rPr>
              <w:t>en</w:t>
            </w:r>
          </w:p>
        </w:tc>
      </w:tr>
      <w:tr w:rsidR="00ED04C6" w:rsidRPr="00965E86" w14:paraId="1B2B6422" w14:textId="77777777" w:rsidTr="00CB706D">
        <w:tc>
          <w:tcPr>
            <w:tcW w:w="2825" w:type="dxa"/>
            <w:shd w:val="clear" w:color="auto" w:fill="E6E6E6"/>
          </w:tcPr>
          <w:p w14:paraId="4885D947" w14:textId="44872CE1" w:rsidR="00ED04C6" w:rsidRPr="00292B2F" w:rsidRDefault="00A45D62" w:rsidP="00932D8E">
            <w:pPr>
              <w:rPr>
                <w:rFonts w:ascii="Open Sans" w:hAnsi="Open Sans" w:cs="Open Sans"/>
                <w:szCs w:val="18"/>
              </w:rPr>
            </w:pPr>
            <w:r w:rsidRPr="00292B2F">
              <w:rPr>
                <w:rFonts w:ascii="Open Sans" w:hAnsi="Open Sans" w:cs="Open Sans"/>
                <w:szCs w:val="18"/>
              </w:rPr>
              <w:t xml:space="preserve">Dinsdag </w:t>
            </w:r>
            <w:r w:rsidR="008A69D4">
              <w:rPr>
                <w:rFonts w:ascii="Open Sans" w:hAnsi="Open Sans" w:cs="Open Sans"/>
                <w:szCs w:val="18"/>
              </w:rPr>
              <w:t>22 februari</w:t>
            </w:r>
            <w:r w:rsidR="00D378C6" w:rsidRPr="00292B2F">
              <w:rPr>
                <w:rFonts w:ascii="Open Sans" w:hAnsi="Open Sans" w:cs="Open Sans"/>
                <w:szCs w:val="18"/>
              </w:rPr>
              <w:t xml:space="preserve"> 202</w:t>
            </w:r>
            <w:r w:rsidR="00467EA7" w:rsidRPr="00292B2F">
              <w:rPr>
                <w:rFonts w:ascii="Open Sans" w:hAnsi="Open Sans" w:cs="Open Sans"/>
                <w:szCs w:val="18"/>
              </w:rPr>
              <w:t>2</w:t>
            </w:r>
          </w:p>
        </w:tc>
        <w:tc>
          <w:tcPr>
            <w:tcW w:w="5538" w:type="dxa"/>
          </w:tcPr>
          <w:p w14:paraId="51ED643D" w14:textId="7B8465F1" w:rsidR="00ED04C6" w:rsidRPr="00965E86" w:rsidRDefault="00641336" w:rsidP="00932D8E">
            <w:pPr>
              <w:rPr>
                <w:rFonts w:ascii="Open Sans" w:hAnsi="Open Sans" w:cs="Open Sans"/>
                <w:szCs w:val="18"/>
              </w:rPr>
            </w:pPr>
            <w:r w:rsidRPr="00965E86">
              <w:rPr>
                <w:rFonts w:ascii="Open Sans" w:hAnsi="Open Sans" w:cs="Open Sans"/>
                <w:szCs w:val="18"/>
              </w:rPr>
              <w:t xml:space="preserve">Communicatie van de top </w:t>
            </w:r>
            <w:r w:rsidR="006D08E5">
              <w:rPr>
                <w:rFonts w:ascii="Open Sans" w:hAnsi="Open Sans" w:cs="Open Sans"/>
                <w:szCs w:val="18"/>
              </w:rPr>
              <w:t>3</w:t>
            </w:r>
            <w:r w:rsidR="006D08E5" w:rsidRPr="00965E86">
              <w:rPr>
                <w:rFonts w:ascii="Open Sans" w:hAnsi="Open Sans" w:cs="Open Sans"/>
                <w:szCs w:val="18"/>
              </w:rPr>
              <w:t xml:space="preserve"> </w:t>
            </w:r>
            <w:r w:rsidRPr="00965E86">
              <w:rPr>
                <w:rFonts w:ascii="Open Sans" w:hAnsi="Open Sans" w:cs="Open Sans"/>
                <w:szCs w:val="18"/>
              </w:rPr>
              <w:t>en v</w:t>
            </w:r>
            <w:r w:rsidR="00E94C76" w:rsidRPr="00965E86">
              <w:rPr>
                <w:rFonts w:ascii="Open Sans" w:hAnsi="Open Sans" w:cs="Open Sans"/>
                <w:szCs w:val="18"/>
              </w:rPr>
              <w:t xml:space="preserve">erzenden </w:t>
            </w:r>
            <w:r w:rsidR="003E5329" w:rsidRPr="00965E86">
              <w:rPr>
                <w:rFonts w:ascii="Open Sans" w:hAnsi="Open Sans" w:cs="Open Sans"/>
                <w:szCs w:val="18"/>
              </w:rPr>
              <w:t xml:space="preserve">uitnodigingen </w:t>
            </w:r>
            <w:r w:rsidR="00DD7DCD">
              <w:rPr>
                <w:rFonts w:ascii="Open Sans" w:hAnsi="Open Sans" w:cs="Open Sans"/>
                <w:szCs w:val="18"/>
              </w:rPr>
              <w:t xml:space="preserve">voor </w:t>
            </w:r>
            <w:r w:rsidR="00B3472C">
              <w:rPr>
                <w:rFonts w:ascii="Open Sans" w:hAnsi="Open Sans" w:cs="Open Sans"/>
                <w:szCs w:val="18"/>
              </w:rPr>
              <w:t>wens 6 en wens 7</w:t>
            </w:r>
            <w:r w:rsidR="005A76E6">
              <w:rPr>
                <w:rFonts w:ascii="Open Sans" w:hAnsi="Open Sans" w:cs="Open Sans"/>
                <w:szCs w:val="18"/>
              </w:rPr>
              <w:t xml:space="preserve"> (incl. verzending </w:t>
            </w:r>
            <w:proofErr w:type="spellStart"/>
            <w:r w:rsidR="005A76E6">
              <w:rPr>
                <w:rFonts w:ascii="Open Sans" w:hAnsi="Open Sans" w:cs="Open Sans"/>
                <w:szCs w:val="18"/>
              </w:rPr>
              <w:t>use</w:t>
            </w:r>
            <w:proofErr w:type="spellEnd"/>
            <w:r w:rsidR="005A76E6">
              <w:rPr>
                <w:rFonts w:ascii="Open Sans" w:hAnsi="Open Sans" w:cs="Open Sans"/>
                <w:szCs w:val="18"/>
              </w:rPr>
              <w:t xml:space="preserve"> cases en interviewvragen)</w:t>
            </w:r>
          </w:p>
        </w:tc>
      </w:tr>
      <w:tr w:rsidR="00154D7C" w:rsidRPr="00965E86" w14:paraId="794BAF9F" w14:textId="77777777" w:rsidTr="00CB706D">
        <w:trPr>
          <w:trHeight w:val="377"/>
        </w:trPr>
        <w:tc>
          <w:tcPr>
            <w:tcW w:w="2825" w:type="dxa"/>
            <w:shd w:val="clear" w:color="auto" w:fill="E6E6E6"/>
          </w:tcPr>
          <w:p w14:paraId="40BBD7FF" w14:textId="5D33958D" w:rsidR="00154D7C" w:rsidRPr="00292B2F" w:rsidRDefault="00262DED" w:rsidP="00154D7C">
            <w:pPr>
              <w:rPr>
                <w:rFonts w:ascii="Open Sans" w:hAnsi="Open Sans" w:cs="Open Sans"/>
                <w:szCs w:val="18"/>
              </w:rPr>
            </w:pPr>
            <w:r>
              <w:rPr>
                <w:rFonts w:ascii="Open Sans" w:hAnsi="Open Sans" w:cs="Open Sans"/>
                <w:szCs w:val="18"/>
              </w:rPr>
              <w:t xml:space="preserve">Maandag </w:t>
            </w:r>
            <w:r w:rsidR="00D317ED">
              <w:rPr>
                <w:rFonts w:ascii="Open Sans" w:hAnsi="Open Sans" w:cs="Open Sans"/>
                <w:szCs w:val="18"/>
              </w:rPr>
              <w:t>7</w:t>
            </w:r>
            <w:r w:rsidR="00100ADD" w:rsidRPr="00292B2F">
              <w:rPr>
                <w:rFonts w:ascii="Open Sans" w:hAnsi="Open Sans" w:cs="Open Sans"/>
                <w:szCs w:val="18"/>
              </w:rPr>
              <w:t xml:space="preserve"> t/m</w:t>
            </w:r>
            <w:r w:rsidR="00CB706D" w:rsidRPr="00292B2F">
              <w:rPr>
                <w:rFonts w:ascii="Open Sans" w:hAnsi="Open Sans" w:cs="Open Sans"/>
                <w:szCs w:val="18"/>
              </w:rPr>
              <w:t xml:space="preserve"> </w:t>
            </w:r>
            <w:r w:rsidR="004E0466">
              <w:rPr>
                <w:rFonts w:ascii="Open Sans" w:hAnsi="Open Sans" w:cs="Open Sans"/>
                <w:szCs w:val="18"/>
              </w:rPr>
              <w:t>11</w:t>
            </w:r>
            <w:r w:rsidR="00D300B9" w:rsidRPr="00292B2F">
              <w:rPr>
                <w:rFonts w:ascii="Open Sans" w:hAnsi="Open Sans" w:cs="Open Sans"/>
                <w:szCs w:val="18"/>
              </w:rPr>
              <w:t xml:space="preserve"> maart 2022</w:t>
            </w:r>
          </w:p>
        </w:tc>
        <w:tc>
          <w:tcPr>
            <w:tcW w:w="5538" w:type="dxa"/>
          </w:tcPr>
          <w:p w14:paraId="015A1E5E" w14:textId="5752483B" w:rsidR="00154D7C" w:rsidRPr="00965E86" w:rsidRDefault="00B3472C" w:rsidP="00154D7C">
            <w:pPr>
              <w:rPr>
                <w:rFonts w:ascii="Open Sans" w:hAnsi="Open Sans" w:cs="Open Sans"/>
                <w:szCs w:val="18"/>
              </w:rPr>
            </w:pPr>
            <w:r>
              <w:rPr>
                <w:rFonts w:ascii="Open Sans" w:hAnsi="Open Sans" w:cs="Open Sans"/>
                <w:szCs w:val="18"/>
              </w:rPr>
              <w:t>Wens 6 (Gebruikerservaring) en wens 7 (Implementatie- en beheerteam)</w:t>
            </w:r>
          </w:p>
        </w:tc>
      </w:tr>
      <w:tr w:rsidR="00776AFF" w:rsidRPr="00965E86" w14:paraId="56CBDD03" w14:textId="77777777" w:rsidTr="00CB706D">
        <w:tc>
          <w:tcPr>
            <w:tcW w:w="2825" w:type="dxa"/>
            <w:shd w:val="clear" w:color="auto" w:fill="E6E6E6"/>
          </w:tcPr>
          <w:p w14:paraId="6C19647B" w14:textId="3B4AC29D" w:rsidR="00776AFF" w:rsidRPr="00292B2F" w:rsidRDefault="00CE3492" w:rsidP="00776AFF">
            <w:pPr>
              <w:rPr>
                <w:rFonts w:ascii="Open Sans" w:hAnsi="Open Sans" w:cs="Open Sans"/>
                <w:szCs w:val="18"/>
              </w:rPr>
            </w:pPr>
            <w:r>
              <w:rPr>
                <w:rFonts w:ascii="Open Sans" w:hAnsi="Open Sans" w:cs="Open Sans"/>
                <w:szCs w:val="18"/>
              </w:rPr>
              <w:t>Dinsdag</w:t>
            </w:r>
            <w:r w:rsidR="008217B7">
              <w:rPr>
                <w:rFonts w:ascii="Open Sans" w:hAnsi="Open Sans" w:cs="Open Sans"/>
                <w:szCs w:val="18"/>
              </w:rPr>
              <w:t xml:space="preserve"> 15 </w:t>
            </w:r>
            <w:r w:rsidR="00776AFF" w:rsidRPr="00292B2F">
              <w:rPr>
                <w:rFonts w:ascii="Open Sans" w:hAnsi="Open Sans" w:cs="Open Sans"/>
                <w:szCs w:val="18"/>
              </w:rPr>
              <w:t>maart 2022</w:t>
            </w:r>
          </w:p>
        </w:tc>
        <w:tc>
          <w:tcPr>
            <w:tcW w:w="5538" w:type="dxa"/>
          </w:tcPr>
          <w:p w14:paraId="2530A8E3" w14:textId="18337793" w:rsidR="00776AFF" w:rsidRPr="00965E86" w:rsidRDefault="00AC7902" w:rsidP="00776AFF">
            <w:pPr>
              <w:rPr>
                <w:rFonts w:ascii="Open Sans" w:hAnsi="Open Sans" w:cs="Open Sans"/>
                <w:szCs w:val="18"/>
              </w:rPr>
            </w:pPr>
            <w:r>
              <w:rPr>
                <w:rFonts w:ascii="Open Sans" w:hAnsi="Open Sans" w:cs="Open Sans"/>
                <w:szCs w:val="18"/>
              </w:rPr>
              <w:t>V</w:t>
            </w:r>
            <w:r w:rsidR="00776AFF" w:rsidRPr="00965E86">
              <w:rPr>
                <w:rFonts w:ascii="Open Sans" w:hAnsi="Open Sans" w:cs="Open Sans"/>
                <w:szCs w:val="18"/>
              </w:rPr>
              <w:t>erificatiegesprek</w:t>
            </w:r>
            <w:r w:rsidR="00247F6F">
              <w:rPr>
                <w:rFonts w:ascii="Open Sans" w:hAnsi="Open Sans" w:cs="Open Sans"/>
                <w:szCs w:val="18"/>
              </w:rPr>
              <w:t xml:space="preserve"> </w:t>
            </w:r>
            <w:r w:rsidR="00CB706D">
              <w:rPr>
                <w:rFonts w:ascii="Open Sans" w:hAnsi="Open Sans" w:cs="Open Sans"/>
                <w:szCs w:val="18"/>
              </w:rPr>
              <w:t>winnende inschrijver</w:t>
            </w:r>
          </w:p>
        </w:tc>
      </w:tr>
      <w:tr w:rsidR="00154D7C" w:rsidRPr="00965E86" w14:paraId="187755D0" w14:textId="77777777" w:rsidTr="00CB706D">
        <w:tc>
          <w:tcPr>
            <w:tcW w:w="2825" w:type="dxa"/>
            <w:shd w:val="clear" w:color="auto" w:fill="E6E6E6"/>
          </w:tcPr>
          <w:p w14:paraId="679D5ECC" w14:textId="2A6EA5D0" w:rsidR="00154D7C" w:rsidRPr="00292B2F" w:rsidRDefault="008217B7" w:rsidP="00154D7C">
            <w:pPr>
              <w:rPr>
                <w:rFonts w:ascii="Open Sans" w:hAnsi="Open Sans" w:cs="Open Sans"/>
                <w:szCs w:val="18"/>
              </w:rPr>
            </w:pPr>
            <w:r>
              <w:rPr>
                <w:rFonts w:ascii="Open Sans" w:hAnsi="Open Sans" w:cs="Open Sans"/>
                <w:szCs w:val="18"/>
              </w:rPr>
              <w:t>Woensdag 16</w:t>
            </w:r>
            <w:r w:rsidR="00D300B9" w:rsidRPr="00292B2F">
              <w:rPr>
                <w:rFonts w:ascii="Open Sans" w:hAnsi="Open Sans" w:cs="Open Sans"/>
                <w:szCs w:val="18"/>
              </w:rPr>
              <w:t xml:space="preserve"> maart</w:t>
            </w:r>
            <w:r w:rsidR="00307ECF" w:rsidRPr="00292B2F">
              <w:rPr>
                <w:rFonts w:ascii="Open Sans" w:hAnsi="Open Sans" w:cs="Open Sans"/>
                <w:szCs w:val="18"/>
              </w:rPr>
              <w:t xml:space="preserve"> 2020</w:t>
            </w:r>
          </w:p>
        </w:tc>
        <w:tc>
          <w:tcPr>
            <w:tcW w:w="5538" w:type="dxa"/>
          </w:tcPr>
          <w:p w14:paraId="1B4A9D0A" w14:textId="6A92705E" w:rsidR="00154D7C" w:rsidRPr="00292B2F" w:rsidRDefault="00154D7C" w:rsidP="00154D7C">
            <w:pPr>
              <w:rPr>
                <w:rFonts w:ascii="Open Sans" w:hAnsi="Open Sans" w:cs="Open Sans"/>
                <w:szCs w:val="18"/>
              </w:rPr>
            </w:pPr>
            <w:r w:rsidRPr="00965E86">
              <w:rPr>
                <w:rFonts w:ascii="Open Sans" w:hAnsi="Open Sans" w:cs="Open Sans"/>
                <w:szCs w:val="18"/>
              </w:rPr>
              <w:t xml:space="preserve">Verzenden mededeling </w:t>
            </w:r>
            <w:r w:rsidR="000B57F7" w:rsidRPr="00965E86">
              <w:rPr>
                <w:rFonts w:ascii="Open Sans" w:hAnsi="Open Sans" w:cs="Open Sans"/>
                <w:szCs w:val="18"/>
              </w:rPr>
              <w:t xml:space="preserve">voorlopige </w:t>
            </w:r>
            <w:r w:rsidRPr="00965E86">
              <w:rPr>
                <w:rFonts w:ascii="Open Sans" w:hAnsi="Open Sans" w:cs="Open Sans"/>
                <w:szCs w:val="18"/>
              </w:rPr>
              <w:t>gunningsbeslissing</w:t>
            </w:r>
          </w:p>
        </w:tc>
      </w:tr>
      <w:tr w:rsidR="00154D7C" w:rsidRPr="00965E86" w14:paraId="63A81BF5" w14:textId="77777777" w:rsidTr="00CB706D">
        <w:tc>
          <w:tcPr>
            <w:tcW w:w="2825" w:type="dxa"/>
            <w:shd w:val="clear" w:color="auto" w:fill="E6E6E6"/>
          </w:tcPr>
          <w:p w14:paraId="25DC3520" w14:textId="615C2A10" w:rsidR="00154D7C" w:rsidRPr="00292B2F" w:rsidRDefault="004753ED" w:rsidP="00154D7C">
            <w:pPr>
              <w:rPr>
                <w:rFonts w:ascii="Open Sans" w:hAnsi="Open Sans" w:cs="Open Sans"/>
                <w:szCs w:val="18"/>
              </w:rPr>
            </w:pPr>
            <w:r>
              <w:rPr>
                <w:rFonts w:ascii="Open Sans" w:hAnsi="Open Sans" w:cs="Open Sans"/>
                <w:szCs w:val="18"/>
              </w:rPr>
              <w:t xml:space="preserve">Dinsdag 5 april </w:t>
            </w:r>
            <w:r w:rsidR="007677C3" w:rsidRPr="00292B2F">
              <w:rPr>
                <w:rFonts w:ascii="Open Sans" w:hAnsi="Open Sans" w:cs="Open Sans"/>
                <w:szCs w:val="18"/>
              </w:rPr>
              <w:t>2022</w:t>
            </w:r>
          </w:p>
        </w:tc>
        <w:tc>
          <w:tcPr>
            <w:tcW w:w="5538" w:type="dxa"/>
          </w:tcPr>
          <w:p w14:paraId="0BEECFD7" w14:textId="70540BF8" w:rsidR="00154D7C" w:rsidRPr="00965E86" w:rsidRDefault="007677C3" w:rsidP="00154D7C">
            <w:pPr>
              <w:rPr>
                <w:rFonts w:ascii="Open Sans" w:hAnsi="Open Sans" w:cs="Open Sans"/>
                <w:szCs w:val="18"/>
              </w:rPr>
            </w:pPr>
            <w:r w:rsidRPr="00965E86">
              <w:rPr>
                <w:rFonts w:ascii="Open Sans" w:hAnsi="Open Sans" w:cs="Open Sans"/>
                <w:szCs w:val="18"/>
              </w:rPr>
              <w:t>Afloop bezwaartermijn</w:t>
            </w:r>
          </w:p>
        </w:tc>
      </w:tr>
      <w:tr w:rsidR="00154D7C" w:rsidRPr="00965E86" w14:paraId="5DBA4569" w14:textId="77777777" w:rsidTr="00CB706D">
        <w:tc>
          <w:tcPr>
            <w:tcW w:w="2825" w:type="dxa"/>
            <w:shd w:val="clear" w:color="auto" w:fill="E6E6E6"/>
          </w:tcPr>
          <w:p w14:paraId="43457054" w14:textId="79156EE5" w:rsidR="00154D7C" w:rsidRPr="00292B2F" w:rsidRDefault="00FB0DC7" w:rsidP="00154D7C">
            <w:pPr>
              <w:rPr>
                <w:rFonts w:ascii="Open Sans" w:hAnsi="Open Sans" w:cs="Open Sans"/>
                <w:szCs w:val="18"/>
              </w:rPr>
            </w:pPr>
            <w:r>
              <w:rPr>
                <w:rFonts w:ascii="Open Sans" w:hAnsi="Open Sans" w:cs="Open Sans"/>
                <w:szCs w:val="18"/>
              </w:rPr>
              <w:t>Woensdag 6</w:t>
            </w:r>
            <w:r w:rsidR="00EA3976" w:rsidRPr="00292B2F">
              <w:rPr>
                <w:rFonts w:ascii="Open Sans" w:hAnsi="Open Sans" w:cs="Open Sans"/>
                <w:szCs w:val="18"/>
              </w:rPr>
              <w:t xml:space="preserve"> </w:t>
            </w:r>
            <w:r w:rsidR="00D647AA" w:rsidRPr="00292B2F">
              <w:rPr>
                <w:rFonts w:ascii="Open Sans" w:hAnsi="Open Sans" w:cs="Open Sans"/>
                <w:szCs w:val="18"/>
              </w:rPr>
              <w:t>april</w:t>
            </w:r>
            <w:r w:rsidR="00EA3976" w:rsidRPr="00292B2F">
              <w:rPr>
                <w:rFonts w:ascii="Open Sans" w:hAnsi="Open Sans" w:cs="Open Sans"/>
                <w:szCs w:val="18"/>
              </w:rPr>
              <w:t xml:space="preserve"> 202</w:t>
            </w:r>
            <w:r w:rsidR="00D647AA" w:rsidRPr="00292B2F">
              <w:rPr>
                <w:rFonts w:ascii="Open Sans" w:hAnsi="Open Sans" w:cs="Open Sans"/>
                <w:szCs w:val="18"/>
              </w:rPr>
              <w:t>2</w:t>
            </w:r>
          </w:p>
        </w:tc>
        <w:tc>
          <w:tcPr>
            <w:tcW w:w="5538" w:type="dxa"/>
          </w:tcPr>
          <w:p w14:paraId="59F316B0" w14:textId="2F30B111" w:rsidR="00154D7C" w:rsidRPr="00292B2F" w:rsidRDefault="00653A5B" w:rsidP="00154D7C">
            <w:pPr>
              <w:rPr>
                <w:rFonts w:ascii="Open Sans" w:hAnsi="Open Sans" w:cs="Open Sans"/>
                <w:szCs w:val="18"/>
              </w:rPr>
            </w:pPr>
            <w:r w:rsidRPr="00965E86">
              <w:rPr>
                <w:rFonts w:ascii="Open Sans" w:hAnsi="Open Sans" w:cs="Open Sans"/>
                <w:szCs w:val="18"/>
              </w:rPr>
              <w:t>Verzenden definitieve gunningsbeslissing/ i</w:t>
            </w:r>
            <w:r w:rsidR="00154D7C" w:rsidRPr="00965E86">
              <w:rPr>
                <w:rFonts w:ascii="Open Sans" w:hAnsi="Open Sans" w:cs="Open Sans"/>
                <w:szCs w:val="18"/>
              </w:rPr>
              <w:t xml:space="preserve">ngangsdatum </w:t>
            </w:r>
            <w:r w:rsidR="002030B3" w:rsidRPr="00965E86">
              <w:rPr>
                <w:rFonts w:ascii="Open Sans" w:hAnsi="Open Sans" w:cs="Open Sans"/>
                <w:szCs w:val="18"/>
              </w:rPr>
              <w:t>Overeenkomst</w:t>
            </w:r>
          </w:p>
        </w:tc>
      </w:tr>
      <w:tr w:rsidR="004D1260" w:rsidRPr="00965E86" w14:paraId="2671E148" w14:textId="77777777" w:rsidTr="00CB706D">
        <w:tc>
          <w:tcPr>
            <w:tcW w:w="2825" w:type="dxa"/>
            <w:shd w:val="clear" w:color="auto" w:fill="E6E6E6"/>
          </w:tcPr>
          <w:p w14:paraId="00213B4B" w14:textId="2F254886" w:rsidR="004D1260" w:rsidRPr="00292B2F" w:rsidRDefault="00FB0DC7" w:rsidP="00154D7C">
            <w:pPr>
              <w:rPr>
                <w:rFonts w:ascii="Open Sans" w:hAnsi="Open Sans" w:cs="Open Sans"/>
                <w:szCs w:val="18"/>
              </w:rPr>
            </w:pPr>
            <w:r>
              <w:rPr>
                <w:rFonts w:ascii="Open Sans" w:hAnsi="Open Sans" w:cs="Open Sans"/>
                <w:szCs w:val="18"/>
              </w:rPr>
              <w:t>6</w:t>
            </w:r>
            <w:r w:rsidR="004D1260" w:rsidRPr="00292B2F">
              <w:rPr>
                <w:rFonts w:ascii="Open Sans" w:hAnsi="Open Sans" w:cs="Open Sans"/>
                <w:szCs w:val="18"/>
              </w:rPr>
              <w:t xml:space="preserve"> april </w:t>
            </w:r>
            <w:r w:rsidR="00936A0F" w:rsidRPr="00292B2F">
              <w:rPr>
                <w:rFonts w:ascii="Open Sans" w:hAnsi="Open Sans" w:cs="Open Sans"/>
                <w:szCs w:val="18"/>
              </w:rPr>
              <w:t xml:space="preserve">’22 </w:t>
            </w:r>
            <w:r w:rsidR="004D1260" w:rsidRPr="00292B2F">
              <w:rPr>
                <w:rFonts w:ascii="Open Sans" w:hAnsi="Open Sans" w:cs="Open Sans"/>
                <w:szCs w:val="18"/>
              </w:rPr>
              <w:t xml:space="preserve">– begin </w:t>
            </w:r>
            <w:r w:rsidR="00E95E20">
              <w:rPr>
                <w:rFonts w:ascii="Open Sans" w:hAnsi="Open Sans" w:cs="Open Sans"/>
                <w:szCs w:val="18"/>
              </w:rPr>
              <w:t>van</w:t>
            </w:r>
            <w:r w:rsidR="006E316C">
              <w:rPr>
                <w:rFonts w:ascii="Open Sans" w:hAnsi="Open Sans" w:cs="Open Sans"/>
                <w:szCs w:val="18"/>
              </w:rPr>
              <w:t>,</w:t>
            </w:r>
            <w:r w:rsidR="00E95E20">
              <w:rPr>
                <w:rFonts w:ascii="Open Sans" w:hAnsi="Open Sans" w:cs="Open Sans"/>
                <w:szCs w:val="18"/>
              </w:rPr>
              <w:t xml:space="preserve"> </w:t>
            </w:r>
            <w:r w:rsidR="002F5BBC" w:rsidRPr="00292B2F">
              <w:rPr>
                <w:rFonts w:ascii="Open Sans" w:hAnsi="Open Sans" w:cs="Open Sans"/>
                <w:szCs w:val="18"/>
              </w:rPr>
              <w:t xml:space="preserve">of op een </w:t>
            </w:r>
            <w:r w:rsidR="00A605FC">
              <w:rPr>
                <w:rFonts w:ascii="Open Sans" w:hAnsi="Open Sans" w:cs="Open Sans"/>
                <w:szCs w:val="18"/>
              </w:rPr>
              <w:t>nader te bepalen</w:t>
            </w:r>
            <w:r w:rsidR="002F5BBC" w:rsidRPr="00292B2F">
              <w:rPr>
                <w:rFonts w:ascii="Open Sans" w:hAnsi="Open Sans" w:cs="Open Sans"/>
                <w:szCs w:val="18"/>
              </w:rPr>
              <w:t xml:space="preserve"> moment in</w:t>
            </w:r>
            <w:r w:rsidR="006E316C">
              <w:rPr>
                <w:rFonts w:ascii="Open Sans" w:hAnsi="Open Sans" w:cs="Open Sans"/>
                <w:szCs w:val="18"/>
              </w:rPr>
              <w:t>,</w:t>
            </w:r>
            <w:r w:rsidR="002F5BBC" w:rsidRPr="00292B2F">
              <w:rPr>
                <w:rFonts w:ascii="Open Sans" w:hAnsi="Open Sans" w:cs="Open Sans"/>
                <w:szCs w:val="18"/>
              </w:rPr>
              <w:t xml:space="preserve"> het </w:t>
            </w:r>
            <w:r w:rsidR="004D1260" w:rsidRPr="00292B2F">
              <w:rPr>
                <w:rFonts w:ascii="Open Sans" w:hAnsi="Open Sans" w:cs="Open Sans"/>
                <w:szCs w:val="18"/>
              </w:rPr>
              <w:t>nieuwe studiejaar</w:t>
            </w:r>
            <w:r w:rsidR="009F6C04" w:rsidRPr="00292B2F">
              <w:rPr>
                <w:rFonts w:ascii="Open Sans" w:hAnsi="Open Sans" w:cs="Open Sans"/>
                <w:szCs w:val="18"/>
              </w:rPr>
              <w:t xml:space="preserve"> *</w:t>
            </w:r>
          </w:p>
        </w:tc>
        <w:tc>
          <w:tcPr>
            <w:tcW w:w="5538" w:type="dxa"/>
          </w:tcPr>
          <w:p w14:paraId="15EC547C" w14:textId="2C8EEF59" w:rsidR="004D1260" w:rsidRPr="00965E86" w:rsidRDefault="00D647AA" w:rsidP="00154D7C">
            <w:pPr>
              <w:rPr>
                <w:rFonts w:ascii="Open Sans" w:hAnsi="Open Sans" w:cs="Open Sans"/>
                <w:szCs w:val="18"/>
              </w:rPr>
            </w:pPr>
            <w:r w:rsidRPr="00965E86">
              <w:rPr>
                <w:rFonts w:ascii="Open Sans" w:hAnsi="Open Sans" w:cs="Open Sans"/>
                <w:szCs w:val="18"/>
              </w:rPr>
              <w:t xml:space="preserve">Implementatieperiode </w:t>
            </w:r>
          </w:p>
        </w:tc>
      </w:tr>
    </w:tbl>
    <w:p w14:paraId="7013B244" w14:textId="77777777" w:rsidR="00C04B2D" w:rsidRDefault="00C04B2D" w:rsidP="00F44176">
      <w:pPr>
        <w:rPr>
          <w:rFonts w:ascii="Open Sans" w:hAnsi="Open Sans" w:cs="Open Sans"/>
          <w:szCs w:val="18"/>
        </w:rPr>
      </w:pPr>
    </w:p>
    <w:p w14:paraId="36DA9C2D" w14:textId="66A89215" w:rsidR="009F6C04" w:rsidRPr="00292B2F" w:rsidRDefault="009F6C04" w:rsidP="009F6C04">
      <w:pPr>
        <w:rPr>
          <w:rFonts w:ascii="Open Sans" w:hAnsi="Open Sans" w:cs="Open Sans"/>
          <w:szCs w:val="18"/>
        </w:rPr>
      </w:pPr>
      <w:r w:rsidRPr="00292B2F">
        <w:rPr>
          <w:rFonts w:ascii="Open Sans" w:hAnsi="Open Sans" w:cs="Open Sans"/>
          <w:szCs w:val="18"/>
        </w:rPr>
        <w:t xml:space="preserve">*Momenteel wordt er </w:t>
      </w:r>
      <w:r w:rsidR="001B5F58">
        <w:rPr>
          <w:rFonts w:ascii="Open Sans" w:hAnsi="Open Sans" w:cs="Open Sans"/>
          <w:szCs w:val="18"/>
        </w:rPr>
        <w:t xml:space="preserve">intern </w:t>
      </w:r>
      <w:r w:rsidRPr="00292B2F">
        <w:rPr>
          <w:rFonts w:ascii="Open Sans" w:hAnsi="Open Sans" w:cs="Open Sans"/>
          <w:szCs w:val="18"/>
        </w:rPr>
        <w:t xml:space="preserve">door de </w:t>
      </w:r>
      <w:r w:rsidR="001B5F58">
        <w:rPr>
          <w:rFonts w:ascii="Open Sans" w:hAnsi="Open Sans" w:cs="Open Sans"/>
          <w:szCs w:val="18"/>
        </w:rPr>
        <w:t>A</w:t>
      </w:r>
      <w:r w:rsidRPr="00292B2F">
        <w:rPr>
          <w:rFonts w:ascii="Open Sans" w:hAnsi="Open Sans" w:cs="Open Sans"/>
          <w:szCs w:val="18"/>
        </w:rPr>
        <w:t xml:space="preserve">anbestedende dienst een </w:t>
      </w:r>
      <w:r w:rsidR="002B1BD9" w:rsidRPr="00292B2F">
        <w:rPr>
          <w:rFonts w:ascii="Open Sans" w:hAnsi="Open Sans" w:cs="Open Sans"/>
          <w:szCs w:val="18"/>
        </w:rPr>
        <w:t xml:space="preserve">keuze gemaakt </w:t>
      </w:r>
      <w:r w:rsidR="001B5F58">
        <w:rPr>
          <w:rFonts w:ascii="Open Sans" w:hAnsi="Open Sans" w:cs="Open Sans"/>
          <w:szCs w:val="18"/>
        </w:rPr>
        <w:t xml:space="preserve">voor het moment van </w:t>
      </w:r>
      <w:r w:rsidR="002B1BD9" w:rsidRPr="00292B2F">
        <w:rPr>
          <w:rFonts w:ascii="Open Sans" w:hAnsi="Open Sans" w:cs="Open Sans"/>
          <w:szCs w:val="18"/>
        </w:rPr>
        <w:t>live</w:t>
      </w:r>
      <w:r w:rsidR="00247A90">
        <w:rPr>
          <w:rFonts w:ascii="Open Sans" w:hAnsi="Open Sans" w:cs="Open Sans"/>
          <w:szCs w:val="18"/>
        </w:rPr>
        <w:t>-</w:t>
      </w:r>
      <w:r w:rsidR="002B1BD9" w:rsidRPr="00292B2F">
        <w:rPr>
          <w:rFonts w:ascii="Open Sans" w:hAnsi="Open Sans" w:cs="Open Sans"/>
          <w:szCs w:val="18"/>
        </w:rPr>
        <w:t>gang.</w:t>
      </w:r>
      <w:r w:rsidR="002B1BD9">
        <w:rPr>
          <w:rFonts w:ascii="Open Sans" w:hAnsi="Open Sans" w:cs="Open Sans"/>
          <w:szCs w:val="18"/>
        </w:rPr>
        <w:t xml:space="preserve"> </w:t>
      </w:r>
      <w:r w:rsidR="00D015B4" w:rsidRPr="00292B2F">
        <w:rPr>
          <w:rFonts w:ascii="Open Sans" w:hAnsi="Open Sans" w:cs="Open Sans"/>
          <w:szCs w:val="18"/>
        </w:rPr>
        <w:t xml:space="preserve">In de eerste Nota van inlichtingen zal </w:t>
      </w:r>
      <w:r w:rsidR="002F5BBC" w:rsidRPr="00292B2F">
        <w:rPr>
          <w:rFonts w:ascii="Open Sans" w:hAnsi="Open Sans" w:cs="Open Sans"/>
          <w:szCs w:val="18"/>
        </w:rPr>
        <w:t xml:space="preserve">aanbestedende dienst </w:t>
      </w:r>
      <w:r w:rsidR="00292B2F" w:rsidRPr="00292B2F">
        <w:rPr>
          <w:rFonts w:ascii="Open Sans" w:hAnsi="Open Sans" w:cs="Open Sans"/>
          <w:szCs w:val="18"/>
        </w:rPr>
        <w:t>de</w:t>
      </w:r>
      <w:r w:rsidR="00247A90">
        <w:rPr>
          <w:rFonts w:ascii="Open Sans" w:hAnsi="Open Sans" w:cs="Open Sans"/>
          <w:szCs w:val="18"/>
        </w:rPr>
        <w:t xml:space="preserve"> gewenste</w:t>
      </w:r>
      <w:r w:rsidR="00292B2F" w:rsidRPr="00292B2F">
        <w:rPr>
          <w:rFonts w:ascii="Open Sans" w:hAnsi="Open Sans" w:cs="Open Sans"/>
          <w:szCs w:val="18"/>
        </w:rPr>
        <w:t xml:space="preserve"> datum</w:t>
      </w:r>
      <w:r w:rsidR="00247A90">
        <w:rPr>
          <w:rFonts w:ascii="Open Sans" w:hAnsi="Open Sans" w:cs="Open Sans"/>
          <w:szCs w:val="18"/>
        </w:rPr>
        <w:t>/moment</w:t>
      </w:r>
      <w:r w:rsidR="00292B2F" w:rsidRPr="00292B2F">
        <w:rPr>
          <w:rFonts w:ascii="Open Sans" w:hAnsi="Open Sans" w:cs="Open Sans"/>
          <w:szCs w:val="18"/>
        </w:rPr>
        <w:t xml:space="preserve"> voor de live-gang bekend maken. </w:t>
      </w:r>
    </w:p>
    <w:p w14:paraId="369AF35A" w14:textId="77777777" w:rsidR="009F6C04" w:rsidRPr="009F6C04" w:rsidRDefault="009F6C04" w:rsidP="009F6C04">
      <w:pPr>
        <w:rPr>
          <w:rFonts w:ascii="Open Sans" w:hAnsi="Open Sans" w:cs="Open Sans"/>
          <w:szCs w:val="18"/>
          <w:highlight w:val="yellow"/>
        </w:rPr>
      </w:pPr>
    </w:p>
    <w:p w14:paraId="4EC08B38" w14:textId="382DCFA9" w:rsidR="004E6DBE" w:rsidRPr="00965E86" w:rsidRDefault="004E6DBE" w:rsidP="004E6DBE">
      <w:pPr>
        <w:rPr>
          <w:rFonts w:ascii="Open Sans" w:hAnsi="Open Sans" w:cs="Open Sans"/>
          <w:szCs w:val="18"/>
        </w:rPr>
      </w:pPr>
      <w:r w:rsidRPr="00965E86">
        <w:rPr>
          <w:rFonts w:ascii="Open Sans" w:hAnsi="Open Sans" w:cs="Open Sans"/>
          <w:szCs w:val="18"/>
        </w:rPr>
        <w:t xml:space="preserve">De </w:t>
      </w:r>
      <w:r w:rsidR="002030B3" w:rsidRPr="00965E86">
        <w:rPr>
          <w:rFonts w:ascii="Open Sans" w:hAnsi="Open Sans" w:cs="Open Sans"/>
          <w:szCs w:val="18"/>
        </w:rPr>
        <w:t>Aanbestedende dienst</w:t>
      </w:r>
      <w:r w:rsidRPr="00965E86">
        <w:rPr>
          <w:rFonts w:ascii="Open Sans" w:hAnsi="Open Sans" w:cs="Open Sans"/>
          <w:szCs w:val="18"/>
        </w:rPr>
        <w:t xml:space="preserve"> behoudt zich het recht voor, indien omstandigheden daartoe aanleiding geven, de in het schema genoemde termijn(en) te wijzigen. De </w:t>
      </w:r>
      <w:r w:rsidR="002030B3" w:rsidRPr="00965E86">
        <w:rPr>
          <w:rFonts w:ascii="Open Sans" w:hAnsi="Open Sans" w:cs="Open Sans"/>
          <w:szCs w:val="18"/>
        </w:rPr>
        <w:t>Aanbestedende dienst</w:t>
      </w:r>
      <w:r w:rsidRPr="00965E86">
        <w:rPr>
          <w:rFonts w:ascii="Open Sans" w:hAnsi="Open Sans" w:cs="Open Sans"/>
          <w:szCs w:val="18"/>
        </w:rPr>
        <w:t xml:space="preserve"> maakt in dat geval de nieuwe termijn(en) tijdig </w:t>
      </w:r>
      <w:r w:rsidR="006B47E2" w:rsidRPr="00965E86">
        <w:rPr>
          <w:rFonts w:ascii="Open Sans" w:hAnsi="Open Sans" w:cs="Open Sans"/>
          <w:szCs w:val="18"/>
        </w:rPr>
        <w:t xml:space="preserve">via </w:t>
      </w:r>
      <w:proofErr w:type="spellStart"/>
      <w:r w:rsidR="006B47E2" w:rsidRPr="00965E86">
        <w:rPr>
          <w:rFonts w:ascii="Open Sans" w:hAnsi="Open Sans" w:cs="Open Sans"/>
          <w:szCs w:val="18"/>
        </w:rPr>
        <w:t>TenderNed</w:t>
      </w:r>
      <w:proofErr w:type="spellEnd"/>
      <w:r w:rsidRPr="00965E86">
        <w:rPr>
          <w:rFonts w:ascii="Open Sans" w:hAnsi="Open Sans" w:cs="Open Sans"/>
          <w:szCs w:val="18"/>
        </w:rPr>
        <w:t xml:space="preserve"> kenbaar aan alle (potentiële) </w:t>
      </w:r>
      <w:r w:rsidR="002030B3" w:rsidRPr="00965E86">
        <w:rPr>
          <w:rFonts w:ascii="Open Sans" w:hAnsi="Open Sans" w:cs="Open Sans"/>
          <w:szCs w:val="18"/>
        </w:rPr>
        <w:t>Inschrijver</w:t>
      </w:r>
      <w:r w:rsidRPr="00965E86">
        <w:rPr>
          <w:rFonts w:ascii="Open Sans" w:hAnsi="Open Sans" w:cs="Open Sans"/>
          <w:szCs w:val="18"/>
        </w:rPr>
        <w:t>s.</w:t>
      </w:r>
    </w:p>
    <w:p w14:paraId="4BA9CF64" w14:textId="77777777" w:rsidR="00DF6AB0" w:rsidRPr="003214C5" w:rsidRDefault="00ED04C6" w:rsidP="00FA377C">
      <w:pPr>
        <w:pStyle w:val="Heading1"/>
        <w:numPr>
          <w:ilvl w:val="1"/>
          <w:numId w:val="23"/>
        </w:numPr>
        <w:ind w:left="567" w:hanging="567"/>
        <w:rPr>
          <w:rFonts w:ascii="Open Sans" w:hAnsi="Open Sans" w:cs="Open Sans"/>
          <w:bCs w:val="0"/>
          <w:iCs/>
          <w:color w:val="3CB4E5"/>
          <w:sz w:val="20"/>
          <w:lang w:eastAsia="en-US"/>
        </w:rPr>
      </w:pPr>
      <w:bookmarkStart w:id="101" w:name="_Toc345687467"/>
      <w:bookmarkStart w:id="102" w:name="_Toc88054489"/>
      <w:bookmarkStart w:id="103" w:name="_Toc88054553"/>
      <w:bookmarkStart w:id="104" w:name="_Toc89946983"/>
      <w:r w:rsidRPr="003214C5">
        <w:rPr>
          <w:rFonts w:ascii="Open Sans" w:hAnsi="Open Sans" w:cs="Open Sans"/>
          <w:bCs w:val="0"/>
          <w:iCs/>
          <w:color w:val="3CB4E5"/>
          <w:sz w:val="20"/>
          <w:lang w:eastAsia="en-US"/>
        </w:rPr>
        <w:t>Vragen</w:t>
      </w:r>
      <w:r w:rsidR="00684D00" w:rsidRPr="003214C5">
        <w:rPr>
          <w:rFonts w:ascii="Open Sans" w:hAnsi="Open Sans" w:cs="Open Sans"/>
          <w:bCs w:val="0"/>
          <w:iCs/>
          <w:color w:val="3CB4E5"/>
          <w:sz w:val="20"/>
          <w:lang w:eastAsia="en-US"/>
        </w:rPr>
        <w:t xml:space="preserve"> en inlichtingen</w:t>
      </w:r>
      <w:bookmarkEnd w:id="101"/>
      <w:bookmarkEnd w:id="102"/>
      <w:bookmarkEnd w:id="103"/>
      <w:bookmarkEnd w:id="104"/>
    </w:p>
    <w:p w14:paraId="4C860652" w14:textId="4E2CD490" w:rsidR="00461CDC" w:rsidRPr="003214C5" w:rsidRDefault="009120F0" w:rsidP="00684D00">
      <w:pPr>
        <w:rPr>
          <w:rFonts w:ascii="Open Sans" w:hAnsi="Open Sans" w:cs="Open Sans"/>
          <w:szCs w:val="18"/>
        </w:rPr>
      </w:pPr>
      <w:r w:rsidRPr="003214C5">
        <w:rPr>
          <w:rFonts w:ascii="Open Sans" w:hAnsi="Open Sans" w:cs="Open Sans"/>
          <w:szCs w:val="18"/>
        </w:rPr>
        <w:t xml:space="preserve">De </w:t>
      </w:r>
      <w:r w:rsidR="002030B3" w:rsidRPr="003214C5">
        <w:rPr>
          <w:rFonts w:ascii="Open Sans" w:hAnsi="Open Sans" w:cs="Open Sans"/>
          <w:szCs w:val="18"/>
        </w:rPr>
        <w:t>Aanbestedende dienst</w:t>
      </w:r>
      <w:r w:rsidRPr="003214C5">
        <w:rPr>
          <w:rFonts w:ascii="Open Sans" w:hAnsi="Open Sans" w:cs="Open Sans"/>
          <w:szCs w:val="18"/>
        </w:rPr>
        <w:t xml:space="preserve"> heeft</w:t>
      </w:r>
      <w:r w:rsidR="00684D00" w:rsidRPr="003214C5">
        <w:rPr>
          <w:rFonts w:ascii="Open Sans" w:hAnsi="Open Sans" w:cs="Open Sans"/>
          <w:szCs w:val="18"/>
        </w:rPr>
        <w:t xml:space="preserve"> tijdens de </w:t>
      </w:r>
      <w:r w:rsidR="002030B3" w:rsidRPr="003214C5">
        <w:rPr>
          <w:rFonts w:ascii="Open Sans" w:hAnsi="Open Sans" w:cs="Open Sans"/>
          <w:szCs w:val="18"/>
        </w:rPr>
        <w:t>Inschrijving</w:t>
      </w:r>
      <w:r w:rsidR="00684D00" w:rsidRPr="003214C5">
        <w:rPr>
          <w:rFonts w:ascii="Open Sans" w:hAnsi="Open Sans" w:cs="Open Sans"/>
          <w:szCs w:val="18"/>
        </w:rPr>
        <w:t>stermijn</w:t>
      </w:r>
      <w:r w:rsidRPr="003214C5">
        <w:rPr>
          <w:rFonts w:ascii="Open Sans" w:hAnsi="Open Sans" w:cs="Open Sans"/>
          <w:szCs w:val="18"/>
        </w:rPr>
        <w:t xml:space="preserve"> twee vragenrondes voorzien. </w:t>
      </w:r>
    </w:p>
    <w:p w14:paraId="4CAD4D35" w14:textId="77777777" w:rsidR="00E935F6" w:rsidRPr="003214C5" w:rsidRDefault="00E935F6" w:rsidP="00ED04C6">
      <w:pPr>
        <w:rPr>
          <w:rFonts w:ascii="Open Sans" w:hAnsi="Open Sans" w:cs="Open Sans"/>
          <w:szCs w:val="18"/>
        </w:rPr>
      </w:pPr>
    </w:p>
    <w:p w14:paraId="2F77C6CB" w14:textId="306C9674" w:rsidR="009B44EC" w:rsidRPr="003214C5" w:rsidRDefault="009B44EC" w:rsidP="009B44EC">
      <w:pPr>
        <w:autoSpaceDE w:val="0"/>
        <w:autoSpaceDN w:val="0"/>
        <w:adjustRightInd w:val="0"/>
        <w:spacing w:line="240" w:lineRule="auto"/>
        <w:rPr>
          <w:rFonts w:ascii="Open Sans" w:hAnsi="Open Sans" w:cs="Open Sans"/>
          <w:szCs w:val="18"/>
        </w:rPr>
      </w:pPr>
      <w:r w:rsidRPr="003214C5">
        <w:rPr>
          <w:rFonts w:ascii="Open Sans" w:hAnsi="Open Sans" w:cs="Open Sans"/>
          <w:szCs w:val="18"/>
        </w:rPr>
        <w:t xml:space="preserve">Uw vragen en opmerkingen naar aanleiding van dit </w:t>
      </w:r>
      <w:r w:rsidR="002030B3" w:rsidRPr="003214C5">
        <w:rPr>
          <w:rFonts w:ascii="Open Sans" w:hAnsi="Open Sans" w:cs="Open Sans"/>
          <w:szCs w:val="18"/>
        </w:rPr>
        <w:t>Aanbestedingsdocument</w:t>
      </w:r>
      <w:r w:rsidRPr="003214C5">
        <w:rPr>
          <w:rFonts w:ascii="Open Sans" w:hAnsi="Open Sans" w:cs="Open Sans"/>
          <w:szCs w:val="18"/>
        </w:rPr>
        <w:t xml:space="preserve"> inclusief Bijlagen en Standaardformulieren kunt u tot het moment van sluiting (§ 3.</w:t>
      </w:r>
      <w:r w:rsidR="00FE59FB" w:rsidRPr="003214C5">
        <w:rPr>
          <w:rFonts w:ascii="Open Sans" w:hAnsi="Open Sans" w:cs="Open Sans"/>
          <w:szCs w:val="18"/>
        </w:rPr>
        <w:t>3</w:t>
      </w:r>
      <w:r w:rsidRPr="003214C5">
        <w:rPr>
          <w:rFonts w:ascii="Open Sans" w:hAnsi="Open Sans" w:cs="Open Sans"/>
          <w:szCs w:val="18"/>
        </w:rPr>
        <w:t xml:space="preserve">) stellen via de berichtenservice van </w:t>
      </w:r>
      <w:proofErr w:type="spellStart"/>
      <w:r w:rsidRPr="003214C5">
        <w:rPr>
          <w:rFonts w:ascii="Open Sans" w:hAnsi="Open Sans" w:cs="Open Sans"/>
          <w:szCs w:val="18"/>
        </w:rPr>
        <w:t>TenderNed</w:t>
      </w:r>
      <w:proofErr w:type="spellEnd"/>
      <w:r w:rsidR="00511A15" w:rsidRPr="003214C5">
        <w:rPr>
          <w:rFonts w:ascii="Open Sans" w:hAnsi="Open Sans" w:cs="Open Sans"/>
          <w:szCs w:val="18"/>
        </w:rPr>
        <w:t>,</w:t>
      </w:r>
      <w:r w:rsidRPr="003214C5">
        <w:rPr>
          <w:rFonts w:ascii="Open Sans" w:hAnsi="Open Sans" w:cs="Open Sans"/>
          <w:szCs w:val="18"/>
        </w:rPr>
        <w:t xml:space="preserve"> </w:t>
      </w:r>
      <w:r w:rsidR="003807AA" w:rsidRPr="003214C5">
        <w:rPr>
          <w:rFonts w:ascii="Open Sans" w:hAnsi="Open Sans" w:cs="Open Sans"/>
          <w:szCs w:val="18"/>
        </w:rPr>
        <w:t xml:space="preserve">uitsluitend </w:t>
      </w:r>
      <w:r w:rsidR="006B47E2" w:rsidRPr="003214C5">
        <w:rPr>
          <w:rFonts w:ascii="Open Sans" w:hAnsi="Open Sans" w:cs="Open Sans"/>
          <w:szCs w:val="18"/>
        </w:rPr>
        <w:t>door</w:t>
      </w:r>
      <w:r w:rsidRPr="003214C5">
        <w:rPr>
          <w:rFonts w:ascii="Open Sans" w:hAnsi="Open Sans" w:cs="Open Sans"/>
          <w:szCs w:val="18"/>
        </w:rPr>
        <w:t xml:space="preserve"> gebruik</w:t>
      </w:r>
      <w:r w:rsidR="006B47E2" w:rsidRPr="003214C5">
        <w:rPr>
          <w:rFonts w:ascii="Open Sans" w:hAnsi="Open Sans" w:cs="Open Sans"/>
          <w:szCs w:val="18"/>
        </w:rPr>
        <w:t xml:space="preserve"> te maken </w:t>
      </w:r>
      <w:r w:rsidRPr="003214C5">
        <w:rPr>
          <w:rFonts w:ascii="Open Sans" w:hAnsi="Open Sans" w:cs="Open Sans"/>
          <w:szCs w:val="18"/>
        </w:rPr>
        <w:t xml:space="preserve">van Standaardformulier 5. Alle vragen die voor de sluiting van de vragenronde tijdig door de </w:t>
      </w:r>
      <w:r w:rsidR="002030B3" w:rsidRPr="003214C5">
        <w:rPr>
          <w:rFonts w:ascii="Open Sans" w:hAnsi="Open Sans" w:cs="Open Sans"/>
          <w:szCs w:val="18"/>
        </w:rPr>
        <w:t>Aanbestedende dienst</w:t>
      </w:r>
      <w:r w:rsidRPr="003214C5">
        <w:rPr>
          <w:rFonts w:ascii="Open Sans" w:hAnsi="Open Sans" w:cs="Open Sans"/>
          <w:szCs w:val="18"/>
        </w:rPr>
        <w:t xml:space="preserve"> zijn ontvangen, zullen inclusief de bijbehorende antwoorden van de </w:t>
      </w:r>
      <w:r w:rsidR="002030B3" w:rsidRPr="003214C5">
        <w:rPr>
          <w:rFonts w:ascii="Open Sans" w:hAnsi="Open Sans" w:cs="Open Sans"/>
          <w:szCs w:val="18"/>
        </w:rPr>
        <w:t>Aanbestedende dienst</w:t>
      </w:r>
      <w:r w:rsidRPr="003214C5">
        <w:rPr>
          <w:rFonts w:ascii="Open Sans" w:hAnsi="Open Sans" w:cs="Open Sans"/>
          <w:szCs w:val="18"/>
        </w:rPr>
        <w:t xml:space="preserve"> geanonimiseerd in de </w:t>
      </w:r>
      <w:r w:rsidR="002030B3" w:rsidRPr="003214C5">
        <w:rPr>
          <w:rFonts w:ascii="Open Sans" w:hAnsi="Open Sans" w:cs="Open Sans"/>
          <w:szCs w:val="18"/>
        </w:rPr>
        <w:t>Nota van inlichtingen</w:t>
      </w:r>
      <w:r w:rsidRPr="003214C5">
        <w:rPr>
          <w:rFonts w:ascii="Open Sans" w:hAnsi="Open Sans" w:cs="Open Sans"/>
          <w:szCs w:val="18"/>
        </w:rPr>
        <w:t xml:space="preserve"> worden opgenomen. De </w:t>
      </w:r>
      <w:r w:rsidR="002030B3" w:rsidRPr="003214C5">
        <w:rPr>
          <w:rFonts w:ascii="Open Sans" w:hAnsi="Open Sans" w:cs="Open Sans"/>
          <w:szCs w:val="18"/>
        </w:rPr>
        <w:t>Aanbestedende dienst</w:t>
      </w:r>
      <w:r w:rsidRPr="003214C5">
        <w:rPr>
          <w:rFonts w:ascii="Open Sans" w:hAnsi="Open Sans" w:cs="Open Sans"/>
          <w:szCs w:val="18"/>
        </w:rPr>
        <w:t xml:space="preserve"> zal de </w:t>
      </w:r>
      <w:r w:rsidR="002030B3" w:rsidRPr="003214C5">
        <w:rPr>
          <w:rFonts w:ascii="Open Sans" w:hAnsi="Open Sans" w:cs="Open Sans"/>
          <w:szCs w:val="18"/>
        </w:rPr>
        <w:t>Nota van inlichtingen</w:t>
      </w:r>
      <w:r w:rsidRPr="003214C5">
        <w:rPr>
          <w:rFonts w:ascii="Open Sans" w:hAnsi="Open Sans" w:cs="Open Sans"/>
          <w:szCs w:val="18"/>
        </w:rPr>
        <w:t xml:space="preserve"> beschikbaar stellen op </w:t>
      </w:r>
      <w:hyperlink r:id="rId15" w:history="1">
        <w:r w:rsidRPr="003214C5">
          <w:rPr>
            <w:rFonts w:ascii="Open Sans" w:hAnsi="Open Sans" w:cs="Open Sans"/>
          </w:rPr>
          <w:t>www.tenderned.nl</w:t>
        </w:r>
      </w:hyperlink>
      <w:r w:rsidRPr="003214C5">
        <w:rPr>
          <w:rFonts w:ascii="Open Sans" w:hAnsi="Open Sans" w:cs="Open Sans"/>
          <w:szCs w:val="18"/>
        </w:rPr>
        <w:t xml:space="preserve">. De nota(’s) van inlichtingen maken integraal onderdeel uit van dit </w:t>
      </w:r>
      <w:r w:rsidR="002030B3" w:rsidRPr="003214C5">
        <w:rPr>
          <w:rFonts w:ascii="Open Sans" w:hAnsi="Open Sans" w:cs="Open Sans"/>
          <w:szCs w:val="18"/>
        </w:rPr>
        <w:t>Aanbestedingsdocument</w:t>
      </w:r>
      <w:r w:rsidRPr="003214C5">
        <w:rPr>
          <w:rFonts w:ascii="Open Sans" w:hAnsi="Open Sans" w:cs="Open Sans"/>
          <w:szCs w:val="18"/>
        </w:rPr>
        <w:t>.</w:t>
      </w:r>
    </w:p>
    <w:p w14:paraId="211219BD" w14:textId="77777777" w:rsidR="009B44EC" w:rsidRPr="003214C5" w:rsidRDefault="009B44EC" w:rsidP="009B44EC">
      <w:pPr>
        <w:autoSpaceDE w:val="0"/>
        <w:autoSpaceDN w:val="0"/>
        <w:adjustRightInd w:val="0"/>
        <w:spacing w:line="240" w:lineRule="auto"/>
        <w:rPr>
          <w:rFonts w:ascii="Open Sans" w:hAnsi="Open Sans" w:cs="Open Sans"/>
          <w:szCs w:val="18"/>
        </w:rPr>
      </w:pPr>
    </w:p>
    <w:p w14:paraId="4E721FC8" w14:textId="49759778" w:rsidR="009B44EC" w:rsidRPr="003214C5" w:rsidRDefault="009B44EC" w:rsidP="009B44EC">
      <w:pPr>
        <w:autoSpaceDE w:val="0"/>
        <w:autoSpaceDN w:val="0"/>
        <w:adjustRightInd w:val="0"/>
        <w:spacing w:line="240" w:lineRule="auto"/>
        <w:rPr>
          <w:rFonts w:ascii="Open Sans" w:hAnsi="Open Sans" w:cs="Open Sans"/>
          <w:szCs w:val="18"/>
        </w:rPr>
      </w:pPr>
      <w:r w:rsidRPr="003214C5">
        <w:rPr>
          <w:rFonts w:ascii="Open Sans" w:hAnsi="Open Sans" w:cs="Open Sans"/>
          <w:szCs w:val="18"/>
        </w:rPr>
        <w:t>De 2e vragenronde (zie § 3.</w:t>
      </w:r>
      <w:r w:rsidR="00463126" w:rsidRPr="003214C5">
        <w:rPr>
          <w:rFonts w:ascii="Open Sans" w:hAnsi="Open Sans" w:cs="Open Sans"/>
          <w:szCs w:val="18"/>
        </w:rPr>
        <w:t>3</w:t>
      </w:r>
      <w:r w:rsidRPr="003214C5">
        <w:rPr>
          <w:rFonts w:ascii="Open Sans" w:hAnsi="Open Sans" w:cs="Open Sans"/>
          <w:szCs w:val="18"/>
        </w:rPr>
        <w:t xml:space="preserve">.) is bedoeld om uw vragen naar aanleiding van de door de </w:t>
      </w:r>
      <w:r w:rsidR="002030B3" w:rsidRPr="003214C5">
        <w:rPr>
          <w:rFonts w:ascii="Open Sans" w:hAnsi="Open Sans" w:cs="Open Sans"/>
          <w:szCs w:val="18"/>
        </w:rPr>
        <w:t>Aanbestedende dienst</w:t>
      </w:r>
      <w:r w:rsidRPr="003214C5">
        <w:rPr>
          <w:rFonts w:ascii="Open Sans" w:hAnsi="Open Sans" w:cs="Open Sans"/>
          <w:szCs w:val="18"/>
        </w:rPr>
        <w:t xml:space="preserve"> gepubliceerde 1e </w:t>
      </w:r>
      <w:r w:rsidR="002030B3" w:rsidRPr="003214C5">
        <w:rPr>
          <w:rFonts w:ascii="Open Sans" w:hAnsi="Open Sans" w:cs="Open Sans"/>
          <w:szCs w:val="18"/>
        </w:rPr>
        <w:t>Nota van inlichtingen</w:t>
      </w:r>
      <w:r w:rsidRPr="003214C5">
        <w:rPr>
          <w:rFonts w:ascii="Open Sans" w:hAnsi="Open Sans" w:cs="Open Sans"/>
          <w:szCs w:val="18"/>
        </w:rPr>
        <w:t xml:space="preserve"> te stellen. De </w:t>
      </w:r>
      <w:r w:rsidR="002030B3" w:rsidRPr="003214C5">
        <w:rPr>
          <w:rFonts w:ascii="Open Sans" w:hAnsi="Open Sans" w:cs="Open Sans"/>
          <w:szCs w:val="18"/>
        </w:rPr>
        <w:t>Aanbestedende dienst</w:t>
      </w:r>
      <w:r w:rsidRPr="003214C5">
        <w:rPr>
          <w:rFonts w:ascii="Open Sans" w:hAnsi="Open Sans" w:cs="Open Sans"/>
          <w:szCs w:val="18"/>
        </w:rPr>
        <w:t xml:space="preserve"> gaat ervan uit dat met betrekking tot de onderdelen waarover geen vragen zijn gesteld geen onduidelijkheden bestaan. Voor de 2de vragenronde geldt dezelfde bovenstaande procedure.</w:t>
      </w:r>
    </w:p>
    <w:p w14:paraId="0B3A175F" w14:textId="77777777" w:rsidR="009B44EC" w:rsidRPr="003214C5" w:rsidRDefault="009B44EC" w:rsidP="009B44EC">
      <w:pPr>
        <w:rPr>
          <w:rFonts w:ascii="Open Sans" w:hAnsi="Open Sans" w:cs="Open Sans"/>
          <w:szCs w:val="18"/>
        </w:rPr>
      </w:pPr>
    </w:p>
    <w:p w14:paraId="4E9F5793" w14:textId="77777777" w:rsidR="009B44EC" w:rsidRPr="003214C5" w:rsidRDefault="009B44EC" w:rsidP="009B44EC">
      <w:pPr>
        <w:rPr>
          <w:rFonts w:ascii="Open Sans" w:hAnsi="Open Sans" w:cs="Open Sans"/>
          <w:szCs w:val="18"/>
        </w:rPr>
      </w:pPr>
      <w:r w:rsidRPr="003214C5">
        <w:rPr>
          <w:rFonts w:ascii="Open Sans" w:hAnsi="Open Sans" w:cs="Open Sans"/>
          <w:szCs w:val="18"/>
        </w:rPr>
        <w:t xml:space="preserve">Telefonische </w:t>
      </w:r>
      <w:r w:rsidR="00326EDF" w:rsidRPr="003214C5">
        <w:rPr>
          <w:rFonts w:ascii="Open Sans" w:hAnsi="Open Sans" w:cs="Open Sans"/>
          <w:szCs w:val="18"/>
        </w:rPr>
        <w:t xml:space="preserve">gestelde </w:t>
      </w:r>
      <w:r w:rsidRPr="003214C5">
        <w:rPr>
          <w:rFonts w:ascii="Open Sans" w:hAnsi="Open Sans" w:cs="Open Sans"/>
          <w:szCs w:val="18"/>
        </w:rPr>
        <w:t xml:space="preserve">vragen zullen niet worden beantwoord. </w:t>
      </w:r>
    </w:p>
    <w:p w14:paraId="51EF87DB" w14:textId="77777777" w:rsidR="009B44EC" w:rsidRPr="003214C5" w:rsidRDefault="009B44EC" w:rsidP="009B44EC">
      <w:pPr>
        <w:rPr>
          <w:rFonts w:ascii="Open Sans" w:hAnsi="Open Sans" w:cs="Open Sans"/>
          <w:szCs w:val="18"/>
        </w:rPr>
      </w:pPr>
    </w:p>
    <w:p w14:paraId="5739A83D" w14:textId="029957F0" w:rsidR="00E935F6" w:rsidRPr="003214C5" w:rsidRDefault="009B44EC" w:rsidP="00ED04C6">
      <w:pPr>
        <w:rPr>
          <w:rFonts w:ascii="Open Sans" w:hAnsi="Open Sans" w:cs="Open Sans"/>
          <w:szCs w:val="18"/>
        </w:rPr>
      </w:pPr>
      <w:r w:rsidRPr="003214C5">
        <w:rPr>
          <w:rFonts w:ascii="Open Sans" w:hAnsi="Open Sans" w:cs="Open Sans"/>
          <w:szCs w:val="18"/>
        </w:rPr>
        <w:t xml:space="preserve">De </w:t>
      </w:r>
      <w:r w:rsidR="002030B3" w:rsidRPr="003214C5">
        <w:rPr>
          <w:rFonts w:ascii="Open Sans" w:hAnsi="Open Sans" w:cs="Open Sans"/>
          <w:szCs w:val="18"/>
        </w:rPr>
        <w:t>Aanbestedende dienst</w:t>
      </w:r>
      <w:r w:rsidRPr="003214C5">
        <w:rPr>
          <w:rFonts w:ascii="Open Sans" w:hAnsi="Open Sans" w:cs="Open Sans"/>
          <w:szCs w:val="18"/>
        </w:rPr>
        <w:t xml:space="preserve"> gaat er</w:t>
      </w:r>
      <w:r w:rsidR="006B47E2" w:rsidRPr="003214C5">
        <w:rPr>
          <w:rFonts w:ascii="Open Sans" w:hAnsi="Open Sans" w:cs="Open Sans"/>
          <w:szCs w:val="18"/>
        </w:rPr>
        <w:t xml:space="preserve"> na de laatste vragenronde nadrukkelijk </w:t>
      </w:r>
      <w:r w:rsidRPr="003214C5">
        <w:rPr>
          <w:rFonts w:ascii="Open Sans" w:hAnsi="Open Sans" w:cs="Open Sans"/>
          <w:szCs w:val="18"/>
        </w:rPr>
        <w:t>van uit dat met betrekking tot de onderdelen waarover geen vragen zijn gesteld geen onduidelijkheden bestaan.</w:t>
      </w:r>
    </w:p>
    <w:p w14:paraId="7B70A65A" w14:textId="65EDDF81" w:rsidR="00826AB4" w:rsidRPr="003214C5"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105" w:name="_Toc343699691"/>
      <w:bookmarkStart w:id="106" w:name="_Toc343699692"/>
      <w:bookmarkStart w:id="107" w:name="_Toc345687468"/>
      <w:bookmarkStart w:id="108" w:name="_Toc88054490"/>
      <w:bookmarkStart w:id="109" w:name="_Toc88054554"/>
      <w:bookmarkStart w:id="110" w:name="_Toc89946984"/>
      <w:bookmarkEnd w:id="105"/>
      <w:bookmarkEnd w:id="106"/>
      <w:r w:rsidRPr="003214C5">
        <w:rPr>
          <w:rFonts w:ascii="Open Sans" w:hAnsi="Open Sans" w:cs="Open Sans"/>
          <w:bCs w:val="0"/>
          <w:iCs/>
          <w:color w:val="3CB4E5"/>
          <w:sz w:val="20"/>
          <w:lang w:eastAsia="en-US"/>
        </w:rPr>
        <w:t xml:space="preserve">Gestanddoeningstermijn </w:t>
      </w:r>
      <w:r w:rsidR="002030B3" w:rsidRPr="003214C5">
        <w:rPr>
          <w:rFonts w:ascii="Open Sans" w:hAnsi="Open Sans" w:cs="Open Sans"/>
          <w:bCs w:val="0"/>
          <w:iCs/>
          <w:color w:val="3CB4E5"/>
          <w:sz w:val="20"/>
          <w:lang w:eastAsia="en-US"/>
        </w:rPr>
        <w:t>Inschrijving</w:t>
      </w:r>
      <w:bookmarkEnd w:id="107"/>
      <w:bookmarkEnd w:id="108"/>
      <w:bookmarkEnd w:id="109"/>
      <w:bookmarkEnd w:id="110"/>
    </w:p>
    <w:p w14:paraId="2BAAC175" w14:textId="6BBB4477" w:rsidR="00826AB4" w:rsidRPr="003214C5" w:rsidRDefault="00F44176" w:rsidP="00B14C5A">
      <w:pPr>
        <w:rPr>
          <w:rFonts w:ascii="Open Sans" w:hAnsi="Open Sans" w:cs="Open Sans"/>
          <w:szCs w:val="18"/>
        </w:rPr>
      </w:pPr>
      <w:r w:rsidRPr="003214C5">
        <w:rPr>
          <w:rFonts w:ascii="Open Sans" w:hAnsi="Open Sans" w:cs="Open Sans"/>
          <w:szCs w:val="18"/>
        </w:rPr>
        <w:t xml:space="preserve">De door </w:t>
      </w:r>
      <w:r w:rsidR="002030B3" w:rsidRPr="003214C5">
        <w:rPr>
          <w:rFonts w:ascii="Open Sans" w:hAnsi="Open Sans" w:cs="Open Sans"/>
          <w:szCs w:val="18"/>
        </w:rPr>
        <w:t>Inschrijver</w:t>
      </w:r>
      <w:r w:rsidRPr="003214C5">
        <w:rPr>
          <w:rFonts w:ascii="Open Sans" w:hAnsi="Open Sans" w:cs="Open Sans"/>
          <w:szCs w:val="18"/>
        </w:rPr>
        <w:t xml:space="preserve"> ingediende </w:t>
      </w:r>
      <w:r w:rsidR="002030B3" w:rsidRPr="003214C5">
        <w:rPr>
          <w:rFonts w:ascii="Open Sans" w:hAnsi="Open Sans" w:cs="Open Sans"/>
          <w:szCs w:val="18"/>
        </w:rPr>
        <w:t>Inschrijving</w:t>
      </w:r>
      <w:r w:rsidRPr="003214C5">
        <w:rPr>
          <w:rFonts w:ascii="Open Sans" w:hAnsi="Open Sans" w:cs="Open Sans"/>
          <w:szCs w:val="18"/>
        </w:rPr>
        <w:t xml:space="preserve"> dient minimaal drie maanden vanaf de opening van de </w:t>
      </w:r>
      <w:r w:rsidR="002030B3" w:rsidRPr="003214C5">
        <w:rPr>
          <w:rFonts w:ascii="Open Sans" w:hAnsi="Open Sans" w:cs="Open Sans"/>
          <w:szCs w:val="18"/>
        </w:rPr>
        <w:t>Inschrijving</w:t>
      </w:r>
      <w:r w:rsidRPr="003214C5">
        <w:rPr>
          <w:rFonts w:ascii="Open Sans" w:hAnsi="Open Sans" w:cs="Open Sans"/>
          <w:szCs w:val="18"/>
        </w:rPr>
        <w:t xml:space="preserve"> geldig te zijn. Ingeval tegen de mededeling van de gunningsbeslissing </w:t>
      </w:r>
      <w:r w:rsidR="005D7D95" w:rsidRPr="003214C5">
        <w:rPr>
          <w:rFonts w:ascii="Open Sans" w:hAnsi="Open Sans" w:cs="Open Sans"/>
          <w:szCs w:val="18"/>
        </w:rPr>
        <w:t>bi</w:t>
      </w:r>
      <w:r w:rsidR="009C4C9D" w:rsidRPr="003214C5">
        <w:rPr>
          <w:rFonts w:ascii="Open Sans" w:hAnsi="Open Sans" w:cs="Open Sans"/>
          <w:szCs w:val="18"/>
        </w:rPr>
        <w:t>j de daartoe bevoegde rechter te</w:t>
      </w:r>
      <w:r w:rsidR="00E07C36" w:rsidRPr="003214C5">
        <w:rPr>
          <w:rFonts w:ascii="Open Sans" w:hAnsi="Open Sans" w:cs="Open Sans"/>
          <w:szCs w:val="18"/>
        </w:rPr>
        <w:t xml:space="preserve"> </w:t>
      </w:r>
      <w:r w:rsidR="00127321" w:rsidRPr="003214C5">
        <w:rPr>
          <w:rFonts w:ascii="Open Sans" w:hAnsi="Open Sans" w:cs="Open Sans"/>
          <w:szCs w:val="18"/>
        </w:rPr>
        <w:t>Breda</w:t>
      </w:r>
      <w:r w:rsidR="00E07C36" w:rsidRPr="003214C5">
        <w:rPr>
          <w:rFonts w:ascii="Open Sans" w:hAnsi="Open Sans" w:cs="Open Sans"/>
          <w:szCs w:val="18"/>
        </w:rPr>
        <w:t>,</w:t>
      </w:r>
      <w:r w:rsidR="005D7D95" w:rsidRPr="003214C5">
        <w:rPr>
          <w:rFonts w:ascii="Open Sans" w:hAnsi="Open Sans" w:cs="Open Sans"/>
          <w:szCs w:val="18"/>
        </w:rPr>
        <w:t xml:space="preserve"> een voorlopige voorziening is gevraagd</w:t>
      </w:r>
      <w:r w:rsidRPr="003214C5">
        <w:rPr>
          <w:rFonts w:ascii="Open Sans" w:hAnsi="Open Sans" w:cs="Open Sans"/>
          <w:szCs w:val="18"/>
        </w:rPr>
        <w:t xml:space="preserve">, dienen de </w:t>
      </w:r>
      <w:r w:rsidR="002030B3" w:rsidRPr="003214C5">
        <w:rPr>
          <w:rFonts w:ascii="Open Sans" w:hAnsi="Open Sans" w:cs="Open Sans"/>
          <w:szCs w:val="18"/>
        </w:rPr>
        <w:t>Inschrijver</w:t>
      </w:r>
      <w:r w:rsidRPr="003214C5">
        <w:rPr>
          <w:rFonts w:ascii="Open Sans" w:hAnsi="Open Sans" w:cs="Open Sans"/>
          <w:szCs w:val="18"/>
        </w:rPr>
        <w:t xml:space="preserve">s hun </w:t>
      </w:r>
      <w:r w:rsidR="002030B3" w:rsidRPr="003214C5">
        <w:rPr>
          <w:rFonts w:ascii="Open Sans" w:hAnsi="Open Sans" w:cs="Open Sans"/>
          <w:szCs w:val="18"/>
        </w:rPr>
        <w:t>Inschrijving</w:t>
      </w:r>
      <w:r w:rsidRPr="003214C5">
        <w:rPr>
          <w:rFonts w:ascii="Open Sans" w:hAnsi="Open Sans" w:cs="Open Sans"/>
          <w:szCs w:val="18"/>
        </w:rPr>
        <w:t xml:space="preserve"> in i</w:t>
      </w:r>
      <w:r w:rsidR="00890EA6" w:rsidRPr="003214C5">
        <w:rPr>
          <w:rFonts w:ascii="Open Sans" w:hAnsi="Open Sans" w:cs="Open Sans"/>
          <w:szCs w:val="18"/>
        </w:rPr>
        <w:t>eder geval gestand te doen tot vier</w:t>
      </w:r>
      <w:r w:rsidRPr="003214C5">
        <w:rPr>
          <w:rFonts w:ascii="Open Sans" w:hAnsi="Open Sans" w:cs="Open Sans"/>
          <w:szCs w:val="18"/>
        </w:rPr>
        <w:t xml:space="preserve"> weken na uitspraak </w:t>
      </w:r>
      <w:r w:rsidR="00890EA6" w:rsidRPr="003214C5">
        <w:rPr>
          <w:rFonts w:ascii="Open Sans" w:hAnsi="Open Sans" w:cs="Open Sans"/>
          <w:szCs w:val="18"/>
        </w:rPr>
        <w:t>van de voorzieningenrechter in eerste instantie</w:t>
      </w:r>
      <w:r w:rsidRPr="003214C5">
        <w:rPr>
          <w:rFonts w:ascii="Open Sans" w:hAnsi="Open Sans" w:cs="Open Sans"/>
          <w:szCs w:val="18"/>
        </w:rPr>
        <w:t xml:space="preserve">. </w:t>
      </w:r>
    </w:p>
    <w:p w14:paraId="50CC7B99" w14:textId="77777777" w:rsidR="00826AB4" w:rsidRPr="003214C5"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111" w:name="_Toc345687469"/>
      <w:bookmarkStart w:id="112" w:name="_Toc88054491"/>
      <w:bookmarkStart w:id="113" w:name="_Toc88054555"/>
      <w:bookmarkStart w:id="114" w:name="_Toc89946985"/>
      <w:r w:rsidRPr="003214C5">
        <w:rPr>
          <w:rFonts w:ascii="Open Sans" w:hAnsi="Open Sans" w:cs="Open Sans"/>
          <w:bCs w:val="0"/>
          <w:iCs/>
          <w:color w:val="3CB4E5"/>
          <w:sz w:val="20"/>
          <w:lang w:eastAsia="en-US"/>
        </w:rPr>
        <w:t>Varianten</w:t>
      </w:r>
      <w:bookmarkEnd w:id="111"/>
      <w:bookmarkEnd w:id="112"/>
      <w:bookmarkEnd w:id="113"/>
      <w:bookmarkEnd w:id="114"/>
    </w:p>
    <w:p w14:paraId="5BA8C205" w14:textId="5AE25A5F" w:rsidR="00DC100C" w:rsidRPr="00014C3D" w:rsidRDefault="00D329C2" w:rsidP="00F44176">
      <w:pPr>
        <w:rPr>
          <w:rFonts w:ascii="Open Sans" w:hAnsi="Open Sans" w:cs="Open Sans"/>
          <w:szCs w:val="18"/>
        </w:rPr>
      </w:pPr>
      <w:r w:rsidRPr="00014C3D">
        <w:rPr>
          <w:rFonts w:ascii="Open Sans" w:hAnsi="Open Sans" w:cs="Open Sans"/>
          <w:szCs w:val="18"/>
        </w:rPr>
        <w:t xml:space="preserve">Inschrijver is niet vrij om naast een </w:t>
      </w:r>
      <w:r w:rsidR="002030B3" w:rsidRPr="00014C3D">
        <w:rPr>
          <w:rFonts w:ascii="Open Sans" w:hAnsi="Open Sans" w:cs="Open Sans"/>
          <w:szCs w:val="18"/>
        </w:rPr>
        <w:t>Inschrijving</w:t>
      </w:r>
      <w:r w:rsidRPr="00014C3D">
        <w:rPr>
          <w:rFonts w:ascii="Open Sans" w:hAnsi="Open Sans" w:cs="Open Sans"/>
          <w:szCs w:val="18"/>
        </w:rPr>
        <w:t xml:space="preserve"> conform </w:t>
      </w:r>
      <w:r w:rsidR="009120F0" w:rsidRPr="00014C3D">
        <w:rPr>
          <w:rFonts w:ascii="Open Sans" w:hAnsi="Open Sans" w:cs="Open Sans"/>
          <w:szCs w:val="18"/>
        </w:rPr>
        <w:t>het</w:t>
      </w:r>
      <w:r w:rsidRPr="00014C3D">
        <w:rPr>
          <w:rFonts w:ascii="Open Sans" w:hAnsi="Open Sans" w:cs="Open Sans"/>
          <w:szCs w:val="18"/>
        </w:rPr>
        <w:t xml:space="preserve"> </w:t>
      </w:r>
      <w:r w:rsidR="002030B3" w:rsidRPr="00014C3D">
        <w:rPr>
          <w:rFonts w:ascii="Open Sans" w:hAnsi="Open Sans" w:cs="Open Sans"/>
          <w:szCs w:val="18"/>
        </w:rPr>
        <w:t>Aanbestedingsdocument</w:t>
      </w:r>
      <w:r w:rsidRPr="00014C3D">
        <w:rPr>
          <w:rFonts w:ascii="Open Sans" w:hAnsi="Open Sans" w:cs="Open Sans"/>
          <w:szCs w:val="18"/>
        </w:rPr>
        <w:t>, een variant aan te bieden.</w:t>
      </w:r>
    </w:p>
    <w:p w14:paraId="742818F9" w14:textId="7EDCD1F3" w:rsidR="00826AB4" w:rsidRPr="003214C5"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115" w:name="_Toc345687470"/>
      <w:bookmarkStart w:id="116" w:name="_Toc88054492"/>
      <w:bookmarkStart w:id="117" w:name="_Toc88054556"/>
      <w:bookmarkStart w:id="118" w:name="_Toc89946986"/>
      <w:r w:rsidRPr="003214C5">
        <w:rPr>
          <w:rFonts w:ascii="Open Sans" w:hAnsi="Open Sans" w:cs="Open Sans"/>
          <w:bCs w:val="0"/>
          <w:iCs/>
          <w:color w:val="3CB4E5"/>
          <w:sz w:val="20"/>
          <w:lang w:eastAsia="en-US"/>
        </w:rPr>
        <w:t xml:space="preserve">Kosten van de </w:t>
      </w:r>
      <w:r w:rsidR="002030B3" w:rsidRPr="003214C5">
        <w:rPr>
          <w:rFonts w:ascii="Open Sans" w:hAnsi="Open Sans" w:cs="Open Sans"/>
          <w:bCs w:val="0"/>
          <w:iCs/>
          <w:color w:val="3CB4E5"/>
          <w:sz w:val="20"/>
          <w:lang w:eastAsia="en-US"/>
        </w:rPr>
        <w:t>Inschrijving</w:t>
      </w:r>
      <w:bookmarkEnd w:id="115"/>
      <w:bookmarkEnd w:id="116"/>
      <w:bookmarkEnd w:id="117"/>
      <w:bookmarkEnd w:id="118"/>
      <w:r w:rsidRPr="003214C5">
        <w:rPr>
          <w:rFonts w:ascii="Open Sans" w:hAnsi="Open Sans" w:cs="Open Sans"/>
          <w:bCs w:val="0"/>
          <w:iCs/>
          <w:color w:val="3CB4E5"/>
          <w:sz w:val="20"/>
          <w:lang w:eastAsia="en-US"/>
        </w:rPr>
        <w:t xml:space="preserve"> </w:t>
      </w:r>
    </w:p>
    <w:p w14:paraId="4152FC85" w14:textId="039A02A9" w:rsidR="0006211C" w:rsidRPr="00014C3D" w:rsidRDefault="0006211C" w:rsidP="0006211C">
      <w:pPr>
        <w:rPr>
          <w:rFonts w:ascii="Open Sans" w:hAnsi="Open Sans" w:cs="Open Sans"/>
          <w:szCs w:val="18"/>
        </w:rPr>
      </w:pPr>
      <w:r w:rsidRPr="00014C3D">
        <w:rPr>
          <w:rFonts w:ascii="Open Sans" w:hAnsi="Open Sans" w:cs="Open Sans"/>
          <w:szCs w:val="18"/>
        </w:rPr>
        <w:t xml:space="preserve">De </w:t>
      </w:r>
      <w:r w:rsidR="002030B3" w:rsidRPr="00014C3D">
        <w:rPr>
          <w:rFonts w:ascii="Open Sans" w:hAnsi="Open Sans" w:cs="Open Sans"/>
          <w:szCs w:val="18"/>
        </w:rPr>
        <w:t>Aanbestedende dienst</w:t>
      </w:r>
      <w:r w:rsidRPr="00014C3D">
        <w:rPr>
          <w:rFonts w:ascii="Open Sans" w:hAnsi="Open Sans" w:cs="Open Sans"/>
          <w:szCs w:val="18"/>
        </w:rPr>
        <w:t xml:space="preserve"> vergoedt geen kosten voor het opstellen en uitbrengen van een </w:t>
      </w:r>
      <w:r w:rsidR="002030B3" w:rsidRPr="00014C3D">
        <w:rPr>
          <w:rFonts w:ascii="Open Sans" w:hAnsi="Open Sans" w:cs="Open Sans"/>
          <w:szCs w:val="18"/>
        </w:rPr>
        <w:t>Inschrijving</w:t>
      </w:r>
      <w:r w:rsidRPr="00014C3D">
        <w:rPr>
          <w:rFonts w:ascii="Open Sans" w:hAnsi="Open Sans" w:cs="Open Sans"/>
          <w:szCs w:val="18"/>
        </w:rPr>
        <w:t>, met inbegrip van eventueel te verstrekken nadere inlichtingen.</w:t>
      </w:r>
    </w:p>
    <w:p w14:paraId="27AE6218" w14:textId="77777777" w:rsidR="00826AB4" w:rsidRPr="00014C3D" w:rsidRDefault="00826AB4" w:rsidP="00B14C5A">
      <w:pPr>
        <w:rPr>
          <w:rFonts w:ascii="Open Sans" w:hAnsi="Open Sans" w:cs="Open Sans"/>
          <w:szCs w:val="18"/>
        </w:rPr>
      </w:pPr>
    </w:p>
    <w:p w14:paraId="67F5FC25" w14:textId="3059CA9D" w:rsidR="00826AB4" w:rsidRPr="00014C3D" w:rsidRDefault="00826AB4" w:rsidP="00B14C5A">
      <w:pPr>
        <w:rPr>
          <w:rFonts w:ascii="Open Sans" w:hAnsi="Open Sans" w:cs="Open Sans"/>
          <w:szCs w:val="18"/>
        </w:rPr>
      </w:pPr>
      <w:r w:rsidRPr="00014C3D">
        <w:rPr>
          <w:rFonts w:ascii="Open Sans" w:hAnsi="Open Sans" w:cs="Open Sans"/>
          <w:szCs w:val="18"/>
        </w:rPr>
        <w:t xml:space="preserve">Eventuele kosten en/of schade welke (kunnen) ontstaan door het niet gunnen van deze aanbesteding (aan </w:t>
      </w:r>
      <w:r w:rsidR="002030B3" w:rsidRPr="00014C3D">
        <w:rPr>
          <w:rFonts w:ascii="Open Sans" w:hAnsi="Open Sans" w:cs="Open Sans"/>
          <w:szCs w:val="18"/>
        </w:rPr>
        <w:t>Inschrijver</w:t>
      </w:r>
      <w:r w:rsidRPr="00014C3D">
        <w:rPr>
          <w:rFonts w:ascii="Open Sans" w:hAnsi="Open Sans" w:cs="Open Sans"/>
          <w:szCs w:val="18"/>
        </w:rPr>
        <w:t xml:space="preserve">) zijn voor risico van </w:t>
      </w:r>
      <w:r w:rsidR="002030B3" w:rsidRPr="00014C3D">
        <w:rPr>
          <w:rFonts w:ascii="Open Sans" w:hAnsi="Open Sans" w:cs="Open Sans"/>
          <w:szCs w:val="18"/>
        </w:rPr>
        <w:t>Inschrijver</w:t>
      </w:r>
      <w:r w:rsidRPr="00014C3D">
        <w:rPr>
          <w:rFonts w:ascii="Open Sans" w:hAnsi="Open Sans" w:cs="Open Sans"/>
          <w:szCs w:val="18"/>
        </w:rPr>
        <w:t>.</w:t>
      </w:r>
    </w:p>
    <w:p w14:paraId="62D717F1" w14:textId="77777777" w:rsidR="003A3A63" w:rsidRPr="003214C5" w:rsidRDefault="003A3A63" w:rsidP="00FA377C">
      <w:pPr>
        <w:pStyle w:val="Heading1"/>
        <w:numPr>
          <w:ilvl w:val="1"/>
          <w:numId w:val="23"/>
        </w:numPr>
        <w:ind w:left="567" w:hanging="567"/>
        <w:rPr>
          <w:rFonts w:ascii="Open Sans" w:hAnsi="Open Sans" w:cs="Open Sans"/>
          <w:bCs w:val="0"/>
          <w:iCs/>
          <w:color w:val="3CB4E5"/>
          <w:sz w:val="20"/>
          <w:lang w:eastAsia="en-US"/>
        </w:rPr>
      </w:pPr>
      <w:bookmarkStart w:id="119" w:name="_Toc341864125"/>
      <w:bookmarkStart w:id="120" w:name="_Toc341864128"/>
      <w:bookmarkStart w:id="121" w:name="_Toc341864130"/>
      <w:bookmarkStart w:id="122" w:name="_Toc341864131"/>
      <w:bookmarkStart w:id="123" w:name="_Toc341864133"/>
      <w:bookmarkStart w:id="124" w:name="_Toc341864135"/>
      <w:bookmarkStart w:id="125" w:name="_Toc341864136"/>
      <w:bookmarkStart w:id="126" w:name="_Toc345687471"/>
      <w:bookmarkStart w:id="127" w:name="_Toc88054493"/>
      <w:bookmarkStart w:id="128" w:name="_Toc88054557"/>
      <w:bookmarkStart w:id="129" w:name="_Toc89946987"/>
      <w:bookmarkEnd w:id="119"/>
      <w:bookmarkEnd w:id="120"/>
      <w:bookmarkEnd w:id="121"/>
      <w:bookmarkEnd w:id="122"/>
      <w:bookmarkEnd w:id="123"/>
      <w:bookmarkEnd w:id="124"/>
      <w:bookmarkEnd w:id="125"/>
      <w:r w:rsidRPr="003214C5">
        <w:rPr>
          <w:rFonts w:ascii="Open Sans" w:hAnsi="Open Sans" w:cs="Open Sans"/>
          <w:bCs w:val="0"/>
          <w:iCs/>
          <w:color w:val="3CB4E5"/>
          <w:sz w:val="20"/>
          <w:lang w:eastAsia="en-US"/>
        </w:rPr>
        <w:t>Stopzetten aanbesteding</w:t>
      </w:r>
      <w:bookmarkEnd w:id="126"/>
      <w:bookmarkEnd w:id="127"/>
      <w:bookmarkEnd w:id="128"/>
      <w:bookmarkEnd w:id="129"/>
    </w:p>
    <w:p w14:paraId="70BE6618" w14:textId="652806D4" w:rsidR="003A3A63" w:rsidRPr="00014C3D" w:rsidRDefault="003A3A63" w:rsidP="003A3A63">
      <w:pPr>
        <w:rPr>
          <w:rFonts w:ascii="Open Sans" w:hAnsi="Open Sans" w:cs="Open Sans"/>
          <w:szCs w:val="18"/>
        </w:rPr>
      </w:pPr>
      <w:r w:rsidRPr="00014C3D">
        <w:rPr>
          <w:rFonts w:ascii="Open Sans" w:hAnsi="Open Sans" w:cs="Open Sans"/>
          <w:szCs w:val="18"/>
        </w:rPr>
        <w:t xml:space="preserve">De </w:t>
      </w:r>
      <w:r w:rsidR="002030B3" w:rsidRPr="00014C3D">
        <w:rPr>
          <w:rFonts w:ascii="Open Sans" w:hAnsi="Open Sans" w:cs="Open Sans"/>
          <w:szCs w:val="18"/>
        </w:rPr>
        <w:t>Aanbestedende dienst</w:t>
      </w:r>
      <w:r w:rsidRPr="00014C3D">
        <w:rPr>
          <w:rFonts w:ascii="Open Sans" w:hAnsi="Open Sans" w:cs="Open Sans"/>
          <w:szCs w:val="18"/>
        </w:rPr>
        <w:t xml:space="preserve"> behoudt zich het recht voor om tot het moment van ondertekening van de beoogde </w:t>
      </w:r>
      <w:r w:rsidR="000E0E42" w:rsidRPr="00014C3D">
        <w:rPr>
          <w:rFonts w:ascii="Open Sans" w:hAnsi="Open Sans" w:cs="Open Sans"/>
          <w:szCs w:val="18"/>
        </w:rPr>
        <w:t>Overeenkomst</w:t>
      </w:r>
      <w:r w:rsidRPr="00014C3D">
        <w:rPr>
          <w:rFonts w:ascii="Open Sans" w:hAnsi="Open Sans" w:cs="Open Sans"/>
          <w:szCs w:val="18"/>
        </w:rPr>
        <w:t xml:space="preserve"> de aanbesteding geheel of gedeeltelijk, tijdelijk of definitief te stoppen. Inschrijvers hebben in een dergelijke situatie geen recht op vergoeding van enigerlei kosten </w:t>
      </w:r>
      <w:r w:rsidR="003146A4" w:rsidRPr="00014C3D">
        <w:rPr>
          <w:rFonts w:ascii="Open Sans" w:hAnsi="Open Sans" w:cs="Open Sans"/>
          <w:szCs w:val="18"/>
        </w:rPr>
        <w:t xml:space="preserve">die mogelijk en/of aantoonbaar </w:t>
      </w:r>
      <w:r w:rsidRPr="00014C3D">
        <w:rPr>
          <w:rFonts w:ascii="Open Sans" w:hAnsi="Open Sans" w:cs="Open Sans"/>
          <w:szCs w:val="18"/>
        </w:rPr>
        <w:t xml:space="preserve">gemaakt </w:t>
      </w:r>
      <w:r w:rsidR="003146A4" w:rsidRPr="00014C3D">
        <w:rPr>
          <w:rFonts w:ascii="Open Sans" w:hAnsi="Open Sans" w:cs="Open Sans"/>
          <w:szCs w:val="18"/>
        </w:rPr>
        <w:t xml:space="preserve">zijn </w:t>
      </w:r>
      <w:r w:rsidRPr="00014C3D">
        <w:rPr>
          <w:rFonts w:ascii="Open Sans" w:hAnsi="Open Sans" w:cs="Open Sans"/>
          <w:szCs w:val="18"/>
        </w:rPr>
        <w:t xml:space="preserve">in het kader van deze aanbesteding. </w:t>
      </w:r>
    </w:p>
    <w:p w14:paraId="535F95FD" w14:textId="77777777" w:rsidR="00826AB4" w:rsidRPr="003214C5"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130" w:name="_Toc345687472"/>
      <w:bookmarkStart w:id="131" w:name="_Toc88054494"/>
      <w:bookmarkStart w:id="132" w:name="_Toc88054558"/>
      <w:bookmarkStart w:id="133" w:name="_Toc89946988"/>
      <w:r w:rsidRPr="003214C5">
        <w:rPr>
          <w:rFonts w:ascii="Open Sans" w:hAnsi="Open Sans" w:cs="Open Sans"/>
          <w:bCs w:val="0"/>
          <w:iCs/>
          <w:color w:val="3CB4E5"/>
          <w:sz w:val="20"/>
          <w:lang w:eastAsia="en-US"/>
        </w:rPr>
        <w:t>Rangorde documenten</w:t>
      </w:r>
      <w:bookmarkEnd w:id="130"/>
      <w:bookmarkEnd w:id="131"/>
      <w:bookmarkEnd w:id="132"/>
      <w:bookmarkEnd w:id="133"/>
    </w:p>
    <w:p w14:paraId="1509DAB6" w14:textId="1B952049" w:rsidR="00F44176" w:rsidRPr="00014C3D" w:rsidRDefault="00F44176" w:rsidP="00F44176">
      <w:pPr>
        <w:rPr>
          <w:rFonts w:ascii="Open Sans" w:hAnsi="Open Sans" w:cs="Open Sans"/>
          <w:szCs w:val="18"/>
        </w:rPr>
      </w:pPr>
      <w:r w:rsidRPr="00014C3D">
        <w:rPr>
          <w:rFonts w:ascii="Open Sans" w:hAnsi="Open Sans" w:cs="Open Sans"/>
          <w:szCs w:val="18"/>
        </w:rPr>
        <w:t>In</w:t>
      </w:r>
      <w:r w:rsidR="00063770" w:rsidRPr="00014C3D">
        <w:rPr>
          <w:rFonts w:ascii="Open Sans" w:hAnsi="Open Sans" w:cs="Open Sans"/>
          <w:szCs w:val="18"/>
        </w:rPr>
        <w:t xml:space="preserve"> </w:t>
      </w:r>
      <w:r w:rsidRPr="00014C3D">
        <w:rPr>
          <w:rFonts w:ascii="Open Sans" w:hAnsi="Open Sans" w:cs="Open Sans"/>
          <w:szCs w:val="18"/>
        </w:rPr>
        <w:t xml:space="preserve">geval van tegenstrijdigheden tussen </w:t>
      </w:r>
      <w:r w:rsidR="009120F0" w:rsidRPr="00014C3D">
        <w:rPr>
          <w:rFonts w:ascii="Open Sans" w:hAnsi="Open Sans" w:cs="Open Sans"/>
          <w:szCs w:val="18"/>
        </w:rPr>
        <w:t>het</w:t>
      </w:r>
      <w:r w:rsidRPr="00014C3D">
        <w:rPr>
          <w:rFonts w:ascii="Open Sans" w:hAnsi="Open Sans" w:cs="Open Sans"/>
          <w:szCs w:val="18"/>
        </w:rPr>
        <w:t xml:space="preserve"> </w:t>
      </w:r>
      <w:r w:rsidR="002030B3" w:rsidRPr="00014C3D">
        <w:rPr>
          <w:rFonts w:ascii="Open Sans" w:hAnsi="Open Sans" w:cs="Open Sans"/>
          <w:szCs w:val="18"/>
        </w:rPr>
        <w:t>Aanbestedingsdocument</w:t>
      </w:r>
      <w:r w:rsidRPr="00014C3D">
        <w:rPr>
          <w:rFonts w:ascii="Open Sans" w:hAnsi="Open Sans" w:cs="Open Sans"/>
          <w:szCs w:val="18"/>
        </w:rPr>
        <w:t xml:space="preserve"> en de </w:t>
      </w:r>
      <w:r w:rsidR="002030B3" w:rsidRPr="00014C3D">
        <w:rPr>
          <w:rFonts w:ascii="Open Sans" w:hAnsi="Open Sans" w:cs="Open Sans"/>
          <w:szCs w:val="18"/>
        </w:rPr>
        <w:t>Nota van inlichtingen</w:t>
      </w:r>
      <w:r w:rsidR="00886A61" w:rsidRPr="00014C3D">
        <w:rPr>
          <w:rFonts w:ascii="Open Sans" w:hAnsi="Open Sans" w:cs="Open Sans"/>
          <w:szCs w:val="18"/>
        </w:rPr>
        <w:t xml:space="preserve">, prevaleert de </w:t>
      </w:r>
      <w:r w:rsidR="002030B3" w:rsidRPr="00014C3D">
        <w:rPr>
          <w:rFonts w:ascii="Open Sans" w:hAnsi="Open Sans" w:cs="Open Sans"/>
          <w:szCs w:val="18"/>
        </w:rPr>
        <w:t>Nota van inlichtingen</w:t>
      </w:r>
      <w:r w:rsidR="00886A61" w:rsidRPr="00014C3D">
        <w:rPr>
          <w:rFonts w:ascii="Open Sans" w:hAnsi="Open Sans" w:cs="Open Sans"/>
          <w:szCs w:val="18"/>
        </w:rPr>
        <w:t>.</w:t>
      </w:r>
      <w:r w:rsidRPr="00014C3D">
        <w:rPr>
          <w:rFonts w:ascii="Open Sans" w:hAnsi="Open Sans" w:cs="Open Sans"/>
          <w:szCs w:val="18"/>
        </w:rPr>
        <w:t xml:space="preserve"> </w:t>
      </w:r>
    </w:p>
    <w:p w14:paraId="36183CC1" w14:textId="4787E907" w:rsidR="00826AB4" w:rsidRPr="00014C3D" w:rsidRDefault="00F44176" w:rsidP="00F44176">
      <w:pPr>
        <w:rPr>
          <w:rFonts w:ascii="Open Sans" w:hAnsi="Open Sans" w:cs="Open Sans"/>
          <w:szCs w:val="18"/>
        </w:rPr>
      </w:pPr>
      <w:r w:rsidRPr="00014C3D">
        <w:rPr>
          <w:rFonts w:ascii="Open Sans" w:hAnsi="Open Sans" w:cs="Open Sans"/>
          <w:szCs w:val="18"/>
        </w:rPr>
        <w:t xml:space="preserve">Indien er meer </w:t>
      </w:r>
      <w:r w:rsidR="00014C3D">
        <w:rPr>
          <w:rFonts w:ascii="Open Sans" w:hAnsi="Open Sans" w:cs="Open Sans"/>
          <w:szCs w:val="18"/>
        </w:rPr>
        <w:t>N</w:t>
      </w:r>
      <w:r w:rsidRPr="00014C3D">
        <w:rPr>
          <w:rFonts w:ascii="Open Sans" w:hAnsi="Open Sans" w:cs="Open Sans"/>
          <w:szCs w:val="18"/>
        </w:rPr>
        <w:t>ota’s van inlichtingen zijn</w:t>
      </w:r>
      <w:r w:rsidR="007A7884" w:rsidRPr="00014C3D">
        <w:rPr>
          <w:rFonts w:ascii="Open Sans" w:hAnsi="Open Sans" w:cs="Open Sans"/>
          <w:szCs w:val="18"/>
        </w:rPr>
        <w:t xml:space="preserve"> </w:t>
      </w:r>
      <w:r w:rsidR="003146A4" w:rsidRPr="00014C3D">
        <w:rPr>
          <w:rFonts w:ascii="Open Sans" w:hAnsi="Open Sans" w:cs="Open Sans"/>
          <w:szCs w:val="18"/>
        </w:rPr>
        <w:t>en er is sprake</w:t>
      </w:r>
      <w:r w:rsidRPr="00014C3D">
        <w:rPr>
          <w:rFonts w:ascii="Open Sans" w:hAnsi="Open Sans" w:cs="Open Sans"/>
          <w:szCs w:val="18"/>
        </w:rPr>
        <w:t xml:space="preserve"> van tegenstrijdigheden tussen de nota’s van inlichtingen</w:t>
      </w:r>
      <w:r w:rsidR="003146A4" w:rsidRPr="00014C3D">
        <w:rPr>
          <w:rFonts w:ascii="Open Sans" w:hAnsi="Open Sans" w:cs="Open Sans"/>
          <w:szCs w:val="18"/>
        </w:rPr>
        <w:t xml:space="preserve"> dan prevaleert</w:t>
      </w:r>
      <w:r w:rsidRPr="00014C3D">
        <w:rPr>
          <w:rFonts w:ascii="Open Sans" w:hAnsi="Open Sans" w:cs="Open Sans"/>
          <w:szCs w:val="18"/>
        </w:rPr>
        <w:t xml:space="preserve"> het bepaalde in de meest recente </w:t>
      </w:r>
      <w:r w:rsidR="002030B3" w:rsidRPr="00014C3D">
        <w:rPr>
          <w:rFonts w:ascii="Open Sans" w:hAnsi="Open Sans" w:cs="Open Sans"/>
          <w:szCs w:val="18"/>
        </w:rPr>
        <w:t>Nota van inlichtingen</w:t>
      </w:r>
      <w:r w:rsidRPr="00014C3D">
        <w:rPr>
          <w:rFonts w:ascii="Open Sans" w:hAnsi="Open Sans" w:cs="Open Sans"/>
          <w:szCs w:val="18"/>
        </w:rPr>
        <w:t xml:space="preserve">. </w:t>
      </w:r>
    </w:p>
    <w:p w14:paraId="5ADF7A46" w14:textId="51C01A25" w:rsidR="00383ABC" w:rsidRPr="003214C5" w:rsidRDefault="00383ABC" w:rsidP="00FA377C">
      <w:pPr>
        <w:pStyle w:val="Heading1"/>
        <w:numPr>
          <w:ilvl w:val="1"/>
          <w:numId w:val="23"/>
        </w:numPr>
        <w:ind w:left="567" w:hanging="567"/>
        <w:rPr>
          <w:rFonts w:ascii="Open Sans" w:hAnsi="Open Sans" w:cs="Open Sans"/>
          <w:bCs w:val="0"/>
          <w:iCs/>
          <w:color w:val="3CB4E5"/>
          <w:sz w:val="20"/>
          <w:lang w:eastAsia="en-US"/>
        </w:rPr>
      </w:pPr>
      <w:bookmarkStart w:id="134" w:name="_Toc345687473"/>
      <w:bookmarkStart w:id="135" w:name="_Toc88054495"/>
      <w:bookmarkStart w:id="136" w:name="_Toc88054559"/>
      <w:bookmarkStart w:id="137" w:name="_Toc89946989"/>
      <w:r w:rsidRPr="003214C5">
        <w:rPr>
          <w:rFonts w:ascii="Open Sans" w:hAnsi="Open Sans" w:cs="Open Sans"/>
          <w:bCs w:val="0"/>
          <w:iCs/>
          <w:color w:val="3CB4E5"/>
          <w:sz w:val="20"/>
          <w:lang w:eastAsia="en-US"/>
        </w:rPr>
        <w:t xml:space="preserve">Informatie over verplichtingen </w:t>
      </w:r>
      <w:r w:rsidR="002030B3" w:rsidRPr="003214C5">
        <w:rPr>
          <w:rFonts w:ascii="Open Sans" w:hAnsi="Open Sans" w:cs="Open Sans"/>
          <w:bCs w:val="0"/>
          <w:iCs/>
          <w:color w:val="3CB4E5"/>
          <w:sz w:val="20"/>
          <w:lang w:eastAsia="en-US"/>
        </w:rPr>
        <w:t>Inschrijver</w:t>
      </w:r>
      <w:r w:rsidRPr="003214C5">
        <w:rPr>
          <w:rFonts w:ascii="Open Sans" w:hAnsi="Open Sans" w:cs="Open Sans"/>
          <w:bCs w:val="0"/>
          <w:iCs/>
          <w:color w:val="3CB4E5"/>
          <w:sz w:val="20"/>
          <w:lang w:eastAsia="en-US"/>
        </w:rPr>
        <w:t>s</w:t>
      </w:r>
      <w:bookmarkEnd w:id="134"/>
      <w:bookmarkEnd w:id="135"/>
      <w:bookmarkEnd w:id="136"/>
      <w:bookmarkEnd w:id="137"/>
    </w:p>
    <w:p w14:paraId="4A62B82E" w14:textId="0E6C6B51" w:rsidR="00383ABC" w:rsidRPr="00014C3D" w:rsidRDefault="00383ABC" w:rsidP="00383ABC">
      <w:pPr>
        <w:rPr>
          <w:rFonts w:ascii="Open Sans" w:hAnsi="Open Sans" w:cs="Open Sans"/>
          <w:szCs w:val="18"/>
        </w:rPr>
      </w:pPr>
      <w:r w:rsidRPr="00014C3D">
        <w:rPr>
          <w:rFonts w:ascii="Open Sans" w:hAnsi="Open Sans" w:cs="Open Sans"/>
          <w:szCs w:val="18"/>
        </w:rPr>
        <w:t xml:space="preserve">Informatie over de verplichtingen ten aanzien van de bepalingen inzake belastingen, milieubescherming, arbeidsbescherming en arbeidsvoorwaarden die gelden in Nederland en die gedurende de looptijd van de </w:t>
      </w:r>
      <w:r w:rsidR="000E0E42" w:rsidRPr="00014C3D">
        <w:rPr>
          <w:rFonts w:ascii="Open Sans" w:hAnsi="Open Sans" w:cs="Open Sans"/>
          <w:szCs w:val="18"/>
        </w:rPr>
        <w:t>Overeenkomst</w:t>
      </w:r>
      <w:r w:rsidR="0039428F" w:rsidRPr="00014C3D">
        <w:rPr>
          <w:rFonts w:ascii="Open Sans" w:hAnsi="Open Sans" w:cs="Open Sans"/>
          <w:szCs w:val="18"/>
        </w:rPr>
        <w:t xml:space="preserve"> </w:t>
      </w:r>
      <w:r w:rsidRPr="00014C3D">
        <w:rPr>
          <w:rFonts w:ascii="Open Sans" w:hAnsi="Open Sans" w:cs="Open Sans"/>
          <w:szCs w:val="18"/>
        </w:rPr>
        <w:t xml:space="preserve">op de verrichtingen van </w:t>
      </w:r>
      <w:r w:rsidR="002030B3" w:rsidRPr="00014C3D">
        <w:rPr>
          <w:rFonts w:ascii="Open Sans" w:hAnsi="Open Sans" w:cs="Open Sans"/>
          <w:szCs w:val="18"/>
        </w:rPr>
        <w:t>Inschrijver</w:t>
      </w:r>
      <w:r w:rsidRPr="00014C3D">
        <w:rPr>
          <w:rFonts w:ascii="Open Sans" w:hAnsi="Open Sans" w:cs="Open Sans"/>
          <w:szCs w:val="18"/>
        </w:rPr>
        <w:t xml:space="preserve"> van toepassing zijn, zijn verkrijgbaar bij:</w:t>
      </w:r>
    </w:p>
    <w:p w14:paraId="48409401" w14:textId="54F71D79" w:rsidR="00FE48BD" w:rsidRPr="00014C3D" w:rsidRDefault="00FE48BD" w:rsidP="00FA377C">
      <w:pPr>
        <w:pStyle w:val="Bullet"/>
        <w:numPr>
          <w:ilvl w:val="0"/>
          <w:numId w:val="20"/>
        </w:numPr>
        <w:tabs>
          <w:tab w:val="left" w:pos="284"/>
        </w:tabs>
        <w:ind w:left="284" w:hanging="284"/>
        <w:rPr>
          <w:rFonts w:ascii="Open Sans" w:hAnsi="Open Sans" w:cs="Open Sans"/>
        </w:rPr>
      </w:pPr>
      <w:r w:rsidRPr="00014C3D">
        <w:rPr>
          <w:rFonts w:ascii="Open Sans" w:hAnsi="Open Sans" w:cs="Open Sans"/>
        </w:rPr>
        <w:t xml:space="preserve">Voor bepalingen inzake belastingen: de Belastingdienst; </w:t>
      </w:r>
      <w:r w:rsidR="00E60715">
        <w:fldChar w:fldCharType="begin"/>
      </w:r>
      <w:r w:rsidR="00E60715">
        <w:instrText xml:space="preserve"> HYPERLINK "http://www.belastingdienst.nl" </w:instrText>
      </w:r>
      <w:r w:rsidR="00E60715">
        <w:fldChar w:fldCharType="separate"/>
      </w:r>
      <w:r w:rsidRPr="00014C3D">
        <w:rPr>
          <w:rFonts w:ascii="Open Sans" w:hAnsi="Open Sans" w:cs="Open Sans"/>
          <w:u w:val="single"/>
        </w:rPr>
        <w:t>www.belastingdienst.nl</w:t>
      </w:r>
      <w:r w:rsidR="00E60715">
        <w:rPr>
          <w:rFonts w:ascii="Open Sans" w:hAnsi="Open Sans" w:cs="Open Sans"/>
          <w:u w:val="single"/>
        </w:rPr>
        <w:fldChar w:fldCharType="end"/>
      </w:r>
      <w:r w:rsidR="000E0E42" w:rsidRPr="00014C3D">
        <w:rPr>
          <w:rFonts w:ascii="Open Sans" w:hAnsi="Open Sans" w:cs="Open Sans"/>
          <w:u w:val="single"/>
        </w:rPr>
        <w:t>;</w:t>
      </w:r>
    </w:p>
    <w:p w14:paraId="707AB54A" w14:textId="00907B26" w:rsidR="00FE48BD" w:rsidRPr="00014C3D" w:rsidRDefault="005029B8" w:rsidP="00FA377C">
      <w:pPr>
        <w:pStyle w:val="Bullet"/>
        <w:numPr>
          <w:ilvl w:val="0"/>
          <w:numId w:val="20"/>
        </w:numPr>
        <w:tabs>
          <w:tab w:val="left" w:pos="284"/>
        </w:tabs>
        <w:ind w:left="284" w:hanging="284"/>
        <w:rPr>
          <w:rFonts w:ascii="Open Sans" w:hAnsi="Open Sans" w:cs="Open Sans"/>
        </w:rPr>
      </w:pPr>
      <w:r w:rsidRPr="00014C3D">
        <w:rPr>
          <w:rFonts w:ascii="Open Sans" w:hAnsi="Open Sans" w:cs="Open Sans"/>
        </w:rPr>
        <w:t>V</w:t>
      </w:r>
      <w:r w:rsidR="00FE48BD" w:rsidRPr="00014C3D">
        <w:rPr>
          <w:rFonts w:ascii="Open Sans" w:hAnsi="Open Sans" w:cs="Open Sans"/>
        </w:rPr>
        <w:t>oor bepalingen inzake milieubescherming: het ministerie van Infrastructuur en</w:t>
      </w:r>
      <w:r w:rsidRPr="00014C3D">
        <w:rPr>
          <w:rFonts w:ascii="Open Sans" w:hAnsi="Open Sans" w:cs="Open Sans"/>
        </w:rPr>
        <w:t xml:space="preserve"> M</w:t>
      </w:r>
      <w:r w:rsidR="00FE48BD" w:rsidRPr="00014C3D">
        <w:rPr>
          <w:rFonts w:ascii="Open Sans" w:hAnsi="Open Sans" w:cs="Open Sans"/>
        </w:rPr>
        <w:t>ilieu</w:t>
      </w:r>
      <w:r w:rsidR="004D541B" w:rsidRPr="00014C3D">
        <w:rPr>
          <w:rFonts w:ascii="Open Sans" w:hAnsi="Open Sans" w:cs="Open Sans"/>
        </w:rPr>
        <w:t>:</w:t>
      </w:r>
      <w:r w:rsidR="00FE48BD" w:rsidRPr="00014C3D">
        <w:rPr>
          <w:rFonts w:ascii="Open Sans" w:hAnsi="Open Sans" w:cs="Open Sans"/>
        </w:rPr>
        <w:t xml:space="preserve"> </w:t>
      </w:r>
      <w:hyperlink r:id="rId16" w:history="1">
        <w:r w:rsidR="00FE48BD" w:rsidRPr="00014C3D">
          <w:rPr>
            <w:rStyle w:val="Hyperlink"/>
            <w:rFonts w:ascii="Open Sans" w:hAnsi="Open Sans" w:cs="Open Sans"/>
            <w:color w:val="auto"/>
            <w:szCs w:val="18"/>
            <w:lang w:val="nl-NL"/>
          </w:rPr>
          <w:t>www.rijksoverheid.nl</w:t>
        </w:r>
      </w:hyperlink>
      <w:r w:rsidR="000E0E42" w:rsidRPr="00014C3D">
        <w:rPr>
          <w:rStyle w:val="Hyperlink"/>
          <w:rFonts w:ascii="Open Sans" w:hAnsi="Open Sans" w:cs="Open Sans"/>
          <w:color w:val="auto"/>
          <w:szCs w:val="18"/>
          <w:lang w:val="nl-NL"/>
        </w:rPr>
        <w:t>;</w:t>
      </w:r>
    </w:p>
    <w:p w14:paraId="6A879F8B" w14:textId="77777777" w:rsidR="000E0E42" w:rsidRPr="00014C3D" w:rsidRDefault="00FE48BD" w:rsidP="00FA377C">
      <w:pPr>
        <w:pStyle w:val="Bullet"/>
        <w:numPr>
          <w:ilvl w:val="0"/>
          <w:numId w:val="20"/>
        </w:numPr>
        <w:tabs>
          <w:tab w:val="left" w:pos="284"/>
        </w:tabs>
        <w:ind w:left="284" w:hanging="284"/>
        <w:rPr>
          <w:rFonts w:ascii="Open Sans" w:hAnsi="Open Sans" w:cs="Open Sans"/>
        </w:rPr>
      </w:pPr>
      <w:r w:rsidRPr="00014C3D">
        <w:rPr>
          <w:rFonts w:ascii="Open Sans" w:hAnsi="Open Sans" w:cs="Open Sans"/>
        </w:rPr>
        <w:t>Voor bepalingen inzake arbeidsbescherming en arbeidsvoorwaarden: het ministerie van Sociale Zaken en Werkgelegenheid</w:t>
      </w:r>
      <w:r w:rsidR="004D541B" w:rsidRPr="00014C3D">
        <w:rPr>
          <w:rFonts w:ascii="Open Sans" w:hAnsi="Open Sans" w:cs="Open Sans"/>
        </w:rPr>
        <w:t>:</w:t>
      </w:r>
      <w:r w:rsidRPr="00014C3D">
        <w:rPr>
          <w:rFonts w:ascii="Open Sans" w:hAnsi="Open Sans" w:cs="Open Sans"/>
        </w:rPr>
        <w:t xml:space="preserve"> </w:t>
      </w:r>
      <w:hyperlink r:id="rId17" w:history="1">
        <w:r w:rsidRPr="00014C3D">
          <w:rPr>
            <w:rStyle w:val="Hyperlink"/>
            <w:rFonts w:ascii="Open Sans" w:hAnsi="Open Sans" w:cs="Open Sans"/>
            <w:color w:val="auto"/>
            <w:szCs w:val="18"/>
            <w:lang w:val="nl-NL"/>
          </w:rPr>
          <w:t>www.rijksoverheid.nl</w:t>
        </w:r>
      </w:hyperlink>
      <w:r w:rsidR="000E0E42" w:rsidRPr="00014C3D">
        <w:rPr>
          <w:rFonts w:ascii="Open Sans" w:hAnsi="Open Sans" w:cs="Open Sans"/>
        </w:rPr>
        <w:t>;</w:t>
      </w:r>
    </w:p>
    <w:p w14:paraId="213E68C3" w14:textId="6B02EE94" w:rsidR="00A42526" w:rsidRPr="00014C3D" w:rsidRDefault="009B44EC" w:rsidP="00FA377C">
      <w:pPr>
        <w:pStyle w:val="Bullet"/>
        <w:numPr>
          <w:ilvl w:val="0"/>
          <w:numId w:val="20"/>
        </w:numPr>
        <w:tabs>
          <w:tab w:val="left" w:pos="284"/>
        </w:tabs>
        <w:ind w:left="284" w:hanging="284"/>
        <w:rPr>
          <w:rFonts w:ascii="Open Sans" w:hAnsi="Open Sans" w:cs="Open Sans"/>
        </w:rPr>
      </w:pPr>
      <w:r w:rsidRPr="00014C3D">
        <w:rPr>
          <w:rFonts w:ascii="Open Sans" w:hAnsi="Open Sans" w:cs="Open Sans"/>
        </w:rPr>
        <w:t xml:space="preserve">Voor </w:t>
      </w:r>
      <w:r w:rsidR="003146A4" w:rsidRPr="00014C3D">
        <w:rPr>
          <w:rFonts w:ascii="Open Sans" w:hAnsi="Open Sans" w:cs="Open Sans"/>
        </w:rPr>
        <w:t xml:space="preserve">bepalingen inzake gegevensbescherming: Algemene verordening gegevensbescherming zie: http://wetten.overheid.nl/BWBR0040940/2018-05-25. </w:t>
      </w:r>
    </w:p>
    <w:p w14:paraId="62B3FBF4" w14:textId="77777777" w:rsidR="000E0E42" w:rsidRPr="00014C3D" w:rsidRDefault="000E0E42" w:rsidP="003146A4">
      <w:pPr>
        <w:pStyle w:val="BodyText"/>
        <w:ind w:right="226"/>
        <w:rPr>
          <w:rFonts w:ascii="Open Sans" w:hAnsi="Open Sans" w:cs="Open Sans"/>
          <w:spacing w:val="-1"/>
          <w:sz w:val="18"/>
          <w:szCs w:val="18"/>
        </w:rPr>
      </w:pPr>
    </w:p>
    <w:p w14:paraId="7245D6B4" w14:textId="0DB6CE73" w:rsidR="003146A4" w:rsidRPr="00014C3D" w:rsidRDefault="003146A4" w:rsidP="003146A4">
      <w:pPr>
        <w:pStyle w:val="BodyText"/>
        <w:ind w:right="226"/>
        <w:rPr>
          <w:rFonts w:ascii="Open Sans" w:hAnsi="Open Sans" w:cs="Open Sans"/>
          <w:spacing w:val="-1"/>
          <w:sz w:val="18"/>
          <w:szCs w:val="18"/>
        </w:rPr>
      </w:pPr>
      <w:r w:rsidRPr="00014C3D">
        <w:rPr>
          <w:rFonts w:ascii="Open Sans" w:hAnsi="Open Sans" w:cs="Open Sans"/>
          <w:spacing w:val="-1"/>
          <w:sz w:val="18"/>
          <w:szCs w:val="18"/>
        </w:rPr>
        <w:t>Inschrijvers</w:t>
      </w:r>
      <w:r w:rsidRPr="00014C3D">
        <w:rPr>
          <w:rFonts w:ascii="Open Sans" w:hAnsi="Open Sans" w:cs="Open Sans"/>
          <w:sz w:val="18"/>
          <w:szCs w:val="18"/>
        </w:rPr>
        <w:t xml:space="preserve"> </w:t>
      </w:r>
      <w:r w:rsidRPr="00014C3D">
        <w:rPr>
          <w:rFonts w:ascii="Open Sans" w:hAnsi="Open Sans" w:cs="Open Sans"/>
          <w:spacing w:val="-2"/>
          <w:sz w:val="18"/>
          <w:szCs w:val="18"/>
        </w:rPr>
        <w:t>die</w:t>
      </w:r>
      <w:r w:rsidRPr="00014C3D">
        <w:rPr>
          <w:rFonts w:ascii="Open Sans" w:hAnsi="Open Sans" w:cs="Open Sans"/>
          <w:sz w:val="18"/>
          <w:szCs w:val="18"/>
        </w:rPr>
        <w:t xml:space="preserve"> </w:t>
      </w:r>
      <w:r w:rsidRPr="00014C3D">
        <w:rPr>
          <w:rFonts w:ascii="Open Sans" w:hAnsi="Open Sans" w:cs="Open Sans"/>
          <w:spacing w:val="-1"/>
          <w:sz w:val="18"/>
          <w:szCs w:val="18"/>
        </w:rPr>
        <w:t>niet</w:t>
      </w:r>
      <w:r w:rsidRPr="00014C3D">
        <w:rPr>
          <w:rFonts w:ascii="Open Sans" w:hAnsi="Open Sans" w:cs="Open Sans"/>
          <w:spacing w:val="-2"/>
          <w:sz w:val="18"/>
          <w:szCs w:val="18"/>
        </w:rPr>
        <w:t xml:space="preserve"> </w:t>
      </w:r>
      <w:r w:rsidRPr="00014C3D">
        <w:rPr>
          <w:rFonts w:ascii="Open Sans" w:hAnsi="Open Sans" w:cs="Open Sans"/>
          <w:spacing w:val="-1"/>
          <w:sz w:val="18"/>
          <w:szCs w:val="18"/>
        </w:rPr>
        <w:t>bekend</w:t>
      </w:r>
      <w:r w:rsidRPr="00014C3D">
        <w:rPr>
          <w:rFonts w:ascii="Open Sans" w:hAnsi="Open Sans" w:cs="Open Sans"/>
          <w:spacing w:val="-2"/>
          <w:sz w:val="18"/>
          <w:szCs w:val="18"/>
        </w:rPr>
        <w:t xml:space="preserve"> </w:t>
      </w:r>
      <w:r w:rsidRPr="00014C3D">
        <w:rPr>
          <w:rFonts w:ascii="Open Sans" w:hAnsi="Open Sans" w:cs="Open Sans"/>
          <w:spacing w:val="-1"/>
          <w:sz w:val="18"/>
          <w:szCs w:val="18"/>
        </w:rPr>
        <w:t xml:space="preserve">zijn </w:t>
      </w:r>
      <w:r w:rsidRPr="00014C3D">
        <w:rPr>
          <w:rFonts w:ascii="Open Sans" w:hAnsi="Open Sans" w:cs="Open Sans"/>
          <w:sz w:val="18"/>
          <w:szCs w:val="18"/>
        </w:rPr>
        <w:t>met</w:t>
      </w:r>
      <w:r w:rsidRPr="00014C3D">
        <w:rPr>
          <w:rFonts w:ascii="Open Sans" w:hAnsi="Open Sans" w:cs="Open Sans"/>
          <w:spacing w:val="-2"/>
          <w:sz w:val="18"/>
          <w:szCs w:val="18"/>
        </w:rPr>
        <w:t xml:space="preserve"> </w:t>
      </w:r>
      <w:r w:rsidRPr="00014C3D">
        <w:rPr>
          <w:rFonts w:ascii="Open Sans" w:hAnsi="Open Sans" w:cs="Open Sans"/>
          <w:spacing w:val="-1"/>
          <w:sz w:val="18"/>
          <w:szCs w:val="18"/>
        </w:rPr>
        <w:t>verplichtingen</w:t>
      </w:r>
      <w:r w:rsidRPr="00014C3D">
        <w:rPr>
          <w:rFonts w:ascii="Open Sans" w:hAnsi="Open Sans" w:cs="Open Sans"/>
          <w:sz w:val="18"/>
          <w:szCs w:val="18"/>
        </w:rPr>
        <w:t xml:space="preserve"> </w:t>
      </w:r>
      <w:r w:rsidRPr="00014C3D">
        <w:rPr>
          <w:rFonts w:ascii="Open Sans" w:hAnsi="Open Sans" w:cs="Open Sans"/>
          <w:spacing w:val="-2"/>
          <w:sz w:val="18"/>
          <w:szCs w:val="18"/>
        </w:rPr>
        <w:t>ten</w:t>
      </w:r>
      <w:r w:rsidRPr="00014C3D">
        <w:rPr>
          <w:rFonts w:ascii="Open Sans" w:hAnsi="Open Sans" w:cs="Open Sans"/>
          <w:spacing w:val="-1"/>
          <w:sz w:val="18"/>
          <w:szCs w:val="18"/>
        </w:rPr>
        <w:t xml:space="preserve"> aanzien </w:t>
      </w:r>
      <w:r w:rsidRPr="00014C3D">
        <w:rPr>
          <w:rFonts w:ascii="Open Sans" w:hAnsi="Open Sans" w:cs="Open Sans"/>
          <w:sz w:val="18"/>
          <w:szCs w:val="18"/>
        </w:rPr>
        <w:t>van</w:t>
      </w:r>
      <w:r w:rsidRPr="00014C3D">
        <w:rPr>
          <w:rFonts w:ascii="Open Sans" w:hAnsi="Open Sans" w:cs="Open Sans"/>
          <w:spacing w:val="-1"/>
          <w:sz w:val="18"/>
          <w:szCs w:val="18"/>
        </w:rPr>
        <w:t xml:space="preserve"> belastingen,</w:t>
      </w:r>
      <w:r w:rsidRPr="00014C3D">
        <w:rPr>
          <w:rFonts w:ascii="Open Sans" w:hAnsi="Open Sans" w:cs="Open Sans"/>
          <w:spacing w:val="-3"/>
          <w:sz w:val="18"/>
          <w:szCs w:val="18"/>
        </w:rPr>
        <w:t xml:space="preserve"> </w:t>
      </w:r>
      <w:r w:rsidRPr="00014C3D">
        <w:rPr>
          <w:rFonts w:ascii="Open Sans" w:hAnsi="Open Sans" w:cs="Open Sans"/>
          <w:spacing w:val="-1"/>
          <w:sz w:val="18"/>
          <w:szCs w:val="18"/>
        </w:rPr>
        <w:t>milieubescherming,</w:t>
      </w:r>
      <w:r w:rsidR="00EA2671">
        <w:rPr>
          <w:rFonts w:ascii="Open Sans" w:hAnsi="Open Sans" w:cs="Open Sans"/>
          <w:spacing w:val="75"/>
          <w:sz w:val="18"/>
          <w:szCs w:val="18"/>
        </w:rPr>
        <w:t xml:space="preserve"> </w:t>
      </w:r>
      <w:r w:rsidRPr="00014C3D">
        <w:rPr>
          <w:rFonts w:ascii="Open Sans" w:hAnsi="Open Sans" w:cs="Open Sans"/>
          <w:spacing w:val="-1"/>
          <w:sz w:val="18"/>
          <w:szCs w:val="18"/>
        </w:rPr>
        <w:t xml:space="preserve">arbeidsbescherming </w:t>
      </w:r>
      <w:r w:rsidRPr="00014C3D">
        <w:rPr>
          <w:rFonts w:ascii="Open Sans" w:hAnsi="Open Sans" w:cs="Open Sans"/>
          <w:sz w:val="18"/>
          <w:szCs w:val="18"/>
        </w:rPr>
        <w:t>en</w:t>
      </w:r>
      <w:r w:rsidRPr="00014C3D">
        <w:rPr>
          <w:rFonts w:ascii="Open Sans" w:hAnsi="Open Sans" w:cs="Open Sans"/>
          <w:spacing w:val="-1"/>
          <w:sz w:val="18"/>
          <w:szCs w:val="18"/>
        </w:rPr>
        <w:t xml:space="preserve"> arbeidsvoorwaarden</w:t>
      </w:r>
      <w:r w:rsidRPr="00014C3D">
        <w:rPr>
          <w:rFonts w:ascii="Open Sans" w:hAnsi="Open Sans" w:cs="Open Sans"/>
          <w:spacing w:val="-3"/>
          <w:sz w:val="18"/>
          <w:szCs w:val="18"/>
        </w:rPr>
        <w:t xml:space="preserve"> </w:t>
      </w:r>
      <w:r w:rsidRPr="00014C3D">
        <w:rPr>
          <w:rFonts w:ascii="Open Sans" w:hAnsi="Open Sans" w:cs="Open Sans"/>
          <w:spacing w:val="-1"/>
          <w:sz w:val="18"/>
          <w:szCs w:val="18"/>
        </w:rPr>
        <w:t>kunnen</w:t>
      </w:r>
      <w:r w:rsidRPr="00014C3D">
        <w:rPr>
          <w:rFonts w:ascii="Open Sans" w:hAnsi="Open Sans" w:cs="Open Sans"/>
          <w:sz w:val="18"/>
          <w:szCs w:val="18"/>
        </w:rPr>
        <w:t xml:space="preserve"> </w:t>
      </w:r>
      <w:r w:rsidRPr="00014C3D">
        <w:rPr>
          <w:rFonts w:ascii="Open Sans" w:hAnsi="Open Sans" w:cs="Open Sans"/>
          <w:spacing w:val="-1"/>
          <w:sz w:val="18"/>
          <w:szCs w:val="18"/>
        </w:rPr>
        <w:t>zich</w:t>
      </w:r>
      <w:r w:rsidRPr="00014C3D">
        <w:rPr>
          <w:rFonts w:ascii="Open Sans" w:hAnsi="Open Sans" w:cs="Open Sans"/>
          <w:sz w:val="18"/>
          <w:szCs w:val="18"/>
        </w:rPr>
        <w:t xml:space="preserve"> laten</w:t>
      </w:r>
      <w:r w:rsidRPr="00014C3D">
        <w:rPr>
          <w:rFonts w:ascii="Open Sans" w:hAnsi="Open Sans" w:cs="Open Sans"/>
          <w:spacing w:val="-1"/>
          <w:sz w:val="18"/>
          <w:szCs w:val="18"/>
        </w:rPr>
        <w:t xml:space="preserve"> informeren door</w:t>
      </w:r>
      <w:r w:rsidRPr="00014C3D">
        <w:rPr>
          <w:rFonts w:ascii="Open Sans" w:hAnsi="Open Sans" w:cs="Open Sans"/>
          <w:spacing w:val="-2"/>
          <w:sz w:val="18"/>
          <w:szCs w:val="18"/>
        </w:rPr>
        <w:t xml:space="preserve"> </w:t>
      </w:r>
      <w:r w:rsidRPr="00014C3D">
        <w:rPr>
          <w:rFonts w:ascii="Open Sans" w:hAnsi="Open Sans" w:cs="Open Sans"/>
          <w:sz w:val="18"/>
          <w:szCs w:val="18"/>
        </w:rPr>
        <w:t>een</w:t>
      </w:r>
      <w:r w:rsidRPr="00014C3D">
        <w:rPr>
          <w:rFonts w:ascii="Open Sans" w:hAnsi="Open Sans" w:cs="Open Sans"/>
          <w:spacing w:val="-1"/>
          <w:sz w:val="18"/>
          <w:szCs w:val="18"/>
        </w:rPr>
        <w:t xml:space="preserve"> van de</w:t>
      </w:r>
      <w:r w:rsidRPr="00014C3D">
        <w:rPr>
          <w:rFonts w:ascii="Open Sans" w:hAnsi="Open Sans" w:cs="Open Sans"/>
          <w:spacing w:val="-2"/>
          <w:sz w:val="18"/>
          <w:szCs w:val="18"/>
        </w:rPr>
        <w:t xml:space="preserve"> </w:t>
      </w:r>
      <w:r w:rsidRPr="00014C3D">
        <w:rPr>
          <w:rFonts w:ascii="Open Sans" w:hAnsi="Open Sans" w:cs="Open Sans"/>
          <w:spacing w:val="-1"/>
          <w:sz w:val="18"/>
          <w:szCs w:val="18"/>
        </w:rPr>
        <w:t>Kamers</w:t>
      </w:r>
      <w:r w:rsidR="00EA2671">
        <w:rPr>
          <w:rFonts w:ascii="Open Sans" w:hAnsi="Open Sans" w:cs="Open Sans"/>
          <w:spacing w:val="59"/>
          <w:sz w:val="18"/>
          <w:szCs w:val="18"/>
        </w:rPr>
        <w:t xml:space="preserve"> </w:t>
      </w:r>
      <w:r w:rsidRPr="00014C3D">
        <w:rPr>
          <w:rFonts w:ascii="Open Sans" w:hAnsi="Open Sans" w:cs="Open Sans"/>
          <w:sz w:val="18"/>
          <w:szCs w:val="18"/>
        </w:rPr>
        <w:t>van</w:t>
      </w:r>
      <w:r w:rsidRPr="00014C3D">
        <w:rPr>
          <w:rFonts w:ascii="Open Sans" w:hAnsi="Open Sans" w:cs="Open Sans"/>
          <w:spacing w:val="-1"/>
          <w:sz w:val="18"/>
          <w:szCs w:val="18"/>
        </w:rPr>
        <w:t xml:space="preserve"> Koophandel</w:t>
      </w:r>
      <w:r w:rsidRPr="00014C3D">
        <w:rPr>
          <w:rFonts w:ascii="Open Sans" w:hAnsi="Open Sans" w:cs="Open Sans"/>
          <w:spacing w:val="-3"/>
          <w:sz w:val="18"/>
          <w:szCs w:val="18"/>
        </w:rPr>
        <w:t xml:space="preserve"> </w:t>
      </w:r>
      <w:r w:rsidRPr="00014C3D">
        <w:rPr>
          <w:rFonts w:ascii="Open Sans" w:hAnsi="Open Sans" w:cs="Open Sans"/>
          <w:sz w:val="18"/>
          <w:szCs w:val="18"/>
        </w:rPr>
        <w:t xml:space="preserve">en </w:t>
      </w:r>
      <w:r w:rsidRPr="00014C3D">
        <w:rPr>
          <w:rFonts w:ascii="Open Sans" w:hAnsi="Open Sans" w:cs="Open Sans"/>
          <w:spacing w:val="-1"/>
          <w:sz w:val="18"/>
          <w:szCs w:val="18"/>
        </w:rPr>
        <w:t>Fabrieken. Inschrijvers</w:t>
      </w:r>
      <w:r w:rsidRPr="00014C3D">
        <w:rPr>
          <w:rFonts w:ascii="Open Sans" w:hAnsi="Open Sans" w:cs="Open Sans"/>
          <w:sz w:val="18"/>
          <w:szCs w:val="18"/>
        </w:rPr>
        <w:t xml:space="preserve"> </w:t>
      </w:r>
      <w:r w:rsidRPr="00014C3D">
        <w:rPr>
          <w:rFonts w:ascii="Open Sans" w:hAnsi="Open Sans" w:cs="Open Sans"/>
          <w:spacing w:val="-1"/>
          <w:sz w:val="18"/>
          <w:szCs w:val="18"/>
        </w:rPr>
        <w:t>zonder</w:t>
      </w:r>
      <w:r w:rsidRPr="00014C3D">
        <w:rPr>
          <w:rFonts w:ascii="Open Sans" w:hAnsi="Open Sans" w:cs="Open Sans"/>
          <w:spacing w:val="-2"/>
          <w:sz w:val="18"/>
          <w:szCs w:val="18"/>
        </w:rPr>
        <w:t xml:space="preserve"> </w:t>
      </w:r>
      <w:r w:rsidRPr="00014C3D">
        <w:rPr>
          <w:rFonts w:ascii="Open Sans" w:hAnsi="Open Sans" w:cs="Open Sans"/>
          <w:spacing w:val="-1"/>
          <w:sz w:val="18"/>
          <w:szCs w:val="18"/>
        </w:rPr>
        <w:t xml:space="preserve">vestiging </w:t>
      </w:r>
      <w:r w:rsidRPr="00014C3D">
        <w:rPr>
          <w:rFonts w:ascii="Open Sans" w:hAnsi="Open Sans" w:cs="Open Sans"/>
          <w:sz w:val="18"/>
          <w:szCs w:val="18"/>
        </w:rPr>
        <w:t xml:space="preserve">in </w:t>
      </w:r>
      <w:r w:rsidRPr="00014C3D">
        <w:rPr>
          <w:rFonts w:ascii="Open Sans" w:hAnsi="Open Sans" w:cs="Open Sans"/>
          <w:spacing w:val="-1"/>
          <w:sz w:val="18"/>
          <w:szCs w:val="18"/>
        </w:rPr>
        <w:t>Nederland dienen</w:t>
      </w:r>
      <w:r w:rsidRPr="00014C3D">
        <w:rPr>
          <w:rFonts w:ascii="Open Sans" w:hAnsi="Open Sans" w:cs="Open Sans"/>
          <w:spacing w:val="-3"/>
          <w:sz w:val="18"/>
          <w:szCs w:val="18"/>
        </w:rPr>
        <w:t xml:space="preserve"> </w:t>
      </w:r>
      <w:r w:rsidRPr="00014C3D">
        <w:rPr>
          <w:rFonts w:ascii="Open Sans" w:hAnsi="Open Sans" w:cs="Open Sans"/>
          <w:spacing w:val="-1"/>
          <w:sz w:val="18"/>
          <w:szCs w:val="18"/>
        </w:rPr>
        <w:t>bij</w:t>
      </w:r>
      <w:r w:rsidRPr="00014C3D">
        <w:rPr>
          <w:rFonts w:ascii="Open Sans" w:hAnsi="Open Sans" w:cs="Open Sans"/>
          <w:sz w:val="18"/>
          <w:szCs w:val="18"/>
        </w:rPr>
        <w:t xml:space="preserve"> </w:t>
      </w:r>
      <w:r w:rsidRPr="00014C3D">
        <w:rPr>
          <w:rFonts w:ascii="Open Sans" w:hAnsi="Open Sans" w:cs="Open Sans"/>
          <w:spacing w:val="-1"/>
          <w:sz w:val="18"/>
          <w:szCs w:val="18"/>
        </w:rPr>
        <w:t xml:space="preserve">hun </w:t>
      </w:r>
      <w:r w:rsidR="002030B3" w:rsidRPr="00014C3D">
        <w:rPr>
          <w:rFonts w:ascii="Open Sans" w:hAnsi="Open Sans" w:cs="Open Sans"/>
          <w:spacing w:val="-1"/>
          <w:sz w:val="18"/>
          <w:szCs w:val="18"/>
        </w:rPr>
        <w:t>Inschrijving</w:t>
      </w:r>
      <w:r w:rsidRPr="00014C3D">
        <w:rPr>
          <w:rFonts w:ascii="Open Sans" w:hAnsi="Open Sans" w:cs="Open Sans"/>
          <w:spacing w:val="75"/>
          <w:sz w:val="18"/>
          <w:szCs w:val="18"/>
        </w:rPr>
        <w:t xml:space="preserve"> </w:t>
      </w:r>
      <w:r w:rsidRPr="00014C3D">
        <w:rPr>
          <w:rFonts w:ascii="Open Sans" w:hAnsi="Open Sans" w:cs="Open Sans"/>
          <w:sz w:val="18"/>
          <w:szCs w:val="18"/>
        </w:rPr>
        <w:t>een</w:t>
      </w:r>
      <w:r w:rsidRPr="00014C3D">
        <w:rPr>
          <w:rFonts w:ascii="Open Sans" w:hAnsi="Open Sans" w:cs="Open Sans"/>
          <w:spacing w:val="-1"/>
          <w:sz w:val="18"/>
          <w:szCs w:val="18"/>
        </w:rPr>
        <w:t xml:space="preserve"> schriftelijke</w:t>
      </w:r>
      <w:r w:rsidRPr="00014C3D">
        <w:rPr>
          <w:rFonts w:ascii="Open Sans" w:hAnsi="Open Sans" w:cs="Open Sans"/>
          <w:sz w:val="18"/>
          <w:szCs w:val="18"/>
        </w:rPr>
        <w:t xml:space="preserve"> </w:t>
      </w:r>
      <w:r w:rsidRPr="00014C3D">
        <w:rPr>
          <w:rFonts w:ascii="Open Sans" w:hAnsi="Open Sans" w:cs="Open Sans"/>
          <w:spacing w:val="-1"/>
          <w:sz w:val="18"/>
          <w:szCs w:val="18"/>
        </w:rPr>
        <w:t xml:space="preserve">bevestiging </w:t>
      </w:r>
      <w:r w:rsidRPr="00014C3D">
        <w:rPr>
          <w:rFonts w:ascii="Open Sans" w:hAnsi="Open Sans" w:cs="Open Sans"/>
          <w:sz w:val="18"/>
          <w:szCs w:val="18"/>
        </w:rPr>
        <w:t>te</w:t>
      </w:r>
      <w:r w:rsidRPr="00014C3D">
        <w:rPr>
          <w:rFonts w:ascii="Open Sans" w:hAnsi="Open Sans" w:cs="Open Sans"/>
          <w:spacing w:val="-2"/>
          <w:sz w:val="18"/>
          <w:szCs w:val="18"/>
        </w:rPr>
        <w:t xml:space="preserve"> </w:t>
      </w:r>
      <w:r w:rsidRPr="00014C3D">
        <w:rPr>
          <w:rFonts w:ascii="Open Sans" w:hAnsi="Open Sans" w:cs="Open Sans"/>
          <w:spacing w:val="-1"/>
          <w:sz w:val="18"/>
          <w:szCs w:val="18"/>
        </w:rPr>
        <w:t>voegen</w:t>
      </w:r>
      <w:r w:rsidRPr="00014C3D">
        <w:rPr>
          <w:rFonts w:ascii="Open Sans" w:hAnsi="Open Sans" w:cs="Open Sans"/>
          <w:spacing w:val="-3"/>
          <w:sz w:val="18"/>
          <w:szCs w:val="18"/>
        </w:rPr>
        <w:t xml:space="preserve"> </w:t>
      </w:r>
      <w:r w:rsidRPr="00014C3D">
        <w:rPr>
          <w:rFonts w:ascii="Open Sans" w:hAnsi="Open Sans" w:cs="Open Sans"/>
          <w:sz w:val="18"/>
          <w:szCs w:val="18"/>
        </w:rPr>
        <w:t>waarin</w:t>
      </w:r>
      <w:r w:rsidRPr="00014C3D">
        <w:rPr>
          <w:rFonts w:ascii="Open Sans" w:hAnsi="Open Sans" w:cs="Open Sans"/>
          <w:spacing w:val="-1"/>
          <w:sz w:val="18"/>
          <w:szCs w:val="18"/>
        </w:rPr>
        <w:t xml:space="preserve"> wordt</w:t>
      </w:r>
      <w:r w:rsidRPr="00014C3D">
        <w:rPr>
          <w:rFonts w:ascii="Open Sans" w:hAnsi="Open Sans" w:cs="Open Sans"/>
          <w:spacing w:val="-2"/>
          <w:sz w:val="18"/>
          <w:szCs w:val="18"/>
        </w:rPr>
        <w:t xml:space="preserve"> </w:t>
      </w:r>
      <w:r w:rsidRPr="00014C3D">
        <w:rPr>
          <w:rFonts w:ascii="Open Sans" w:hAnsi="Open Sans" w:cs="Open Sans"/>
          <w:spacing w:val="-1"/>
          <w:sz w:val="18"/>
          <w:szCs w:val="18"/>
        </w:rPr>
        <w:t>verklaard</w:t>
      </w:r>
      <w:r w:rsidRPr="00014C3D">
        <w:rPr>
          <w:rFonts w:ascii="Open Sans" w:hAnsi="Open Sans" w:cs="Open Sans"/>
          <w:sz w:val="18"/>
          <w:szCs w:val="18"/>
        </w:rPr>
        <w:t xml:space="preserve"> </w:t>
      </w:r>
      <w:r w:rsidRPr="00014C3D">
        <w:rPr>
          <w:rFonts w:ascii="Open Sans" w:hAnsi="Open Sans" w:cs="Open Sans"/>
          <w:spacing w:val="-1"/>
          <w:sz w:val="18"/>
          <w:szCs w:val="18"/>
        </w:rPr>
        <w:t>dat</w:t>
      </w:r>
      <w:r w:rsidRPr="00014C3D">
        <w:rPr>
          <w:rFonts w:ascii="Open Sans" w:hAnsi="Open Sans" w:cs="Open Sans"/>
          <w:spacing w:val="-3"/>
          <w:sz w:val="18"/>
          <w:szCs w:val="18"/>
        </w:rPr>
        <w:t xml:space="preserve"> </w:t>
      </w:r>
      <w:r w:rsidRPr="00014C3D">
        <w:rPr>
          <w:rFonts w:ascii="Open Sans" w:hAnsi="Open Sans" w:cs="Open Sans"/>
          <w:spacing w:val="-1"/>
          <w:sz w:val="18"/>
          <w:szCs w:val="18"/>
        </w:rPr>
        <w:t>bij</w:t>
      </w:r>
      <w:r w:rsidRPr="00014C3D">
        <w:rPr>
          <w:rFonts w:ascii="Open Sans" w:hAnsi="Open Sans" w:cs="Open Sans"/>
          <w:sz w:val="18"/>
          <w:szCs w:val="18"/>
        </w:rPr>
        <w:t xml:space="preserve"> </w:t>
      </w:r>
      <w:r w:rsidRPr="00014C3D">
        <w:rPr>
          <w:rFonts w:ascii="Open Sans" w:hAnsi="Open Sans" w:cs="Open Sans"/>
          <w:spacing w:val="-1"/>
          <w:sz w:val="18"/>
          <w:szCs w:val="18"/>
        </w:rPr>
        <w:t>het</w:t>
      </w:r>
      <w:r w:rsidRPr="00014C3D">
        <w:rPr>
          <w:rFonts w:ascii="Open Sans" w:hAnsi="Open Sans" w:cs="Open Sans"/>
          <w:spacing w:val="-2"/>
          <w:sz w:val="18"/>
          <w:szCs w:val="18"/>
        </w:rPr>
        <w:t xml:space="preserve"> </w:t>
      </w:r>
      <w:r w:rsidRPr="00014C3D">
        <w:rPr>
          <w:rFonts w:ascii="Open Sans" w:hAnsi="Open Sans" w:cs="Open Sans"/>
          <w:spacing w:val="-1"/>
          <w:sz w:val="18"/>
          <w:szCs w:val="18"/>
        </w:rPr>
        <w:t>opstellen</w:t>
      </w:r>
      <w:r w:rsidRPr="00014C3D">
        <w:rPr>
          <w:rFonts w:ascii="Open Sans" w:hAnsi="Open Sans" w:cs="Open Sans"/>
          <w:sz w:val="18"/>
          <w:szCs w:val="18"/>
        </w:rPr>
        <w:t xml:space="preserve"> van</w:t>
      </w:r>
      <w:r w:rsidRPr="00014C3D">
        <w:rPr>
          <w:rFonts w:ascii="Open Sans" w:hAnsi="Open Sans" w:cs="Open Sans"/>
          <w:spacing w:val="-1"/>
          <w:sz w:val="18"/>
          <w:szCs w:val="18"/>
        </w:rPr>
        <w:t xml:space="preserve"> </w:t>
      </w:r>
      <w:r w:rsidRPr="00014C3D">
        <w:rPr>
          <w:rFonts w:ascii="Open Sans" w:hAnsi="Open Sans" w:cs="Open Sans"/>
          <w:spacing w:val="-2"/>
          <w:sz w:val="18"/>
          <w:szCs w:val="18"/>
        </w:rPr>
        <w:t>de</w:t>
      </w:r>
      <w:r w:rsidRPr="00014C3D">
        <w:rPr>
          <w:rFonts w:ascii="Open Sans" w:hAnsi="Open Sans" w:cs="Open Sans"/>
          <w:spacing w:val="59"/>
          <w:sz w:val="18"/>
          <w:szCs w:val="18"/>
        </w:rPr>
        <w:t xml:space="preserve"> </w:t>
      </w:r>
      <w:r w:rsidR="002030B3" w:rsidRPr="00014C3D">
        <w:rPr>
          <w:rFonts w:ascii="Open Sans" w:hAnsi="Open Sans" w:cs="Open Sans"/>
          <w:spacing w:val="-1"/>
          <w:sz w:val="18"/>
          <w:szCs w:val="18"/>
        </w:rPr>
        <w:t>Inschrijving</w:t>
      </w:r>
      <w:r w:rsidRPr="00014C3D">
        <w:rPr>
          <w:rFonts w:ascii="Open Sans" w:hAnsi="Open Sans" w:cs="Open Sans"/>
          <w:spacing w:val="-2"/>
          <w:sz w:val="18"/>
          <w:szCs w:val="18"/>
        </w:rPr>
        <w:t xml:space="preserve"> </w:t>
      </w:r>
      <w:r w:rsidRPr="00014C3D">
        <w:rPr>
          <w:rFonts w:ascii="Open Sans" w:hAnsi="Open Sans" w:cs="Open Sans"/>
          <w:spacing w:val="-1"/>
          <w:sz w:val="18"/>
          <w:szCs w:val="18"/>
        </w:rPr>
        <w:t xml:space="preserve">rekening </w:t>
      </w:r>
      <w:r w:rsidRPr="00014C3D">
        <w:rPr>
          <w:rFonts w:ascii="Open Sans" w:hAnsi="Open Sans" w:cs="Open Sans"/>
          <w:sz w:val="18"/>
          <w:szCs w:val="18"/>
        </w:rPr>
        <w:t xml:space="preserve">is </w:t>
      </w:r>
      <w:r w:rsidRPr="00014C3D">
        <w:rPr>
          <w:rFonts w:ascii="Open Sans" w:hAnsi="Open Sans" w:cs="Open Sans"/>
          <w:spacing w:val="-1"/>
          <w:sz w:val="18"/>
          <w:szCs w:val="18"/>
        </w:rPr>
        <w:t>gehouden</w:t>
      </w:r>
      <w:r w:rsidRPr="00014C3D">
        <w:rPr>
          <w:rFonts w:ascii="Open Sans" w:hAnsi="Open Sans" w:cs="Open Sans"/>
          <w:spacing w:val="-3"/>
          <w:sz w:val="18"/>
          <w:szCs w:val="18"/>
        </w:rPr>
        <w:t xml:space="preserve"> </w:t>
      </w:r>
      <w:r w:rsidRPr="00014C3D">
        <w:rPr>
          <w:rFonts w:ascii="Open Sans" w:hAnsi="Open Sans" w:cs="Open Sans"/>
          <w:sz w:val="18"/>
          <w:szCs w:val="18"/>
        </w:rPr>
        <w:t>met</w:t>
      </w:r>
      <w:r w:rsidRPr="00014C3D">
        <w:rPr>
          <w:rFonts w:ascii="Open Sans" w:hAnsi="Open Sans" w:cs="Open Sans"/>
          <w:spacing w:val="-2"/>
          <w:sz w:val="18"/>
          <w:szCs w:val="18"/>
        </w:rPr>
        <w:t xml:space="preserve"> </w:t>
      </w:r>
      <w:r w:rsidRPr="00014C3D">
        <w:rPr>
          <w:rFonts w:ascii="Open Sans" w:hAnsi="Open Sans" w:cs="Open Sans"/>
          <w:spacing w:val="-1"/>
          <w:sz w:val="18"/>
          <w:szCs w:val="18"/>
        </w:rPr>
        <w:t>de</w:t>
      </w:r>
      <w:r w:rsidRPr="00014C3D">
        <w:rPr>
          <w:rFonts w:ascii="Open Sans" w:hAnsi="Open Sans" w:cs="Open Sans"/>
          <w:spacing w:val="-2"/>
          <w:sz w:val="18"/>
          <w:szCs w:val="18"/>
        </w:rPr>
        <w:t xml:space="preserve"> </w:t>
      </w:r>
      <w:r w:rsidRPr="00014C3D">
        <w:rPr>
          <w:rFonts w:ascii="Open Sans" w:hAnsi="Open Sans" w:cs="Open Sans"/>
          <w:spacing w:val="-1"/>
          <w:sz w:val="18"/>
          <w:szCs w:val="18"/>
        </w:rPr>
        <w:t>verplichtingen</w:t>
      </w:r>
      <w:r w:rsidRPr="00014C3D">
        <w:rPr>
          <w:rFonts w:ascii="Open Sans" w:hAnsi="Open Sans" w:cs="Open Sans"/>
          <w:sz w:val="18"/>
          <w:szCs w:val="18"/>
        </w:rPr>
        <w:t xml:space="preserve"> </w:t>
      </w:r>
      <w:r w:rsidRPr="00014C3D">
        <w:rPr>
          <w:rFonts w:ascii="Open Sans" w:hAnsi="Open Sans" w:cs="Open Sans"/>
          <w:spacing w:val="-1"/>
          <w:sz w:val="18"/>
          <w:szCs w:val="18"/>
        </w:rPr>
        <w:t>uit</w:t>
      </w:r>
      <w:r w:rsidRPr="00014C3D">
        <w:rPr>
          <w:rFonts w:ascii="Open Sans" w:hAnsi="Open Sans" w:cs="Open Sans"/>
          <w:sz w:val="18"/>
          <w:szCs w:val="18"/>
        </w:rPr>
        <w:t xml:space="preserve"> </w:t>
      </w:r>
      <w:r w:rsidRPr="00014C3D">
        <w:rPr>
          <w:rFonts w:ascii="Open Sans" w:hAnsi="Open Sans" w:cs="Open Sans"/>
          <w:spacing w:val="-1"/>
          <w:sz w:val="18"/>
          <w:szCs w:val="18"/>
        </w:rPr>
        <w:t>hoofde</w:t>
      </w:r>
      <w:r w:rsidRPr="00014C3D">
        <w:rPr>
          <w:rFonts w:ascii="Open Sans" w:hAnsi="Open Sans" w:cs="Open Sans"/>
          <w:spacing w:val="-2"/>
          <w:sz w:val="18"/>
          <w:szCs w:val="18"/>
        </w:rPr>
        <w:t xml:space="preserve"> </w:t>
      </w:r>
      <w:r w:rsidRPr="00014C3D">
        <w:rPr>
          <w:rFonts w:ascii="Open Sans" w:hAnsi="Open Sans" w:cs="Open Sans"/>
          <w:sz w:val="18"/>
          <w:szCs w:val="18"/>
        </w:rPr>
        <w:t>van</w:t>
      </w:r>
      <w:r w:rsidRPr="00014C3D">
        <w:rPr>
          <w:rFonts w:ascii="Open Sans" w:hAnsi="Open Sans" w:cs="Open Sans"/>
          <w:spacing w:val="-1"/>
          <w:sz w:val="18"/>
          <w:szCs w:val="18"/>
        </w:rPr>
        <w:t xml:space="preserve"> </w:t>
      </w:r>
      <w:r w:rsidRPr="00014C3D">
        <w:rPr>
          <w:rFonts w:ascii="Open Sans" w:hAnsi="Open Sans" w:cs="Open Sans"/>
          <w:spacing w:val="-2"/>
          <w:sz w:val="18"/>
          <w:szCs w:val="18"/>
        </w:rPr>
        <w:t>de</w:t>
      </w:r>
      <w:r w:rsidRPr="00014C3D">
        <w:rPr>
          <w:rFonts w:ascii="Open Sans" w:hAnsi="Open Sans" w:cs="Open Sans"/>
          <w:sz w:val="18"/>
          <w:szCs w:val="18"/>
        </w:rPr>
        <w:t xml:space="preserve"> </w:t>
      </w:r>
      <w:r w:rsidRPr="00014C3D">
        <w:rPr>
          <w:rFonts w:ascii="Open Sans" w:hAnsi="Open Sans" w:cs="Open Sans"/>
          <w:spacing w:val="-1"/>
          <w:sz w:val="18"/>
          <w:szCs w:val="18"/>
        </w:rPr>
        <w:t>bepalingen</w:t>
      </w:r>
      <w:r w:rsidRPr="00014C3D">
        <w:rPr>
          <w:rFonts w:ascii="Open Sans" w:hAnsi="Open Sans" w:cs="Open Sans"/>
          <w:sz w:val="18"/>
          <w:szCs w:val="18"/>
        </w:rPr>
        <w:t xml:space="preserve"> </w:t>
      </w:r>
      <w:r w:rsidRPr="00014C3D">
        <w:rPr>
          <w:rFonts w:ascii="Open Sans" w:hAnsi="Open Sans" w:cs="Open Sans"/>
          <w:spacing w:val="-1"/>
          <w:sz w:val="18"/>
          <w:szCs w:val="18"/>
        </w:rPr>
        <w:t>inzake</w:t>
      </w:r>
      <w:r w:rsidRPr="00014C3D">
        <w:rPr>
          <w:rFonts w:ascii="Open Sans" w:hAnsi="Open Sans" w:cs="Open Sans"/>
          <w:spacing w:val="1"/>
          <w:sz w:val="18"/>
          <w:szCs w:val="18"/>
        </w:rPr>
        <w:t xml:space="preserve"> </w:t>
      </w:r>
      <w:r w:rsidRPr="00014C3D">
        <w:rPr>
          <w:rFonts w:ascii="Open Sans" w:hAnsi="Open Sans" w:cs="Open Sans"/>
          <w:spacing w:val="-1"/>
          <w:sz w:val="18"/>
          <w:szCs w:val="18"/>
        </w:rPr>
        <w:t>de</w:t>
      </w:r>
      <w:r w:rsidRPr="00014C3D">
        <w:rPr>
          <w:rFonts w:ascii="Open Sans" w:hAnsi="Open Sans" w:cs="Open Sans"/>
          <w:spacing w:val="71"/>
          <w:sz w:val="18"/>
          <w:szCs w:val="18"/>
        </w:rPr>
        <w:t xml:space="preserve"> </w:t>
      </w:r>
      <w:r w:rsidRPr="00014C3D">
        <w:rPr>
          <w:rFonts w:ascii="Open Sans" w:hAnsi="Open Sans" w:cs="Open Sans"/>
          <w:spacing w:val="-1"/>
          <w:sz w:val="18"/>
          <w:szCs w:val="18"/>
        </w:rPr>
        <w:t xml:space="preserve">arbeidsbescherming </w:t>
      </w:r>
      <w:r w:rsidRPr="00014C3D">
        <w:rPr>
          <w:rFonts w:ascii="Open Sans" w:hAnsi="Open Sans" w:cs="Open Sans"/>
          <w:sz w:val="18"/>
          <w:szCs w:val="18"/>
        </w:rPr>
        <w:t>en</w:t>
      </w:r>
      <w:r w:rsidRPr="00014C3D">
        <w:rPr>
          <w:rFonts w:ascii="Open Sans" w:hAnsi="Open Sans" w:cs="Open Sans"/>
          <w:spacing w:val="-1"/>
          <w:sz w:val="18"/>
          <w:szCs w:val="18"/>
        </w:rPr>
        <w:t xml:space="preserve"> arbeidsvoorwaarden</w:t>
      </w:r>
      <w:r w:rsidRPr="00014C3D">
        <w:rPr>
          <w:rFonts w:ascii="Open Sans" w:hAnsi="Open Sans" w:cs="Open Sans"/>
          <w:sz w:val="18"/>
          <w:szCs w:val="18"/>
        </w:rPr>
        <w:t xml:space="preserve"> </w:t>
      </w:r>
      <w:r w:rsidRPr="00014C3D">
        <w:rPr>
          <w:rFonts w:ascii="Open Sans" w:hAnsi="Open Sans" w:cs="Open Sans"/>
          <w:spacing w:val="-1"/>
          <w:sz w:val="18"/>
          <w:szCs w:val="18"/>
        </w:rPr>
        <w:t>die</w:t>
      </w:r>
      <w:r w:rsidRPr="00014C3D">
        <w:rPr>
          <w:rFonts w:ascii="Open Sans" w:hAnsi="Open Sans" w:cs="Open Sans"/>
          <w:spacing w:val="-2"/>
          <w:sz w:val="18"/>
          <w:szCs w:val="18"/>
        </w:rPr>
        <w:t xml:space="preserve"> </w:t>
      </w:r>
      <w:r w:rsidRPr="00014C3D">
        <w:rPr>
          <w:rFonts w:ascii="Open Sans" w:hAnsi="Open Sans" w:cs="Open Sans"/>
          <w:spacing w:val="-1"/>
          <w:sz w:val="18"/>
          <w:szCs w:val="18"/>
        </w:rPr>
        <w:t xml:space="preserve">gelden </w:t>
      </w:r>
      <w:r w:rsidRPr="00014C3D">
        <w:rPr>
          <w:rFonts w:ascii="Open Sans" w:hAnsi="Open Sans" w:cs="Open Sans"/>
          <w:sz w:val="18"/>
          <w:szCs w:val="18"/>
        </w:rPr>
        <w:t xml:space="preserve">in </w:t>
      </w:r>
      <w:r w:rsidRPr="00014C3D">
        <w:rPr>
          <w:rFonts w:ascii="Open Sans" w:hAnsi="Open Sans" w:cs="Open Sans"/>
          <w:spacing w:val="-1"/>
          <w:sz w:val="18"/>
          <w:szCs w:val="18"/>
        </w:rPr>
        <w:t>Nederland.</w:t>
      </w:r>
    </w:p>
    <w:p w14:paraId="5A5DC95C" w14:textId="77777777" w:rsidR="003146A4" w:rsidRPr="00014C3D" w:rsidRDefault="003146A4" w:rsidP="0022095D">
      <w:pPr>
        <w:pStyle w:val="Bullet"/>
        <w:rPr>
          <w:rFonts w:ascii="Open Sans" w:hAnsi="Open Sans" w:cs="Open Sans"/>
          <w:highlight w:val="yellow"/>
        </w:rPr>
      </w:pPr>
    </w:p>
    <w:p w14:paraId="12148BF6" w14:textId="18C70F5F" w:rsidR="00A42526" w:rsidRPr="00014C3D" w:rsidRDefault="00A42526" w:rsidP="000E0E42">
      <w:pPr>
        <w:rPr>
          <w:rFonts w:ascii="Open Sans" w:hAnsi="Open Sans" w:cs="Open Sans"/>
        </w:rPr>
      </w:pPr>
      <w:r w:rsidRPr="00014C3D">
        <w:rPr>
          <w:rFonts w:ascii="Open Sans" w:hAnsi="Open Sans" w:cs="Open Sans"/>
        </w:rPr>
        <w:t xml:space="preserve">Door het indienen van de </w:t>
      </w:r>
      <w:r w:rsidR="002030B3" w:rsidRPr="00014C3D">
        <w:rPr>
          <w:rFonts w:ascii="Open Sans" w:hAnsi="Open Sans" w:cs="Open Sans"/>
        </w:rPr>
        <w:t>Inschrijving</w:t>
      </w:r>
      <w:r w:rsidRPr="00014C3D">
        <w:rPr>
          <w:rFonts w:ascii="Open Sans" w:hAnsi="Open Sans" w:cs="Open Sans"/>
        </w:rPr>
        <w:t xml:space="preserve"> verklaart </w:t>
      </w:r>
      <w:r w:rsidR="002030B3" w:rsidRPr="00014C3D">
        <w:rPr>
          <w:rFonts w:ascii="Open Sans" w:hAnsi="Open Sans" w:cs="Open Sans"/>
        </w:rPr>
        <w:t>Inschrijver</w:t>
      </w:r>
      <w:r w:rsidRPr="00014C3D">
        <w:rPr>
          <w:rFonts w:ascii="Open Sans" w:hAnsi="Open Sans" w:cs="Open Sans"/>
        </w:rPr>
        <w:t xml:space="preserve"> dat hij bij het opstellen van zijn </w:t>
      </w:r>
      <w:r w:rsidR="002030B3" w:rsidRPr="00014C3D">
        <w:rPr>
          <w:rFonts w:ascii="Open Sans" w:hAnsi="Open Sans" w:cs="Open Sans"/>
        </w:rPr>
        <w:t>Inschrijving</w:t>
      </w:r>
      <w:r w:rsidRPr="00014C3D">
        <w:rPr>
          <w:rFonts w:ascii="Open Sans" w:hAnsi="Open Sans" w:cs="Open Sans"/>
        </w:rPr>
        <w:t xml:space="preserve"> rekening heeft gehouden met de verplichtingen uit hoofde van </w:t>
      </w:r>
      <w:r w:rsidR="00FB39F1" w:rsidRPr="00014C3D">
        <w:rPr>
          <w:rFonts w:ascii="Open Sans" w:hAnsi="Open Sans" w:cs="Open Sans"/>
        </w:rPr>
        <w:t xml:space="preserve">de bepalingen inzake bovenstaande </w:t>
      </w:r>
      <w:r w:rsidRPr="00014C3D">
        <w:rPr>
          <w:rFonts w:ascii="Open Sans" w:hAnsi="Open Sans" w:cs="Open Sans"/>
        </w:rPr>
        <w:t xml:space="preserve">die gelden op de plaats waar de </w:t>
      </w:r>
      <w:r w:rsidR="002030B3" w:rsidRPr="00014C3D">
        <w:rPr>
          <w:rFonts w:ascii="Open Sans" w:hAnsi="Open Sans" w:cs="Open Sans"/>
        </w:rPr>
        <w:t>Overeenkomst</w:t>
      </w:r>
      <w:r w:rsidRPr="00014C3D">
        <w:rPr>
          <w:rFonts w:ascii="Open Sans" w:hAnsi="Open Sans" w:cs="Open Sans"/>
        </w:rPr>
        <w:t xml:space="preserve"> wordt uitgevoerd. </w:t>
      </w:r>
    </w:p>
    <w:p w14:paraId="394A1025" w14:textId="77777777" w:rsidR="00826AB4" w:rsidRPr="00014C3D"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138" w:name="_Toc345687474"/>
      <w:bookmarkStart w:id="139" w:name="_Toc88054496"/>
      <w:bookmarkStart w:id="140" w:name="_Toc88054560"/>
      <w:bookmarkStart w:id="141" w:name="_Toc89946990"/>
      <w:r w:rsidRPr="00014C3D">
        <w:rPr>
          <w:rFonts w:ascii="Open Sans" w:hAnsi="Open Sans" w:cs="Open Sans"/>
          <w:bCs w:val="0"/>
          <w:iCs/>
          <w:color w:val="3CB4E5"/>
          <w:sz w:val="20"/>
          <w:lang w:eastAsia="en-US"/>
        </w:rPr>
        <w:t>Beslechting van geschillen</w:t>
      </w:r>
      <w:bookmarkEnd w:id="138"/>
      <w:bookmarkEnd w:id="139"/>
      <w:bookmarkEnd w:id="140"/>
      <w:bookmarkEnd w:id="141"/>
    </w:p>
    <w:p w14:paraId="695A229F" w14:textId="77777777" w:rsidR="00647BAC" w:rsidRPr="00014C3D" w:rsidRDefault="00F44176" w:rsidP="00F44176">
      <w:pPr>
        <w:rPr>
          <w:rFonts w:ascii="Open Sans" w:hAnsi="Open Sans" w:cs="Open Sans"/>
        </w:rPr>
      </w:pPr>
      <w:r w:rsidRPr="00014C3D">
        <w:rPr>
          <w:rFonts w:ascii="Open Sans" w:hAnsi="Open Sans" w:cs="Open Sans"/>
        </w:rPr>
        <w:t>Ieder geschil</w:t>
      </w:r>
      <w:r w:rsidR="00AC10AB" w:rsidRPr="00014C3D">
        <w:rPr>
          <w:rFonts w:ascii="Open Sans" w:hAnsi="Open Sans" w:cs="Open Sans"/>
        </w:rPr>
        <w:t xml:space="preserve"> over deze</w:t>
      </w:r>
      <w:r w:rsidRPr="00014C3D">
        <w:rPr>
          <w:rFonts w:ascii="Open Sans" w:hAnsi="Open Sans" w:cs="Open Sans"/>
        </w:rPr>
        <w:t xml:space="preserve"> aanbesteding zal uitsluitend worden voorgelegd aan </w:t>
      </w:r>
      <w:r w:rsidR="00383ABC" w:rsidRPr="00014C3D">
        <w:rPr>
          <w:rFonts w:ascii="Open Sans" w:hAnsi="Open Sans" w:cs="Open Sans"/>
        </w:rPr>
        <w:t>de daartoe b</w:t>
      </w:r>
      <w:r w:rsidR="00E07C36" w:rsidRPr="00014C3D">
        <w:rPr>
          <w:rFonts w:ascii="Open Sans" w:hAnsi="Open Sans" w:cs="Open Sans"/>
        </w:rPr>
        <w:t xml:space="preserve">evoegde rechter te </w:t>
      </w:r>
      <w:r w:rsidR="00127321" w:rsidRPr="00014C3D">
        <w:rPr>
          <w:rFonts w:ascii="Open Sans" w:hAnsi="Open Sans" w:cs="Open Sans"/>
        </w:rPr>
        <w:t>Breda</w:t>
      </w:r>
      <w:r w:rsidRPr="00014C3D">
        <w:rPr>
          <w:rFonts w:ascii="Open Sans" w:hAnsi="Open Sans" w:cs="Open Sans"/>
        </w:rPr>
        <w:t>. Uitsluitend het Nederlandse recht is van toepassing</w:t>
      </w:r>
      <w:r w:rsidR="006B678B" w:rsidRPr="00014C3D">
        <w:rPr>
          <w:rFonts w:ascii="Open Sans" w:hAnsi="Open Sans" w:cs="Open Sans"/>
        </w:rPr>
        <w:t>.</w:t>
      </w:r>
    </w:p>
    <w:p w14:paraId="41EF1D08" w14:textId="77777777" w:rsidR="00826AB4" w:rsidRPr="00014C3D"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142" w:name="_Toc340840018"/>
      <w:bookmarkStart w:id="143" w:name="_Toc345687475"/>
      <w:bookmarkStart w:id="144" w:name="_Toc88054497"/>
      <w:bookmarkStart w:id="145" w:name="_Toc88054561"/>
      <w:bookmarkStart w:id="146" w:name="_Toc89946991"/>
      <w:bookmarkEnd w:id="142"/>
      <w:r w:rsidRPr="00014C3D">
        <w:rPr>
          <w:rFonts w:ascii="Open Sans" w:hAnsi="Open Sans" w:cs="Open Sans"/>
          <w:bCs w:val="0"/>
          <w:iCs/>
          <w:color w:val="3CB4E5"/>
          <w:sz w:val="20"/>
          <w:lang w:eastAsia="en-US"/>
        </w:rPr>
        <w:t>Tegenstrijdigheden</w:t>
      </w:r>
      <w:r w:rsidR="00FA47EE" w:rsidRPr="00014C3D">
        <w:rPr>
          <w:rFonts w:ascii="Open Sans" w:hAnsi="Open Sans" w:cs="Open Sans"/>
          <w:bCs w:val="0"/>
          <w:iCs/>
          <w:color w:val="3CB4E5"/>
          <w:sz w:val="20"/>
          <w:lang w:eastAsia="en-US"/>
        </w:rPr>
        <w:t xml:space="preserve"> of bezwaren</w:t>
      </w:r>
      <w:bookmarkEnd w:id="143"/>
      <w:bookmarkEnd w:id="144"/>
      <w:bookmarkEnd w:id="145"/>
      <w:bookmarkEnd w:id="146"/>
    </w:p>
    <w:p w14:paraId="0D398BA2" w14:textId="45981AA1" w:rsidR="00C00E68" w:rsidRPr="00014C3D" w:rsidRDefault="00C00E68" w:rsidP="004F1DC6">
      <w:pPr>
        <w:rPr>
          <w:rFonts w:ascii="Open Sans" w:hAnsi="Open Sans" w:cs="Open Sans"/>
        </w:rPr>
      </w:pPr>
      <w:r w:rsidRPr="00014C3D">
        <w:rPr>
          <w:rFonts w:ascii="Open Sans" w:hAnsi="Open Sans" w:cs="Open Sans"/>
        </w:rPr>
        <w:t>Het indienen van een</w:t>
      </w:r>
      <w:r w:rsidR="001A6A27" w:rsidRPr="00014C3D">
        <w:rPr>
          <w:rFonts w:ascii="Open Sans" w:hAnsi="Open Sans" w:cs="Open Sans"/>
        </w:rPr>
        <w:t xml:space="preserve"> </w:t>
      </w:r>
      <w:r w:rsidR="002030B3" w:rsidRPr="00014C3D">
        <w:rPr>
          <w:rFonts w:ascii="Open Sans" w:hAnsi="Open Sans" w:cs="Open Sans"/>
        </w:rPr>
        <w:t>Inschrijving</w:t>
      </w:r>
      <w:r w:rsidRPr="00014C3D">
        <w:rPr>
          <w:rFonts w:ascii="Open Sans" w:hAnsi="Open Sans" w:cs="Open Sans"/>
        </w:rPr>
        <w:t xml:space="preserve"> houdt in dat </w:t>
      </w:r>
      <w:r w:rsidR="002030B3" w:rsidRPr="00014C3D">
        <w:rPr>
          <w:rFonts w:ascii="Open Sans" w:hAnsi="Open Sans" w:cs="Open Sans"/>
        </w:rPr>
        <w:t>Inschrijver</w:t>
      </w:r>
      <w:r w:rsidRPr="00014C3D">
        <w:rPr>
          <w:rFonts w:ascii="Open Sans" w:hAnsi="Open Sans" w:cs="Open Sans"/>
        </w:rPr>
        <w:t xml:space="preserve"> onverkort met de bepalingen, voorwaarden en procedure van de aanbesteding, zoals beschreven in </w:t>
      </w:r>
      <w:r w:rsidR="009120F0" w:rsidRPr="00014C3D">
        <w:rPr>
          <w:rFonts w:ascii="Open Sans" w:hAnsi="Open Sans" w:cs="Open Sans"/>
        </w:rPr>
        <w:t>het</w:t>
      </w:r>
      <w:r w:rsidRPr="00014C3D">
        <w:rPr>
          <w:rFonts w:ascii="Open Sans" w:hAnsi="Open Sans" w:cs="Open Sans"/>
        </w:rPr>
        <w:t xml:space="preserve"> </w:t>
      </w:r>
      <w:r w:rsidR="002030B3" w:rsidRPr="00014C3D">
        <w:rPr>
          <w:rFonts w:ascii="Open Sans" w:hAnsi="Open Sans" w:cs="Open Sans"/>
        </w:rPr>
        <w:t>Aanbestedingsdocument</w:t>
      </w:r>
      <w:r w:rsidR="001A6A27" w:rsidRPr="00014C3D">
        <w:rPr>
          <w:rFonts w:ascii="Open Sans" w:hAnsi="Open Sans" w:cs="Open Sans"/>
        </w:rPr>
        <w:t>,</w:t>
      </w:r>
      <w:r w:rsidRPr="00014C3D">
        <w:rPr>
          <w:rFonts w:ascii="Open Sans" w:hAnsi="Open Sans" w:cs="Open Sans"/>
        </w:rPr>
        <w:t xml:space="preserve"> instemt. Indien enig door de </w:t>
      </w:r>
      <w:r w:rsidR="002030B3" w:rsidRPr="00014C3D">
        <w:rPr>
          <w:rFonts w:ascii="Open Sans" w:hAnsi="Open Sans" w:cs="Open Sans"/>
        </w:rPr>
        <w:t>Aanbestedende dienst</w:t>
      </w:r>
      <w:r w:rsidR="001A6A27" w:rsidRPr="00014C3D">
        <w:rPr>
          <w:rFonts w:ascii="Open Sans" w:hAnsi="Open Sans" w:cs="Open Sans"/>
        </w:rPr>
        <w:t xml:space="preserve"> aan </w:t>
      </w:r>
      <w:r w:rsidR="002030B3" w:rsidRPr="00014C3D">
        <w:rPr>
          <w:rFonts w:ascii="Open Sans" w:hAnsi="Open Sans" w:cs="Open Sans"/>
        </w:rPr>
        <w:t>Inschrijver</w:t>
      </w:r>
      <w:r w:rsidRPr="00014C3D">
        <w:rPr>
          <w:rFonts w:ascii="Open Sans" w:hAnsi="Open Sans" w:cs="Open Sans"/>
        </w:rPr>
        <w:t xml:space="preserve"> verstrekt document volgens </w:t>
      </w:r>
      <w:r w:rsidR="002030B3" w:rsidRPr="00014C3D">
        <w:rPr>
          <w:rFonts w:ascii="Open Sans" w:hAnsi="Open Sans" w:cs="Open Sans"/>
        </w:rPr>
        <w:t>Inschrijver</w:t>
      </w:r>
      <w:r w:rsidRPr="00014C3D">
        <w:rPr>
          <w:rFonts w:ascii="Open Sans" w:hAnsi="Open Sans" w:cs="Open Sans"/>
        </w:rPr>
        <w:t xml:space="preserve"> tegenstrijdigheden, onjuistheden of onduidelijkheden bevat, dient </w:t>
      </w:r>
      <w:r w:rsidR="002030B3" w:rsidRPr="00014C3D">
        <w:rPr>
          <w:rFonts w:ascii="Open Sans" w:hAnsi="Open Sans" w:cs="Open Sans"/>
        </w:rPr>
        <w:t>Inschrijver</w:t>
      </w:r>
      <w:r w:rsidRPr="00014C3D">
        <w:rPr>
          <w:rFonts w:ascii="Open Sans" w:hAnsi="Open Sans" w:cs="Open Sans"/>
        </w:rPr>
        <w:t xml:space="preserve"> dat </w:t>
      </w:r>
      <w:r w:rsidR="00857BBE" w:rsidRPr="00014C3D">
        <w:rPr>
          <w:rFonts w:ascii="Open Sans" w:hAnsi="Open Sans" w:cs="Open Sans"/>
        </w:rPr>
        <w:t>direct</w:t>
      </w:r>
      <w:r w:rsidR="001A6A27" w:rsidRPr="00014C3D">
        <w:rPr>
          <w:rFonts w:ascii="Open Sans" w:hAnsi="Open Sans" w:cs="Open Sans"/>
        </w:rPr>
        <w:t xml:space="preserve"> schriftelijk</w:t>
      </w:r>
      <w:r w:rsidRPr="00014C3D">
        <w:rPr>
          <w:rFonts w:ascii="Open Sans" w:hAnsi="Open Sans" w:cs="Open Sans"/>
        </w:rPr>
        <w:t xml:space="preserve"> aan </w:t>
      </w:r>
      <w:r w:rsidR="001A6A27" w:rsidRPr="00014C3D">
        <w:rPr>
          <w:rFonts w:ascii="Open Sans" w:hAnsi="Open Sans" w:cs="Open Sans"/>
        </w:rPr>
        <w:t xml:space="preserve">de contactpersoon die staat vermeld in § </w:t>
      </w:r>
      <w:r w:rsidR="004C14C2" w:rsidRPr="00014C3D">
        <w:rPr>
          <w:rFonts w:ascii="Open Sans" w:hAnsi="Open Sans" w:cs="Open Sans"/>
        </w:rPr>
        <w:t>3</w:t>
      </w:r>
      <w:r w:rsidR="001A6A27" w:rsidRPr="00014C3D">
        <w:rPr>
          <w:rFonts w:ascii="Open Sans" w:hAnsi="Open Sans" w:cs="Open Sans"/>
        </w:rPr>
        <w:t xml:space="preserve">.2 </w:t>
      </w:r>
      <w:r w:rsidRPr="00014C3D">
        <w:rPr>
          <w:rFonts w:ascii="Open Sans" w:hAnsi="Open Sans" w:cs="Open Sans"/>
        </w:rPr>
        <w:t>te melden</w:t>
      </w:r>
      <w:r w:rsidR="001A6A27" w:rsidRPr="00014C3D">
        <w:rPr>
          <w:rFonts w:ascii="Open Sans" w:hAnsi="Open Sans" w:cs="Open Sans"/>
        </w:rPr>
        <w:t>, met opgave van de eventuele consequenties en/of correctievoorstellen.</w:t>
      </w:r>
      <w:r w:rsidRPr="00014C3D">
        <w:rPr>
          <w:rFonts w:ascii="Open Sans" w:hAnsi="Open Sans" w:cs="Open Sans"/>
        </w:rPr>
        <w:t xml:space="preserve"> </w:t>
      </w:r>
    </w:p>
    <w:p w14:paraId="73AE8384" w14:textId="77777777" w:rsidR="00C00E68" w:rsidRPr="00014C3D" w:rsidRDefault="00C00E68" w:rsidP="004F1DC6">
      <w:pPr>
        <w:rPr>
          <w:rFonts w:ascii="Open Sans" w:hAnsi="Open Sans" w:cs="Open Sans"/>
        </w:rPr>
      </w:pPr>
    </w:p>
    <w:p w14:paraId="08F84B9A" w14:textId="66BC208E" w:rsidR="00C00E68" w:rsidRPr="00014C3D" w:rsidRDefault="00C00E68" w:rsidP="004F1DC6">
      <w:pPr>
        <w:rPr>
          <w:rFonts w:ascii="Open Sans" w:hAnsi="Open Sans" w:cs="Open Sans"/>
        </w:rPr>
      </w:pPr>
      <w:r w:rsidRPr="00014C3D">
        <w:rPr>
          <w:rFonts w:ascii="Open Sans" w:hAnsi="Open Sans" w:cs="Open Sans"/>
        </w:rPr>
        <w:t xml:space="preserve">Als een </w:t>
      </w:r>
      <w:r w:rsidR="002030B3" w:rsidRPr="00014C3D">
        <w:rPr>
          <w:rFonts w:ascii="Open Sans" w:hAnsi="Open Sans" w:cs="Open Sans"/>
        </w:rPr>
        <w:t>Inschrijver</w:t>
      </w:r>
      <w:r w:rsidRPr="00014C3D">
        <w:rPr>
          <w:rFonts w:ascii="Open Sans" w:hAnsi="Open Sans" w:cs="Open Sans"/>
        </w:rPr>
        <w:t xml:space="preserve"> bezwaren heeft tegen (onderdelen van) </w:t>
      </w:r>
      <w:r w:rsidR="009120F0" w:rsidRPr="00014C3D">
        <w:rPr>
          <w:rFonts w:ascii="Open Sans" w:hAnsi="Open Sans" w:cs="Open Sans"/>
        </w:rPr>
        <w:t>het</w:t>
      </w:r>
      <w:r w:rsidRPr="00014C3D">
        <w:rPr>
          <w:rFonts w:ascii="Open Sans" w:hAnsi="Open Sans" w:cs="Open Sans"/>
        </w:rPr>
        <w:t xml:space="preserve"> </w:t>
      </w:r>
      <w:r w:rsidR="002030B3" w:rsidRPr="00014C3D">
        <w:rPr>
          <w:rFonts w:ascii="Open Sans" w:hAnsi="Open Sans" w:cs="Open Sans"/>
        </w:rPr>
        <w:t>Aanbestedingsdocument</w:t>
      </w:r>
      <w:r w:rsidRPr="00014C3D">
        <w:rPr>
          <w:rFonts w:ascii="Open Sans" w:hAnsi="Open Sans" w:cs="Open Sans"/>
        </w:rPr>
        <w:t>, waaronder (maar niet uitsluitend) het voorwerp van de opdracht, de gunningscriteria en de beoordelingsprocedure, dient hij die bezwaren</w:t>
      </w:r>
      <w:r w:rsidR="003146A4" w:rsidRPr="00014C3D">
        <w:rPr>
          <w:rFonts w:ascii="Open Sans" w:hAnsi="Open Sans" w:cs="Open Sans"/>
        </w:rPr>
        <w:t>,</w:t>
      </w:r>
      <w:r w:rsidRPr="00014C3D">
        <w:rPr>
          <w:rFonts w:ascii="Open Sans" w:hAnsi="Open Sans" w:cs="Open Sans"/>
        </w:rPr>
        <w:t xml:space="preserve"> </w:t>
      </w:r>
      <w:r w:rsidR="00381FD3" w:rsidRPr="00014C3D">
        <w:rPr>
          <w:rFonts w:ascii="Open Sans" w:hAnsi="Open Sans" w:cs="Open Sans"/>
        </w:rPr>
        <w:t xml:space="preserve">met opgaaf van eventuele gevolgen voor hem als </w:t>
      </w:r>
      <w:r w:rsidR="002030B3" w:rsidRPr="00014C3D">
        <w:rPr>
          <w:rFonts w:ascii="Open Sans" w:hAnsi="Open Sans" w:cs="Open Sans"/>
        </w:rPr>
        <w:t>Inschrijver</w:t>
      </w:r>
      <w:r w:rsidR="00381FD3" w:rsidRPr="00014C3D">
        <w:rPr>
          <w:rFonts w:ascii="Open Sans" w:hAnsi="Open Sans" w:cs="Open Sans"/>
        </w:rPr>
        <w:t xml:space="preserve">, </w:t>
      </w:r>
      <w:r w:rsidRPr="00014C3D">
        <w:rPr>
          <w:rFonts w:ascii="Open Sans" w:hAnsi="Open Sans" w:cs="Open Sans"/>
        </w:rPr>
        <w:t>op de kortst mogelijke termijn</w:t>
      </w:r>
      <w:r w:rsidR="008F4181" w:rsidRPr="00014C3D">
        <w:rPr>
          <w:rFonts w:ascii="Open Sans" w:hAnsi="Open Sans" w:cs="Open Sans"/>
        </w:rPr>
        <w:t xml:space="preserve"> schriftelijk aan de genoemde contactpersoon kenbaar te maken</w:t>
      </w:r>
      <w:r w:rsidR="000E0E42" w:rsidRPr="00014C3D">
        <w:rPr>
          <w:rFonts w:ascii="Open Sans" w:hAnsi="Open Sans" w:cs="Open Sans"/>
        </w:rPr>
        <w:t>, op straffe van verval van recht</w:t>
      </w:r>
      <w:r w:rsidR="008F4181" w:rsidRPr="00014C3D">
        <w:rPr>
          <w:rFonts w:ascii="Open Sans" w:hAnsi="Open Sans" w:cs="Open Sans"/>
        </w:rPr>
        <w:t>.</w:t>
      </w:r>
      <w:r w:rsidRPr="00014C3D">
        <w:rPr>
          <w:rFonts w:ascii="Open Sans" w:hAnsi="Open Sans" w:cs="Open Sans"/>
        </w:rPr>
        <w:t xml:space="preserve"> </w:t>
      </w:r>
    </w:p>
    <w:p w14:paraId="3879151C" w14:textId="77777777" w:rsidR="00857BBE" w:rsidRPr="00014C3D" w:rsidRDefault="00857BBE" w:rsidP="00FA377C">
      <w:pPr>
        <w:pStyle w:val="Heading1"/>
        <w:numPr>
          <w:ilvl w:val="1"/>
          <w:numId w:val="23"/>
        </w:numPr>
        <w:ind w:left="567" w:hanging="567"/>
        <w:rPr>
          <w:rFonts w:ascii="Open Sans" w:hAnsi="Open Sans" w:cs="Open Sans"/>
          <w:bCs w:val="0"/>
          <w:iCs/>
          <w:color w:val="3CB4E5"/>
          <w:sz w:val="20"/>
          <w:lang w:eastAsia="en-US"/>
        </w:rPr>
      </w:pPr>
      <w:bookmarkStart w:id="147" w:name="_Toc88054498"/>
      <w:bookmarkStart w:id="148" w:name="_Toc88054562"/>
      <w:bookmarkStart w:id="149" w:name="_Toc89946992"/>
      <w:bookmarkStart w:id="150" w:name="_Toc345687476"/>
      <w:r w:rsidRPr="00014C3D">
        <w:rPr>
          <w:rFonts w:ascii="Open Sans" w:hAnsi="Open Sans" w:cs="Open Sans"/>
          <w:bCs w:val="0"/>
          <w:iCs/>
          <w:color w:val="3CB4E5"/>
          <w:sz w:val="20"/>
          <w:lang w:eastAsia="en-US"/>
        </w:rPr>
        <w:t>Klachtenregeling</w:t>
      </w:r>
      <w:bookmarkEnd w:id="147"/>
      <w:bookmarkEnd w:id="148"/>
      <w:bookmarkEnd w:id="149"/>
    </w:p>
    <w:p w14:paraId="182B9590" w14:textId="3F8BF2FF" w:rsidR="00857BBE" w:rsidRPr="00014C3D" w:rsidRDefault="00857BBE" w:rsidP="00857BBE">
      <w:pPr>
        <w:rPr>
          <w:rFonts w:ascii="Open Sans" w:hAnsi="Open Sans" w:cs="Open Sans"/>
        </w:rPr>
      </w:pPr>
      <w:r w:rsidRPr="00014C3D">
        <w:rPr>
          <w:rFonts w:ascii="Open Sans" w:hAnsi="Open Sans" w:cs="Open Sans"/>
        </w:rPr>
        <w:t xml:space="preserve">Vragen, verzoeken, opmerkingen en/of bezwaren met betrekking tot de </w:t>
      </w:r>
      <w:r w:rsidR="002030B3" w:rsidRPr="00014C3D">
        <w:rPr>
          <w:rFonts w:ascii="Open Sans" w:hAnsi="Open Sans" w:cs="Open Sans"/>
        </w:rPr>
        <w:t>Aanbestedingsdocument</w:t>
      </w:r>
      <w:r w:rsidRPr="00014C3D">
        <w:rPr>
          <w:rFonts w:ascii="Open Sans" w:hAnsi="Open Sans" w:cs="Open Sans"/>
        </w:rPr>
        <w:t xml:space="preserve">en moeten aan de </w:t>
      </w:r>
      <w:r w:rsidR="002030B3" w:rsidRPr="00014C3D">
        <w:rPr>
          <w:rFonts w:ascii="Open Sans" w:hAnsi="Open Sans" w:cs="Open Sans"/>
        </w:rPr>
        <w:t>Aanbestedende dienst</w:t>
      </w:r>
      <w:r w:rsidRPr="00014C3D">
        <w:rPr>
          <w:rFonts w:ascii="Open Sans" w:hAnsi="Open Sans" w:cs="Open Sans"/>
        </w:rPr>
        <w:t xml:space="preserve"> kenbaar worden gemaakt conform het gestelde in de </w:t>
      </w:r>
      <w:r w:rsidR="00833AAC" w:rsidRPr="00014C3D">
        <w:rPr>
          <w:rFonts w:ascii="Open Sans" w:hAnsi="Open Sans" w:cs="Open Sans"/>
        </w:rPr>
        <w:t>§</w:t>
      </w:r>
      <w:r w:rsidRPr="00014C3D">
        <w:rPr>
          <w:rFonts w:ascii="Open Sans" w:hAnsi="Open Sans" w:cs="Open Sans"/>
        </w:rPr>
        <w:t xml:space="preserve"> ‘Vragen en inlichtingen’ dan wel </w:t>
      </w:r>
      <w:r w:rsidR="00833AAC" w:rsidRPr="00014C3D">
        <w:rPr>
          <w:rFonts w:ascii="Open Sans" w:hAnsi="Open Sans" w:cs="Open Sans"/>
        </w:rPr>
        <w:t xml:space="preserve">§ </w:t>
      </w:r>
      <w:r w:rsidRPr="00014C3D">
        <w:rPr>
          <w:rFonts w:ascii="Open Sans" w:hAnsi="Open Sans" w:cs="Open Sans"/>
        </w:rPr>
        <w:t xml:space="preserve">‘Tegenstrijdigheden en bezwaren’. Wanneer een ondernemer het oneens blijft met de reactie van de </w:t>
      </w:r>
      <w:r w:rsidR="002030B3" w:rsidRPr="00014C3D">
        <w:rPr>
          <w:rFonts w:ascii="Open Sans" w:hAnsi="Open Sans" w:cs="Open Sans"/>
        </w:rPr>
        <w:t>Aanbestedende dienst</w:t>
      </w:r>
      <w:r w:rsidRPr="00014C3D">
        <w:rPr>
          <w:rFonts w:ascii="Open Sans" w:hAnsi="Open Sans" w:cs="Open Sans"/>
        </w:rPr>
        <w:t xml:space="preserve">, dan wel een reactie uitblijft, kan hij bij de </w:t>
      </w:r>
      <w:r w:rsidR="002030B3" w:rsidRPr="00014C3D">
        <w:rPr>
          <w:rFonts w:ascii="Open Sans" w:hAnsi="Open Sans" w:cs="Open Sans"/>
        </w:rPr>
        <w:t>Aanbestedende dienst</w:t>
      </w:r>
      <w:r w:rsidRPr="00014C3D">
        <w:rPr>
          <w:rFonts w:ascii="Open Sans" w:hAnsi="Open Sans" w:cs="Open Sans"/>
        </w:rPr>
        <w:t xml:space="preserve"> een klacht indienen. Een ondernemer kan ook gelijk een klacht indienen.</w:t>
      </w:r>
    </w:p>
    <w:p w14:paraId="1F2E8AC5" w14:textId="77777777" w:rsidR="00014C3D" w:rsidRDefault="00014C3D" w:rsidP="00857BBE">
      <w:pPr>
        <w:rPr>
          <w:rFonts w:ascii="Open Sans" w:hAnsi="Open Sans" w:cs="Open Sans"/>
        </w:rPr>
      </w:pPr>
    </w:p>
    <w:p w14:paraId="5B15663D" w14:textId="5A1DD0F7" w:rsidR="00857BBE" w:rsidRPr="00014C3D" w:rsidRDefault="00857BBE" w:rsidP="00857BBE">
      <w:pPr>
        <w:rPr>
          <w:rFonts w:ascii="Open Sans" w:hAnsi="Open Sans" w:cs="Open Sans"/>
        </w:rPr>
      </w:pPr>
      <w:r w:rsidRPr="00014C3D">
        <w:rPr>
          <w:rFonts w:ascii="Open Sans" w:hAnsi="Open Sans" w:cs="Open Sans"/>
        </w:rPr>
        <w:t>In de bijlage</w:t>
      </w:r>
      <w:r w:rsidR="00C54069">
        <w:rPr>
          <w:rFonts w:ascii="Open Sans" w:hAnsi="Open Sans" w:cs="Open Sans"/>
        </w:rPr>
        <w:t xml:space="preserve"> 1</w:t>
      </w:r>
      <w:r w:rsidRPr="00014C3D">
        <w:rPr>
          <w:rFonts w:ascii="Open Sans" w:hAnsi="Open Sans" w:cs="Open Sans"/>
        </w:rPr>
        <w:t xml:space="preserve"> ‘Klachtenprocedure’</w:t>
      </w:r>
      <w:r w:rsidR="00E07C36" w:rsidRPr="00014C3D">
        <w:rPr>
          <w:rFonts w:ascii="Open Sans" w:hAnsi="Open Sans" w:cs="Open Sans"/>
        </w:rPr>
        <w:t xml:space="preserve"> </w:t>
      </w:r>
      <w:r w:rsidRPr="00014C3D">
        <w:rPr>
          <w:rFonts w:ascii="Open Sans" w:hAnsi="Open Sans" w:cs="Open Sans"/>
        </w:rPr>
        <w:t>is nadere informatie te lezen.</w:t>
      </w:r>
    </w:p>
    <w:p w14:paraId="5F002373" w14:textId="44A2FEE9" w:rsidR="00826AB4" w:rsidRPr="00014C3D"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151" w:name="_Toc88054499"/>
      <w:bookmarkStart w:id="152" w:name="_Toc88054563"/>
      <w:bookmarkStart w:id="153" w:name="_Toc89946993"/>
      <w:r w:rsidRPr="00014C3D">
        <w:rPr>
          <w:rFonts w:ascii="Open Sans" w:hAnsi="Open Sans" w:cs="Open Sans"/>
          <w:bCs w:val="0"/>
          <w:iCs/>
          <w:color w:val="3CB4E5"/>
          <w:sz w:val="20"/>
          <w:lang w:eastAsia="en-US"/>
        </w:rPr>
        <w:t xml:space="preserve">Indiening van de </w:t>
      </w:r>
      <w:r w:rsidR="002030B3" w:rsidRPr="00014C3D">
        <w:rPr>
          <w:rFonts w:ascii="Open Sans" w:hAnsi="Open Sans" w:cs="Open Sans"/>
          <w:bCs w:val="0"/>
          <w:iCs/>
          <w:color w:val="3CB4E5"/>
          <w:sz w:val="20"/>
          <w:lang w:eastAsia="en-US"/>
        </w:rPr>
        <w:t>Inschrijving</w:t>
      </w:r>
      <w:bookmarkEnd w:id="150"/>
      <w:bookmarkEnd w:id="151"/>
      <w:bookmarkEnd w:id="152"/>
      <w:bookmarkEnd w:id="153"/>
    </w:p>
    <w:p w14:paraId="235CE532" w14:textId="48A04098" w:rsidR="009B44EC" w:rsidRPr="00014C3D" w:rsidRDefault="009B44EC" w:rsidP="00014C3D">
      <w:pPr>
        <w:rPr>
          <w:rFonts w:ascii="Open Sans" w:hAnsi="Open Sans" w:cs="Open Sans"/>
        </w:rPr>
      </w:pPr>
      <w:r w:rsidRPr="00014C3D">
        <w:rPr>
          <w:rFonts w:ascii="Open Sans" w:hAnsi="Open Sans" w:cs="Open Sans"/>
        </w:rPr>
        <w:t xml:space="preserve">Uw </w:t>
      </w:r>
      <w:r w:rsidR="002030B3" w:rsidRPr="00014C3D">
        <w:rPr>
          <w:rFonts w:ascii="Open Sans" w:hAnsi="Open Sans" w:cs="Open Sans"/>
        </w:rPr>
        <w:t>Inschrijving</w:t>
      </w:r>
      <w:r w:rsidRPr="00014C3D">
        <w:rPr>
          <w:rFonts w:ascii="Open Sans" w:hAnsi="Open Sans" w:cs="Open Sans"/>
        </w:rPr>
        <w:t xml:space="preserve"> dient uiterlijk op </w:t>
      </w:r>
      <w:r w:rsidR="000E0E42" w:rsidRPr="00014C3D">
        <w:rPr>
          <w:rFonts w:ascii="Open Sans" w:hAnsi="Open Sans" w:cs="Open Sans"/>
        </w:rPr>
        <w:t>de datum en tijdstip zoals genoemd in paragraaf 3.</w:t>
      </w:r>
      <w:r w:rsidR="00CB663F" w:rsidRPr="00014C3D">
        <w:rPr>
          <w:rFonts w:ascii="Open Sans" w:hAnsi="Open Sans" w:cs="Open Sans"/>
        </w:rPr>
        <w:t>3</w:t>
      </w:r>
      <w:r w:rsidRPr="00014C3D">
        <w:rPr>
          <w:rFonts w:ascii="Open Sans" w:hAnsi="Open Sans" w:cs="Open Sans"/>
        </w:rPr>
        <w:t xml:space="preserve"> op </w:t>
      </w:r>
      <w:proofErr w:type="spellStart"/>
      <w:r w:rsidRPr="00014C3D">
        <w:rPr>
          <w:rFonts w:ascii="Open Sans" w:hAnsi="Open Sans" w:cs="Open Sans"/>
        </w:rPr>
        <w:t>Tender</w:t>
      </w:r>
      <w:r w:rsidR="00E05122" w:rsidRPr="00014C3D">
        <w:rPr>
          <w:rFonts w:ascii="Open Sans" w:hAnsi="Open Sans" w:cs="Open Sans"/>
        </w:rPr>
        <w:t>N</w:t>
      </w:r>
      <w:r w:rsidRPr="00014C3D">
        <w:rPr>
          <w:rFonts w:ascii="Open Sans" w:hAnsi="Open Sans" w:cs="Open Sans"/>
        </w:rPr>
        <w:t>ed</w:t>
      </w:r>
      <w:proofErr w:type="spellEnd"/>
      <w:r w:rsidRPr="00014C3D">
        <w:rPr>
          <w:rFonts w:ascii="Open Sans" w:hAnsi="Open Sans" w:cs="Open Sans"/>
        </w:rPr>
        <w:t xml:space="preserve"> te zijn ingediend. De datum en het tijdstip dienen als een fataal moment te worden beschouwd. De </w:t>
      </w:r>
      <w:r w:rsidR="002030B3" w:rsidRPr="00014C3D">
        <w:rPr>
          <w:rFonts w:ascii="Open Sans" w:hAnsi="Open Sans" w:cs="Open Sans"/>
        </w:rPr>
        <w:t>Aanbestedende dienst</w:t>
      </w:r>
      <w:r w:rsidRPr="00014C3D">
        <w:rPr>
          <w:rFonts w:ascii="Open Sans" w:hAnsi="Open Sans" w:cs="Open Sans"/>
        </w:rPr>
        <w:t xml:space="preserve"> aanvaardt geen </w:t>
      </w:r>
      <w:r w:rsidR="002030B3" w:rsidRPr="00014C3D">
        <w:rPr>
          <w:rFonts w:ascii="Open Sans" w:hAnsi="Open Sans" w:cs="Open Sans"/>
        </w:rPr>
        <w:t>Inschrijving</w:t>
      </w:r>
      <w:r w:rsidRPr="00014C3D">
        <w:rPr>
          <w:rFonts w:ascii="Open Sans" w:hAnsi="Open Sans" w:cs="Open Sans"/>
        </w:rPr>
        <w:t>en die op een andere wijze zijn ingediend dan hiervoor aangegeven</w:t>
      </w:r>
      <w:r w:rsidR="000E0E42" w:rsidRPr="00014C3D">
        <w:rPr>
          <w:rFonts w:ascii="Open Sans" w:hAnsi="Open Sans" w:cs="Open Sans"/>
        </w:rPr>
        <w:t>.</w:t>
      </w:r>
    </w:p>
    <w:p w14:paraId="4E4C16E8" w14:textId="77777777" w:rsidR="000E0E42" w:rsidRPr="00014C3D" w:rsidRDefault="000E0E42" w:rsidP="00014C3D">
      <w:pPr>
        <w:rPr>
          <w:rFonts w:ascii="Open Sans" w:hAnsi="Open Sans" w:cs="Open Sans"/>
        </w:rPr>
      </w:pPr>
    </w:p>
    <w:p w14:paraId="26DB8711" w14:textId="0DA80D06" w:rsidR="009B44EC" w:rsidRPr="00014C3D" w:rsidRDefault="009B44EC" w:rsidP="00014C3D">
      <w:pPr>
        <w:rPr>
          <w:rFonts w:ascii="Open Sans" w:hAnsi="Open Sans" w:cs="Open Sans"/>
        </w:rPr>
      </w:pPr>
      <w:r w:rsidRPr="00014C3D">
        <w:rPr>
          <w:rFonts w:ascii="Open Sans" w:hAnsi="Open Sans" w:cs="Open Sans"/>
        </w:rPr>
        <w:t xml:space="preserve">Alvorens u een digitale </w:t>
      </w:r>
      <w:r w:rsidR="002030B3" w:rsidRPr="00014C3D">
        <w:rPr>
          <w:rFonts w:ascii="Open Sans" w:hAnsi="Open Sans" w:cs="Open Sans"/>
        </w:rPr>
        <w:t>Inschrijving</w:t>
      </w:r>
      <w:r w:rsidRPr="00014C3D">
        <w:rPr>
          <w:rFonts w:ascii="Open Sans" w:hAnsi="Open Sans" w:cs="Open Sans"/>
        </w:rPr>
        <w:t xml:space="preserve"> via </w:t>
      </w:r>
      <w:proofErr w:type="spellStart"/>
      <w:r w:rsidRPr="00014C3D">
        <w:rPr>
          <w:rFonts w:ascii="Open Sans" w:hAnsi="Open Sans" w:cs="Open Sans"/>
        </w:rPr>
        <w:t>TenderNed</w:t>
      </w:r>
      <w:proofErr w:type="spellEnd"/>
      <w:r w:rsidRPr="00014C3D">
        <w:rPr>
          <w:rFonts w:ascii="Open Sans" w:hAnsi="Open Sans" w:cs="Open Sans"/>
        </w:rPr>
        <w:t xml:space="preserve"> kunt indienen, dient uw onderneming geregistreerd te zijn op </w:t>
      </w:r>
      <w:proofErr w:type="spellStart"/>
      <w:r w:rsidRPr="00014C3D">
        <w:rPr>
          <w:rFonts w:ascii="Open Sans" w:hAnsi="Open Sans" w:cs="Open Sans"/>
        </w:rPr>
        <w:t>TenderNed</w:t>
      </w:r>
      <w:proofErr w:type="spellEnd"/>
      <w:r w:rsidRPr="00014C3D">
        <w:rPr>
          <w:rFonts w:ascii="Open Sans" w:hAnsi="Open Sans" w:cs="Open Sans"/>
        </w:rPr>
        <w:t xml:space="preserve"> en dienen aan uw onderneming een of meerdere geregistreerde gebruikers te zijn gekoppeld die geautoriseerd zijn om via </w:t>
      </w:r>
      <w:proofErr w:type="spellStart"/>
      <w:r w:rsidRPr="00014C3D">
        <w:rPr>
          <w:rFonts w:ascii="Open Sans" w:hAnsi="Open Sans" w:cs="Open Sans"/>
        </w:rPr>
        <w:t>TenderNed</w:t>
      </w:r>
      <w:proofErr w:type="spellEnd"/>
      <w:r w:rsidRPr="00014C3D">
        <w:rPr>
          <w:rFonts w:ascii="Open Sans" w:hAnsi="Open Sans" w:cs="Open Sans"/>
        </w:rPr>
        <w:t xml:space="preserve"> in te schrijven op aanbestedingen. Let erop dat er enige tijd overheen kan gaan indien uw organisatie dit registratieproces nog moet doorlopen. Het advies van de </w:t>
      </w:r>
      <w:r w:rsidR="002030B3" w:rsidRPr="00014C3D">
        <w:rPr>
          <w:rFonts w:ascii="Open Sans" w:hAnsi="Open Sans" w:cs="Open Sans"/>
        </w:rPr>
        <w:t>Aanbestedende dienst</w:t>
      </w:r>
      <w:r w:rsidRPr="00014C3D">
        <w:rPr>
          <w:rFonts w:ascii="Open Sans" w:hAnsi="Open Sans" w:cs="Open Sans"/>
        </w:rPr>
        <w:t xml:space="preserve"> is om het registratieproces in </w:t>
      </w:r>
      <w:proofErr w:type="spellStart"/>
      <w:r w:rsidRPr="00014C3D">
        <w:rPr>
          <w:rFonts w:ascii="Open Sans" w:hAnsi="Open Sans" w:cs="Open Sans"/>
        </w:rPr>
        <w:t>TenderNed</w:t>
      </w:r>
      <w:proofErr w:type="spellEnd"/>
      <w:r w:rsidRPr="00014C3D">
        <w:rPr>
          <w:rFonts w:ascii="Open Sans" w:hAnsi="Open Sans" w:cs="Open Sans"/>
        </w:rPr>
        <w:t xml:space="preserve"> niet uit te stellen tot (vlak voor) het einde van de uiterste </w:t>
      </w:r>
      <w:r w:rsidR="002030B3" w:rsidRPr="00014C3D">
        <w:rPr>
          <w:rFonts w:ascii="Open Sans" w:hAnsi="Open Sans" w:cs="Open Sans"/>
        </w:rPr>
        <w:t>Inschrijving</w:t>
      </w:r>
      <w:r w:rsidRPr="00014C3D">
        <w:rPr>
          <w:rFonts w:ascii="Open Sans" w:hAnsi="Open Sans" w:cs="Open Sans"/>
        </w:rPr>
        <w:t xml:space="preserve">stermijn, maar direct te starten. Na registratie van uw onderneming dient u de betreffende aanbesteding via het aankondigingenplatform op </w:t>
      </w:r>
      <w:proofErr w:type="spellStart"/>
      <w:r w:rsidRPr="00014C3D">
        <w:rPr>
          <w:rFonts w:ascii="Open Sans" w:hAnsi="Open Sans" w:cs="Open Sans"/>
        </w:rPr>
        <w:t>TenderNed</w:t>
      </w:r>
      <w:proofErr w:type="spellEnd"/>
      <w:r w:rsidRPr="00014C3D">
        <w:rPr>
          <w:rFonts w:ascii="Open Sans" w:hAnsi="Open Sans" w:cs="Open Sans"/>
        </w:rPr>
        <w:t xml:space="preserve"> te hebben toegevoegd aan het overzicht van aanbestedingen die uw onderneming volgt. Dit kan via de knop ‘Toevoegen aan mijn</w:t>
      </w:r>
      <w:r w:rsidR="00F86DF5" w:rsidRPr="00014C3D">
        <w:rPr>
          <w:rFonts w:ascii="Open Sans" w:hAnsi="Open Sans" w:cs="Open Sans"/>
        </w:rPr>
        <w:t xml:space="preserve"> </w:t>
      </w:r>
      <w:r w:rsidRPr="00014C3D">
        <w:rPr>
          <w:rFonts w:ascii="Open Sans" w:hAnsi="Open Sans" w:cs="Open Sans"/>
        </w:rPr>
        <w:t>aanbestedingen’.</w:t>
      </w:r>
    </w:p>
    <w:p w14:paraId="514C6B77" w14:textId="77777777" w:rsidR="000E0E42" w:rsidRPr="00014C3D" w:rsidRDefault="000E0E42" w:rsidP="00014C3D">
      <w:pPr>
        <w:rPr>
          <w:rFonts w:ascii="Open Sans" w:hAnsi="Open Sans" w:cs="Open Sans"/>
        </w:rPr>
      </w:pPr>
    </w:p>
    <w:p w14:paraId="063EDEB9" w14:textId="31ECF2CB" w:rsidR="009B44EC" w:rsidRPr="00014C3D" w:rsidRDefault="009B44EC" w:rsidP="00014C3D">
      <w:pPr>
        <w:rPr>
          <w:rFonts w:ascii="Open Sans" w:hAnsi="Open Sans" w:cs="Open Sans"/>
        </w:rPr>
      </w:pPr>
      <w:r w:rsidRPr="00014C3D">
        <w:rPr>
          <w:rFonts w:ascii="Open Sans" w:hAnsi="Open Sans" w:cs="Open Sans"/>
        </w:rPr>
        <w:t xml:space="preserve">Als u wilt inschrijven op deze aanbesteding, gaat u via uw aanbestedingen op </w:t>
      </w:r>
      <w:proofErr w:type="spellStart"/>
      <w:r w:rsidRPr="00014C3D">
        <w:rPr>
          <w:rFonts w:ascii="Open Sans" w:hAnsi="Open Sans" w:cs="Open Sans"/>
        </w:rPr>
        <w:t>TenderNed</w:t>
      </w:r>
      <w:proofErr w:type="spellEnd"/>
      <w:r w:rsidRPr="00014C3D">
        <w:rPr>
          <w:rFonts w:ascii="Open Sans" w:hAnsi="Open Sans" w:cs="Open Sans"/>
        </w:rPr>
        <w:t xml:space="preserve"> naar het dashboard van deze aanbesteding. Hier kunt u aan de hand van enkele stappen werken aan uw </w:t>
      </w:r>
      <w:r w:rsidR="002030B3" w:rsidRPr="00014C3D">
        <w:rPr>
          <w:rFonts w:ascii="Open Sans" w:hAnsi="Open Sans" w:cs="Open Sans"/>
        </w:rPr>
        <w:t>Inschrijving</w:t>
      </w:r>
      <w:r w:rsidRPr="00014C3D">
        <w:rPr>
          <w:rFonts w:ascii="Open Sans" w:hAnsi="Open Sans" w:cs="Open Sans"/>
        </w:rPr>
        <w:t xml:space="preserve">, u kunt de eisen en criteria beantwoorden, gevraagde documenten toevoegen/uploaden, eventueel vragen stellen aan de </w:t>
      </w:r>
      <w:r w:rsidR="002030B3" w:rsidRPr="00014C3D">
        <w:rPr>
          <w:rFonts w:ascii="Open Sans" w:hAnsi="Open Sans" w:cs="Open Sans"/>
        </w:rPr>
        <w:t>Aanbestedende dienst</w:t>
      </w:r>
      <w:r w:rsidRPr="00014C3D">
        <w:rPr>
          <w:rFonts w:ascii="Open Sans" w:hAnsi="Open Sans" w:cs="Open Sans"/>
        </w:rPr>
        <w:t xml:space="preserve"> en ten slotte uw </w:t>
      </w:r>
      <w:r w:rsidR="002030B3" w:rsidRPr="00014C3D">
        <w:rPr>
          <w:rFonts w:ascii="Open Sans" w:hAnsi="Open Sans" w:cs="Open Sans"/>
        </w:rPr>
        <w:t>Inschrijving</w:t>
      </w:r>
      <w:r w:rsidRPr="00014C3D">
        <w:rPr>
          <w:rFonts w:ascii="Open Sans" w:hAnsi="Open Sans" w:cs="Open Sans"/>
        </w:rPr>
        <w:t xml:space="preserve"> indienen. Voordat u uw </w:t>
      </w:r>
      <w:r w:rsidR="002030B3" w:rsidRPr="00014C3D">
        <w:rPr>
          <w:rFonts w:ascii="Open Sans" w:hAnsi="Open Sans" w:cs="Open Sans"/>
        </w:rPr>
        <w:t>Inschrijving</w:t>
      </w:r>
      <w:r w:rsidRPr="00014C3D">
        <w:rPr>
          <w:rFonts w:ascii="Open Sans" w:hAnsi="Open Sans" w:cs="Open Sans"/>
        </w:rPr>
        <w:t xml:space="preserve"> daadwerkelijk indient, voert </w:t>
      </w:r>
      <w:proofErr w:type="spellStart"/>
      <w:r w:rsidRPr="00014C3D">
        <w:rPr>
          <w:rFonts w:ascii="Open Sans" w:hAnsi="Open Sans" w:cs="Open Sans"/>
        </w:rPr>
        <w:t>TenderNed</w:t>
      </w:r>
      <w:proofErr w:type="spellEnd"/>
      <w:r w:rsidRPr="00014C3D">
        <w:rPr>
          <w:rFonts w:ascii="Open Sans" w:hAnsi="Open Sans" w:cs="Open Sans"/>
        </w:rPr>
        <w:t xml:space="preserve"> een controle uit op alle verplichte velden. Mocht u iets over het hoofd hebben gezien, dan geeft </w:t>
      </w:r>
      <w:proofErr w:type="spellStart"/>
      <w:r w:rsidRPr="00014C3D">
        <w:rPr>
          <w:rFonts w:ascii="Open Sans" w:hAnsi="Open Sans" w:cs="Open Sans"/>
        </w:rPr>
        <w:t>TenderNed</w:t>
      </w:r>
      <w:proofErr w:type="spellEnd"/>
      <w:r w:rsidRPr="00014C3D">
        <w:rPr>
          <w:rFonts w:ascii="Open Sans" w:hAnsi="Open Sans" w:cs="Open Sans"/>
        </w:rPr>
        <w:t xml:space="preserve"> u een waarschuwing. Als uw </w:t>
      </w:r>
      <w:r w:rsidR="002030B3" w:rsidRPr="00014C3D">
        <w:rPr>
          <w:rFonts w:ascii="Open Sans" w:hAnsi="Open Sans" w:cs="Open Sans"/>
        </w:rPr>
        <w:t>Inschrijving</w:t>
      </w:r>
      <w:r w:rsidRPr="00014C3D">
        <w:rPr>
          <w:rFonts w:ascii="Open Sans" w:hAnsi="Open Sans" w:cs="Open Sans"/>
        </w:rPr>
        <w:t xml:space="preserve"> gereed is, kunt u de </w:t>
      </w:r>
      <w:r w:rsidR="002030B3" w:rsidRPr="00014C3D">
        <w:rPr>
          <w:rFonts w:ascii="Open Sans" w:hAnsi="Open Sans" w:cs="Open Sans"/>
        </w:rPr>
        <w:t>Inschrijving</w:t>
      </w:r>
      <w:r w:rsidRPr="00014C3D">
        <w:rPr>
          <w:rFonts w:ascii="Open Sans" w:hAnsi="Open Sans" w:cs="Open Sans"/>
        </w:rPr>
        <w:t xml:space="preserve"> indienen bij de </w:t>
      </w:r>
      <w:r w:rsidR="002030B3" w:rsidRPr="00014C3D">
        <w:rPr>
          <w:rFonts w:ascii="Open Sans" w:hAnsi="Open Sans" w:cs="Open Sans"/>
        </w:rPr>
        <w:t>Aanbestedende dienst</w:t>
      </w:r>
      <w:r w:rsidRPr="00014C3D">
        <w:rPr>
          <w:rFonts w:ascii="Open Sans" w:hAnsi="Open Sans" w:cs="Open Sans"/>
        </w:rPr>
        <w:t xml:space="preserve">. U plaatst uw </w:t>
      </w:r>
      <w:r w:rsidR="002030B3" w:rsidRPr="00014C3D">
        <w:rPr>
          <w:rFonts w:ascii="Open Sans" w:hAnsi="Open Sans" w:cs="Open Sans"/>
        </w:rPr>
        <w:t>Inschrijving</w:t>
      </w:r>
      <w:r w:rsidRPr="00014C3D">
        <w:rPr>
          <w:rFonts w:ascii="Open Sans" w:hAnsi="Open Sans" w:cs="Open Sans"/>
        </w:rPr>
        <w:t xml:space="preserve"> dan in de zogenaamde kluis. Hiervoor ontvangt u van </w:t>
      </w:r>
      <w:proofErr w:type="spellStart"/>
      <w:r w:rsidRPr="00014C3D">
        <w:rPr>
          <w:rFonts w:ascii="Open Sans" w:hAnsi="Open Sans" w:cs="Open Sans"/>
        </w:rPr>
        <w:t>TenderNed</w:t>
      </w:r>
      <w:proofErr w:type="spellEnd"/>
      <w:r w:rsidRPr="00014C3D">
        <w:rPr>
          <w:rFonts w:ascii="Open Sans" w:hAnsi="Open Sans" w:cs="Open Sans"/>
        </w:rPr>
        <w:t xml:space="preserve"> een sms-transactiecode op uw mobiele telefoon. Door deze veiligheidscontrole weet het systeem zeker dat de juiste persoon de </w:t>
      </w:r>
      <w:r w:rsidR="002030B3" w:rsidRPr="00014C3D">
        <w:rPr>
          <w:rFonts w:ascii="Open Sans" w:hAnsi="Open Sans" w:cs="Open Sans"/>
        </w:rPr>
        <w:t>Inschrijving</w:t>
      </w:r>
      <w:r w:rsidRPr="00014C3D">
        <w:rPr>
          <w:rFonts w:ascii="Open Sans" w:hAnsi="Open Sans" w:cs="Open Sans"/>
        </w:rPr>
        <w:t xml:space="preserve"> indient. Nadat de code is ingevuld, wordt de </w:t>
      </w:r>
      <w:r w:rsidR="002030B3" w:rsidRPr="00014C3D">
        <w:rPr>
          <w:rFonts w:ascii="Open Sans" w:hAnsi="Open Sans" w:cs="Open Sans"/>
        </w:rPr>
        <w:t>Inschrijving</w:t>
      </w:r>
      <w:r w:rsidRPr="00014C3D">
        <w:rPr>
          <w:rFonts w:ascii="Open Sans" w:hAnsi="Open Sans" w:cs="Open Sans"/>
        </w:rPr>
        <w:t xml:space="preserve"> in de kluis van </w:t>
      </w:r>
      <w:proofErr w:type="spellStart"/>
      <w:r w:rsidRPr="00014C3D">
        <w:rPr>
          <w:rFonts w:ascii="Open Sans" w:hAnsi="Open Sans" w:cs="Open Sans"/>
        </w:rPr>
        <w:t>TenderNed</w:t>
      </w:r>
      <w:proofErr w:type="spellEnd"/>
      <w:r w:rsidRPr="00014C3D">
        <w:rPr>
          <w:rFonts w:ascii="Open Sans" w:hAnsi="Open Sans" w:cs="Open Sans"/>
        </w:rPr>
        <w:t xml:space="preserve"> geplaatst. Mocht het nodig zijn, dan kunt u – tot het moment dat de kluis met </w:t>
      </w:r>
      <w:r w:rsidR="002030B3" w:rsidRPr="00014C3D">
        <w:rPr>
          <w:rFonts w:ascii="Open Sans" w:hAnsi="Open Sans" w:cs="Open Sans"/>
        </w:rPr>
        <w:t>Inschrijving</w:t>
      </w:r>
      <w:r w:rsidRPr="00014C3D">
        <w:rPr>
          <w:rFonts w:ascii="Open Sans" w:hAnsi="Open Sans" w:cs="Open Sans"/>
        </w:rPr>
        <w:t xml:space="preserve">en (c.q. de </w:t>
      </w:r>
      <w:r w:rsidR="002030B3" w:rsidRPr="00014C3D">
        <w:rPr>
          <w:rFonts w:ascii="Open Sans" w:hAnsi="Open Sans" w:cs="Open Sans"/>
        </w:rPr>
        <w:t>Inschrijving</w:t>
      </w:r>
      <w:r w:rsidRPr="00014C3D">
        <w:rPr>
          <w:rFonts w:ascii="Open Sans" w:hAnsi="Open Sans" w:cs="Open Sans"/>
        </w:rPr>
        <w:t xml:space="preserve">stermijn) sluit – uw </w:t>
      </w:r>
      <w:r w:rsidR="002030B3" w:rsidRPr="00014C3D">
        <w:rPr>
          <w:rFonts w:ascii="Open Sans" w:hAnsi="Open Sans" w:cs="Open Sans"/>
        </w:rPr>
        <w:t>Inschrijving</w:t>
      </w:r>
      <w:r w:rsidRPr="00014C3D">
        <w:rPr>
          <w:rFonts w:ascii="Open Sans" w:hAnsi="Open Sans" w:cs="Open Sans"/>
        </w:rPr>
        <w:t xml:space="preserve"> terugtrekken en eventueel wijzigen. Alleen de laatst ingediende versie is vanaf het moment van het openen van de kluis zichtbaar voor de</w:t>
      </w:r>
      <w:r w:rsidR="00014C3D">
        <w:rPr>
          <w:rFonts w:ascii="Open Sans" w:hAnsi="Open Sans" w:cs="Open Sans"/>
        </w:rPr>
        <w:t xml:space="preserve"> </w:t>
      </w:r>
      <w:r w:rsidR="002030B3" w:rsidRPr="00014C3D">
        <w:rPr>
          <w:rFonts w:ascii="Open Sans" w:hAnsi="Open Sans" w:cs="Open Sans"/>
        </w:rPr>
        <w:t>Aanbestedende dienst</w:t>
      </w:r>
      <w:r w:rsidRPr="00014C3D">
        <w:rPr>
          <w:rFonts w:ascii="Open Sans" w:hAnsi="Open Sans" w:cs="Open Sans"/>
        </w:rPr>
        <w:t xml:space="preserve"> en zal in be</w:t>
      </w:r>
      <w:r w:rsidR="00065C68">
        <w:rPr>
          <w:rFonts w:ascii="Open Sans" w:hAnsi="Open Sans" w:cs="Open Sans"/>
        </w:rPr>
        <w:t>handeling</w:t>
      </w:r>
      <w:r w:rsidRPr="00014C3D">
        <w:rPr>
          <w:rFonts w:ascii="Open Sans" w:hAnsi="Open Sans" w:cs="Open Sans"/>
        </w:rPr>
        <w:t xml:space="preserve"> worden genomen</w:t>
      </w:r>
      <w:r w:rsidR="000E0E42" w:rsidRPr="00014C3D">
        <w:rPr>
          <w:rFonts w:ascii="Open Sans" w:hAnsi="Open Sans" w:cs="Open Sans"/>
        </w:rPr>
        <w:t>.</w:t>
      </w:r>
    </w:p>
    <w:p w14:paraId="2E1124DD" w14:textId="77777777" w:rsidR="000E0E42" w:rsidRPr="00014C3D" w:rsidRDefault="000E0E42" w:rsidP="00014C3D">
      <w:pPr>
        <w:rPr>
          <w:rFonts w:ascii="Open Sans" w:hAnsi="Open Sans" w:cs="Open Sans"/>
        </w:rPr>
      </w:pPr>
    </w:p>
    <w:p w14:paraId="34F32497" w14:textId="05E48363" w:rsidR="009B44EC" w:rsidRPr="00014C3D" w:rsidRDefault="009B44EC" w:rsidP="00014C3D">
      <w:pPr>
        <w:rPr>
          <w:rFonts w:ascii="Open Sans" w:hAnsi="Open Sans" w:cs="Open Sans"/>
        </w:rPr>
      </w:pPr>
      <w:r w:rsidRPr="00014C3D">
        <w:rPr>
          <w:rFonts w:ascii="Open Sans" w:hAnsi="Open Sans" w:cs="Open Sans"/>
        </w:rPr>
        <w:t xml:space="preserve">Uitsluitend digitale </w:t>
      </w:r>
      <w:r w:rsidR="002030B3" w:rsidRPr="00014C3D">
        <w:rPr>
          <w:rFonts w:ascii="Open Sans" w:hAnsi="Open Sans" w:cs="Open Sans"/>
        </w:rPr>
        <w:t>Inschrijving</w:t>
      </w:r>
      <w:r w:rsidRPr="00014C3D">
        <w:rPr>
          <w:rFonts w:ascii="Open Sans" w:hAnsi="Open Sans" w:cs="Open Sans"/>
        </w:rPr>
        <w:t xml:space="preserve">en die voor of op de uiterste </w:t>
      </w:r>
      <w:r w:rsidR="002030B3" w:rsidRPr="00014C3D">
        <w:rPr>
          <w:rFonts w:ascii="Open Sans" w:hAnsi="Open Sans" w:cs="Open Sans"/>
        </w:rPr>
        <w:t>Inschrijving</w:t>
      </w:r>
      <w:r w:rsidRPr="00014C3D">
        <w:rPr>
          <w:rFonts w:ascii="Open Sans" w:hAnsi="Open Sans" w:cs="Open Sans"/>
        </w:rPr>
        <w:t xml:space="preserve">stermijn zijn ingediend in de digitale ‘kluis’ van de betreffende aanbesteding op </w:t>
      </w:r>
      <w:proofErr w:type="spellStart"/>
      <w:r w:rsidRPr="00014C3D">
        <w:rPr>
          <w:rFonts w:ascii="Open Sans" w:hAnsi="Open Sans" w:cs="Open Sans"/>
        </w:rPr>
        <w:t>TenderNed</w:t>
      </w:r>
      <w:proofErr w:type="spellEnd"/>
      <w:r w:rsidRPr="00014C3D">
        <w:rPr>
          <w:rFonts w:ascii="Open Sans" w:hAnsi="Open Sans" w:cs="Open Sans"/>
        </w:rPr>
        <w:t xml:space="preserve">, worden door de </w:t>
      </w:r>
      <w:r w:rsidR="002030B3" w:rsidRPr="00014C3D">
        <w:rPr>
          <w:rFonts w:ascii="Open Sans" w:hAnsi="Open Sans" w:cs="Open Sans"/>
        </w:rPr>
        <w:t>Aanbestedende dienst</w:t>
      </w:r>
      <w:r w:rsidRPr="00014C3D">
        <w:rPr>
          <w:rFonts w:ascii="Open Sans" w:hAnsi="Open Sans" w:cs="Open Sans"/>
        </w:rPr>
        <w:t xml:space="preserve"> verder in </w:t>
      </w:r>
      <w:r w:rsidR="00065C68" w:rsidRPr="00014C3D">
        <w:rPr>
          <w:rFonts w:ascii="Open Sans" w:hAnsi="Open Sans" w:cs="Open Sans"/>
        </w:rPr>
        <w:t>be</w:t>
      </w:r>
      <w:r w:rsidR="00065C68">
        <w:rPr>
          <w:rFonts w:ascii="Open Sans" w:hAnsi="Open Sans" w:cs="Open Sans"/>
        </w:rPr>
        <w:t>handeling</w:t>
      </w:r>
      <w:r w:rsidRPr="00014C3D">
        <w:rPr>
          <w:rFonts w:ascii="Open Sans" w:hAnsi="Open Sans" w:cs="Open Sans"/>
        </w:rPr>
        <w:t xml:space="preserve"> genomen. Overige </w:t>
      </w:r>
      <w:r w:rsidR="002030B3" w:rsidRPr="00014C3D">
        <w:rPr>
          <w:rFonts w:ascii="Open Sans" w:hAnsi="Open Sans" w:cs="Open Sans"/>
        </w:rPr>
        <w:t>Inschrijving</w:t>
      </w:r>
      <w:r w:rsidRPr="00014C3D">
        <w:rPr>
          <w:rFonts w:ascii="Open Sans" w:hAnsi="Open Sans" w:cs="Open Sans"/>
        </w:rPr>
        <w:t xml:space="preserve">en worden terzijde gelegd en van de beoordeling van de </w:t>
      </w:r>
      <w:r w:rsidR="002030B3" w:rsidRPr="00014C3D">
        <w:rPr>
          <w:rFonts w:ascii="Open Sans" w:hAnsi="Open Sans" w:cs="Open Sans"/>
        </w:rPr>
        <w:t>Inschrijving</w:t>
      </w:r>
      <w:r w:rsidRPr="00014C3D">
        <w:rPr>
          <w:rFonts w:ascii="Open Sans" w:hAnsi="Open Sans" w:cs="Open Sans"/>
        </w:rPr>
        <w:t xml:space="preserve">en uitgesloten. Inschrijvingen mogen dus ook niet per fax, e-mail of in </w:t>
      </w:r>
      <w:proofErr w:type="spellStart"/>
      <w:r w:rsidRPr="00014C3D">
        <w:rPr>
          <w:rFonts w:ascii="Open Sans" w:hAnsi="Open Sans" w:cs="Open Sans"/>
        </w:rPr>
        <w:t>hardcopy</w:t>
      </w:r>
      <w:proofErr w:type="spellEnd"/>
      <w:r w:rsidRPr="00014C3D">
        <w:rPr>
          <w:rFonts w:ascii="Open Sans" w:hAnsi="Open Sans" w:cs="Open Sans"/>
        </w:rPr>
        <w:t xml:space="preserve"> worden ingediend.</w:t>
      </w:r>
    </w:p>
    <w:p w14:paraId="74BA9777" w14:textId="77777777" w:rsidR="000E0E42" w:rsidRPr="00014C3D" w:rsidRDefault="000E0E42" w:rsidP="00014C3D">
      <w:pPr>
        <w:rPr>
          <w:rFonts w:ascii="Open Sans" w:hAnsi="Open Sans" w:cs="Open Sans"/>
        </w:rPr>
      </w:pPr>
    </w:p>
    <w:p w14:paraId="6ECF9656" w14:textId="0211BB92" w:rsidR="009B44EC" w:rsidRPr="00014C3D" w:rsidRDefault="009B44EC" w:rsidP="00014C3D">
      <w:pPr>
        <w:rPr>
          <w:rFonts w:ascii="Open Sans" w:hAnsi="Open Sans" w:cs="Open Sans"/>
        </w:rPr>
      </w:pPr>
      <w:r w:rsidRPr="00014C3D">
        <w:rPr>
          <w:rFonts w:ascii="Open Sans" w:hAnsi="Open Sans" w:cs="Open Sans"/>
        </w:rPr>
        <w:t xml:space="preserve">De aftellende digitale klok en de sluitingstijd voor indienen van </w:t>
      </w:r>
      <w:r w:rsidR="002030B3" w:rsidRPr="00014C3D">
        <w:rPr>
          <w:rFonts w:ascii="Open Sans" w:hAnsi="Open Sans" w:cs="Open Sans"/>
        </w:rPr>
        <w:t>Inschrijving</w:t>
      </w:r>
      <w:r w:rsidRPr="00014C3D">
        <w:rPr>
          <w:rFonts w:ascii="Open Sans" w:hAnsi="Open Sans" w:cs="Open Sans"/>
        </w:rPr>
        <w:t xml:space="preserve">en die worden getoond in het dashboard van </w:t>
      </w:r>
      <w:proofErr w:type="spellStart"/>
      <w:r w:rsidRPr="00014C3D">
        <w:rPr>
          <w:rFonts w:ascii="Open Sans" w:hAnsi="Open Sans" w:cs="Open Sans"/>
        </w:rPr>
        <w:t>TenderNed</w:t>
      </w:r>
      <w:proofErr w:type="spellEnd"/>
      <w:r w:rsidRPr="00014C3D">
        <w:rPr>
          <w:rFonts w:ascii="Open Sans" w:hAnsi="Open Sans" w:cs="Open Sans"/>
        </w:rPr>
        <w:t xml:space="preserve"> zijn leidend en prevaleren boven alle andere tijdsaanduidingen.</w:t>
      </w:r>
    </w:p>
    <w:p w14:paraId="27B6557C" w14:textId="77777777" w:rsidR="000E0E42" w:rsidRPr="00014C3D" w:rsidRDefault="000E0E42" w:rsidP="00014C3D">
      <w:pPr>
        <w:rPr>
          <w:rFonts w:ascii="Open Sans" w:hAnsi="Open Sans" w:cs="Open Sans"/>
        </w:rPr>
      </w:pPr>
    </w:p>
    <w:p w14:paraId="2CC74725" w14:textId="270FE44E" w:rsidR="009B44EC" w:rsidRPr="00014C3D" w:rsidRDefault="009B44EC" w:rsidP="00014C3D">
      <w:pPr>
        <w:rPr>
          <w:rFonts w:ascii="Open Sans" w:hAnsi="Open Sans" w:cs="Open Sans"/>
        </w:rPr>
      </w:pPr>
      <w:r w:rsidRPr="00014C3D">
        <w:rPr>
          <w:rFonts w:ascii="Open Sans" w:hAnsi="Open Sans" w:cs="Open Sans"/>
        </w:rPr>
        <w:t xml:space="preserve">Kort nadat u de </w:t>
      </w:r>
      <w:r w:rsidR="002030B3" w:rsidRPr="00014C3D">
        <w:rPr>
          <w:rFonts w:ascii="Open Sans" w:hAnsi="Open Sans" w:cs="Open Sans"/>
        </w:rPr>
        <w:t>Inschrijving</w:t>
      </w:r>
      <w:r w:rsidRPr="00014C3D">
        <w:rPr>
          <w:rFonts w:ascii="Open Sans" w:hAnsi="Open Sans" w:cs="Open Sans"/>
        </w:rPr>
        <w:t xml:space="preserve"> via </w:t>
      </w:r>
      <w:proofErr w:type="spellStart"/>
      <w:r w:rsidRPr="00014C3D">
        <w:rPr>
          <w:rFonts w:ascii="Open Sans" w:hAnsi="Open Sans" w:cs="Open Sans"/>
        </w:rPr>
        <w:t>TenderNed</w:t>
      </w:r>
      <w:proofErr w:type="spellEnd"/>
      <w:r w:rsidRPr="00014C3D">
        <w:rPr>
          <w:rFonts w:ascii="Open Sans" w:hAnsi="Open Sans" w:cs="Open Sans"/>
        </w:rPr>
        <w:t xml:space="preserve"> heeft ingediend, ontvangt u via </w:t>
      </w:r>
      <w:proofErr w:type="spellStart"/>
      <w:r w:rsidRPr="00014C3D">
        <w:rPr>
          <w:rFonts w:ascii="Open Sans" w:hAnsi="Open Sans" w:cs="Open Sans"/>
        </w:rPr>
        <w:t>TenderNed</w:t>
      </w:r>
      <w:proofErr w:type="spellEnd"/>
      <w:r w:rsidRPr="00014C3D">
        <w:rPr>
          <w:rFonts w:ascii="Open Sans" w:hAnsi="Open Sans" w:cs="Open Sans"/>
        </w:rPr>
        <w:t xml:space="preserve"> een automatische bevestiging. Deze notificatie geldt als ontvangstbewijs.</w:t>
      </w:r>
    </w:p>
    <w:p w14:paraId="1B44D5E6" w14:textId="77777777" w:rsidR="000E0E42" w:rsidRPr="00014C3D" w:rsidRDefault="000E0E42" w:rsidP="00014C3D">
      <w:pPr>
        <w:rPr>
          <w:rFonts w:ascii="Open Sans" w:hAnsi="Open Sans" w:cs="Open Sans"/>
        </w:rPr>
      </w:pPr>
    </w:p>
    <w:p w14:paraId="7401317A" w14:textId="47DD9909" w:rsidR="009B44EC" w:rsidRPr="00014C3D" w:rsidRDefault="009B44EC" w:rsidP="00014C3D">
      <w:pPr>
        <w:rPr>
          <w:rFonts w:ascii="Open Sans" w:hAnsi="Open Sans" w:cs="Open Sans"/>
        </w:rPr>
      </w:pPr>
      <w:r w:rsidRPr="00014C3D">
        <w:rPr>
          <w:rFonts w:ascii="Open Sans" w:hAnsi="Open Sans" w:cs="Open Sans"/>
        </w:rPr>
        <w:t xml:space="preserve">De </w:t>
      </w:r>
      <w:r w:rsidR="002030B3" w:rsidRPr="00014C3D">
        <w:rPr>
          <w:rFonts w:ascii="Open Sans" w:hAnsi="Open Sans" w:cs="Open Sans"/>
        </w:rPr>
        <w:t>Aanbestedende dienst</w:t>
      </w:r>
      <w:r w:rsidRPr="00014C3D">
        <w:rPr>
          <w:rFonts w:ascii="Open Sans" w:hAnsi="Open Sans" w:cs="Open Sans"/>
        </w:rPr>
        <w:t xml:space="preserve"> kan de </w:t>
      </w:r>
      <w:r w:rsidR="002030B3" w:rsidRPr="00014C3D">
        <w:rPr>
          <w:rFonts w:ascii="Open Sans" w:hAnsi="Open Sans" w:cs="Open Sans"/>
        </w:rPr>
        <w:t>Inschrijving</w:t>
      </w:r>
      <w:r w:rsidRPr="00014C3D">
        <w:rPr>
          <w:rFonts w:ascii="Open Sans" w:hAnsi="Open Sans" w:cs="Open Sans"/>
        </w:rPr>
        <w:t xml:space="preserve">en pas inzien na het openen van de digitale kluis in </w:t>
      </w:r>
      <w:proofErr w:type="spellStart"/>
      <w:r w:rsidRPr="00014C3D">
        <w:rPr>
          <w:rFonts w:ascii="Open Sans" w:hAnsi="Open Sans" w:cs="Open Sans"/>
        </w:rPr>
        <w:t>TenderNed</w:t>
      </w:r>
      <w:proofErr w:type="spellEnd"/>
      <w:r w:rsidRPr="00014C3D">
        <w:rPr>
          <w:rFonts w:ascii="Open Sans" w:hAnsi="Open Sans" w:cs="Open Sans"/>
        </w:rPr>
        <w:t>. Deze kan pas worden geopend nadat de uiterste inleverdatum en tijd zijn verstreken.</w:t>
      </w:r>
    </w:p>
    <w:p w14:paraId="6CD409C2" w14:textId="4F38EE65" w:rsidR="009B44EC" w:rsidRPr="00014C3D" w:rsidRDefault="009B44EC" w:rsidP="00014C3D">
      <w:pPr>
        <w:rPr>
          <w:rFonts w:ascii="Open Sans" w:hAnsi="Open Sans" w:cs="Open Sans"/>
        </w:rPr>
      </w:pPr>
      <w:r w:rsidRPr="00014C3D">
        <w:rPr>
          <w:rFonts w:ascii="Open Sans" w:hAnsi="Open Sans" w:cs="Open Sans"/>
        </w:rPr>
        <w:t xml:space="preserve">Raadpleeg de bijlage </w:t>
      </w:r>
      <w:proofErr w:type="spellStart"/>
      <w:r w:rsidRPr="00014C3D">
        <w:rPr>
          <w:rFonts w:ascii="Open Sans" w:hAnsi="Open Sans" w:cs="Open Sans"/>
        </w:rPr>
        <w:t>Factsheet</w:t>
      </w:r>
      <w:proofErr w:type="spellEnd"/>
      <w:r w:rsidRPr="00014C3D">
        <w:rPr>
          <w:rFonts w:ascii="Open Sans" w:hAnsi="Open Sans" w:cs="Open Sans"/>
        </w:rPr>
        <w:t xml:space="preserve"> digitaal inschrijven bij dit </w:t>
      </w:r>
      <w:r w:rsidR="002030B3" w:rsidRPr="00014C3D">
        <w:rPr>
          <w:rFonts w:ascii="Open Sans" w:hAnsi="Open Sans" w:cs="Open Sans"/>
        </w:rPr>
        <w:t>Aanbestedingsdocument</w:t>
      </w:r>
      <w:r w:rsidRPr="00014C3D">
        <w:rPr>
          <w:rFonts w:ascii="Open Sans" w:hAnsi="Open Sans" w:cs="Open Sans"/>
        </w:rPr>
        <w:t xml:space="preserve"> of de uitgebreidere ‘handleiding ondernemers’ voor meer informatie over het registreren en inrichten van uw organisatie op </w:t>
      </w:r>
      <w:proofErr w:type="spellStart"/>
      <w:r w:rsidRPr="00014C3D">
        <w:rPr>
          <w:rFonts w:ascii="Open Sans" w:hAnsi="Open Sans" w:cs="Open Sans"/>
        </w:rPr>
        <w:t>TenderNed</w:t>
      </w:r>
      <w:proofErr w:type="spellEnd"/>
      <w:r w:rsidRPr="00014C3D">
        <w:rPr>
          <w:rFonts w:ascii="Open Sans" w:hAnsi="Open Sans" w:cs="Open Sans"/>
        </w:rPr>
        <w:t xml:space="preserve">, alsmede over het digitaal inschrijven. Deze informatie en aanvullende informatie over het gebruik van </w:t>
      </w:r>
      <w:proofErr w:type="spellStart"/>
      <w:r w:rsidRPr="00014C3D">
        <w:rPr>
          <w:rFonts w:ascii="Open Sans" w:hAnsi="Open Sans" w:cs="Open Sans"/>
        </w:rPr>
        <w:t>TenderNed</w:t>
      </w:r>
      <w:proofErr w:type="spellEnd"/>
      <w:r w:rsidRPr="00014C3D">
        <w:rPr>
          <w:rFonts w:ascii="Open Sans" w:hAnsi="Open Sans" w:cs="Open Sans"/>
        </w:rPr>
        <w:t xml:space="preserve"> is ook toegankelijk via www.tenderned.nl/egids.</w:t>
      </w:r>
    </w:p>
    <w:p w14:paraId="341F380A" w14:textId="77777777" w:rsidR="000E0E42" w:rsidRPr="00014C3D" w:rsidRDefault="000E0E42" w:rsidP="00014C3D">
      <w:pPr>
        <w:rPr>
          <w:rFonts w:ascii="Open Sans" w:hAnsi="Open Sans" w:cs="Open Sans"/>
        </w:rPr>
      </w:pPr>
    </w:p>
    <w:p w14:paraId="1D873BCF" w14:textId="1CA84060" w:rsidR="009B44EC" w:rsidRPr="00014C3D" w:rsidRDefault="009B44EC" w:rsidP="00014C3D">
      <w:pPr>
        <w:rPr>
          <w:rFonts w:ascii="Open Sans" w:hAnsi="Open Sans" w:cs="Open Sans"/>
        </w:rPr>
      </w:pPr>
      <w:r w:rsidRPr="00014C3D">
        <w:rPr>
          <w:rFonts w:ascii="Open Sans" w:hAnsi="Open Sans" w:cs="Open Sans"/>
        </w:rPr>
        <w:t xml:space="preserve">Neem voor technische vragen over - of problemen bij - het digitaal inschrijven via </w:t>
      </w:r>
      <w:proofErr w:type="spellStart"/>
      <w:r w:rsidRPr="00014C3D">
        <w:rPr>
          <w:rFonts w:ascii="Open Sans" w:hAnsi="Open Sans" w:cs="Open Sans"/>
        </w:rPr>
        <w:t>TenderNed</w:t>
      </w:r>
      <w:proofErr w:type="spellEnd"/>
      <w:r w:rsidRPr="00014C3D">
        <w:rPr>
          <w:rFonts w:ascii="Open Sans" w:hAnsi="Open Sans" w:cs="Open Sans"/>
        </w:rPr>
        <w:t xml:space="preserve"> contact op met de </w:t>
      </w:r>
      <w:proofErr w:type="spellStart"/>
      <w:r w:rsidRPr="00014C3D">
        <w:rPr>
          <w:rFonts w:ascii="Open Sans" w:hAnsi="Open Sans" w:cs="Open Sans"/>
        </w:rPr>
        <w:t>servicedesk</w:t>
      </w:r>
      <w:proofErr w:type="spellEnd"/>
      <w:r w:rsidRPr="00014C3D">
        <w:rPr>
          <w:rFonts w:ascii="Open Sans" w:hAnsi="Open Sans" w:cs="Open Sans"/>
        </w:rPr>
        <w:t xml:space="preserve"> van </w:t>
      </w:r>
      <w:proofErr w:type="spellStart"/>
      <w:r w:rsidRPr="00014C3D">
        <w:rPr>
          <w:rFonts w:ascii="Open Sans" w:hAnsi="Open Sans" w:cs="Open Sans"/>
        </w:rPr>
        <w:t>TenderNed</w:t>
      </w:r>
      <w:proofErr w:type="spellEnd"/>
      <w:r w:rsidRPr="00014C3D">
        <w:rPr>
          <w:rFonts w:ascii="Open Sans" w:hAnsi="Open Sans" w:cs="Open Sans"/>
        </w:rPr>
        <w:t xml:space="preserve"> (zie ook § 3.2.). Indien uw vragen of signalen naar uw oordeel te laat of niet adequaat door de </w:t>
      </w:r>
      <w:proofErr w:type="spellStart"/>
      <w:r w:rsidRPr="00014C3D">
        <w:rPr>
          <w:rFonts w:ascii="Open Sans" w:hAnsi="Open Sans" w:cs="Open Sans"/>
        </w:rPr>
        <w:t>servicedesk</w:t>
      </w:r>
      <w:proofErr w:type="spellEnd"/>
      <w:r w:rsidRPr="00014C3D">
        <w:rPr>
          <w:rFonts w:ascii="Open Sans" w:hAnsi="Open Sans" w:cs="Open Sans"/>
        </w:rPr>
        <w:t xml:space="preserve"> van </w:t>
      </w:r>
      <w:proofErr w:type="spellStart"/>
      <w:r w:rsidRPr="00014C3D">
        <w:rPr>
          <w:rFonts w:ascii="Open Sans" w:hAnsi="Open Sans" w:cs="Open Sans"/>
        </w:rPr>
        <w:t>TenderNed</w:t>
      </w:r>
      <w:proofErr w:type="spellEnd"/>
      <w:r w:rsidRPr="00014C3D">
        <w:rPr>
          <w:rFonts w:ascii="Open Sans" w:hAnsi="Open Sans" w:cs="Open Sans"/>
        </w:rPr>
        <w:t xml:space="preserve"> worden beantwoord, kunt u contact opnemen met de contactpersoon van de </w:t>
      </w:r>
      <w:r w:rsidR="002030B3" w:rsidRPr="00014C3D">
        <w:rPr>
          <w:rFonts w:ascii="Open Sans" w:hAnsi="Open Sans" w:cs="Open Sans"/>
        </w:rPr>
        <w:t>Aanbestedende dienst</w:t>
      </w:r>
      <w:r w:rsidRPr="00014C3D">
        <w:rPr>
          <w:rFonts w:ascii="Open Sans" w:hAnsi="Open Sans" w:cs="Open Sans"/>
        </w:rPr>
        <w:t xml:space="preserve"> (zie § 3.2.).</w:t>
      </w:r>
    </w:p>
    <w:p w14:paraId="745AB2C9" w14:textId="77777777" w:rsidR="000E0E42" w:rsidRPr="00014C3D" w:rsidRDefault="000E0E42" w:rsidP="00014C3D">
      <w:pPr>
        <w:rPr>
          <w:rFonts w:ascii="Open Sans" w:hAnsi="Open Sans" w:cs="Open Sans"/>
        </w:rPr>
      </w:pPr>
    </w:p>
    <w:p w14:paraId="680E3011" w14:textId="75D90B35" w:rsidR="009B44EC" w:rsidRPr="00014C3D" w:rsidRDefault="009B44EC" w:rsidP="00014C3D">
      <w:pPr>
        <w:rPr>
          <w:rFonts w:ascii="Open Sans" w:hAnsi="Open Sans" w:cs="Open Sans"/>
        </w:rPr>
      </w:pPr>
      <w:r w:rsidRPr="00014C3D">
        <w:rPr>
          <w:rFonts w:ascii="Open Sans" w:hAnsi="Open Sans" w:cs="Open Sans"/>
        </w:rPr>
        <w:t xml:space="preserve">Het risico van te late indiening van uw </w:t>
      </w:r>
      <w:r w:rsidR="002030B3" w:rsidRPr="00014C3D">
        <w:rPr>
          <w:rFonts w:ascii="Open Sans" w:hAnsi="Open Sans" w:cs="Open Sans"/>
        </w:rPr>
        <w:t>Inschrijving</w:t>
      </w:r>
      <w:r w:rsidRPr="00014C3D">
        <w:rPr>
          <w:rFonts w:ascii="Open Sans" w:hAnsi="Open Sans" w:cs="Open Sans"/>
        </w:rPr>
        <w:t xml:space="preserve"> en/of indiening van een onvolledige </w:t>
      </w:r>
      <w:r w:rsidR="002030B3" w:rsidRPr="00014C3D">
        <w:rPr>
          <w:rFonts w:ascii="Open Sans" w:hAnsi="Open Sans" w:cs="Open Sans"/>
        </w:rPr>
        <w:t>Inschrijving</w:t>
      </w:r>
      <w:r w:rsidRPr="00014C3D">
        <w:rPr>
          <w:rFonts w:ascii="Open Sans" w:hAnsi="Open Sans" w:cs="Open Sans"/>
        </w:rPr>
        <w:t xml:space="preserve"> ligt bij </w:t>
      </w:r>
      <w:r w:rsidR="002030B3" w:rsidRPr="00014C3D">
        <w:rPr>
          <w:rFonts w:ascii="Open Sans" w:hAnsi="Open Sans" w:cs="Open Sans"/>
        </w:rPr>
        <w:t>Inschrijver</w:t>
      </w:r>
      <w:r w:rsidRPr="00014C3D">
        <w:rPr>
          <w:rFonts w:ascii="Open Sans" w:hAnsi="Open Sans" w:cs="Open Sans"/>
        </w:rPr>
        <w:t>.</w:t>
      </w:r>
    </w:p>
    <w:p w14:paraId="2537414A" w14:textId="77777777" w:rsidR="000E0E42" w:rsidRPr="00014C3D" w:rsidRDefault="000E0E42" w:rsidP="00014C3D">
      <w:pPr>
        <w:rPr>
          <w:rFonts w:ascii="Open Sans" w:hAnsi="Open Sans" w:cs="Open Sans"/>
        </w:rPr>
      </w:pPr>
    </w:p>
    <w:p w14:paraId="361DC076" w14:textId="0100845D" w:rsidR="009B44EC" w:rsidRPr="00014C3D" w:rsidRDefault="009B44EC" w:rsidP="00014C3D">
      <w:pPr>
        <w:rPr>
          <w:rFonts w:ascii="Open Sans" w:hAnsi="Open Sans" w:cs="Open Sans"/>
        </w:rPr>
      </w:pPr>
      <w:r w:rsidRPr="00014C3D">
        <w:rPr>
          <w:rFonts w:ascii="Open Sans" w:hAnsi="Open Sans" w:cs="Open Sans"/>
        </w:rPr>
        <w:t xml:space="preserve">De </w:t>
      </w:r>
      <w:r w:rsidR="002030B3" w:rsidRPr="00014C3D">
        <w:rPr>
          <w:rFonts w:ascii="Open Sans" w:hAnsi="Open Sans" w:cs="Open Sans"/>
        </w:rPr>
        <w:t>Aanbestedende dienst</w:t>
      </w:r>
      <w:r w:rsidRPr="00014C3D">
        <w:rPr>
          <w:rFonts w:ascii="Open Sans" w:hAnsi="Open Sans" w:cs="Open Sans"/>
        </w:rPr>
        <w:t xml:space="preserve"> is niet verantwoordelijk noch aansprakelijk voor de gevolgen die u ondervindt van een te laat, incorrect of onvolledig ingediende </w:t>
      </w:r>
      <w:r w:rsidR="002030B3" w:rsidRPr="00014C3D">
        <w:rPr>
          <w:rFonts w:ascii="Open Sans" w:hAnsi="Open Sans" w:cs="Open Sans"/>
        </w:rPr>
        <w:t>Inschrijving</w:t>
      </w:r>
      <w:r w:rsidRPr="00014C3D">
        <w:rPr>
          <w:rFonts w:ascii="Open Sans" w:hAnsi="Open Sans" w:cs="Open Sans"/>
        </w:rPr>
        <w:t>.</w:t>
      </w:r>
    </w:p>
    <w:p w14:paraId="2E6D40B1" w14:textId="0B017153" w:rsidR="00826AB4" w:rsidRPr="00014C3D" w:rsidRDefault="00826AB4" w:rsidP="00FA377C">
      <w:pPr>
        <w:pStyle w:val="Heading1"/>
        <w:numPr>
          <w:ilvl w:val="1"/>
          <w:numId w:val="23"/>
        </w:numPr>
        <w:ind w:left="567" w:hanging="567"/>
        <w:rPr>
          <w:rFonts w:ascii="Open Sans" w:hAnsi="Open Sans" w:cs="Open Sans"/>
          <w:bCs w:val="0"/>
          <w:iCs/>
          <w:color w:val="3CB4E5"/>
          <w:sz w:val="20"/>
          <w:lang w:eastAsia="en-US"/>
        </w:rPr>
      </w:pPr>
      <w:bookmarkStart w:id="154" w:name="_Toc345687477"/>
      <w:bookmarkStart w:id="155" w:name="_Toc88054500"/>
      <w:bookmarkStart w:id="156" w:name="_Toc88054564"/>
      <w:bookmarkStart w:id="157" w:name="_Toc89946994"/>
      <w:r w:rsidRPr="00014C3D">
        <w:rPr>
          <w:rFonts w:ascii="Open Sans" w:hAnsi="Open Sans" w:cs="Open Sans"/>
          <w:bCs w:val="0"/>
          <w:iCs/>
          <w:color w:val="3CB4E5"/>
          <w:sz w:val="20"/>
          <w:lang w:eastAsia="en-US"/>
        </w:rPr>
        <w:t xml:space="preserve">Vorm en inhoud van de </w:t>
      </w:r>
      <w:r w:rsidR="002030B3" w:rsidRPr="00014C3D">
        <w:rPr>
          <w:rFonts w:ascii="Open Sans" w:hAnsi="Open Sans" w:cs="Open Sans"/>
          <w:bCs w:val="0"/>
          <w:iCs/>
          <w:color w:val="3CB4E5"/>
          <w:sz w:val="20"/>
          <w:lang w:eastAsia="en-US"/>
        </w:rPr>
        <w:t>Inschrijving</w:t>
      </w:r>
      <w:bookmarkEnd w:id="154"/>
      <w:bookmarkEnd w:id="155"/>
      <w:bookmarkEnd w:id="156"/>
      <w:bookmarkEnd w:id="157"/>
    </w:p>
    <w:p w14:paraId="30578744" w14:textId="26586A0B" w:rsidR="009B44EC" w:rsidRPr="00014C3D" w:rsidRDefault="009B44EC" w:rsidP="009B44EC">
      <w:pPr>
        <w:rPr>
          <w:rFonts w:ascii="Open Sans" w:hAnsi="Open Sans" w:cs="Open Sans"/>
          <w:szCs w:val="18"/>
        </w:rPr>
      </w:pPr>
      <w:r w:rsidRPr="00014C3D">
        <w:rPr>
          <w:rFonts w:ascii="Open Sans" w:hAnsi="Open Sans" w:cs="Open Sans"/>
          <w:szCs w:val="18"/>
        </w:rPr>
        <w:t xml:space="preserve">De vorm van uw </w:t>
      </w:r>
      <w:r w:rsidR="002030B3" w:rsidRPr="00014C3D">
        <w:rPr>
          <w:rFonts w:ascii="Open Sans" w:hAnsi="Open Sans" w:cs="Open Sans"/>
          <w:szCs w:val="18"/>
        </w:rPr>
        <w:t>Inschrijving</w:t>
      </w:r>
      <w:r w:rsidRPr="00014C3D">
        <w:rPr>
          <w:rFonts w:ascii="Open Sans" w:hAnsi="Open Sans" w:cs="Open Sans"/>
          <w:szCs w:val="18"/>
        </w:rPr>
        <w:t xml:space="preserve"> is digitaal en </w:t>
      </w:r>
      <w:r w:rsidR="00E05122" w:rsidRPr="00014C3D">
        <w:rPr>
          <w:rFonts w:ascii="Open Sans" w:hAnsi="Open Sans" w:cs="Open Sans"/>
          <w:szCs w:val="18"/>
        </w:rPr>
        <w:t xml:space="preserve">de </w:t>
      </w:r>
      <w:r w:rsidRPr="00014C3D">
        <w:rPr>
          <w:rFonts w:ascii="Open Sans" w:hAnsi="Open Sans" w:cs="Open Sans"/>
          <w:szCs w:val="18"/>
        </w:rPr>
        <w:t xml:space="preserve">inhoud is volgens onderstaand schema: </w:t>
      </w:r>
    </w:p>
    <w:p w14:paraId="28ED01B0" w14:textId="77777777" w:rsidR="009B44EC" w:rsidRPr="00014C3D" w:rsidRDefault="009B44EC" w:rsidP="009B44EC">
      <w:pPr>
        <w:rPr>
          <w:rFonts w:ascii="Open Sans" w:hAnsi="Open Sans" w:cs="Open Sans"/>
          <w:szCs w:val="18"/>
        </w:rPr>
      </w:pPr>
    </w:p>
    <w:tbl>
      <w:tblPr>
        <w:tblW w:w="660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6608"/>
      </w:tblGrid>
      <w:tr w:rsidR="009B44EC" w:rsidRPr="00014C3D" w14:paraId="23B378FD" w14:textId="77777777" w:rsidTr="00050257">
        <w:trPr>
          <w:cantSplit/>
          <w:trHeight w:val="319"/>
        </w:trPr>
        <w:tc>
          <w:tcPr>
            <w:tcW w:w="6608" w:type="dxa"/>
            <w:shd w:val="clear" w:color="auto" w:fill="E0E0E0"/>
          </w:tcPr>
          <w:p w14:paraId="27668971" w14:textId="77777777" w:rsidR="009B44EC" w:rsidRPr="00014C3D" w:rsidRDefault="009B44EC" w:rsidP="00050257">
            <w:pPr>
              <w:ind w:left="142"/>
              <w:rPr>
                <w:rFonts w:ascii="Open Sans" w:hAnsi="Open Sans" w:cs="Open Sans"/>
                <w:b/>
                <w:bCs/>
                <w:szCs w:val="18"/>
              </w:rPr>
            </w:pPr>
            <w:r w:rsidRPr="00014C3D">
              <w:rPr>
                <w:rFonts w:ascii="Open Sans" w:hAnsi="Open Sans" w:cs="Open Sans"/>
                <w:b/>
                <w:bCs/>
                <w:szCs w:val="18"/>
              </w:rPr>
              <w:t>Omschrijving</w:t>
            </w:r>
          </w:p>
        </w:tc>
      </w:tr>
      <w:tr w:rsidR="009B44EC" w:rsidRPr="00014C3D" w14:paraId="5A49B87B" w14:textId="77777777" w:rsidTr="00050257">
        <w:trPr>
          <w:cantSplit/>
        </w:trPr>
        <w:tc>
          <w:tcPr>
            <w:tcW w:w="6608" w:type="dxa"/>
            <w:shd w:val="clear" w:color="auto" w:fill="FFFFFF"/>
          </w:tcPr>
          <w:p w14:paraId="0FEEE166" w14:textId="122F565F" w:rsidR="009B44EC" w:rsidRPr="00014C3D" w:rsidRDefault="009B44EC" w:rsidP="00E025A1">
            <w:pPr>
              <w:rPr>
                <w:rFonts w:ascii="Open Sans" w:hAnsi="Open Sans" w:cs="Open Sans"/>
                <w:szCs w:val="18"/>
              </w:rPr>
            </w:pPr>
            <w:r w:rsidRPr="00014C3D">
              <w:rPr>
                <w:rFonts w:ascii="Open Sans" w:hAnsi="Open Sans" w:cs="Open Sans"/>
                <w:szCs w:val="18"/>
              </w:rPr>
              <w:t xml:space="preserve">Brief waarin u uw </w:t>
            </w:r>
            <w:r w:rsidR="002030B3" w:rsidRPr="00014C3D">
              <w:rPr>
                <w:rFonts w:ascii="Open Sans" w:hAnsi="Open Sans" w:cs="Open Sans"/>
                <w:szCs w:val="18"/>
              </w:rPr>
              <w:t>Inschrijving</w:t>
            </w:r>
            <w:r w:rsidRPr="00014C3D">
              <w:rPr>
                <w:rFonts w:ascii="Open Sans" w:hAnsi="Open Sans" w:cs="Open Sans"/>
                <w:szCs w:val="18"/>
              </w:rPr>
              <w:t xml:space="preserve"> aanbiedt</w:t>
            </w:r>
          </w:p>
        </w:tc>
      </w:tr>
      <w:tr w:rsidR="009B44EC" w:rsidRPr="00014C3D" w14:paraId="344ED630" w14:textId="77777777" w:rsidTr="00050257">
        <w:trPr>
          <w:cantSplit/>
        </w:trPr>
        <w:tc>
          <w:tcPr>
            <w:tcW w:w="6608" w:type="dxa"/>
            <w:shd w:val="clear" w:color="auto" w:fill="FFFFFF"/>
          </w:tcPr>
          <w:p w14:paraId="593729E3" w14:textId="77777777" w:rsidR="009B44EC" w:rsidRPr="00014C3D" w:rsidRDefault="009B44EC" w:rsidP="00E025A1">
            <w:pPr>
              <w:rPr>
                <w:rFonts w:ascii="Open Sans" w:hAnsi="Open Sans" w:cs="Open Sans"/>
                <w:szCs w:val="18"/>
              </w:rPr>
            </w:pPr>
            <w:r w:rsidRPr="00014C3D">
              <w:rPr>
                <w:rFonts w:ascii="Open Sans" w:hAnsi="Open Sans" w:cs="Open Sans"/>
                <w:szCs w:val="18"/>
              </w:rPr>
              <w:t>Ingevulde en rechtsgeldig ondertekende Standaardformulier 1 Uniform Europees Aanbestedingsdocument *</w:t>
            </w:r>
          </w:p>
        </w:tc>
      </w:tr>
      <w:tr w:rsidR="009B44EC" w:rsidRPr="00014C3D" w14:paraId="44B4EF39" w14:textId="77777777" w:rsidTr="00050257">
        <w:trPr>
          <w:cantSplit/>
        </w:trPr>
        <w:tc>
          <w:tcPr>
            <w:tcW w:w="6608" w:type="dxa"/>
            <w:shd w:val="clear" w:color="auto" w:fill="FFFFFF"/>
          </w:tcPr>
          <w:p w14:paraId="460CBC80" w14:textId="664F72BD" w:rsidR="009B44EC" w:rsidRDefault="009B44EC" w:rsidP="004518CF">
            <w:pPr>
              <w:pStyle w:val="Default"/>
              <w:spacing w:after="35"/>
              <w:rPr>
                <w:rFonts w:ascii="Open Sans" w:hAnsi="Open Sans" w:cs="Open Sans"/>
                <w:sz w:val="18"/>
                <w:szCs w:val="18"/>
              </w:rPr>
            </w:pPr>
            <w:r w:rsidRPr="00014C3D">
              <w:rPr>
                <w:rFonts w:ascii="Open Sans" w:hAnsi="Open Sans" w:cs="Open Sans"/>
                <w:sz w:val="18"/>
                <w:szCs w:val="18"/>
              </w:rPr>
              <w:t xml:space="preserve">Ingevuld en rechtsgeldig ondertekend Standaardformulier 2 </w:t>
            </w:r>
            <w:r w:rsidR="00FD18F2" w:rsidRPr="00014C3D">
              <w:rPr>
                <w:rFonts w:ascii="Open Sans" w:hAnsi="Open Sans" w:cs="Open Sans"/>
                <w:sz w:val="18"/>
                <w:szCs w:val="18"/>
              </w:rPr>
              <w:t>Wensen en uitwerking</w:t>
            </w:r>
            <w:r w:rsidRPr="00014C3D">
              <w:rPr>
                <w:rFonts w:ascii="Open Sans" w:hAnsi="Open Sans" w:cs="Open Sans"/>
                <w:sz w:val="18"/>
                <w:szCs w:val="18"/>
              </w:rPr>
              <w:t xml:space="preserve"> </w:t>
            </w:r>
            <w:r w:rsidRPr="0031199D">
              <w:rPr>
                <w:rFonts w:ascii="Open Sans" w:hAnsi="Open Sans" w:cs="Open Sans"/>
                <w:sz w:val="18"/>
                <w:szCs w:val="18"/>
              </w:rPr>
              <w:t>(in pdf)</w:t>
            </w:r>
            <w:r w:rsidRPr="00014C3D">
              <w:rPr>
                <w:rFonts w:ascii="Open Sans" w:hAnsi="Open Sans" w:cs="Open Sans"/>
                <w:sz w:val="18"/>
                <w:szCs w:val="18"/>
              </w:rPr>
              <w:t xml:space="preserve"> </w:t>
            </w:r>
          </w:p>
          <w:p w14:paraId="24AB1AD6" w14:textId="77777777" w:rsidR="0031199D" w:rsidRDefault="0031199D" w:rsidP="004518CF">
            <w:pPr>
              <w:pStyle w:val="Default"/>
              <w:spacing w:after="35"/>
              <w:rPr>
                <w:rFonts w:ascii="Open Sans" w:hAnsi="Open Sans" w:cs="Open Sans"/>
                <w:sz w:val="18"/>
                <w:szCs w:val="18"/>
              </w:rPr>
            </w:pPr>
          </w:p>
          <w:p w14:paraId="573D6010" w14:textId="77777777" w:rsidR="0031199D" w:rsidRDefault="0031199D" w:rsidP="004518CF">
            <w:pPr>
              <w:pStyle w:val="Default"/>
              <w:spacing w:after="35"/>
              <w:rPr>
                <w:rFonts w:ascii="Open Sans" w:hAnsi="Open Sans" w:cs="Open Sans"/>
                <w:sz w:val="18"/>
                <w:szCs w:val="18"/>
              </w:rPr>
            </w:pPr>
            <w:r w:rsidRPr="0031199D">
              <w:rPr>
                <w:rFonts w:ascii="Open Sans" w:hAnsi="Open Sans" w:cs="Open Sans"/>
                <w:sz w:val="18"/>
                <w:szCs w:val="18"/>
              </w:rPr>
              <w:t xml:space="preserve">Apart aan te leveren: </w:t>
            </w:r>
          </w:p>
          <w:p w14:paraId="0565D49C" w14:textId="77777777" w:rsidR="0031199D" w:rsidRDefault="0031199D" w:rsidP="00FA377C">
            <w:pPr>
              <w:pStyle w:val="Default"/>
              <w:numPr>
                <w:ilvl w:val="0"/>
                <w:numId w:val="24"/>
              </w:numPr>
              <w:spacing w:after="35"/>
              <w:rPr>
                <w:rFonts w:ascii="Open Sans" w:hAnsi="Open Sans" w:cs="Open Sans"/>
                <w:sz w:val="18"/>
                <w:szCs w:val="18"/>
                <w:lang w:val="en-GB"/>
              </w:rPr>
            </w:pPr>
            <w:r w:rsidRPr="0031199D">
              <w:rPr>
                <w:rFonts w:ascii="Open Sans" w:hAnsi="Open Sans" w:cs="Open Sans"/>
                <w:sz w:val="18"/>
                <w:szCs w:val="18"/>
                <w:lang w:val="en-GB"/>
              </w:rPr>
              <w:t>Service Level Agreement conform Wens 2</w:t>
            </w:r>
          </w:p>
          <w:p w14:paraId="585EB790" w14:textId="54E9747A" w:rsidR="00014C3D" w:rsidRPr="0031199D" w:rsidRDefault="0031199D" w:rsidP="00FA377C">
            <w:pPr>
              <w:pStyle w:val="Default"/>
              <w:numPr>
                <w:ilvl w:val="0"/>
                <w:numId w:val="24"/>
              </w:numPr>
              <w:spacing w:after="35"/>
              <w:rPr>
                <w:rFonts w:ascii="Open Sans" w:hAnsi="Open Sans" w:cs="Open Sans"/>
                <w:sz w:val="18"/>
                <w:szCs w:val="18"/>
              </w:rPr>
            </w:pPr>
            <w:r w:rsidRPr="0031199D">
              <w:rPr>
                <w:rFonts w:ascii="Open Sans" w:hAnsi="Open Sans" w:cs="Open Sans"/>
                <w:sz w:val="18"/>
                <w:szCs w:val="18"/>
              </w:rPr>
              <w:t>CV Beoogde projectleider conform Wens 7</w:t>
            </w:r>
          </w:p>
        </w:tc>
      </w:tr>
      <w:tr w:rsidR="009B44EC" w:rsidRPr="00014C3D" w14:paraId="7361E8A3" w14:textId="77777777" w:rsidTr="00050257">
        <w:trPr>
          <w:cantSplit/>
        </w:trPr>
        <w:tc>
          <w:tcPr>
            <w:tcW w:w="6608" w:type="dxa"/>
            <w:shd w:val="clear" w:color="auto" w:fill="FFFFFF"/>
          </w:tcPr>
          <w:p w14:paraId="6C4A245D" w14:textId="77777777" w:rsidR="009B44EC" w:rsidRPr="00014C3D" w:rsidRDefault="009B44EC" w:rsidP="00E025A1">
            <w:pPr>
              <w:pStyle w:val="Default"/>
              <w:spacing w:after="35"/>
              <w:rPr>
                <w:rFonts w:ascii="Open Sans" w:hAnsi="Open Sans" w:cs="Open Sans"/>
                <w:sz w:val="18"/>
                <w:szCs w:val="18"/>
              </w:rPr>
            </w:pPr>
            <w:r w:rsidRPr="00014C3D">
              <w:rPr>
                <w:rFonts w:ascii="Open Sans" w:hAnsi="Open Sans" w:cs="Open Sans"/>
                <w:sz w:val="18"/>
                <w:szCs w:val="18"/>
              </w:rPr>
              <w:t>Ingevuld en rechtsgeldig ondertekend Standaardformulier 3 Prijzenblad (in pdf en in Excel formaat)</w:t>
            </w:r>
          </w:p>
        </w:tc>
      </w:tr>
      <w:tr w:rsidR="009B44EC" w:rsidRPr="00014C3D" w14:paraId="7B1F3D3D" w14:textId="77777777" w:rsidTr="00050257">
        <w:trPr>
          <w:cantSplit/>
        </w:trPr>
        <w:tc>
          <w:tcPr>
            <w:tcW w:w="6608" w:type="dxa"/>
            <w:shd w:val="clear" w:color="auto" w:fill="FFFFFF"/>
          </w:tcPr>
          <w:p w14:paraId="0E26A1F0" w14:textId="77777777" w:rsidR="009B44EC" w:rsidRPr="00014C3D" w:rsidRDefault="009B44EC" w:rsidP="00E025A1">
            <w:pPr>
              <w:pStyle w:val="Default"/>
              <w:spacing w:after="35"/>
              <w:rPr>
                <w:rFonts w:ascii="Open Sans" w:hAnsi="Open Sans" w:cs="Open Sans"/>
                <w:sz w:val="18"/>
                <w:szCs w:val="18"/>
              </w:rPr>
            </w:pPr>
            <w:r w:rsidRPr="00014C3D">
              <w:rPr>
                <w:rFonts w:ascii="Open Sans" w:hAnsi="Open Sans" w:cs="Open Sans"/>
                <w:sz w:val="18"/>
                <w:szCs w:val="18"/>
              </w:rPr>
              <w:t>Ingevuld en rechtsgeldig ondertekend Standaardformulier 4 Concept Overeenkomst</w:t>
            </w:r>
          </w:p>
        </w:tc>
      </w:tr>
    </w:tbl>
    <w:p w14:paraId="41CDBBE3" w14:textId="77777777" w:rsidR="00E01E00" w:rsidRDefault="00E01E00" w:rsidP="009B44EC">
      <w:pPr>
        <w:rPr>
          <w:rFonts w:ascii="Open Sans" w:hAnsi="Open Sans" w:cs="Open Sans"/>
          <w:szCs w:val="18"/>
        </w:rPr>
      </w:pPr>
    </w:p>
    <w:p w14:paraId="787D512E" w14:textId="219A9187" w:rsidR="009B44EC" w:rsidRPr="00014C3D" w:rsidRDefault="009B44EC" w:rsidP="009B44EC">
      <w:pPr>
        <w:rPr>
          <w:rFonts w:ascii="Open Sans" w:hAnsi="Open Sans" w:cs="Open Sans"/>
          <w:szCs w:val="18"/>
        </w:rPr>
      </w:pPr>
      <w:r w:rsidRPr="00014C3D">
        <w:rPr>
          <w:rFonts w:ascii="Open Sans" w:hAnsi="Open Sans" w:cs="Open Sans"/>
          <w:szCs w:val="18"/>
        </w:rPr>
        <w:t xml:space="preserve">* </w:t>
      </w:r>
      <w:r w:rsidR="00BA44FB" w:rsidRPr="00014C3D">
        <w:rPr>
          <w:rFonts w:ascii="Open Sans" w:hAnsi="Open Sans" w:cs="Open Sans"/>
          <w:szCs w:val="18"/>
        </w:rPr>
        <w:t xml:space="preserve">Als </w:t>
      </w:r>
      <w:r w:rsidRPr="00014C3D">
        <w:rPr>
          <w:rFonts w:ascii="Open Sans" w:hAnsi="Open Sans" w:cs="Open Sans"/>
          <w:szCs w:val="18"/>
        </w:rPr>
        <w:t>in samenwerkingsverband (combinatie) wordt ingeschreven, dient van iedere deelnemer aan het</w:t>
      </w:r>
      <w:r w:rsidR="00D70E4F" w:rsidRPr="00014C3D">
        <w:rPr>
          <w:rFonts w:ascii="Open Sans" w:hAnsi="Open Sans" w:cs="Open Sans"/>
          <w:szCs w:val="18"/>
        </w:rPr>
        <w:t xml:space="preserve"> samenwerkingsverband het Standaardformulier</w:t>
      </w:r>
      <w:r w:rsidRPr="00014C3D">
        <w:rPr>
          <w:rFonts w:ascii="Open Sans" w:hAnsi="Open Sans" w:cs="Open Sans"/>
          <w:szCs w:val="18"/>
        </w:rPr>
        <w:t xml:space="preserve"> </w:t>
      </w:r>
      <w:r w:rsidR="005F239F" w:rsidRPr="00014C3D">
        <w:rPr>
          <w:rFonts w:ascii="Open Sans" w:hAnsi="Open Sans" w:cs="Open Sans"/>
          <w:szCs w:val="18"/>
        </w:rPr>
        <w:t>UEA</w:t>
      </w:r>
      <w:r w:rsidRPr="00014C3D">
        <w:rPr>
          <w:rFonts w:ascii="Open Sans" w:hAnsi="Open Sans" w:cs="Open Sans"/>
          <w:szCs w:val="18"/>
        </w:rPr>
        <w:t xml:space="preserve"> ingevuld en ondertekend aan de </w:t>
      </w:r>
      <w:r w:rsidR="002030B3" w:rsidRPr="00014C3D">
        <w:rPr>
          <w:rFonts w:ascii="Open Sans" w:hAnsi="Open Sans" w:cs="Open Sans"/>
          <w:szCs w:val="18"/>
        </w:rPr>
        <w:t>Inschrijving</w:t>
      </w:r>
      <w:r w:rsidRPr="00014C3D">
        <w:rPr>
          <w:rFonts w:ascii="Open Sans" w:hAnsi="Open Sans" w:cs="Open Sans"/>
          <w:szCs w:val="18"/>
        </w:rPr>
        <w:t xml:space="preserve"> te worden toegevoegd.</w:t>
      </w:r>
    </w:p>
    <w:p w14:paraId="7AA05402" w14:textId="77777777" w:rsidR="009B44EC" w:rsidRPr="00014C3D" w:rsidRDefault="009B44EC" w:rsidP="009B44EC">
      <w:pPr>
        <w:rPr>
          <w:rFonts w:ascii="Open Sans" w:hAnsi="Open Sans" w:cs="Open Sans"/>
          <w:szCs w:val="18"/>
        </w:rPr>
      </w:pPr>
    </w:p>
    <w:p w14:paraId="73C3CC21" w14:textId="42A12DFA" w:rsidR="009B44EC" w:rsidRPr="00014C3D" w:rsidRDefault="009B44EC" w:rsidP="009B44EC">
      <w:pPr>
        <w:rPr>
          <w:rFonts w:ascii="Open Sans" w:hAnsi="Open Sans" w:cs="Open Sans"/>
          <w:szCs w:val="18"/>
        </w:rPr>
      </w:pPr>
      <w:r w:rsidRPr="00014C3D">
        <w:rPr>
          <w:rFonts w:ascii="Open Sans" w:hAnsi="Open Sans" w:cs="Open Sans"/>
          <w:szCs w:val="18"/>
        </w:rPr>
        <w:t xml:space="preserve">De </w:t>
      </w:r>
      <w:r w:rsidR="002030B3" w:rsidRPr="00014C3D">
        <w:rPr>
          <w:rFonts w:ascii="Open Sans" w:hAnsi="Open Sans" w:cs="Open Sans"/>
          <w:szCs w:val="18"/>
        </w:rPr>
        <w:t>Inschrijving</w:t>
      </w:r>
      <w:r w:rsidRPr="00014C3D">
        <w:rPr>
          <w:rFonts w:ascii="Open Sans" w:hAnsi="Open Sans" w:cs="Open Sans"/>
          <w:szCs w:val="18"/>
        </w:rPr>
        <w:t xml:space="preserve"> dient volledig te zijn, dat wil zeggen alle eventueel gevraagde bijlagen en gevraagde informatie dient te zijn bijgesloten. </w:t>
      </w:r>
      <w:r w:rsidR="005924B0" w:rsidRPr="00014C3D">
        <w:rPr>
          <w:rFonts w:ascii="Open Sans" w:hAnsi="Open Sans" w:cs="Open Sans"/>
          <w:szCs w:val="18"/>
        </w:rPr>
        <w:t>Als</w:t>
      </w:r>
      <w:r w:rsidRPr="00014C3D">
        <w:rPr>
          <w:rFonts w:ascii="Open Sans" w:hAnsi="Open Sans" w:cs="Open Sans"/>
          <w:szCs w:val="18"/>
        </w:rPr>
        <w:t xml:space="preserve"> u een wens niet kunt beantwoorden, dient u dit expliciet en met reden aan te geven. Zie in dit verband ook § 3.2</w:t>
      </w:r>
      <w:r w:rsidR="00CB663F" w:rsidRPr="00014C3D">
        <w:rPr>
          <w:rFonts w:ascii="Open Sans" w:hAnsi="Open Sans" w:cs="Open Sans"/>
          <w:szCs w:val="18"/>
        </w:rPr>
        <w:t>1</w:t>
      </w:r>
      <w:r w:rsidRPr="00014C3D">
        <w:rPr>
          <w:rFonts w:ascii="Open Sans" w:hAnsi="Open Sans" w:cs="Open Sans"/>
          <w:szCs w:val="18"/>
        </w:rPr>
        <w:t>. Als er volgens u nog andere zaken van belang zijn, kunt u deze zaken in een afzonderlijke bijlage vermelden.</w:t>
      </w:r>
    </w:p>
    <w:p w14:paraId="397B147C" w14:textId="77777777" w:rsidR="009B44EC" w:rsidRPr="00014C3D" w:rsidRDefault="009B44EC" w:rsidP="009B44EC">
      <w:pPr>
        <w:rPr>
          <w:rFonts w:ascii="Open Sans" w:hAnsi="Open Sans" w:cs="Open Sans"/>
          <w:szCs w:val="18"/>
        </w:rPr>
      </w:pPr>
    </w:p>
    <w:p w14:paraId="71ACE677" w14:textId="2B48E5A2" w:rsidR="009B44EC" w:rsidRPr="00014C3D" w:rsidRDefault="009B44EC" w:rsidP="009B44EC">
      <w:pPr>
        <w:autoSpaceDE w:val="0"/>
        <w:autoSpaceDN w:val="0"/>
        <w:adjustRightInd w:val="0"/>
        <w:spacing w:line="240" w:lineRule="auto"/>
        <w:rPr>
          <w:rFonts w:ascii="Open Sans" w:hAnsi="Open Sans" w:cs="Open Sans"/>
          <w:szCs w:val="18"/>
        </w:rPr>
      </w:pPr>
      <w:r w:rsidRPr="00014C3D">
        <w:rPr>
          <w:rFonts w:ascii="Open Sans" w:hAnsi="Open Sans" w:cs="Open Sans"/>
          <w:szCs w:val="18"/>
        </w:rPr>
        <w:t xml:space="preserve">Let op: digitaal indienen wordt niet gelijkgesteld aan rechtsgeldig ondertekende </w:t>
      </w:r>
      <w:r w:rsidR="002030B3" w:rsidRPr="00014C3D">
        <w:rPr>
          <w:rFonts w:ascii="Open Sans" w:hAnsi="Open Sans" w:cs="Open Sans"/>
          <w:szCs w:val="18"/>
        </w:rPr>
        <w:t>Inschrijving</w:t>
      </w:r>
      <w:r w:rsidRPr="00014C3D">
        <w:rPr>
          <w:rFonts w:ascii="Open Sans" w:hAnsi="Open Sans" w:cs="Open Sans"/>
          <w:szCs w:val="18"/>
        </w:rPr>
        <w:t>(</w:t>
      </w:r>
      <w:proofErr w:type="spellStart"/>
      <w:r w:rsidRPr="00014C3D">
        <w:rPr>
          <w:rFonts w:ascii="Open Sans" w:hAnsi="Open Sans" w:cs="Open Sans"/>
          <w:szCs w:val="18"/>
        </w:rPr>
        <w:t>sdocumenten</w:t>
      </w:r>
      <w:proofErr w:type="spellEnd"/>
      <w:r w:rsidRPr="00014C3D">
        <w:rPr>
          <w:rFonts w:ascii="Open Sans" w:hAnsi="Open Sans" w:cs="Open Sans"/>
          <w:szCs w:val="18"/>
        </w:rPr>
        <w:t xml:space="preserve">). Waar in dit document wordt gevraagd om rechtsgeldig ondertekende documenten (zoals verklaringen), dienen deze documenten door de daartoe rechtsgeldig bevoegde medewerker te worden ondertekend, te worden in gescand en digitaal met de </w:t>
      </w:r>
      <w:r w:rsidR="002030B3" w:rsidRPr="00014C3D">
        <w:rPr>
          <w:rFonts w:ascii="Open Sans" w:hAnsi="Open Sans" w:cs="Open Sans"/>
          <w:szCs w:val="18"/>
        </w:rPr>
        <w:t>Inschrijving</w:t>
      </w:r>
      <w:r w:rsidRPr="00014C3D">
        <w:rPr>
          <w:rFonts w:ascii="Open Sans" w:hAnsi="Open Sans" w:cs="Open Sans"/>
          <w:szCs w:val="18"/>
        </w:rPr>
        <w:t xml:space="preserve"> te worden ingediend. Zie § 3.1</w:t>
      </w:r>
      <w:r w:rsidR="00CB663F" w:rsidRPr="00014C3D">
        <w:rPr>
          <w:rFonts w:ascii="Open Sans" w:hAnsi="Open Sans" w:cs="Open Sans"/>
          <w:szCs w:val="18"/>
        </w:rPr>
        <w:t>6</w:t>
      </w:r>
      <w:r w:rsidR="000E0E42" w:rsidRPr="00014C3D">
        <w:rPr>
          <w:rFonts w:ascii="Open Sans" w:hAnsi="Open Sans" w:cs="Open Sans"/>
          <w:szCs w:val="18"/>
        </w:rPr>
        <w:t xml:space="preserve"> </w:t>
      </w:r>
      <w:r w:rsidRPr="00014C3D">
        <w:rPr>
          <w:rFonts w:ascii="Open Sans" w:hAnsi="Open Sans" w:cs="Open Sans"/>
          <w:szCs w:val="18"/>
        </w:rPr>
        <w:t>‘Rechtsgeldig onderteken</w:t>
      </w:r>
      <w:r w:rsidR="00CB663F" w:rsidRPr="00014C3D">
        <w:rPr>
          <w:rFonts w:ascii="Open Sans" w:hAnsi="Open Sans" w:cs="Open Sans"/>
          <w:szCs w:val="18"/>
        </w:rPr>
        <w:t>en</w:t>
      </w:r>
      <w:r w:rsidRPr="00014C3D">
        <w:rPr>
          <w:rFonts w:ascii="Open Sans" w:hAnsi="Open Sans" w:cs="Open Sans"/>
          <w:szCs w:val="18"/>
        </w:rPr>
        <w:t>’.</w:t>
      </w:r>
    </w:p>
    <w:p w14:paraId="111249A9" w14:textId="0BCB0C5C" w:rsidR="009B44EC" w:rsidRPr="00014C3D" w:rsidRDefault="009B44EC" w:rsidP="009B44EC">
      <w:pPr>
        <w:autoSpaceDE w:val="0"/>
        <w:autoSpaceDN w:val="0"/>
        <w:adjustRightInd w:val="0"/>
        <w:spacing w:line="240" w:lineRule="auto"/>
        <w:rPr>
          <w:rFonts w:ascii="Open Sans" w:hAnsi="Open Sans" w:cs="Open Sans"/>
          <w:szCs w:val="18"/>
        </w:rPr>
      </w:pPr>
      <w:r w:rsidRPr="00014C3D">
        <w:rPr>
          <w:rFonts w:ascii="Open Sans" w:hAnsi="Open Sans" w:cs="Open Sans"/>
          <w:szCs w:val="18"/>
        </w:rPr>
        <w:t xml:space="preserve">De </w:t>
      </w:r>
      <w:r w:rsidR="002030B3" w:rsidRPr="00014C3D">
        <w:rPr>
          <w:rFonts w:ascii="Open Sans" w:hAnsi="Open Sans" w:cs="Open Sans"/>
          <w:szCs w:val="18"/>
        </w:rPr>
        <w:t>Inschrijving</w:t>
      </w:r>
      <w:r w:rsidRPr="00014C3D">
        <w:rPr>
          <w:rFonts w:ascii="Open Sans" w:hAnsi="Open Sans" w:cs="Open Sans"/>
          <w:szCs w:val="18"/>
        </w:rPr>
        <w:t xml:space="preserve"> dient volledig te zijn, dat wi</w:t>
      </w:r>
      <w:r w:rsidR="00D70E4F" w:rsidRPr="00014C3D">
        <w:rPr>
          <w:rFonts w:ascii="Open Sans" w:hAnsi="Open Sans" w:cs="Open Sans"/>
          <w:szCs w:val="18"/>
        </w:rPr>
        <w:t>l zeggen alle gevraagde Standaardformulieren</w:t>
      </w:r>
      <w:r w:rsidRPr="00014C3D">
        <w:rPr>
          <w:rFonts w:ascii="Open Sans" w:hAnsi="Open Sans" w:cs="Open Sans"/>
          <w:szCs w:val="18"/>
        </w:rPr>
        <w:t xml:space="preserve"> en gevraagde informatie dienen te zijn bijgesloten. Zie in dit verband ook § 3.</w:t>
      </w:r>
      <w:r w:rsidR="00CF4834" w:rsidRPr="00014C3D">
        <w:rPr>
          <w:rFonts w:ascii="Open Sans" w:hAnsi="Open Sans" w:cs="Open Sans"/>
          <w:szCs w:val="18"/>
        </w:rPr>
        <w:t>1</w:t>
      </w:r>
      <w:r w:rsidR="00CB663F" w:rsidRPr="00014C3D">
        <w:rPr>
          <w:rFonts w:ascii="Open Sans" w:hAnsi="Open Sans" w:cs="Open Sans"/>
          <w:szCs w:val="18"/>
        </w:rPr>
        <w:t>7</w:t>
      </w:r>
      <w:r w:rsidR="00CF4834" w:rsidRPr="00014C3D">
        <w:rPr>
          <w:rFonts w:ascii="Open Sans" w:hAnsi="Open Sans" w:cs="Open Sans"/>
          <w:szCs w:val="18"/>
        </w:rPr>
        <w:t xml:space="preserve"> en 3.2</w:t>
      </w:r>
      <w:r w:rsidR="00CB663F" w:rsidRPr="00014C3D">
        <w:rPr>
          <w:rFonts w:ascii="Open Sans" w:hAnsi="Open Sans" w:cs="Open Sans"/>
          <w:szCs w:val="18"/>
        </w:rPr>
        <w:t>1</w:t>
      </w:r>
      <w:r w:rsidRPr="00014C3D">
        <w:rPr>
          <w:rFonts w:ascii="Open Sans" w:hAnsi="Open Sans" w:cs="Open Sans"/>
          <w:szCs w:val="18"/>
        </w:rPr>
        <w:t>.</w:t>
      </w:r>
    </w:p>
    <w:p w14:paraId="05A09790" w14:textId="77777777" w:rsidR="005520CB" w:rsidRPr="00014C3D" w:rsidRDefault="005520CB" w:rsidP="009B44EC">
      <w:pPr>
        <w:autoSpaceDE w:val="0"/>
        <w:autoSpaceDN w:val="0"/>
        <w:adjustRightInd w:val="0"/>
        <w:spacing w:line="240" w:lineRule="auto"/>
        <w:rPr>
          <w:rFonts w:ascii="Open Sans" w:hAnsi="Open Sans" w:cs="Open Sans"/>
          <w:szCs w:val="18"/>
        </w:rPr>
      </w:pPr>
    </w:p>
    <w:p w14:paraId="7CE32781" w14:textId="17AD884F" w:rsidR="005520CB" w:rsidRPr="00014C3D" w:rsidRDefault="00D70E4F" w:rsidP="009B44EC">
      <w:pPr>
        <w:autoSpaceDE w:val="0"/>
        <w:autoSpaceDN w:val="0"/>
        <w:adjustRightInd w:val="0"/>
        <w:spacing w:line="240" w:lineRule="auto"/>
        <w:rPr>
          <w:rFonts w:ascii="Open Sans" w:hAnsi="Open Sans" w:cs="Open Sans"/>
          <w:szCs w:val="18"/>
        </w:rPr>
      </w:pPr>
      <w:r w:rsidRPr="00014C3D">
        <w:rPr>
          <w:rFonts w:ascii="Open Sans" w:hAnsi="Open Sans" w:cs="Open Sans"/>
          <w:szCs w:val="18"/>
        </w:rPr>
        <w:t xml:space="preserve">Let wel, </w:t>
      </w:r>
      <w:r w:rsidR="005520CB" w:rsidRPr="00014C3D">
        <w:rPr>
          <w:rFonts w:ascii="Open Sans" w:hAnsi="Open Sans" w:cs="Open Sans"/>
          <w:szCs w:val="18"/>
        </w:rPr>
        <w:t xml:space="preserve">voor </w:t>
      </w:r>
      <w:r w:rsidRPr="00014C3D">
        <w:rPr>
          <w:rFonts w:ascii="Open Sans" w:hAnsi="Open Sans" w:cs="Open Sans"/>
          <w:szCs w:val="18"/>
        </w:rPr>
        <w:t>Standaardformulier</w:t>
      </w:r>
      <w:r w:rsidR="005520CB" w:rsidRPr="00014C3D">
        <w:rPr>
          <w:rFonts w:ascii="Open Sans" w:hAnsi="Open Sans" w:cs="Open Sans"/>
          <w:szCs w:val="18"/>
        </w:rPr>
        <w:t xml:space="preserve"> 2 geldt dat </w:t>
      </w:r>
      <w:r w:rsidR="00CD614C" w:rsidRPr="00014C3D">
        <w:rPr>
          <w:rFonts w:ascii="Open Sans" w:hAnsi="Open Sans" w:cs="Open Sans"/>
          <w:szCs w:val="18"/>
        </w:rPr>
        <w:t>als</w:t>
      </w:r>
      <w:r w:rsidR="009B44EC" w:rsidRPr="00014C3D">
        <w:rPr>
          <w:rFonts w:ascii="Open Sans" w:hAnsi="Open Sans" w:cs="Open Sans"/>
          <w:szCs w:val="18"/>
        </w:rPr>
        <w:t xml:space="preserve"> het </w:t>
      </w:r>
      <w:r w:rsidR="00BF1C60" w:rsidRPr="00014C3D">
        <w:rPr>
          <w:rFonts w:ascii="Open Sans" w:hAnsi="Open Sans" w:cs="Open Sans"/>
          <w:szCs w:val="18"/>
        </w:rPr>
        <w:t>maximumaantal</w:t>
      </w:r>
      <w:r w:rsidR="005C38F0" w:rsidRPr="00014C3D">
        <w:rPr>
          <w:rFonts w:ascii="Open Sans" w:hAnsi="Open Sans" w:cs="Open Sans"/>
          <w:szCs w:val="18"/>
        </w:rPr>
        <w:t xml:space="preserve"> </w:t>
      </w:r>
      <w:r w:rsidR="005520CB" w:rsidRPr="00014C3D">
        <w:rPr>
          <w:rFonts w:ascii="Open Sans" w:hAnsi="Open Sans" w:cs="Open Sans"/>
          <w:szCs w:val="18"/>
        </w:rPr>
        <w:t>pagina’s</w:t>
      </w:r>
      <w:r w:rsidR="00E55546" w:rsidRPr="00014C3D">
        <w:rPr>
          <w:rFonts w:ascii="Open Sans" w:hAnsi="Open Sans" w:cs="Open Sans"/>
          <w:szCs w:val="18"/>
        </w:rPr>
        <w:t xml:space="preserve"> (</w:t>
      </w:r>
      <w:r w:rsidR="00CC3041" w:rsidRPr="00014C3D">
        <w:rPr>
          <w:rFonts w:ascii="Open Sans" w:hAnsi="Open Sans" w:cs="Open Sans"/>
          <w:szCs w:val="18"/>
        </w:rPr>
        <w:t>§ 6.1)</w:t>
      </w:r>
      <w:r w:rsidR="009B44EC" w:rsidRPr="00014C3D">
        <w:rPr>
          <w:rFonts w:ascii="Open Sans" w:hAnsi="Open Sans" w:cs="Open Sans"/>
          <w:szCs w:val="18"/>
        </w:rPr>
        <w:t xml:space="preserve"> overschr</w:t>
      </w:r>
      <w:r w:rsidR="005520CB" w:rsidRPr="00014C3D">
        <w:rPr>
          <w:rFonts w:ascii="Open Sans" w:hAnsi="Open Sans" w:cs="Open Sans"/>
          <w:szCs w:val="18"/>
        </w:rPr>
        <w:t>e</w:t>
      </w:r>
      <w:r w:rsidR="009B44EC" w:rsidRPr="00014C3D">
        <w:rPr>
          <w:rFonts w:ascii="Open Sans" w:hAnsi="Open Sans" w:cs="Open Sans"/>
          <w:szCs w:val="18"/>
        </w:rPr>
        <w:t>den</w:t>
      </w:r>
      <w:r w:rsidR="005520CB" w:rsidRPr="00014C3D">
        <w:rPr>
          <w:rFonts w:ascii="Open Sans" w:hAnsi="Open Sans" w:cs="Open Sans"/>
          <w:szCs w:val="18"/>
        </w:rPr>
        <w:t xml:space="preserve"> wordt</w:t>
      </w:r>
      <w:r w:rsidR="009B44EC" w:rsidRPr="00014C3D">
        <w:rPr>
          <w:rFonts w:ascii="Open Sans" w:hAnsi="Open Sans" w:cs="Open Sans"/>
          <w:szCs w:val="18"/>
        </w:rPr>
        <w:t xml:space="preserve">, </w:t>
      </w:r>
      <w:r w:rsidR="005520CB" w:rsidRPr="00014C3D">
        <w:rPr>
          <w:rFonts w:ascii="Open Sans" w:hAnsi="Open Sans" w:cs="Open Sans"/>
          <w:szCs w:val="18"/>
        </w:rPr>
        <w:t xml:space="preserve">de pagina’s die </w:t>
      </w:r>
      <w:r w:rsidR="00AE18E5" w:rsidRPr="00014C3D">
        <w:rPr>
          <w:rFonts w:ascii="Open Sans" w:hAnsi="Open Sans" w:cs="Open Sans"/>
          <w:szCs w:val="18"/>
        </w:rPr>
        <w:t>dit aangege</w:t>
      </w:r>
      <w:r w:rsidR="005520CB" w:rsidRPr="00014C3D">
        <w:rPr>
          <w:rFonts w:ascii="Open Sans" w:hAnsi="Open Sans" w:cs="Open Sans"/>
          <w:szCs w:val="18"/>
        </w:rPr>
        <w:t xml:space="preserve">ven aantal overschrijden </w:t>
      </w:r>
      <w:r w:rsidR="009B44EC" w:rsidRPr="00014C3D">
        <w:rPr>
          <w:rFonts w:ascii="Open Sans" w:hAnsi="Open Sans" w:cs="Open Sans"/>
          <w:szCs w:val="18"/>
        </w:rPr>
        <w:t>neutraal of niet beoordeeld</w:t>
      </w:r>
      <w:r w:rsidR="005520CB" w:rsidRPr="00014C3D">
        <w:rPr>
          <w:rFonts w:ascii="Open Sans" w:hAnsi="Open Sans" w:cs="Open Sans"/>
          <w:szCs w:val="18"/>
        </w:rPr>
        <w:t xml:space="preserve"> worden</w:t>
      </w:r>
      <w:r w:rsidR="009B44EC" w:rsidRPr="00014C3D">
        <w:rPr>
          <w:rFonts w:ascii="Open Sans" w:hAnsi="Open Sans" w:cs="Open Sans"/>
          <w:szCs w:val="18"/>
        </w:rPr>
        <w:t>.</w:t>
      </w:r>
    </w:p>
    <w:p w14:paraId="316F88E9" w14:textId="77777777" w:rsidR="009B44EC" w:rsidRPr="00014C3D" w:rsidRDefault="009B44EC" w:rsidP="009B44EC">
      <w:pPr>
        <w:autoSpaceDE w:val="0"/>
        <w:autoSpaceDN w:val="0"/>
        <w:adjustRightInd w:val="0"/>
        <w:spacing w:line="240" w:lineRule="auto"/>
        <w:rPr>
          <w:rFonts w:ascii="Open Sans" w:hAnsi="Open Sans" w:cs="Open Sans"/>
          <w:szCs w:val="18"/>
        </w:rPr>
      </w:pPr>
      <w:r w:rsidRPr="00014C3D">
        <w:rPr>
          <w:rFonts w:ascii="Open Sans" w:hAnsi="Open Sans" w:cs="Open Sans"/>
          <w:szCs w:val="18"/>
        </w:rPr>
        <w:t xml:space="preserve"> </w:t>
      </w:r>
    </w:p>
    <w:p w14:paraId="1EE40EAA" w14:textId="6BA23AD6" w:rsidR="00E01E4B" w:rsidRPr="00014C3D" w:rsidRDefault="00E01E4B" w:rsidP="00E01E4B">
      <w:pPr>
        <w:rPr>
          <w:rFonts w:ascii="Open Sans" w:hAnsi="Open Sans" w:cs="Open Sans"/>
        </w:rPr>
      </w:pPr>
      <w:r w:rsidRPr="00014C3D">
        <w:rPr>
          <w:rFonts w:ascii="Open Sans" w:hAnsi="Open Sans" w:cs="Open Sans"/>
        </w:rPr>
        <w:t xml:space="preserve">Inschrijvingen die niet compleet zijn en/of </w:t>
      </w:r>
      <w:r w:rsidR="002030B3" w:rsidRPr="00014C3D">
        <w:rPr>
          <w:rFonts w:ascii="Open Sans" w:hAnsi="Open Sans" w:cs="Open Sans"/>
        </w:rPr>
        <w:t>Inschrijving</w:t>
      </w:r>
      <w:r w:rsidR="00CF4834" w:rsidRPr="00014C3D">
        <w:rPr>
          <w:rFonts w:ascii="Open Sans" w:hAnsi="Open Sans" w:cs="Open Sans"/>
        </w:rPr>
        <w:t>en waarin</w:t>
      </w:r>
      <w:r w:rsidRPr="00014C3D">
        <w:rPr>
          <w:rFonts w:ascii="Open Sans" w:hAnsi="Open Sans" w:cs="Open Sans"/>
        </w:rPr>
        <w:t xml:space="preserve"> niet de meest recente Standaardformulieren</w:t>
      </w:r>
      <w:r w:rsidR="00CF4834" w:rsidRPr="00014C3D">
        <w:rPr>
          <w:rFonts w:ascii="Open Sans" w:hAnsi="Open Sans" w:cs="Open Sans"/>
        </w:rPr>
        <w:t xml:space="preserve"> gehanteerd</w:t>
      </w:r>
      <w:r w:rsidRPr="00014C3D">
        <w:rPr>
          <w:rFonts w:ascii="Open Sans" w:hAnsi="Open Sans" w:cs="Open Sans"/>
        </w:rPr>
        <w:t xml:space="preserve"> </w:t>
      </w:r>
      <w:r w:rsidR="005520CB" w:rsidRPr="00014C3D">
        <w:rPr>
          <w:rFonts w:ascii="Open Sans" w:hAnsi="Open Sans" w:cs="Open Sans"/>
        </w:rPr>
        <w:t>zul</w:t>
      </w:r>
      <w:r w:rsidR="00AE18E5" w:rsidRPr="00014C3D">
        <w:rPr>
          <w:rFonts w:ascii="Open Sans" w:hAnsi="Open Sans" w:cs="Open Sans"/>
        </w:rPr>
        <w:t>l</w:t>
      </w:r>
      <w:r w:rsidRPr="00014C3D">
        <w:rPr>
          <w:rFonts w:ascii="Open Sans" w:hAnsi="Open Sans" w:cs="Open Sans"/>
        </w:rPr>
        <w:t xml:space="preserve">en door </w:t>
      </w:r>
      <w:r w:rsidR="00DF6241" w:rsidRPr="00014C3D">
        <w:rPr>
          <w:rFonts w:ascii="Open Sans" w:hAnsi="Open Sans" w:cs="Open Sans"/>
        </w:rPr>
        <w:t>BUas</w:t>
      </w:r>
      <w:r w:rsidRPr="00014C3D">
        <w:rPr>
          <w:rFonts w:ascii="Open Sans" w:hAnsi="Open Sans" w:cs="Open Sans"/>
        </w:rPr>
        <w:t xml:space="preserve"> als ongeldig terzijde worden gelegd. </w:t>
      </w:r>
    </w:p>
    <w:p w14:paraId="2E135631" w14:textId="77777777" w:rsidR="00E01E4B" w:rsidRPr="00014C3D" w:rsidRDefault="00E01E4B" w:rsidP="00E01E4B">
      <w:pPr>
        <w:rPr>
          <w:rFonts w:ascii="Open Sans" w:hAnsi="Open Sans" w:cs="Open Sans"/>
        </w:rPr>
      </w:pPr>
    </w:p>
    <w:p w14:paraId="0CF24953" w14:textId="52F5CD2F" w:rsidR="00E01E4B" w:rsidRPr="00014C3D" w:rsidRDefault="00CF4834" w:rsidP="00FB4184">
      <w:pPr>
        <w:rPr>
          <w:rFonts w:ascii="Open Sans" w:hAnsi="Open Sans" w:cs="Open Sans"/>
        </w:rPr>
      </w:pPr>
      <w:r w:rsidRPr="00014C3D">
        <w:rPr>
          <w:rFonts w:ascii="Open Sans" w:hAnsi="Open Sans" w:cs="Open Sans"/>
        </w:rPr>
        <w:t xml:space="preserve">Ook </w:t>
      </w:r>
      <w:r w:rsidR="000E0E42" w:rsidRPr="00014C3D">
        <w:rPr>
          <w:rFonts w:ascii="Open Sans" w:hAnsi="Open Sans" w:cs="Open Sans"/>
        </w:rPr>
        <w:t>I</w:t>
      </w:r>
      <w:r w:rsidR="00E01E4B" w:rsidRPr="00014C3D">
        <w:rPr>
          <w:rFonts w:ascii="Open Sans" w:hAnsi="Open Sans" w:cs="Open Sans"/>
        </w:rPr>
        <w:t>nschrijvingen die per post of per e-mail worden ingediend of persoonlijk worden overhandigd zullen niet in be</w:t>
      </w:r>
      <w:r w:rsidR="00065C68">
        <w:rPr>
          <w:rFonts w:ascii="Open Sans" w:hAnsi="Open Sans" w:cs="Open Sans"/>
        </w:rPr>
        <w:t>handeling</w:t>
      </w:r>
      <w:r w:rsidR="00E01E4B" w:rsidRPr="00014C3D">
        <w:rPr>
          <w:rFonts w:ascii="Open Sans" w:hAnsi="Open Sans" w:cs="Open Sans"/>
        </w:rPr>
        <w:t xml:space="preserve"> worden genomen.</w:t>
      </w:r>
    </w:p>
    <w:p w14:paraId="45F3AF12" w14:textId="77777777" w:rsidR="00F44176" w:rsidRPr="00FA377C" w:rsidRDefault="00320D5B" w:rsidP="00FA377C">
      <w:pPr>
        <w:pStyle w:val="Heading1"/>
        <w:numPr>
          <w:ilvl w:val="1"/>
          <w:numId w:val="23"/>
        </w:numPr>
        <w:ind w:left="567" w:hanging="567"/>
        <w:rPr>
          <w:rFonts w:ascii="Open Sans" w:hAnsi="Open Sans" w:cs="Open Sans"/>
          <w:bCs w:val="0"/>
          <w:iCs/>
          <w:color w:val="3CB4E5"/>
          <w:sz w:val="20"/>
          <w:lang w:eastAsia="en-US"/>
        </w:rPr>
      </w:pPr>
      <w:bookmarkStart w:id="158" w:name="_Toc88054501"/>
      <w:bookmarkStart w:id="159" w:name="_Toc88054565"/>
      <w:bookmarkStart w:id="160" w:name="_Toc89946995"/>
      <w:r w:rsidRPr="00FA377C">
        <w:rPr>
          <w:rFonts w:ascii="Open Sans" w:hAnsi="Open Sans" w:cs="Open Sans"/>
          <w:bCs w:val="0"/>
          <w:iCs/>
          <w:color w:val="3CB4E5"/>
          <w:sz w:val="20"/>
          <w:lang w:eastAsia="en-US"/>
        </w:rPr>
        <w:t>Rechtsgeldig ondertekenen</w:t>
      </w:r>
      <w:bookmarkEnd w:id="158"/>
      <w:bookmarkEnd w:id="159"/>
      <w:bookmarkEnd w:id="160"/>
    </w:p>
    <w:p w14:paraId="30902F0A" w14:textId="77777777" w:rsidR="00320D5B" w:rsidRPr="00FA377C" w:rsidRDefault="00320D5B" w:rsidP="00FA377C">
      <w:pPr>
        <w:autoSpaceDE w:val="0"/>
        <w:autoSpaceDN w:val="0"/>
        <w:adjustRightInd w:val="0"/>
        <w:spacing w:line="240" w:lineRule="auto"/>
        <w:rPr>
          <w:rFonts w:ascii="Open Sans" w:hAnsi="Open Sans" w:cs="Open Sans"/>
          <w:szCs w:val="18"/>
        </w:rPr>
      </w:pPr>
      <w:r w:rsidRPr="00FA377C">
        <w:rPr>
          <w:rFonts w:ascii="Open Sans" w:hAnsi="Open Sans" w:cs="Open Sans"/>
          <w:szCs w:val="18"/>
        </w:rPr>
        <w:t>Onder een rechtsgeldige ondertekening wordt in het kader van deze aanbestedingsprocedure verstaan:</w:t>
      </w:r>
    </w:p>
    <w:p w14:paraId="3403402F" w14:textId="66EBC268" w:rsidR="00320D5B" w:rsidRPr="00FA377C" w:rsidRDefault="00320D5B" w:rsidP="00FA377C">
      <w:pPr>
        <w:autoSpaceDE w:val="0"/>
        <w:autoSpaceDN w:val="0"/>
        <w:adjustRightInd w:val="0"/>
        <w:spacing w:line="240" w:lineRule="auto"/>
        <w:rPr>
          <w:rFonts w:ascii="Open Sans" w:hAnsi="Open Sans" w:cs="Open Sans"/>
          <w:szCs w:val="18"/>
        </w:rPr>
      </w:pPr>
      <w:r w:rsidRPr="00FA377C">
        <w:rPr>
          <w:rFonts w:ascii="Open Sans" w:hAnsi="Open Sans" w:cs="Open Sans"/>
          <w:szCs w:val="18"/>
        </w:rPr>
        <w:t>De documenten dienen door een rechtsgeldig bevoegde/gemachtigde vertegenwoordiger te zijn ondertekend.</w:t>
      </w:r>
      <w:r w:rsidR="000E44ED" w:rsidRPr="00FA377C">
        <w:rPr>
          <w:rFonts w:ascii="Open Sans" w:hAnsi="Open Sans" w:cs="Open Sans"/>
          <w:szCs w:val="18"/>
        </w:rPr>
        <w:t xml:space="preserve"> </w:t>
      </w:r>
      <w:r w:rsidRPr="00FA377C">
        <w:rPr>
          <w:rFonts w:ascii="Open Sans" w:hAnsi="Open Sans" w:cs="Open Sans"/>
          <w:szCs w:val="18"/>
        </w:rPr>
        <w:t>Wanneer in het beroeps- of handelsregister is opgenomen dat twee of meer personen slechts gezamenlijk vertegenwoordigingsbevoegd zijn, moeten de documenten die rechtsgeldig moeten worden ondertekend derhalve door die twee of meer personen ondertekend worden. Wanneer er bij de bevoegdheid tot het vertegenwoordigen van de onderneming beperkingen zijn opgenomen moet daarmee rekening worden gehouden.</w:t>
      </w:r>
    </w:p>
    <w:p w14:paraId="608DC802" w14:textId="02CBCABD" w:rsidR="00320D5B" w:rsidRPr="00FA377C" w:rsidRDefault="00677662" w:rsidP="00FA377C">
      <w:pPr>
        <w:autoSpaceDE w:val="0"/>
        <w:autoSpaceDN w:val="0"/>
        <w:adjustRightInd w:val="0"/>
        <w:spacing w:line="240" w:lineRule="auto"/>
        <w:rPr>
          <w:rFonts w:ascii="Open Sans" w:hAnsi="Open Sans" w:cs="Open Sans"/>
          <w:szCs w:val="18"/>
        </w:rPr>
      </w:pPr>
      <w:r w:rsidRPr="00FA377C">
        <w:rPr>
          <w:rFonts w:ascii="Open Sans" w:hAnsi="Open Sans" w:cs="Open Sans"/>
          <w:szCs w:val="18"/>
        </w:rPr>
        <w:t xml:space="preserve">De documenten </w:t>
      </w:r>
      <w:r w:rsidR="007A4713" w:rsidRPr="00FA377C">
        <w:rPr>
          <w:rFonts w:ascii="Open Sans" w:hAnsi="Open Sans" w:cs="Open Sans"/>
          <w:szCs w:val="18"/>
        </w:rPr>
        <w:t xml:space="preserve">moeten van een originele handgeschreven handtekening </w:t>
      </w:r>
      <w:r w:rsidR="008A52B2" w:rsidRPr="00FA377C">
        <w:rPr>
          <w:rFonts w:ascii="Open Sans" w:hAnsi="Open Sans" w:cs="Open Sans"/>
          <w:szCs w:val="18"/>
        </w:rPr>
        <w:t>(hierna ook wel een ‘natte’</w:t>
      </w:r>
      <w:r w:rsidR="00A7200C" w:rsidRPr="00FA377C">
        <w:rPr>
          <w:rFonts w:ascii="Open Sans" w:hAnsi="Open Sans" w:cs="Open Sans"/>
          <w:szCs w:val="18"/>
        </w:rPr>
        <w:t xml:space="preserve"> </w:t>
      </w:r>
      <w:r w:rsidR="008A52B2" w:rsidRPr="00FA377C">
        <w:rPr>
          <w:rFonts w:ascii="Open Sans" w:hAnsi="Open Sans" w:cs="Open Sans"/>
          <w:szCs w:val="18"/>
        </w:rPr>
        <w:t>hand</w:t>
      </w:r>
      <w:r w:rsidR="00A7200C" w:rsidRPr="00FA377C">
        <w:rPr>
          <w:rFonts w:ascii="Open Sans" w:hAnsi="Open Sans" w:cs="Open Sans"/>
          <w:szCs w:val="18"/>
        </w:rPr>
        <w:t>tekening genoemd</w:t>
      </w:r>
      <w:r w:rsidR="0079799C" w:rsidRPr="00FA377C">
        <w:rPr>
          <w:rFonts w:ascii="Open Sans" w:hAnsi="Open Sans" w:cs="Open Sans"/>
          <w:szCs w:val="18"/>
        </w:rPr>
        <w:t xml:space="preserve">) </w:t>
      </w:r>
      <w:r w:rsidR="004759E5" w:rsidRPr="00FA377C">
        <w:rPr>
          <w:rFonts w:ascii="Open Sans" w:hAnsi="Open Sans" w:cs="Open Sans"/>
          <w:szCs w:val="18"/>
        </w:rPr>
        <w:t>door de daartoe rechtsgeldig bevoegde(n) te zijn voorzien</w:t>
      </w:r>
      <w:r w:rsidR="0065532C" w:rsidRPr="00FA377C">
        <w:rPr>
          <w:rFonts w:ascii="Open Sans" w:hAnsi="Open Sans" w:cs="Open Sans"/>
          <w:szCs w:val="18"/>
        </w:rPr>
        <w:t>.</w:t>
      </w:r>
    </w:p>
    <w:p w14:paraId="2D91A201" w14:textId="77777777" w:rsidR="002750C4" w:rsidRPr="00FA377C" w:rsidRDefault="002750C4" w:rsidP="00677662">
      <w:pPr>
        <w:autoSpaceDE w:val="0"/>
        <w:autoSpaceDN w:val="0"/>
        <w:adjustRightInd w:val="0"/>
        <w:spacing w:line="240" w:lineRule="auto"/>
        <w:rPr>
          <w:rFonts w:ascii="Open Sans" w:hAnsi="Open Sans" w:cs="Open Sans"/>
          <w:szCs w:val="18"/>
        </w:rPr>
      </w:pPr>
    </w:p>
    <w:p w14:paraId="18BAC901" w14:textId="3F75F232" w:rsidR="00320D5B" w:rsidRPr="00FA377C" w:rsidRDefault="00320D5B" w:rsidP="00320D5B">
      <w:pPr>
        <w:autoSpaceDE w:val="0"/>
        <w:autoSpaceDN w:val="0"/>
        <w:adjustRightInd w:val="0"/>
        <w:spacing w:line="240" w:lineRule="auto"/>
        <w:rPr>
          <w:rFonts w:ascii="Open Sans" w:hAnsi="Open Sans" w:cs="Open Sans"/>
          <w:szCs w:val="18"/>
        </w:rPr>
      </w:pPr>
      <w:r w:rsidRPr="00FA377C">
        <w:rPr>
          <w:rFonts w:ascii="Open Sans" w:hAnsi="Open Sans" w:cs="Open Sans"/>
          <w:szCs w:val="18"/>
          <w:u w:val="single"/>
        </w:rPr>
        <w:t>Nota bene:</w:t>
      </w:r>
      <w:r w:rsidRPr="00FA377C">
        <w:rPr>
          <w:rFonts w:ascii="Open Sans" w:hAnsi="Open Sans" w:cs="Open Sans"/>
          <w:szCs w:val="18"/>
        </w:rPr>
        <w:t xml:space="preserve"> het U</w:t>
      </w:r>
      <w:r w:rsidR="00C916E1" w:rsidRPr="00FA377C">
        <w:rPr>
          <w:rFonts w:ascii="Open Sans" w:hAnsi="Open Sans" w:cs="Open Sans"/>
          <w:szCs w:val="18"/>
        </w:rPr>
        <w:t>EA</w:t>
      </w:r>
      <w:r w:rsidRPr="00FA377C">
        <w:rPr>
          <w:rFonts w:ascii="Open Sans" w:hAnsi="Open Sans" w:cs="Open Sans"/>
          <w:szCs w:val="18"/>
        </w:rPr>
        <w:t xml:space="preserve">  biedt de mogelijkheid om een digitale handtekening te zetten. De </w:t>
      </w:r>
      <w:r w:rsidR="002030B3" w:rsidRPr="00FA377C">
        <w:rPr>
          <w:rFonts w:ascii="Open Sans" w:hAnsi="Open Sans" w:cs="Open Sans"/>
          <w:szCs w:val="18"/>
        </w:rPr>
        <w:t>Aanbestedende dienst</w:t>
      </w:r>
      <w:r w:rsidRPr="00FA377C">
        <w:rPr>
          <w:rFonts w:ascii="Open Sans" w:hAnsi="Open Sans" w:cs="Open Sans"/>
          <w:szCs w:val="18"/>
        </w:rPr>
        <w:t xml:space="preserve"> eist echter dat er een ‘natte’ handtekening op het</w:t>
      </w:r>
      <w:r w:rsidR="0065532C" w:rsidRPr="00FA377C">
        <w:rPr>
          <w:rFonts w:ascii="Open Sans" w:hAnsi="Open Sans" w:cs="Open Sans"/>
          <w:szCs w:val="18"/>
        </w:rPr>
        <w:t xml:space="preserve"> </w:t>
      </w:r>
      <w:r w:rsidRPr="00FA377C">
        <w:rPr>
          <w:rFonts w:ascii="Open Sans" w:hAnsi="Open Sans" w:cs="Open Sans"/>
          <w:szCs w:val="18"/>
        </w:rPr>
        <w:t>U</w:t>
      </w:r>
      <w:r w:rsidR="00C916E1" w:rsidRPr="00FA377C">
        <w:rPr>
          <w:rFonts w:ascii="Open Sans" w:hAnsi="Open Sans" w:cs="Open Sans"/>
          <w:szCs w:val="18"/>
        </w:rPr>
        <w:t>EA</w:t>
      </w:r>
      <w:r w:rsidRPr="00FA377C">
        <w:rPr>
          <w:rFonts w:ascii="Open Sans" w:hAnsi="Open Sans" w:cs="Open Sans"/>
          <w:szCs w:val="18"/>
        </w:rPr>
        <w:t xml:space="preserve">  wordt gezet.</w:t>
      </w:r>
    </w:p>
    <w:p w14:paraId="50BDDC4A" w14:textId="77777777" w:rsidR="00FA47EE" w:rsidRPr="00FA377C" w:rsidRDefault="00FA47EE" w:rsidP="00FA377C">
      <w:pPr>
        <w:pStyle w:val="Heading1"/>
        <w:numPr>
          <w:ilvl w:val="1"/>
          <w:numId w:val="23"/>
        </w:numPr>
        <w:ind w:left="567" w:hanging="567"/>
        <w:rPr>
          <w:rFonts w:ascii="Open Sans" w:hAnsi="Open Sans" w:cs="Open Sans"/>
          <w:bCs w:val="0"/>
          <w:iCs/>
          <w:color w:val="3CB4E5"/>
          <w:sz w:val="20"/>
          <w:lang w:eastAsia="en-US"/>
        </w:rPr>
      </w:pPr>
      <w:bookmarkStart w:id="161" w:name="_Toc340840023"/>
      <w:bookmarkStart w:id="162" w:name="_Toc340840024"/>
      <w:bookmarkStart w:id="163" w:name="_Toc345687478"/>
      <w:bookmarkStart w:id="164" w:name="_Toc88054502"/>
      <w:bookmarkStart w:id="165" w:name="_Toc88054566"/>
      <w:bookmarkStart w:id="166" w:name="_Toc89946996"/>
      <w:bookmarkStart w:id="167" w:name="_Toc171738891"/>
      <w:bookmarkStart w:id="168" w:name="_Toc229372694"/>
      <w:bookmarkStart w:id="169" w:name="OLE_LINK1"/>
      <w:bookmarkStart w:id="170" w:name="OLE_LINK2"/>
      <w:bookmarkStart w:id="171" w:name="_Toc228257909"/>
      <w:bookmarkEnd w:id="161"/>
      <w:bookmarkEnd w:id="162"/>
      <w:r w:rsidRPr="00FA377C">
        <w:rPr>
          <w:rFonts w:ascii="Open Sans" w:hAnsi="Open Sans" w:cs="Open Sans"/>
          <w:bCs w:val="0"/>
          <w:iCs/>
          <w:color w:val="3CB4E5"/>
          <w:sz w:val="20"/>
          <w:lang w:eastAsia="en-US"/>
        </w:rPr>
        <w:t>Eigen verklaringen</w:t>
      </w:r>
      <w:bookmarkEnd w:id="163"/>
      <w:bookmarkEnd w:id="164"/>
      <w:bookmarkEnd w:id="165"/>
      <w:bookmarkEnd w:id="166"/>
    </w:p>
    <w:p w14:paraId="1EB8F42D" w14:textId="564AFD21" w:rsidR="00320D5B" w:rsidRPr="00FA377C" w:rsidRDefault="00320D5B" w:rsidP="000E0E42">
      <w:pPr>
        <w:rPr>
          <w:rFonts w:ascii="Open Sans" w:hAnsi="Open Sans" w:cs="Open Sans"/>
          <w:szCs w:val="18"/>
        </w:rPr>
      </w:pPr>
      <w:r w:rsidRPr="00FA377C">
        <w:rPr>
          <w:rFonts w:ascii="Open Sans" w:hAnsi="Open Sans" w:cs="Open Sans"/>
          <w:szCs w:val="18"/>
        </w:rPr>
        <w:t xml:space="preserve">Er is </w:t>
      </w:r>
      <w:r w:rsidR="00760152" w:rsidRPr="00FA377C">
        <w:rPr>
          <w:rFonts w:ascii="Open Sans" w:hAnsi="Open Sans" w:cs="Open Sans"/>
          <w:szCs w:val="18"/>
        </w:rPr>
        <w:t xml:space="preserve">een </w:t>
      </w:r>
      <w:r w:rsidRPr="00FA377C">
        <w:rPr>
          <w:rFonts w:ascii="Open Sans" w:hAnsi="Open Sans" w:cs="Open Sans"/>
          <w:szCs w:val="18"/>
        </w:rPr>
        <w:t xml:space="preserve">eigen verklaring die </w:t>
      </w:r>
      <w:r w:rsidR="002030B3" w:rsidRPr="00FA377C">
        <w:rPr>
          <w:rFonts w:ascii="Open Sans" w:hAnsi="Open Sans" w:cs="Open Sans"/>
          <w:szCs w:val="18"/>
        </w:rPr>
        <w:t>Inschrijver</w:t>
      </w:r>
      <w:r w:rsidRPr="00FA377C">
        <w:rPr>
          <w:rFonts w:ascii="Open Sans" w:hAnsi="Open Sans" w:cs="Open Sans"/>
          <w:szCs w:val="18"/>
        </w:rPr>
        <w:t xml:space="preserve"> naar waarheid dient in te vullen en rechtsgeldig dient te ondertekenen. Door het ondertekenen van deze verklaring verklaart </w:t>
      </w:r>
      <w:r w:rsidR="002030B3" w:rsidRPr="00FA377C">
        <w:rPr>
          <w:rFonts w:ascii="Open Sans" w:hAnsi="Open Sans" w:cs="Open Sans"/>
          <w:szCs w:val="18"/>
        </w:rPr>
        <w:t>Inschrijver</w:t>
      </w:r>
      <w:r w:rsidRPr="00FA377C">
        <w:rPr>
          <w:rFonts w:ascii="Open Sans" w:hAnsi="Open Sans" w:cs="Open Sans"/>
          <w:szCs w:val="18"/>
        </w:rPr>
        <w:t xml:space="preserve"> zelf of hij aan de daarin gestelde eisen voldoet en de daarin gestelde voorwaarden accepteert. Het betreft de verklaring die is opgenom</w:t>
      </w:r>
      <w:r w:rsidR="00D70E4F" w:rsidRPr="00FA377C">
        <w:rPr>
          <w:rFonts w:ascii="Open Sans" w:hAnsi="Open Sans" w:cs="Open Sans"/>
          <w:szCs w:val="18"/>
        </w:rPr>
        <w:t>en in het Standaardformulier</w:t>
      </w:r>
      <w:r w:rsidR="00C916E1" w:rsidRPr="00FA377C">
        <w:rPr>
          <w:rFonts w:ascii="Open Sans" w:hAnsi="Open Sans" w:cs="Open Sans"/>
          <w:szCs w:val="18"/>
        </w:rPr>
        <w:t xml:space="preserve"> </w:t>
      </w:r>
      <w:r w:rsidRPr="00FA377C">
        <w:rPr>
          <w:rFonts w:ascii="Open Sans" w:hAnsi="Open Sans" w:cs="Open Sans"/>
          <w:szCs w:val="18"/>
        </w:rPr>
        <w:t>U</w:t>
      </w:r>
      <w:r w:rsidR="00E01E4B" w:rsidRPr="00FA377C">
        <w:rPr>
          <w:rFonts w:ascii="Open Sans" w:hAnsi="Open Sans" w:cs="Open Sans"/>
          <w:szCs w:val="18"/>
        </w:rPr>
        <w:t>EA</w:t>
      </w:r>
      <w:r w:rsidRPr="00FA377C">
        <w:rPr>
          <w:rFonts w:ascii="Open Sans" w:hAnsi="Open Sans" w:cs="Open Sans"/>
          <w:szCs w:val="18"/>
        </w:rPr>
        <w:t xml:space="preserve"> (Standaardformulier 1).</w:t>
      </w:r>
      <w:r w:rsidR="008A415C" w:rsidRPr="00FA377C">
        <w:rPr>
          <w:rFonts w:ascii="Open Sans" w:hAnsi="Open Sans" w:cs="Open Sans"/>
          <w:szCs w:val="18"/>
        </w:rPr>
        <w:t xml:space="preserve"> </w:t>
      </w:r>
      <w:r w:rsidRPr="00FA377C">
        <w:rPr>
          <w:rFonts w:ascii="Open Sans" w:hAnsi="Open Sans" w:cs="Open Sans"/>
          <w:szCs w:val="18"/>
        </w:rPr>
        <w:t>In hoofdstuk 4 zal hier nader op worden ingegaan.</w:t>
      </w:r>
    </w:p>
    <w:p w14:paraId="2D0B7573" w14:textId="77777777" w:rsidR="00206A79" w:rsidRPr="00FA377C" w:rsidRDefault="00206A79" w:rsidP="00320D5B">
      <w:pPr>
        <w:ind w:left="540" w:hanging="540"/>
        <w:rPr>
          <w:rFonts w:ascii="Open Sans" w:hAnsi="Open Sans" w:cs="Open Sans"/>
          <w:szCs w:val="18"/>
        </w:rPr>
      </w:pPr>
    </w:p>
    <w:p w14:paraId="387C2E67" w14:textId="3075AA1A" w:rsidR="00320D5B" w:rsidRPr="00FA377C" w:rsidRDefault="00320D5B" w:rsidP="00320D5B">
      <w:pPr>
        <w:ind w:left="540" w:hanging="540"/>
        <w:rPr>
          <w:rFonts w:ascii="Open Sans" w:hAnsi="Open Sans" w:cs="Open Sans"/>
          <w:szCs w:val="18"/>
        </w:rPr>
      </w:pPr>
      <w:r w:rsidRPr="00FA377C">
        <w:rPr>
          <w:rFonts w:ascii="Open Sans" w:hAnsi="Open Sans" w:cs="Open Sans"/>
          <w:szCs w:val="18"/>
        </w:rPr>
        <w:t>Het:</w:t>
      </w:r>
    </w:p>
    <w:p w14:paraId="0F0CE6E9" w14:textId="1D0576EF" w:rsidR="00320D5B" w:rsidRPr="00FA377C" w:rsidRDefault="00320D5B" w:rsidP="00FA377C">
      <w:pPr>
        <w:numPr>
          <w:ilvl w:val="0"/>
          <w:numId w:val="21"/>
        </w:numPr>
        <w:rPr>
          <w:rFonts w:ascii="Open Sans" w:hAnsi="Open Sans" w:cs="Open Sans"/>
          <w:szCs w:val="18"/>
        </w:rPr>
      </w:pPr>
      <w:r w:rsidRPr="00FA377C">
        <w:rPr>
          <w:rFonts w:ascii="Open Sans" w:hAnsi="Open Sans" w:cs="Open Sans"/>
          <w:szCs w:val="18"/>
        </w:rPr>
        <w:t>niet rechtsgeldig ondertekend indienen van het U</w:t>
      </w:r>
      <w:r w:rsidR="00E01E4B" w:rsidRPr="00FA377C">
        <w:rPr>
          <w:rFonts w:ascii="Open Sans" w:hAnsi="Open Sans" w:cs="Open Sans"/>
          <w:szCs w:val="18"/>
        </w:rPr>
        <w:t>EA</w:t>
      </w:r>
      <w:r w:rsidRPr="00FA377C">
        <w:rPr>
          <w:rFonts w:ascii="Open Sans" w:hAnsi="Open Sans" w:cs="Open Sans"/>
          <w:szCs w:val="18"/>
        </w:rPr>
        <w:t>,</w:t>
      </w:r>
      <w:r w:rsidR="00623D6A" w:rsidRPr="00FA377C">
        <w:rPr>
          <w:rFonts w:ascii="Open Sans" w:hAnsi="Open Sans" w:cs="Open Sans"/>
          <w:szCs w:val="18"/>
        </w:rPr>
        <w:t xml:space="preserve"> en/of</w:t>
      </w:r>
    </w:p>
    <w:p w14:paraId="7D0322AD" w14:textId="58ECAD0D" w:rsidR="00320D5B" w:rsidRPr="00FA377C" w:rsidRDefault="00320D5B" w:rsidP="00FA377C">
      <w:pPr>
        <w:numPr>
          <w:ilvl w:val="0"/>
          <w:numId w:val="21"/>
        </w:numPr>
        <w:rPr>
          <w:rFonts w:ascii="Open Sans" w:hAnsi="Open Sans" w:cs="Open Sans"/>
          <w:szCs w:val="18"/>
        </w:rPr>
      </w:pPr>
      <w:r w:rsidRPr="00FA377C">
        <w:rPr>
          <w:rFonts w:ascii="Open Sans" w:hAnsi="Open Sans" w:cs="Open Sans"/>
          <w:szCs w:val="18"/>
        </w:rPr>
        <w:t>onder voorbehoud ondertekenen van het U</w:t>
      </w:r>
      <w:r w:rsidR="00E01E4B" w:rsidRPr="00FA377C">
        <w:rPr>
          <w:rFonts w:ascii="Open Sans" w:hAnsi="Open Sans" w:cs="Open Sans"/>
          <w:szCs w:val="18"/>
        </w:rPr>
        <w:t>EA</w:t>
      </w:r>
      <w:r w:rsidRPr="00FA377C">
        <w:rPr>
          <w:rFonts w:ascii="Open Sans" w:hAnsi="Open Sans" w:cs="Open Sans"/>
          <w:szCs w:val="18"/>
        </w:rPr>
        <w:t>, eigen verklaring(en) of ander</w:t>
      </w:r>
      <w:r w:rsidR="00AE18E5" w:rsidRPr="00FA377C">
        <w:rPr>
          <w:rFonts w:ascii="Open Sans" w:hAnsi="Open Sans" w:cs="Open Sans"/>
          <w:szCs w:val="18"/>
        </w:rPr>
        <w:t>s</w:t>
      </w:r>
      <w:r w:rsidRPr="00FA377C">
        <w:rPr>
          <w:rFonts w:ascii="Open Sans" w:hAnsi="Open Sans" w:cs="Open Sans"/>
          <w:szCs w:val="18"/>
        </w:rPr>
        <w:t>zins,</w:t>
      </w:r>
      <w:r w:rsidR="005E15BE" w:rsidRPr="00FA377C">
        <w:rPr>
          <w:rFonts w:ascii="Open Sans" w:hAnsi="Open Sans" w:cs="Open Sans"/>
          <w:szCs w:val="18"/>
        </w:rPr>
        <w:t xml:space="preserve"> en/of</w:t>
      </w:r>
    </w:p>
    <w:p w14:paraId="7C56433A" w14:textId="77777777" w:rsidR="00320D5B" w:rsidRPr="00FA377C" w:rsidRDefault="00320D5B" w:rsidP="00FA377C">
      <w:pPr>
        <w:numPr>
          <w:ilvl w:val="0"/>
          <w:numId w:val="21"/>
        </w:numPr>
        <w:rPr>
          <w:rFonts w:ascii="Open Sans" w:hAnsi="Open Sans" w:cs="Open Sans"/>
          <w:szCs w:val="18"/>
        </w:rPr>
      </w:pPr>
      <w:r w:rsidRPr="00FA377C">
        <w:rPr>
          <w:rFonts w:ascii="Open Sans" w:hAnsi="Open Sans" w:cs="Open Sans"/>
          <w:szCs w:val="18"/>
        </w:rPr>
        <w:t>aanbrengen van wijzigingen in het U</w:t>
      </w:r>
      <w:r w:rsidR="00E01E4B" w:rsidRPr="00FA377C">
        <w:rPr>
          <w:rFonts w:ascii="Open Sans" w:hAnsi="Open Sans" w:cs="Open Sans"/>
          <w:szCs w:val="18"/>
        </w:rPr>
        <w:t>EA</w:t>
      </w:r>
      <w:r w:rsidRPr="00FA377C">
        <w:rPr>
          <w:rFonts w:ascii="Open Sans" w:hAnsi="Open Sans" w:cs="Open Sans"/>
          <w:szCs w:val="18"/>
        </w:rPr>
        <w:t xml:space="preserve">, en/of </w:t>
      </w:r>
    </w:p>
    <w:p w14:paraId="371B5A7A" w14:textId="77777777" w:rsidR="004213A3" w:rsidRPr="00FA377C" w:rsidRDefault="00320D5B" w:rsidP="00FA377C">
      <w:pPr>
        <w:numPr>
          <w:ilvl w:val="0"/>
          <w:numId w:val="21"/>
        </w:numPr>
        <w:rPr>
          <w:rFonts w:ascii="Open Sans" w:hAnsi="Open Sans" w:cs="Open Sans"/>
          <w:szCs w:val="18"/>
        </w:rPr>
      </w:pPr>
      <w:r w:rsidRPr="00FA377C">
        <w:rPr>
          <w:rFonts w:ascii="Open Sans" w:hAnsi="Open Sans" w:cs="Open Sans"/>
          <w:szCs w:val="18"/>
        </w:rPr>
        <w:t>verstrekken van onjuiste of onvolledige informatie</w:t>
      </w:r>
      <w:r w:rsidR="004213A3" w:rsidRPr="00FA377C">
        <w:rPr>
          <w:rFonts w:ascii="Open Sans" w:hAnsi="Open Sans" w:cs="Open Sans"/>
          <w:szCs w:val="18"/>
        </w:rPr>
        <w:t>,</w:t>
      </w:r>
    </w:p>
    <w:p w14:paraId="2630DF2C" w14:textId="77777777" w:rsidR="004213A3" w:rsidRPr="00FA377C" w:rsidRDefault="004213A3" w:rsidP="004213A3">
      <w:pPr>
        <w:rPr>
          <w:rFonts w:ascii="Open Sans" w:hAnsi="Open Sans" w:cs="Open Sans"/>
          <w:szCs w:val="18"/>
        </w:rPr>
      </w:pPr>
    </w:p>
    <w:p w14:paraId="145DF5FE" w14:textId="7EEBE026" w:rsidR="00320D5B" w:rsidRPr="00FA377C" w:rsidRDefault="00320D5B" w:rsidP="004213A3">
      <w:pPr>
        <w:rPr>
          <w:rFonts w:ascii="Open Sans" w:hAnsi="Open Sans" w:cs="Open Sans"/>
          <w:szCs w:val="18"/>
        </w:rPr>
      </w:pPr>
      <w:r w:rsidRPr="00FA377C">
        <w:rPr>
          <w:rFonts w:ascii="Open Sans" w:hAnsi="Open Sans" w:cs="Open Sans"/>
          <w:szCs w:val="18"/>
        </w:rPr>
        <w:t>leidt tot een onvoorwaardelijke uitsluiting voor de resterende duur van deze aanbestedingsprocedure.</w:t>
      </w:r>
    </w:p>
    <w:p w14:paraId="73B2D6BB" w14:textId="77777777" w:rsidR="00320D5B" w:rsidRPr="00FA377C" w:rsidRDefault="00320D5B" w:rsidP="00320D5B">
      <w:pPr>
        <w:rPr>
          <w:rFonts w:ascii="Open Sans" w:hAnsi="Open Sans" w:cs="Open Sans"/>
          <w:szCs w:val="18"/>
        </w:rPr>
      </w:pPr>
    </w:p>
    <w:p w14:paraId="2EE4AC63" w14:textId="7F568461" w:rsidR="00320D5B" w:rsidRPr="00FA377C" w:rsidRDefault="008A415C" w:rsidP="00320D5B">
      <w:pPr>
        <w:rPr>
          <w:rFonts w:ascii="Open Sans" w:hAnsi="Open Sans" w:cs="Open Sans"/>
          <w:szCs w:val="18"/>
        </w:rPr>
      </w:pPr>
      <w:r w:rsidRPr="00FA377C">
        <w:rPr>
          <w:rFonts w:ascii="Open Sans" w:hAnsi="Open Sans" w:cs="Open Sans"/>
          <w:szCs w:val="18"/>
        </w:rPr>
        <w:t xml:space="preserve">De toepassing van het </w:t>
      </w:r>
      <w:r w:rsidR="005F239F" w:rsidRPr="00FA377C">
        <w:rPr>
          <w:rFonts w:ascii="Open Sans" w:hAnsi="Open Sans" w:cs="Open Sans"/>
          <w:szCs w:val="18"/>
        </w:rPr>
        <w:t>UEA</w:t>
      </w:r>
      <w:r w:rsidR="00320D5B" w:rsidRPr="00FA377C">
        <w:rPr>
          <w:rFonts w:ascii="Open Sans" w:hAnsi="Open Sans" w:cs="Open Sans"/>
          <w:szCs w:val="18"/>
        </w:rPr>
        <w:t xml:space="preserve"> zorgt ervoor dat administratieve lasten voor </w:t>
      </w:r>
      <w:r w:rsidR="002030B3" w:rsidRPr="00FA377C">
        <w:rPr>
          <w:rFonts w:ascii="Open Sans" w:hAnsi="Open Sans" w:cs="Open Sans"/>
          <w:szCs w:val="18"/>
        </w:rPr>
        <w:t>Inschrijver</w:t>
      </w:r>
      <w:r w:rsidR="00320D5B" w:rsidRPr="00FA377C">
        <w:rPr>
          <w:rFonts w:ascii="Open Sans" w:hAnsi="Open Sans" w:cs="Open Sans"/>
          <w:szCs w:val="18"/>
        </w:rPr>
        <w:t xml:space="preserve">s en de </w:t>
      </w:r>
      <w:r w:rsidR="002030B3" w:rsidRPr="00FA377C">
        <w:rPr>
          <w:rFonts w:ascii="Open Sans" w:hAnsi="Open Sans" w:cs="Open Sans"/>
          <w:szCs w:val="18"/>
        </w:rPr>
        <w:t>Aanbestedende dienst</w:t>
      </w:r>
      <w:r w:rsidR="00320D5B" w:rsidRPr="00FA377C">
        <w:rPr>
          <w:rFonts w:ascii="Open Sans" w:hAnsi="Open Sans" w:cs="Open Sans"/>
          <w:szCs w:val="18"/>
        </w:rPr>
        <w:t xml:space="preserve"> worden beperkt. Alleen aan de winnaar(s) van de aanbesteding kan worden gevraagd bewijsstukken te overleggen omtrent het voldoen aan de in de verklaring gestelde toestand.</w:t>
      </w:r>
    </w:p>
    <w:p w14:paraId="0DC6EBCB" w14:textId="77777777" w:rsidR="00AB43A0" w:rsidRPr="00FA377C" w:rsidRDefault="00AB43A0" w:rsidP="00FA377C">
      <w:pPr>
        <w:pStyle w:val="Heading1"/>
        <w:numPr>
          <w:ilvl w:val="1"/>
          <w:numId w:val="23"/>
        </w:numPr>
        <w:ind w:left="567" w:hanging="567"/>
        <w:rPr>
          <w:rFonts w:ascii="Open Sans" w:hAnsi="Open Sans" w:cs="Open Sans"/>
          <w:bCs w:val="0"/>
          <w:iCs/>
          <w:color w:val="3CB4E5"/>
          <w:sz w:val="20"/>
          <w:lang w:eastAsia="en-US"/>
        </w:rPr>
      </w:pPr>
      <w:bookmarkStart w:id="172" w:name="_Toc345687479"/>
      <w:bookmarkStart w:id="173" w:name="_Toc88054503"/>
      <w:bookmarkStart w:id="174" w:name="_Toc88054567"/>
      <w:bookmarkStart w:id="175" w:name="_Toc89946997"/>
      <w:r w:rsidRPr="00FA377C">
        <w:rPr>
          <w:rFonts w:ascii="Open Sans" w:hAnsi="Open Sans" w:cs="Open Sans"/>
          <w:bCs w:val="0"/>
          <w:iCs/>
          <w:color w:val="3CB4E5"/>
          <w:sz w:val="20"/>
          <w:lang w:eastAsia="en-US"/>
        </w:rPr>
        <w:t>Inschrijven in samenwerking met andere ondernemingen</w:t>
      </w:r>
      <w:bookmarkEnd w:id="172"/>
      <w:bookmarkEnd w:id="173"/>
      <w:bookmarkEnd w:id="174"/>
      <w:bookmarkEnd w:id="175"/>
    </w:p>
    <w:p w14:paraId="235074B5" w14:textId="77777777" w:rsidR="00320D5B" w:rsidRPr="00FA377C" w:rsidRDefault="00320D5B" w:rsidP="00320D5B">
      <w:pPr>
        <w:rPr>
          <w:rFonts w:ascii="Open Sans" w:hAnsi="Open Sans" w:cs="Open Sans"/>
          <w:szCs w:val="18"/>
        </w:rPr>
      </w:pPr>
      <w:r w:rsidRPr="00FA377C">
        <w:rPr>
          <w:rFonts w:ascii="Open Sans" w:hAnsi="Open Sans" w:cs="Open Sans"/>
          <w:szCs w:val="18"/>
        </w:rPr>
        <w:t>Indien u niet zelfstandig in de uitvoering v</w:t>
      </w:r>
      <w:r w:rsidR="00C916E1" w:rsidRPr="00FA377C">
        <w:rPr>
          <w:rFonts w:ascii="Open Sans" w:hAnsi="Open Sans" w:cs="Open Sans"/>
          <w:szCs w:val="18"/>
        </w:rPr>
        <w:t xml:space="preserve">an de opdracht kunt voorzien, bestaat de mogelijkheid </w:t>
      </w:r>
      <w:r w:rsidRPr="00FA377C">
        <w:rPr>
          <w:rFonts w:ascii="Open Sans" w:hAnsi="Open Sans" w:cs="Open Sans"/>
          <w:szCs w:val="18"/>
        </w:rPr>
        <w:t>om in te schrijven in samenwerking met andere ondernemingen.</w:t>
      </w:r>
    </w:p>
    <w:p w14:paraId="609A12CD" w14:textId="77777777" w:rsidR="00320D5B" w:rsidRPr="00FA377C" w:rsidRDefault="00320D5B" w:rsidP="00320D5B">
      <w:pPr>
        <w:rPr>
          <w:rFonts w:ascii="Open Sans" w:hAnsi="Open Sans" w:cs="Open Sans"/>
          <w:szCs w:val="18"/>
        </w:rPr>
      </w:pPr>
    </w:p>
    <w:p w14:paraId="11D03484" w14:textId="77777777" w:rsidR="00320D5B" w:rsidRPr="00FA377C" w:rsidRDefault="00320D5B" w:rsidP="00320D5B">
      <w:pPr>
        <w:rPr>
          <w:rFonts w:ascii="Open Sans" w:hAnsi="Open Sans" w:cs="Open Sans"/>
          <w:szCs w:val="18"/>
        </w:rPr>
      </w:pPr>
      <w:r w:rsidRPr="00FA377C">
        <w:rPr>
          <w:rFonts w:ascii="Open Sans" w:hAnsi="Open Sans" w:cs="Open Sans"/>
          <w:szCs w:val="18"/>
        </w:rPr>
        <w:t>Inschrijven in samenwerking met andere ondernemingen kan op twee manieren:</w:t>
      </w:r>
    </w:p>
    <w:p w14:paraId="7B7B70F5" w14:textId="1616E83E" w:rsidR="00320D5B" w:rsidRPr="00FA377C" w:rsidRDefault="00320D5B" w:rsidP="00FA377C">
      <w:pPr>
        <w:numPr>
          <w:ilvl w:val="0"/>
          <w:numId w:val="17"/>
        </w:numPr>
        <w:rPr>
          <w:rFonts w:ascii="Open Sans" w:hAnsi="Open Sans" w:cs="Open Sans"/>
          <w:szCs w:val="18"/>
        </w:rPr>
      </w:pPr>
      <w:r w:rsidRPr="00FA377C">
        <w:rPr>
          <w:rFonts w:ascii="Open Sans" w:hAnsi="Open Sans" w:cs="Open Sans"/>
          <w:szCs w:val="18"/>
        </w:rPr>
        <w:t xml:space="preserve">Ofwel als samenwerkingsverband (‘combinatie’) waarbij elke deelnemer aan het samenwerkingsverband ieder voor zich en gezamenlijk hoofdelijk aansprakelijk is voor de gestanddoening van de verplichtingen die voortvloeien uit de </w:t>
      </w:r>
      <w:r w:rsidR="002030B3" w:rsidRPr="00FA377C">
        <w:rPr>
          <w:rFonts w:ascii="Open Sans" w:hAnsi="Open Sans" w:cs="Open Sans"/>
          <w:szCs w:val="18"/>
        </w:rPr>
        <w:t>Inschrijving</w:t>
      </w:r>
      <w:r w:rsidRPr="00FA377C">
        <w:rPr>
          <w:rFonts w:ascii="Open Sans" w:hAnsi="Open Sans" w:cs="Open Sans"/>
          <w:szCs w:val="18"/>
        </w:rPr>
        <w:t xml:space="preserve"> alsmede de eventuele uitvoering va</w:t>
      </w:r>
      <w:r w:rsidR="00D70E4F" w:rsidRPr="00FA377C">
        <w:rPr>
          <w:rFonts w:ascii="Open Sans" w:hAnsi="Open Sans" w:cs="Open Sans"/>
          <w:szCs w:val="18"/>
        </w:rPr>
        <w:t>n de Overeenkomst. In het Standaardformulier</w:t>
      </w:r>
      <w:r w:rsidRPr="00FA377C">
        <w:rPr>
          <w:rFonts w:ascii="Open Sans" w:hAnsi="Open Sans" w:cs="Open Sans"/>
          <w:szCs w:val="18"/>
        </w:rPr>
        <w:t xml:space="preserve"> U</w:t>
      </w:r>
      <w:r w:rsidR="00E01E4B" w:rsidRPr="00FA377C">
        <w:rPr>
          <w:rFonts w:ascii="Open Sans" w:hAnsi="Open Sans" w:cs="Open Sans"/>
          <w:szCs w:val="18"/>
        </w:rPr>
        <w:t>EA</w:t>
      </w:r>
      <w:r w:rsidRPr="00FA377C">
        <w:rPr>
          <w:rFonts w:ascii="Open Sans" w:hAnsi="Open Sans" w:cs="Open Sans"/>
          <w:szCs w:val="18"/>
        </w:rPr>
        <w:t xml:space="preserve"> dient te worden aangegeven wie de leiding (penvoerder) van het samenwerkingsverband heeft en als verantwoordelijk gemachtigde jegens de </w:t>
      </w:r>
      <w:r w:rsidR="002030B3" w:rsidRPr="00FA377C">
        <w:rPr>
          <w:rFonts w:ascii="Open Sans" w:hAnsi="Open Sans" w:cs="Open Sans"/>
          <w:szCs w:val="18"/>
        </w:rPr>
        <w:t>Aanbestedende dienst</w:t>
      </w:r>
      <w:r w:rsidRPr="00FA377C">
        <w:rPr>
          <w:rFonts w:ascii="Open Sans" w:hAnsi="Open Sans" w:cs="Open Sans"/>
          <w:szCs w:val="18"/>
        </w:rPr>
        <w:t xml:space="preserve"> mag optreden;</w:t>
      </w:r>
    </w:p>
    <w:p w14:paraId="49A9725F" w14:textId="3D078FA2" w:rsidR="00320D5B" w:rsidRPr="00FA377C" w:rsidRDefault="00320D5B" w:rsidP="00FA377C">
      <w:pPr>
        <w:numPr>
          <w:ilvl w:val="0"/>
          <w:numId w:val="17"/>
        </w:numPr>
        <w:rPr>
          <w:rFonts w:ascii="Open Sans" w:hAnsi="Open Sans" w:cs="Open Sans"/>
          <w:szCs w:val="18"/>
        </w:rPr>
      </w:pPr>
      <w:r w:rsidRPr="00FA377C">
        <w:rPr>
          <w:rFonts w:ascii="Open Sans" w:hAnsi="Open Sans" w:cs="Open Sans"/>
          <w:szCs w:val="18"/>
        </w:rPr>
        <w:t xml:space="preserve">Ofwel als hoofdaannemer-onderaannemer constructie waarbij de hoofdaannemer optreedt als contractpartij en aansprakelijk is voor het nakomen van alle verplichtingen dus inclusief de verplichtingen die in </w:t>
      </w:r>
      <w:proofErr w:type="spellStart"/>
      <w:r w:rsidRPr="00FA377C">
        <w:rPr>
          <w:rFonts w:ascii="Open Sans" w:hAnsi="Open Sans" w:cs="Open Sans"/>
          <w:szCs w:val="18"/>
        </w:rPr>
        <w:t>onderaanneming</w:t>
      </w:r>
      <w:proofErr w:type="spellEnd"/>
      <w:r w:rsidRPr="00FA377C">
        <w:rPr>
          <w:rFonts w:ascii="Open Sans" w:hAnsi="Open Sans" w:cs="Open Sans"/>
          <w:szCs w:val="18"/>
        </w:rPr>
        <w:t xml:space="preserve"> worden gegeven.</w:t>
      </w:r>
      <w:r w:rsidRPr="00FA377C">
        <w:rPr>
          <w:rFonts w:ascii="Open Sans" w:hAnsi="Open Sans" w:cs="Open Sans"/>
          <w:szCs w:val="18"/>
        </w:rPr>
        <w:br/>
      </w:r>
    </w:p>
    <w:p w14:paraId="04957AA9" w14:textId="4A9B44B6" w:rsidR="00320D5B" w:rsidRPr="00FA377C" w:rsidRDefault="00320D5B" w:rsidP="00304D81">
      <w:pPr>
        <w:spacing w:line="240" w:lineRule="auto"/>
        <w:rPr>
          <w:rFonts w:ascii="Open Sans" w:hAnsi="Open Sans" w:cs="Open Sans"/>
          <w:szCs w:val="18"/>
        </w:rPr>
      </w:pPr>
      <w:r w:rsidRPr="00FA377C">
        <w:rPr>
          <w:rFonts w:ascii="Open Sans" w:hAnsi="Open Sans" w:cs="Open Sans"/>
          <w:i/>
          <w:szCs w:val="18"/>
        </w:rPr>
        <w:t>Aanmelden als samenwerkingsverband (combinatie)</w:t>
      </w:r>
    </w:p>
    <w:p w14:paraId="758F5831" w14:textId="1B3AB94B" w:rsidR="00320D5B" w:rsidRPr="00FA377C" w:rsidRDefault="00320D5B" w:rsidP="00320D5B">
      <w:pPr>
        <w:rPr>
          <w:rFonts w:ascii="Open Sans" w:hAnsi="Open Sans" w:cs="Open Sans"/>
          <w:szCs w:val="18"/>
        </w:rPr>
      </w:pPr>
      <w:r w:rsidRPr="00FA377C">
        <w:rPr>
          <w:rFonts w:ascii="Open Sans" w:hAnsi="Open Sans" w:cs="Open Sans"/>
          <w:szCs w:val="18"/>
        </w:rPr>
        <w:t xml:space="preserve">Indien een </w:t>
      </w:r>
      <w:r w:rsidR="002030B3" w:rsidRPr="00FA377C">
        <w:rPr>
          <w:rFonts w:ascii="Open Sans" w:hAnsi="Open Sans" w:cs="Open Sans"/>
          <w:szCs w:val="18"/>
        </w:rPr>
        <w:t>Inschrijving</w:t>
      </w:r>
      <w:r w:rsidRPr="00FA377C">
        <w:rPr>
          <w:rFonts w:ascii="Open Sans" w:hAnsi="Open Sans" w:cs="Open Sans"/>
          <w:szCs w:val="18"/>
        </w:rPr>
        <w:t xml:space="preserve"> wordt ingezonden door een samenwerkingsverband dient:</w:t>
      </w:r>
    </w:p>
    <w:p w14:paraId="173755DA" w14:textId="0438959B" w:rsidR="00320D5B" w:rsidRPr="00FA377C" w:rsidRDefault="00320D5B" w:rsidP="00FA377C">
      <w:pPr>
        <w:numPr>
          <w:ilvl w:val="0"/>
          <w:numId w:val="14"/>
        </w:numPr>
        <w:rPr>
          <w:rFonts w:ascii="Open Sans" w:hAnsi="Open Sans" w:cs="Open Sans"/>
          <w:szCs w:val="18"/>
        </w:rPr>
      </w:pPr>
      <w:r w:rsidRPr="00FA377C">
        <w:rPr>
          <w:rFonts w:ascii="Open Sans" w:hAnsi="Open Sans" w:cs="Open Sans"/>
          <w:szCs w:val="18"/>
          <w:u w:val="single"/>
        </w:rPr>
        <w:t>iedere deelnemer</w:t>
      </w:r>
      <w:r w:rsidRPr="00FA377C">
        <w:rPr>
          <w:rFonts w:ascii="Open Sans" w:hAnsi="Open Sans" w:cs="Open Sans"/>
          <w:szCs w:val="18"/>
        </w:rPr>
        <w:t xml:space="preserve"> van het</w:t>
      </w:r>
      <w:r w:rsidR="00D70E4F" w:rsidRPr="00FA377C">
        <w:rPr>
          <w:rFonts w:ascii="Open Sans" w:hAnsi="Open Sans" w:cs="Open Sans"/>
          <w:szCs w:val="18"/>
        </w:rPr>
        <w:t xml:space="preserve"> samenwerkingsverband het Standaardformulier</w:t>
      </w:r>
      <w:r w:rsidRPr="00FA377C">
        <w:rPr>
          <w:rFonts w:ascii="Open Sans" w:hAnsi="Open Sans" w:cs="Open Sans"/>
          <w:szCs w:val="18"/>
        </w:rPr>
        <w:t xml:space="preserve"> U</w:t>
      </w:r>
      <w:r w:rsidR="00E01E4B" w:rsidRPr="00FA377C">
        <w:rPr>
          <w:rFonts w:ascii="Open Sans" w:hAnsi="Open Sans" w:cs="Open Sans"/>
          <w:szCs w:val="18"/>
        </w:rPr>
        <w:t>EA</w:t>
      </w:r>
      <w:r w:rsidRPr="00FA377C">
        <w:rPr>
          <w:rFonts w:ascii="Open Sans" w:hAnsi="Open Sans" w:cs="Open Sans"/>
          <w:szCs w:val="18"/>
        </w:rPr>
        <w:t xml:space="preserve"> rechtsgeldig te ondertekenen waarbij alle tot dat samenwerkingsverband behorende ondernemingen ieder voor zich en gezamenlijk hoofdelijke aansprakelijkheid aanvaarden voor de gestanddoening van de verplichtingen voortvloeiend uit de </w:t>
      </w:r>
      <w:r w:rsidR="002030B3" w:rsidRPr="00FA377C">
        <w:rPr>
          <w:rFonts w:ascii="Open Sans" w:hAnsi="Open Sans" w:cs="Open Sans"/>
          <w:szCs w:val="18"/>
        </w:rPr>
        <w:t>Inschrijving</w:t>
      </w:r>
      <w:r w:rsidRPr="00FA377C">
        <w:rPr>
          <w:rFonts w:ascii="Open Sans" w:hAnsi="Open Sans" w:cs="Open Sans"/>
          <w:szCs w:val="18"/>
        </w:rPr>
        <w:t xml:space="preserve">, alsmede voor de eventuele uitvoering van de </w:t>
      </w:r>
      <w:r w:rsidR="002030B3" w:rsidRPr="00FA377C">
        <w:rPr>
          <w:rFonts w:ascii="Open Sans" w:hAnsi="Open Sans" w:cs="Open Sans"/>
          <w:szCs w:val="18"/>
        </w:rPr>
        <w:t>Overeenkomst</w:t>
      </w:r>
      <w:r w:rsidRPr="00FA377C">
        <w:rPr>
          <w:rFonts w:ascii="Open Sans" w:hAnsi="Open Sans" w:cs="Open Sans"/>
          <w:szCs w:val="18"/>
        </w:rPr>
        <w:t>, en</w:t>
      </w:r>
    </w:p>
    <w:p w14:paraId="40E53E06" w14:textId="2500EBD9" w:rsidR="00320D5B" w:rsidRPr="00FA377C" w:rsidRDefault="00320D5B" w:rsidP="00FA377C">
      <w:pPr>
        <w:numPr>
          <w:ilvl w:val="0"/>
          <w:numId w:val="14"/>
        </w:numPr>
        <w:rPr>
          <w:rFonts w:ascii="Open Sans" w:hAnsi="Open Sans" w:cs="Open Sans"/>
          <w:szCs w:val="18"/>
        </w:rPr>
      </w:pPr>
      <w:r w:rsidRPr="00FA377C">
        <w:rPr>
          <w:rFonts w:ascii="Open Sans" w:hAnsi="Open Sans" w:cs="Open Sans"/>
          <w:szCs w:val="18"/>
        </w:rPr>
        <w:t>in het U</w:t>
      </w:r>
      <w:r w:rsidR="00E01E4B" w:rsidRPr="00FA377C">
        <w:rPr>
          <w:rFonts w:ascii="Open Sans" w:hAnsi="Open Sans" w:cs="Open Sans"/>
          <w:szCs w:val="18"/>
        </w:rPr>
        <w:t>EA</w:t>
      </w:r>
      <w:r w:rsidRPr="00FA377C">
        <w:rPr>
          <w:rFonts w:ascii="Open Sans" w:hAnsi="Open Sans" w:cs="Open Sans"/>
          <w:szCs w:val="18"/>
        </w:rPr>
        <w:t xml:space="preserve">  te worden aangegeven wie de overige deelnemer(s) in het samenwerkingsverband is/zijn</w:t>
      </w:r>
      <w:r w:rsidR="00AE18E5" w:rsidRPr="00FA377C">
        <w:rPr>
          <w:rFonts w:ascii="Open Sans" w:hAnsi="Open Sans" w:cs="Open Sans"/>
          <w:szCs w:val="18"/>
        </w:rPr>
        <w:t>,</w:t>
      </w:r>
      <w:r w:rsidRPr="00FA377C">
        <w:rPr>
          <w:rFonts w:ascii="Open Sans" w:hAnsi="Open Sans" w:cs="Open Sans"/>
          <w:szCs w:val="18"/>
        </w:rPr>
        <w:t xml:space="preserve"> welke onderneming namens het samenwerkingsverband penvoerder is  en voor welke </w:t>
      </w:r>
      <w:r w:rsidR="00050257">
        <w:rPr>
          <w:rStyle w:val="BUASBulletListChar"/>
          <w:rFonts w:cs="Open Sans"/>
          <w:bCs/>
          <w:iCs/>
        </w:rPr>
        <w:t>Geschiktheidseisen</w:t>
      </w:r>
      <w:r w:rsidRPr="00FA377C">
        <w:rPr>
          <w:rFonts w:ascii="Open Sans" w:hAnsi="Open Sans" w:cs="Open Sans"/>
          <w:szCs w:val="18"/>
        </w:rPr>
        <w:t xml:space="preserve"> een beroep op de onderneming van de ondergetekende wordt gedaan.</w:t>
      </w:r>
    </w:p>
    <w:p w14:paraId="35893E01" w14:textId="77777777" w:rsidR="00320D5B" w:rsidRPr="00FA377C" w:rsidRDefault="00320D5B" w:rsidP="00320D5B">
      <w:pPr>
        <w:rPr>
          <w:rFonts w:ascii="Open Sans" w:hAnsi="Open Sans" w:cs="Open Sans"/>
          <w:i/>
          <w:szCs w:val="18"/>
        </w:rPr>
      </w:pPr>
      <w:r w:rsidRPr="00FA377C">
        <w:rPr>
          <w:rFonts w:ascii="Open Sans" w:hAnsi="Open Sans" w:cs="Open Sans"/>
          <w:i/>
          <w:szCs w:val="18"/>
        </w:rPr>
        <w:br/>
        <w:t>Aanmelden als hoofdaannemer met onderaannemer(s)</w:t>
      </w:r>
    </w:p>
    <w:p w14:paraId="6D1C6D53" w14:textId="36E18E0A" w:rsidR="00320D5B" w:rsidRPr="00FA377C" w:rsidRDefault="00320D5B" w:rsidP="00C916E1">
      <w:pPr>
        <w:rPr>
          <w:rFonts w:ascii="Open Sans" w:hAnsi="Open Sans" w:cs="Open Sans"/>
          <w:szCs w:val="18"/>
        </w:rPr>
      </w:pPr>
      <w:r w:rsidRPr="00FA377C">
        <w:rPr>
          <w:rFonts w:ascii="Open Sans" w:hAnsi="Open Sans" w:cs="Open Sans"/>
          <w:szCs w:val="18"/>
        </w:rPr>
        <w:t>In deze constructie is</w:t>
      </w:r>
      <w:r w:rsidR="00416835" w:rsidRPr="00FA377C">
        <w:rPr>
          <w:rFonts w:ascii="Open Sans" w:hAnsi="Open Sans" w:cs="Open Sans"/>
          <w:szCs w:val="18"/>
        </w:rPr>
        <w:t xml:space="preserve"> de Inschrijver</w:t>
      </w:r>
      <w:r w:rsidRPr="00FA377C">
        <w:rPr>
          <w:rFonts w:ascii="Open Sans" w:hAnsi="Open Sans" w:cs="Open Sans"/>
          <w:szCs w:val="18"/>
        </w:rPr>
        <w:t xml:space="preserve"> de hoofdaannemer. Indien wordt aangemeld als hoofdaannemer dient</w:t>
      </w:r>
      <w:r w:rsidR="00C916E1" w:rsidRPr="00FA377C">
        <w:rPr>
          <w:rFonts w:ascii="Open Sans" w:hAnsi="Open Sans" w:cs="Open Sans"/>
          <w:szCs w:val="18"/>
        </w:rPr>
        <w:t xml:space="preserve"> </w:t>
      </w:r>
      <w:r w:rsidR="00D70E4F" w:rsidRPr="00FA377C">
        <w:rPr>
          <w:rFonts w:ascii="Open Sans" w:hAnsi="Open Sans" w:cs="Open Sans"/>
          <w:szCs w:val="18"/>
        </w:rPr>
        <w:t>in het Standaardformulier</w:t>
      </w:r>
      <w:r w:rsidRPr="00FA377C">
        <w:rPr>
          <w:rFonts w:ascii="Open Sans" w:hAnsi="Open Sans" w:cs="Open Sans"/>
          <w:szCs w:val="18"/>
        </w:rPr>
        <w:t xml:space="preserve"> U</w:t>
      </w:r>
      <w:r w:rsidR="00E01E4B" w:rsidRPr="00FA377C">
        <w:rPr>
          <w:rFonts w:ascii="Open Sans" w:hAnsi="Open Sans" w:cs="Open Sans"/>
          <w:szCs w:val="18"/>
        </w:rPr>
        <w:t>EA</w:t>
      </w:r>
      <w:r w:rsidRPr="00FA377C">
        <w:rPr>
          <w:rFonts w:ascii="Open Sans" w:hAnsi="Open Sans" w:cs="Open Sans"/>
          <w:szCs w:val="18"/>
        </w:rPr>
        <w:t xml:space="preserve">, te worden aangegeven voor welke </w:t>
      </w:r>
      <w:r w:rsidR="006D7187" w:rsidRPr="00FA377C">
        <w:rPr>
          <w:rFonts w:ascii="Open Sans" w:hAnsi="Open Sans" w:cs="Open Sans"/>
          <w:szCs w:val="18"/>
        </w:rPr>
        <w:t>Selectiecriteria</w:t>
      </w:r>
      <w:r w:rsidRPr="00FA377C">
        <w:rPr>
          <w:rFonts w:ascii="Open Sans" w:hAnsi="Open Sans" w:cs="Open Sans"/>
          <w:szCs w:val="18"/>
        </w:rPr>
        <w:t xml:space="preserve"> </w:t>
      </w:r>
      <w:r w:rsidR="002030B3" w:rsidRPr="00FA377C">
        <w:rPr>
          <w:rFonts w:ascii="Open Sans" w:hAnsi="Open Sans" w:cs="Open Sans"/>
          <w:szCs w:val="18"/>
        </w:rPr>
        <w:t>Inschrijver</w:t>
      </w:r>
      <w:r w:rsidRPr="00FA377C">
        <w:rPr>
          <w:rFonts w:ascii="Open Sans" w:hAnsi="Open Sans" w:cs="Open Sans"/>
          <w:szCs w:val="18"/>
        </w:rPr>
        <w:t xml:space="preserve"> een beroep doet op een onderaannemer (derde) en wie de onderaannemers (derden) zijn. Ingeval een hoofdaannemer met onderaannemer(s) inschrijft, hoeft alleen de hoofdaannemer het U</w:t>
      </w:r>
      <w:r w:rsidR="00E01E4B" w:rsidRPr="00FA377C">
        <w:rPr>
          <w:rFonts w:ascii="Open Sans" w:hAnsi="Open Sans" w:cs="Open Sans"/>
          <w:szCs w:val="18"/>
        </w:rPr>
        <w:t>EA</w:t>
      </w:r>
      <w:r w:rsidRPr="00FA377C">
        <w:rPr>
          <w:rFonts w:ascii="Open Sans" w:hAnsi="Open Sans" w:cs="Open Sans"/>
          <w:szCs w:val="18"/>
        </w:rPr>
        <w:t xml:space="preserve"> in te vullen en rechtsgeldig te ondertekenen.</w:t>
      </w:r>
    </w:p>
    <w:p w14:paraId="769AF57F" w14:textId="77777777" w:rsidR="00C916E1" w:rsidRPr="00FA377C" w:rsidRDefault="00C916E1" w:rsidP="00C916E1">
      <w:pPr>
        <w:rPr>
          <w:rFonts w:ascii="Open Sans" w:hAnsi="Open Sans" w:cs="Open Sans"/>
          <w:szCs w:val="18"/>
        </w:rPr>
      </w:pPr>
    </w:p>
    <w:p w14:paraId="31C8FC27" w14:textId="7D490DFB" w:rsidR="00F8683A" w:rsidRPr="00FA377C" w:rsidRDefault="00320D5B" w:rsidP="00C916E1">
      <w:pPr>
        <w:rPr>
          <w:rFonts w:ascii="Open Sans" w:hAnsi="Open Sans" w:cs="Open Sans"/>
          <w:szCs w:val="18"/>
        </w:rPr>
      </w:pPr>
      <w:r w:rsidRPr="00FA377C">
        <w:rPr>
          <w:rFonts w:ascii="Open Sans" w:hAnsi="Open Sans" w:cs="Open Sans"/>
          <w:szCs w:val="18"/>
        </w:rPr>
        <w:t xml:space="preserve">De hoofdaannemer is bij deze constructie volledig aansprakelijk voor de gestanddoening van de verplichtingen voortvloeiend uit de </w:t>
      </w:r>
      <w:r w:rsidR="002030B3" w:rsidRPr="00FA377C">
        <w:rPr>
          <w:rFonts w:ascii="Open Sans" w:hAnsi="Open Sans" w:cs="Open Sans"/>
          <w:szCs w:val="18"/>
        </w:rPr>
        <w:t>Inschrijving</w:t>
      </w:r>
      <w:r w:rsidRPr="00FA377C">
        <w:rPr>
          <w:rFonts w:ascii="Open Sans" w:hAnsi="Open Sans" w:cs="Open Sans"/>
          <w:szCs w:val="18"/>
        </w:rPr>
        <w:t xml:space="preserve"> alsmede de eventuele uitvoering van de opdracht. De hoofdaannemer is ook aansprakelijk voor de nakoming van de verplichtingen van de door hem ingeschakelde onderaannemer(s).</w:t>
      </w:r>
    </w:p>
    <w:p w14:paraId="067E371E" w14:textId="3F47335F" w:rsidR="00AB43A0" w:rsidRPr="00FA377C" w:rsidRDefault="00AB43A0" w:rsidP="00FA377C">
      <w:pPr>
        <w:pStyle w:val="Heading2"/>
        <w:numPr>
          <w:ilvl w:val="1"/>
          <w:numId w:val="23"/>
        </w:numPr>
        <w:tabs>
          <w:tab w:val="left" w:pos="540"/>
        </w:tabs>
        <w:rPr>
          <w:rFonts w:ascii="Open Sans" w:hAnsi="Open Sans" w:cs="Open Sans"/>
          <w:bCs w:val="0"/>
          <w:color w:val="3CB4E5"/>
          <w:kern w:val="32"/>
          <w:sz w:val="20"/>
          <w:szCs w:val="18"/>
          <w:lang w:eastAsia="en-US"/>
        </w:rPr>
      </w:pPr>
      <w:bookmarkStart w:id="176" w:name="_Toc345687480"/>
      <w:bookmarkStart w:id="177" w:name="_Toc88054504"/>
      <w:bookmarkStart w:id="178" w:name="_Toc88054568"/>
      <w:bookmarkStart w:id="179" w:name="_Toc89946998"/>
      <w:r w:rsidRPr="00FA377C">
        <w:rPr>
          <w:rFonts w:ascii="Open Sans" w:hAnsi="Open Sans" w:cs="Open Sans"/>
          <w:bCs w:val="0"/>
          <w:color w:val="3CB4E5"/>
          <w:kern w:val="32"/>
          <w:sz w:val="20"/>
          <w:szCs w:val="18"/>
          <w:lang w:eastAsia="en-US"/>
        </w:rPr>
        <w:t xml:space="preserve">Eén </w:t>
      </w:r>
      <w:r w:rsidR="002030B3" w:rsidRPr="00FA377C">
        <w:rPr>
          <w:rFonts w:ascii="Open Sans" w:hAnsi="Open Sans" w:cs="Open Sans"/>
          <w:bCs w:val="0"/>
          <w:color w:val="3CB4E5"/>
          <w:kern w:val="32"/>
          <w:sz w:val="20"/>
          <w:szCs w:val="18"/>
          <w:lang w:eastAsia="en-US"/>
        </w:rPr>
        <w:t>Inschrijving</w:t>
      </w:r>
      <w:bookmarkEnd w:id="176"/>
      <w:bookmarkEnd w:id="177"/>
      <w:bookmarkEnd w:id="178"/>
      <w:bookmarkEnd w:id="179"/>
    </w:p>
    <w:p w14:paraId="3315304C" w14:textId="370CCE60" w:rsidR="001C011B" w:rsidRPr="00FA377C" w:rsidRDefault="001C011B" w:rsidP="001C011B">
      <w:pPr>
        <w:rPr>
          <w:rFonts w:ascii="Open Sans" w:hAnsi="Open Sans" w:cs="Open Sans"/>
          <w:szCs w:val="18"/>
        </w:rPr>
      </w:pPr>
      <w:r w:rsidRPr="00FA377C">
        <w:rPr>
          <w:rFonts w:ascii="Open Sans" w:hAnsi="Open Sans" w:cs="Open Sans"/>
          <w:szCs w:val="18"/>
        </w:rPr>
        <w:t xml:space="preserve">Een natuurlijk persoon, rechtspersoon en/of vennootschap kan slechts éénmaal (hetzij individueel, hetzij in combinatie met andere natuurlijke personen, rechtspersonen en/of vennootschappen) een </w:t>
      </w:r>
      <w:r w:rsidR="002030B3" w:rsidRPr="00FA377C">
        <w:rPr>
          <w:rFonts w:ascii="Open Sans" w:hAnsi="Open Sans" w:cs="Open Sans"/>
          <w:szCs w:val="18"/>
        </w:rPr>
        <w:t>Inschrijving</w:t>
      </w:r>
      <w:r w:rsidRPr="00FA377C">
        <w:rPr>
          <w:rFonts w:ascii="Open Sans" w:hAnsi="Open Sans" w:cs="Open Sans"/>
          <w:szCs w:val="18"/>
        </w:rPr>
        <w:t xml:space="preserve"> indienen.</w:t>
      </w:r>
    </w:p>
    <w:p w14:paraId="4EEAA881" w14:textId="685FE284" w:rsidR="004C0B2A" w:rsidRPr="00FA377C" w:rsidRDefault="004C0B2A" w:rsidP="001C011B">
      <w:pPr>
        <w:rPr>
          <w:rFonts w:ascii="Open Sans" w:hAnsi="Open Sans" w:cs="Open Sans"/>
          <w:szCs w:val="18"/>
        </w:rPr>
      </w:pPr>
      <w:r w:rsidRPr="00FA377C">
        <w:rPr>
          <w:rFonts w:ascii="Open Sans" w:hAnsi="Open Sans" w:cs="Open Sans"/>
          <w:szCs w:val="18"/>
        </w:rPr>
        <w:t xml:space="preserve">Van een concern mogen slechts meerdere ondernemingen zich inschrijven indien zij ieder de </w:t>
      </w:r>
      <w:r w:rsidR="002030B3" w:rsidRPr="00FA377C">
        <w:rPr>
          <w:rFonts w:ascii="Open Sans" w:hAnsi="Open Sans" w:cs="Open Sans"/>
          <w:szCs w:val="18"/>
        </w:rPr>
        <w:t>Inschrijving</w:t>
      </w:r>
      <w:r w:rsidRPr="00FA377C">
        <w:rPr>
          <w:rFonts w:ascii="Open Sans" w:hAnsi="Open Sans" w:cs="Open Sans"/>
          <w:szCs w:val="18"/>
        </w:rPr>
        <w:t xml:space="preserve"> </w:t>
      </w:r>
      <w:r w:rsidR="004109A8" w:rsidRPr="00FA377C">
        <w:rPr>
          <w:rFonts w:ascii="Open Sans" w:hAnsi="Open Sans" w:cs="Open Sans"/>
          <w:szCs w:val="18"/>
        </w:rPr>
        <w:t xml:space="preserve">zelfstandig en </w:t>
      </w:r>
      <w:r w:rsidRPr="00FA377C">
        <w:rPr>
          <w:rFonts w:ascii="Open Sans" w:hAnsi="Open Sans" w:cs="Open Sans"/>
          <w:szCs w:val="18"/>
        </w:rPr>
        <w:t xml:space="preserve">onafhankelijk van de andere </w:t>
      </w:r>
      <w:r w:rsidR="002030B3" w:rsidRPr="00FA377C">
        <w:rPr>
          <w:rFonts w:ascii="Open Sans" w:hAnsi="Open Sans" w:cs="Open Sans"/>
          <w:szCs w:val="18"/>
        </w:rPr>
        <w:t>Inschrijver</w:t>
      </w:r>
      <w:r w:rsidRPr="00FA377C">
        <w:rPr>
          <w:rFonts w:ascii="Open Sans" w:hAnsi="Open Sans" w:cs="Open Sans"/>
          <w:szCs w:val="18"/>
        </w:rPr>
        <w:t xml:space="preserve">s (waaronder de </w:t>
      </w:r>
      <w:r w:rsidR="002030B3" w:rsidRPr="00FA377C">
        <w:rPr>
          <w:rFonts w:ascii="Open Sans" w:hAnsi="Open Sans" w:cs="Open Sans"/>
          <w:szCs w:val="18"/>
        </w:rPr>
        <w:t>Inschrijver</w:t>
      </w:r>
      <w:r w:rsidRPr="00FA377C">
        <w:rPr>
          <w:rFonts w:ascii="Open Sans" w:hAnsi="Open Sans" w:cs="Open Sans"/>
          <w:szCs w:val="18"/>
        </w:rPr>
        <w:t xml:space="preserve">s die deel uitmaken van hetzelfde concern) hebben opgesteld, </w:t>
      </w:r>
      <w:r w:rsidR="004109A8" w:rsidRPr="00FA377C">
        <w:rPr>
          <w:rFonts w:ascii="Open Sans" w:hAnsi="Open Sans" w:cs="Open Sans"/>
          <w:szCs w:val="18"/>
        </w:rPr>
        <w:t xml:space="preserve">daarbij de eerlijke mededinging volledig hebben </w:t>
      </w:r>
      <w:r w:rsidR="0050567F" w:rsidRPr="00FA377C">
        <w:rPr>
          <w:rFonts w:ascii="Open Sans" w:hAnsi="Open Sans" w:cs="Open Sans"/>
          <w:szCs w:val="18"/>
        </w:rPr>
        <w:t>geëerbiedigd</w:t>
      </w:r>
      <w:r w:rsidR="004109A8" w:rsidRPr="00FA377C">
        <w:rPr>
          <w:rFonts w:ascii="Open Sans" w:hAnsi="Open Sans" w:cs="Open Sans"/>
          <w:szCs w:val="18"/>
        </w:rPr>
        <w:t xml:space="preserve"> en </w:t>
      </w:r>
      <w:r w:rsidRPr="00FA377C">
        <w:rPr>
          <w:rFonts w:ascii="Open Sans" w:hAnsi="Open Sans" w:cs="Open Sans"/>
          <w:szCs w:val="18"/>
        </w:rPr>
        <w:t xml:space="preserve">de vertrouwelijkheid hierbij in acht hebben genomen. Door het indienen van een </w:t>
      </w:r>
      <w:r w:rsidR="002030B3" w:rsidRPr="00FA377C">
        <w:rPr>
          <w:rFonts w:ascii="Open Sans" w:hAnsi="Open Sans" w:cs="Open Sans"/>
          <w:szCs w:val="18"/>
        </w:rPr>
        <w:t>Inschrijving</w:t>
      </w:r>
      <w:r w:rsidRPr="00FA377C">
        <w:rPr>
          <w:rFonts w:ascii="Open Sans" w:hAnsi="Open Sans" w:cs="Open Sans"/>
          <w:szCs w:val="18"/>
        </w:rPr>
        <w:t xml:space="preserve"> verklaart </w:t>
      </w:r>
      <w:r w:rsidR="002030B3" w:rsidRPr="00FA377C">
        <w:rPr>
          <w:rFonts w:ascii="Open Sans" w:hAnsi="Open Sans" w:cs="Open Sans"/>
          <w:szCs w:val="18"/>
        </w:rPr>
        <w:t>Inschrijver</w:t>
      </w:r>
      <w:r w:rsidRPr="00FA377C">
        <w:rPr>
          <w:rFonts w:ascii="Open Sans" w:hAnsi="Open Sans" w:cs="Open Sans"/>
          <w:szCs w:val="18"/>
        </w:rPr>
        <w:t xml:space="preserve"> zich akkoord met deze voorwaarde.</w:t>
      </w:r>
    </w:p>
    <w:p w14:paraId="3860C977" w14:textId="77777777" w:rsidR="003608AF" w:rsidRPr="00FA377C" w:rsidRDefault="00FF017F" w:rsidP="00FA377C">
      <w:pPr>
        <w:pStyle w:val="Heading2"/>
        <w:numPr>
          <w:ilvl w:val="1"/>
          <w:numId w:val="23"/>
        </w:numPr>
        <w:tabs>
          <w:tab w:val="left" w:pos="540"/>
        </w:tabs>
        <w:rPr>
          <w:rFonts w:ascii="Open Sans" w:hAnsi="Open Sans" w:cs="Open Sans"/>
          <w:bCs w:val="0"/>
          <w:color w:val="3CB4E5"/>
          <w:kern w:val="32"/>
          <w:sz w:val="20"/>
          <w:szCs w:val="18"/>
          <w:lang w:eastAsia="en-US"/>
        </w:rPr>
      </w:pPr>
      <w:bookmarkStart w:id="180" w:name="_Toc345687481"/>
      <w:bookmarkStart w:id="181" w:name="_Toc88054505"/>
      <w:bookmarkStart w:id="182" w:name="_Toc88054569"/>
      <w:bookmarkStart w:id="183" w:name="_Toc89946999"/>
      <w:r w:rsidRPr="00FA377C">
        <w:rPr>
          <w:rFonts w:ascii="Open Sans" w:hAnsi="Open Sans" w:cs="Open Sans"/>
          <w:bCs w:val="0"/>
          <w:color w:val="3CB4E5"/>
          <w:kern w:val="32"/>
          <w:sz w:val="20"/>
          <w:szCs w:val="18"/>
          <w:lang w:eastAsia="en-US"/>
        </w:rPr>
        <w:t>P</w:t>
      </w:r>
      <w:r w:rsidR="00E775A3" w:rsidRPr="00FA377C">
        <w:rPr>
          <w:rFonts w:ascii="Open Sans" w:hAnsi="Open Sans" w:cs="Open Sans"/>
          <w:bCs w:val="0"/>
          <w:color w:val="3CB4E5"/>
          <w:kern w:val="32"/>
          <w:sz w:val="20"/>
          <w:szCs w:val="18"/>
          <w:lang w:eastAsia="en-US"/>
        </w:rPr>
        <w:t>ubliciteit</w:t>
      </w:r>
      <w:r w:rsidR="003608AF" w:rsidRPr="00FA377C">
        <w:rPr>
          <w:rFonts w:ascii="Open Sans" w:hAnsi="Open Sans" w:cs="Open Sans"/>
          <w:bCs w:val="0"/>
          <w:color w:val="3CB4E5"/>
          <w:kern w:val="32"/>
          <w:sz w:val="20"/>
          <w:szCs w:val="18"/>
          <w:lang w:eastAsia="en-US"/>
        </w:rPr>
        <w:t xml:space="preserve"> en taal</w:t>
      </w:r>
      <w:bookmarkEnd w:id="180"/>
      <w:bookmarkEnd w:id="181"/>
      <w:bookmarkEnd w:id="182"/>
      <w:bookmarkEnd w:id="183"/>
    </w:p>
    <w:p w14:paraId="741DA83A" w14:textId="5BBD97F2" w:rsidR="00E775A3" w:rsidRPr="00FA377C" w:rsidRDefault="00E775A3" w:rsidP="00E775A3">
      <w:pPr>
        <w:rPr>
          <w:rFonts w:ascii="Open Sans" w:hAnsi="Open Sans" w:cs="Open Sans"/>
          <w:szCs w:val="18"/>
        </w:rPr>
      </w:pPr>
      <w:r w:rsidRPr="00FA377C">
        <w:rPr>
          <w:rFonts w:ascii="Open Sans" w:hAnsi="Open Sans" w:cs="Open Sans"/>
          <w:szCs w:val="18"/>
        </w:rPr>
        <w:t xml:space="preserve">Inschrijver zal zich onthouden van verklaringen van welke aard dan ook die andere betrokkenen kunnen schaden. Schending van deze voorwaarde kan tot gevolg hebben dat </w:t>
      </w:r>
      <w:r w:rsidR="002030B3" w:rsidRPr="00FA377C">
        <w:rPr>
          <w:rFonts w:ascii="Open Sans" w:hAnsi="Open Sans" w:cs="Open Sans"/>
          <w:szCs w:val="18"/>
        </w:rPr>
        <w:t>Inschrijver</w:t>
      </w:r>
      <w:r w:rsidRPr="00FA377C">
        <w:rPr>
          <w:rFonts w:ascii="Open Sans" w:hAnsi="Open Sans" w:cs="Open Sans"/>
          <w:szCs w:val="18"/>
        </w:rPr>
        <w:t xml:space="preserve"> van verdere deelname</w:t>
      </w:r>
      <w:r w:rsidR="00321248" w:rsidRPr="00FA377C">
        <w:rPr>
          <w:rFonts w:ascii="Open Sans" w:hAnsi="Open Sans" w:cs="Open Sans"/>
          <w:szCs w:val="18"/>
        </w:rPr>
        <w:t xml:space="preserve"> aan deze procedure </w:t>
      </w:r>
      <w:r w:rsidRPr="00FA377C">
        <w:rPr>
          <w:rFonts w:ascii="Open Sans" w:hAnsi="Open Sans" w:cs="Open Sans"/>
          <w:szCs w:val="18"/>
        </w:rPr>
        <w:t xml:space="preserve">wordt uitgesloten. De </w:t>
      </w:r>
      <w:r w:rsidR="002030B3" w:rsidRPr="00FA377C">
        <w:rPr>
          <w:rFonts w:ascii="Open Sans" w:hAnsi="Open Sans" w:cs="Open Sans"/>
          <w:szCs w:val="18"/>
        </w:rPr>
        <w:t>Aanbestedende dienst</w:t>
      </w:r>
      <w:r w:rsidRPr="00FA377C">
        <w:rPr>
          <w:rFonts w:ascii="Open Sans" w:hAnsi="Open Sans" w:cs="Open Sans"/>
          <w:szCs w:val="18"/>
        </w:rPr>
        <w:t xml:space="preserve"> zal vertrouwelijk omgaan met de informatie die door </w:t>
      </w:r>
      <w:r w:rsidR="002030B3" w:rsidRPr="00FA377C">
        <w:rPr>
          <w:rFonts w:ascii="Open Sans" w:hAnsi="Open Sans" w:cs="Open Sans"/>
          <w:szCs w:val="18"/>
        </w:rPr>
        <w:t>Inschrijver</w:t>
      </w:r>
      <w:r w:rsidRPr="00FA377C">
        <w:rPr>
          <w:rFonts w:ascii="Open Sans" w:hAnsi="Open Sans" w:cs="Open Sans"/>
          <w:szCs w:val="18"/>
        </w:rPr>
        <w:t xml:space="preserve">s wordt verstrekt. Publiciteit met betrekking tot deze aanbesteding is alleen toegestaan na schriftelijke toestemming van de gemachtigde functionaris van de </w:t>
      </w:r>
      <w:r w:rsidR="002030B3" w:rsidRPr="00FA377C">
        <w:rPr>
          <w:rFonts w:ascii="Open Sans" w:hAnsi="Open Sans" w:cs="Open Sans"/>
          <w:szCs w:val="18"/>
        </w:rPr>
        <w:t>Aanbestedende dienst</w:t>
      </w:r>
      <w:r w:rsidRPr="00FA377C">
        <w:rPr>
          <w:rFonts w:ascii="Open Sans" w:hAnsi="Open Sans" w:cs="Open Sans"/>
          <w:szCs w:val="18"/>
        </w:rPr>
        <w:t>.</w:t>
      </w:r>
    </w:p>
    <w:p w14:paraId="30CBBCA5" w14:textId="3C64FDF4" w:rsidR="00E775A3" w:rsidRPr="00FA377C" w:rsidRDefault="00E775A3" w:rsidP="00E775A3">
      <w:pPr>
        <w:rPr>
          <w:rFonts w:ascii="Open Sans" w:hAnsi="Open Sans" w:cs="Open Sans"/>
          <w:szCs w:val="18"/>
        </w:rPr>
      </w:pPr>
    </w:p>
    <w:p w14:paraId="096F6099" w14:textId="0FEC41B7" w:rsidR="00BF67AC" w:rsidRPr="00FA377C" w:rsidRDefault="00BF67AC" w:rsidP="00E775A3">
      <w:pPr>
        <w:rPr>
          <w:rFonts w:ascii="Open Sans" w:hAnsi="Open Sans" w:cs="Open Sans"/>
          <w:szCs w:val="18"/>
        </w:rPr>
      </w:pPr>
      <w:r w:rsidRPr="00FA377C">
        <w:rPr>
          <w:rFonts w:ascii="Open Sans" w:hAnsi="Open Sans" w:cs="Open Sans"/>
          <w:szCs w:val="18"/>
        </w:rPr>
        <w:t xml:space="preserve">Alle correspondentie en documentatie die door BUas wordt opgesteld zal alleen in het Nederlands worden uitgegeven. </w:t>
      </w:r>
      <w:r w:rsidR="000C4034" w:rsidRPr="00FA377C">
        <w:rPr>
          <w:rFonts w:ascii="Open Sans" w:hAnsi="Open Sans" w:cs="Open Sans"/>
          <w:szCs w:val="18"/>
        </w:rPr>
        <w:t>Mondelinge en schriftelijke communicatie</w:t>
      </w:r>
      <w:r w:rsidRPr="00FA377C">
        <w:rPr>
          <w:rFonts w:ascii="Open Sans" w:hAnsi="Open Sans" w:cs="Open Sans"/>
          <w:szCs w:val="18"/>
        </w:rPr>
        <w:t xml:space="preserve"> van Inschrijvers wordt alleen geaccepteerd als die in het Nederlands of Engels is opgesteld. Uitzondering wordt gemaakt voor documenten die oorspronkelijk in een andere taal zijn opgesteld, bijvoorbeeld referentieverklaringen van buitenlandse opdrachtgevers, technische omschrijving van materiaal, jaarverslag, verzekeringspolis, bankgarantie etc. In voorkomend geval kan </w:t>
      </w:r>
      <w:r w:rsidR="004B6910" w:rsidRPr="00FA377C">
        <w:rPr>
          <w:rFonts w:ascii="Open Sans" w:hAnsi="Open Sans" w:cs="Open Sans"/>
          <w:szCs w:val="18"/>
        </w:rPr>
        <w:t>BUas</w:t>
      </w:r>
      <w:r w:rsidRPr="00FA377C">
        <w:rPr>
          <w:rFonts w:ascii="Open Sans" w:hAnsi="Open Sans" w:cs="Open Sans"/>
          <w:szCs w:val="18"/>
        </w:rPr>
        <w:t xml:space="preserve"> om een officiële vertaling verzoeken. Eventuele kosten zijn dan voor uw rekening.</w:t>
      </w:r>
    </w:p>
    <w:p w14:paraId="1310DE49" w14:textId="12848904" w:rsidR="00E775A3" w:rsidRPr="00FA377C" w:rsidRDefault="000617B3" w:rsidP="00E775A3">
      <w:pPr>
        <w:rPr>
          <w:rFonts w:ascii="Open Sans" w:hAnsi="Open Sans" w:cs="Open Sans"/>
          <w:szCs w:val="18"/>
        </w:rPr>
      </w:pPr>
      <w:r w:rsidRPr="00FA377C">
        <w:rPr>
          <w:rFonts w:ascii="Open Sans" w:hAnsi="Open Sans" w:cs="Open Sans"/>
          <w:szCs w:val="18"/>
        </w:rPr>
        <w:t>V</w:t>
      </w:r>
      <w:r w:rsidR="00E775A3" w:rsidRPr="00FA377C">
        <w:rPr>
          <w:rFonts w:ascii="Open Sans" w:hAnsi="Open Sans" w:cs="Open Sans"/>
          <w:szCs w:val="18"/>
        </w:rPr>
        <w:t>oorts indien noodzakelijk is dit tevens van toepassing in een eventuele latere fase bij de contractuitvoering.</w:t>
      </w:r>
      <w:r w:rsidR="00F55B88" w:rsidRPr="00FA377C">
        <w:rPr>
          <w:rFonts w:ascii="Open Sans" w:hAnsi="Open Sans" w:cs="Open Sans"/>
          <w:szCs w:val="18"/>
        </w:rPr>
        <w:t xml:space="preserve"> </w:t>
      </w:r>
    </w:p>
    <w:p w14:paraId="092C4FEB" w14:textId="77777777" w:rsidR="003608AF" w:rsidRPr="00FA377C" w:rsidRDefault="003608AF" w:rsidP="00FA377C">
      <w:pPr>
        <w:pStyle w:val="Heading2"/>
        <w:numPr>
          <w:ilvl w:val="1"/>
          <w:numId w:val="23"/>
        </w:numPr>
        <w:tabs>
          <w:tab w:val="left" w:pos="540"/>
        </w:tabs>
        <w:rPr>
          <w:rFonts w:ascii="Open Sans" w:hAnsi="Open Sans" w:cs="Open Sans"/>
          <w:bCs w:val="0"/>
          <w:color w:val="3CB4E5"/>
          <w:kern w:val="32"/>
          <w:sz w:val="20"/>
          <w:szCs w:val="18"/>
          <w:lang w:eastAsia="en-US"/>
        </w:rPr>
      </w:pPr>
      <w:bookmarkStart w:id="184" w:name="_Toc345687482"/>
      <w:bookmarkStart w:id="185" w:name="_Toc88054506"/>
      <w:bookmarkStart w:id="186" w:name="_Toc88054570"/>
      <w:bookmarkStart w:id="187" w:name="_Toc89947000"/>
      <w:r w:rsidRPr="00FA377C">
        <w:rPr>
          <w:rFonts w:ascii="Open Sans" w:hAnsi="Open Sans" w:cs="Open Sans"/>
          <w:bCs w:val="0"/>
          <w:color w:val="3CB4E5"/>
          <w:kern w:val="32"/>
          <w:sz w:val="20"/>
          <w:szCs w:val="18"/>
          <w:lang w:eastAsia="en-US"/>
        </w:rPr>
        <w:t xml:space="preserve">Juistheid </w:t>
      </w:r>
      <w:r w:rsidR="006E1DB5" w:rsidRPr="00FA377C">
        <w:rPr>
          <w:rFonts w:ascii="Open Sans" w:hAnsi="Open Sans" w:cs="Open Sans"/>
          <w:bCs w:val="0"/>
          <w:color w:val="3CB4E5"/>
          <w:kern w:val="32"/>
          <w:sz w:val="20"/>
          <w:szCs w:val="18"/>
          <w:lang w:eastAsia="en-US"/>
        </w:rPr>
        <w:t xml:space="preserve">en volledigheid </w:t>
      </w:r>
      <w:r w:rsidRPr="00FA377C">
        <w:rPr>
          <w:rFonts w:ascii="Open Sans" w:hAnsi="Open Sans" w:cs="Open Sans"/>
          <w:bCs w:val="0"/>
          <w:color w:val="3CB4E5"/>
          <w:kern w:val="32"/>
          <w:sz w:val="20"/>
          <w:szCs w:val="18"/>
          <w:lang w:eastAsia="en-US"/>
        </w:rPr>
        <w:t>van de geleverde informatie</w:t>
      </w:r>
      <w:bookmarkEnd w:id="184"/>
      <w:bookmarkEnd w:id="185"/>
      <w:bookmarkEnd w:id="186"/>
      <w:bookmarkEnd w:id="187"/>
    </w:p>
    <w:p w14:paraId="0402A319" w14:textId="77E90153" w:rsidR="003608AF" w:rsidRPr="00FA377C" w:rsidRDefault="00CC2F3D" w:rsidP="003608AF">
      <w:pPr>
        <w:rPr>
          <w:rFonts w:ascii="Open Sans" w:hAnsi="Open Sans" w:cs="Open Sans"/>
          <w:szCs w:val="18"/>
        </w:rPr>
      </w:pPr>
      <w:r w:rsidRPr="00FA377C">
        <w:rPr>
          <w:rFonts w:ascii="Open Sans" w:hAnsi="Open Sans" w:cs="Open Sans"/>
          <w:szCs w:val="18"/>
        </w:rPr>
        <w:t xml:space="preserve">Door het indienen van een </w:t>
      </w:r>
      <w:r w:rsidR="002030B3" w:rsidRPr="00FA377C">
        <w:rPr>
          <w:rFonts w:ascii="Open Sans" w:hAnsi="Open Sans" w:cs="Open Sans"/>
          <w:szCs w:val="18"/>
        </w:rPr>
        <w:t>Inschrijving</w:t>
      </w:r>
      <w:r w:rsidRPr="00FA377C">
        <w:rPr>
          <w:rFonts w:ascii="Open Sans" w:hAnsi="Open Sans" w:cs="Open Sans"/>
          <w:szCs w:val="18"/>
        </w:rPr>
        <w:t xml:space="preserve"> geeft </w:t>
      </w:r>
      <w:r w:rsidR="002030B3" w:rsidRPr="00FA377C">
        <w:rPr>
          <w:rFonts w:ascii="Open Sans" w:hAnsi="Open Sans" w:cs="Open Sans"/>
          <w:szCs w:val="18"/>
        </w:rPr>
        <w:t>Inschrijver</w:t>
      </w:r>
      <w:r w:rsidRPr="00FA377C">
        <w:rPr>
          <w:rFonts w:ascii="Open Sans" w:hAnsi="Open Sans" w:cs="Open Sans"/>
          <w:szCs w:val="18"/>
        </w:rPr>
        <w:t xml:space="preserve"> aan borg te staan v</w:t>
      </w:r>
      <w:r w:rsidR="003608AF" w:rsidRPr="00FA377C">
        <w:rPr>
          <w:rFonts w:ascii="Open Sans" w:hAnsi="Open Sans" w:cs="Open Sans"/>
          <w:szCs w:val="18"/>
        </w:rPr>
        <w:t xml:space="preserve">oor de juistheid </w:t>
      </w:r>
      <w:r w:rsidR="00321248" w:rsidRPr="00FA377C">
        <w:rPr>
          <w:rFonts w:ascii="Open Sans" w:hAnsi="Open Sans" w:cs="Open Sans"/>
          <w:szCs w:val="18"/>
        </w:rPr>
        <w:t xml:space="preserve">en volledigheid </w:t>
      </w:r>
      <w:r w:rsidR="003608AF" w:rsidRPr="00FA377C">
        <w:rPr>
          <w:rFonts w:ascii="Open Sans" w:hAnsi="Open Sans" w:cs="Open Sans"/>
          <w:szCs w:val="18"/>
        </w:rPr>
        <w:t>van alle</w:t>
      </w:r>
      <w:r w:rsidR="00A77384" w:rsidRPr="00FA377C">
        <w:rPr>
          <w:rFonts w:ascii="Open Sans" w:hAnsi="Open Sans" w:cs="Open Sans"/>
          <w:szCs w:val="18"/>
        </w:rPr>
        <w:t xml:space="preserve"> door hem overgelegde</w:t>
      </w:r>
      <w:r w:rsidR="003608AF" w:rsidRPr="00FA377C">
        <w:rPr>
          <w:rFonts w:ascii="Open Sans" w:hAnsi="Open Sans" w:cs="Open Sans"/>
          <w:szCs w:val="18"/>
        </w:rPr>
        <w:t xml:space="preserve"> gegevens </w:t>
      </w:r>
      <w:r w:rsidR="00A77384" w:rsidRPr="00FA377C">
        <w:rPr>
          <w:rFonts w:ascii="Open Sans" w:hAnsi="Open Sans" w:cs="Open Sans"/>
          <w:szCs w:val="18"/>
        </w:rPr>
        <w:t>en verklaringen</w:t>
      </w:r>
      <w:r w:rsidR="003608AF" w:rsidRPr="00FA377C">
        <w:rPr>
          <w:rFonts w:ascii="Open Sans" w:hAnsi="Open Sans" w:cs="Open Sans"/>
          <w:szCs w:val="18"/>
        </w:rPr>
        <w:t xml:space="preserve">. </w:t>
      </w:r>
    </w:p>
    <w:p w14:paraId="74379673" w14:textId="77777777" w:rsidR="003608AF" w:rsidRPr="00FA377C" w:rsidRDefault="003608AF" w:rsidP="003608AF">
      <w:pPr>
        <w:rPr>
          <w:rFonts w:ascii="Open Sans" w:hAnsi="Open Sans" w:cs="Open Sans"/>
          <w:szCs w:val="18"/>
        </w:rPr>
      </w:pPr>
    </w:p>
    <w:p w14:paraId="1393A59A" w14:textId="49E7DAED" w:rsidR="003608AF" w:rsidRPr="00FA377C" w:rsidRDefault="003608AF" w:rsidP="003608AF">
      <w:pPr>
        <w:rPr>
          <w:rFonts w:ascii="Open Sans" w:hAnsi="Open Sans" w:cs="Open Sans"/>
          <w:szCs w:val="18"/>
        </w:rPr>
      </w:pPr>
      <w:r w:rsidRPr="00FA377C">
        <w:rPr>
          <w:rFonts w:ascii="Open Sans" w:hAnsi="Open Sans" w:cs="Open Sans"/>
          <w:szCs w:val="18"/>
        </w:rPr>
        <w:t>Het risico van het ontbreken van informatie en/of antwoorden en/of van het verstrekken van onjuiste informatie berust</w:t>
      </w:r>
      <w:r w:rsidR="00321248" w:rsidRPr="00FA377C">
        <w:rPr>
          <w:rFonts w:ascii="Open Sans" w:hAnsi="Open Sans" w:cs="Open Sans"/>
          <w:szCs w:val="18"/>
        </w:rPr>
        <w:t xml:space="preserve"> volledig</w:t>
      </w:r>
      <w:r w:rsidRPr="00FA377C">
        <w:rPr>
          <w:rFonts w:ascii="Open Sans" w:hAnsi="Open Sans" w:cs="Open Sans"/>
          <w:szCs w:val="18"/>
        </w:rPr>
        <w:t xml:space="preserve"> bij </w:t>
      </w:r>
      <w:r w:rsidR="002030B3" w:rsidRPr="00FA377C">
        <w:rPr>
          <w:rFonts w:ascii="Open Sans" w:hAnsi="Open Sans" w:cs="Open Sans"/>
          <w:szCs w:val="18"/>
        </w:rPr>
        <w:t>Inschrijver</w:t>
      </w:r>
      <w:r w:rsidRPr="00FA377C">
        <w:rPr>
          <w:rFonts w:ascii="Open Sans" w:hAnsi="Open Sans" w:cs="Open Sans"/>
          <w:szCs w:val="18"/>
        </w:rPr>
        <w:t xml:space="preserve">. Afhankelijk van de aard van de omissie of onjuistheid kan dit leiden tot uitsluiting of puntenverlies. Indien in een latere fase blijkt dat onjuiste en/of onvolledige informatie is verstrekt kan </w:t>
      </w:r>
      <w:r w:rsidR="002030B3" w:rsidRPr="00FA377C">
        <w:rPr>
          <w:rFonts w:ascii="Open Sans" w:hAnsi="Open Sans" w:cs="Open Sans"/>
          <w:szCs w:val="18"/>
        </w:rPr>
        <w:t>Inschrijver</w:t>
      </w:r>
      <w:r w:rsidRPr="00FA377C">
        <w:rPr>
          <w:rFonts w:ascii="Open Sans" w:hAnsi="Open Sans" w:cs="Open Sans"/>
          <w:szCs w:val="18"/>
        </w:rPr>
        <w:t xml:space="preserve"> van verdere deelname worden uitgesloten, dan wel kunnen reeds gemaakte afspraken worden geannuleerd zonder </w:t>
      </w:r>
      <w:r w:rsidR="00321248" w:rsidRPr="00FA377C">
        <w:rPr>
          <w:rFonts w:ascii="Open Sans" w:hAnsi="Open Sans" w:cs="Open Sans"/>
          <w:szCs w:val="18"/>
        </w:rPr>
        <w:t xml:space="preserve">gehoudenheid tot enige financiële vergoeding van welke aard ook aan </w:t>
      </w:r>
      <w:r w:rsidR="002030B3" w:rsidRPr="00FA377C">
        <w:rPr>
          <w:rFonts w:ascii="Open Sans" w:hAnsi="Open Sans" w:cs="Open Sans"/>
          <w:szCs w:val="18"/>
        </w:rPr>
        <w:t>Inschrijver</w:t>
      </w:r>
      <w:r w:rsidR="00321248" w:rsidRPr="00FA377C">
        <w:rPr>
          <w:rFonts w:ascii="Open Sans" w:hAnsi="Open Sans" w:cs="Open Sans"/>
          <w:szCs w:val="18"/>
        </w:rPr>
        <w:t xml:space="preserve"> door de </w:t>
      </w:r>
      <w:r w:rsidR="002030B3" w:rsidRPr="00FA377C">
        <w:rPr>
          <w:rFonts w:ascii="Open Sans" w:hAnsi="Open Sans" w:cs="Open Sans"/>
          <w:szCs w:val="18"/>
        </w:rPr>
        <w:t>Aanbestedende dienst</w:t>
      </w:r>
      <w:r w:rsidR="00321248" w:rsidRPr="00FA377C">
        <w:rPr>
          <w:rFonts w:ascii="Open Sans" w:hAnsi="Open Sans" w:cs="Open Sans"/>
          <w:szCs w:val="18"/>
        </w:rPr>
        <w:t>.</w:t>
      </w:r>
    </w:p>
    <w:p w14:paraId="2244C71C" w14:textId="258CE376" w:rsidR="003608AF" w:rsidRPr="00FA377C" w:rsidRDefault="003608AF" w:rsidP="00FA377C">
      <w:pPr>
        <w:pStyle w:val="Heading2"/>
        <w:numPr>
          <w:ilvl w:val="1"/>
          <w:numId w:val="23"/>
        </w:numPr>
        <w:tabs>
          <w:tab w:val="left" w:pos="540"/>
        </w:tabs>
        <w:rPr>
          <w:rFonts w:ascii="Open Sans" w:hAnsi="Open Sans" w:cs="Open Sans"/>
          <w:bCs w:val="0"/>
          <w:color w:val="3CB4E5"/>
          <w:kern w:val="32"/>
          <w:sz w:val="20"/>
          <w:szCs w:val="18"/>
          <w:lang w:eastAsia="en-US"/>
        </w:rPr>
      </w:pPr>
      <w:bookmarkStart w:id="188" w:name="_Toc345687483"/>
      <w:bookmarkStart w:id="189" w:name="_Toc88054507"/>
      <w:bookmarkStart w:id="190" w:name="_Toc88054571"/>
      <w:bookmarkStart w:id="191" w:name="_Toc89947001"/>
      <w:r w:rsidRPr="00FA377C">
        <w:rPr>
          <w:rFonts w:ascii="Open Sans" w:hAnsi="Open Sans" w:cs="Open Sans"/>
          <w:bCs w:val="0"/>
          <w:color w:val="3CB4E5"/>
          <w:kern w:val="32"/>
          <w:sz w:val="20"/>
          <w:szCs w:val="18"/>
          <w:lang w:eastAsia="en-US"/>
        </w:rPr>
        <w:t>Geen voorbehouden</w:t>
      </w:r>
      <w:r w:rsidR="0087786B" w:rsidRPr="00FA377C">
        <w:rPr>
          <w:rFonts w:ascii="Open Sans" w:hAnsi="Open Sans" w:cs="Open Sans"/>
          <w:bCs w:val="0"/>
          <w:color w:val="3CB4E5"/>
          <w:kern w:val="32"/>
          <w:sz w:val="20"/>
          <w:szCs w:val="18"/>
          <w:lang w:eastAsia="en-US"/>
        </w:rPr>
        <w:t xml:space="preserve"> bij </w:t>
      </w:r>
      <w:r w:rsidR="002030B3" w:rsidRPr="00FA377C">
        <w:rPr>
          <w:rFonts w:ascii="Open Sans" w:hAnsi="Open Sans" w:cs="Open Sans"/>
          <w:bCs w:val="0"/>
          <w:color w:val="3CB4E5"/>
          <w:kern w:val="32"/>
          <w:sz w:val="20"/>
          <w:szCs w:val="18"/>
          <w:lang w:eastAsia="en-US"/>
        </w:rPr>
        <w:t>Inschrijving</w:t>
      </w:r>
      <w:bookmarkEnd w:id="188"/>
      <w:bookmarkEnd w:id="189"/>
      <w:bookmarkEnd w:id="190"/>
      <w:bookmarkEnd w:id="191"/>
    </w:p>
    <w:p w14:paraId="43973F8F" w14:textId="1EFA6DF1" w:rsidR="003608AF" w:rsidRPr="00FA377C" w:rsidRDefault="003608AF" w:rsidP="003608AF">
      <w:pPr>
        <w:rPr>
          <w:rFonts w:ascii="Open Sans" w:hAnsi="Open Sans" w:cs="Open Sans"/>
          <w:szCs w:val="18"/>
        </w:rPr>
      </w:pPr>
      <w:r w:rsidRPr="00FA377C">
        <w:rPr>
          <w:rFonts w:ascii="Open Sans" w:hAnsi="Open Sans" w:cs="Open Sans"/>
          <w:szCs w:val="18"/>
        </w:rPr>
        <w:t xml:space="preserve">De </w:t>
      </w:r>
      <w:r w:rsidR="002030B3" w:rsidRPr="00FA377C">
        <w:rPr>
          <w:rFonts w:ascii="Open Sans" w:hAnsi="Open Sans" w:cs="Open Sans"/>
          <w:szCs w:val="18"/>
        </w:rPr>
        <w:t>Inschrijving</w:t>
      </w:r>
      <w:r w:rsidRPr="00FA377C">
        <w:rPr>
          <w:rFonts w:ascii="Open Sans" w:hAnsi="Open Sans" w:cs="Open Sans"/>
          <w:szCs w:val="18"/>
        </w:rPr>
        <w:t xml:space="preserve"> van </w:t>
      </w:r>
      <w:r w:rsidR="002030B3" w:rsidRPr="00FA377C">
        <w:rPr>
          <w:rFonts w:ascii="Open Sans" w:hAnsi="Open Sans" w:cs="Open Sans"/>
          <w:szCs w:val="18"/>
        </w:rPr>
        <w:t>Inschrijver</w:t>
      </w:r>
      <w:r w:rsidRPr="00FA377C">
        <w:rPr>
          <w:rFonts w:ascii="Open Sans" w:hAnsi="Open Sans" w:cs="Open Sans"/>
          <w:szCs w:val="18"/>
        </w:rPr>
        <w:t xml:space="preserve"> zal geen voorbehoud(en) bevatten. Door het uitbrengen van een </w:t>
      </w:r>
      <w:r w:rsidR="002030B3" w:rsidRPr="00FA377C">
        <w:rPr>
          <w:rFonts w:ascii="Open Sans" w:hAnsi="Open Sans" w:cs="Open Sans"/>
          <w:szCs w:val="18"/>
        </w:rPr>
        <w:t>Inschrijving</w:t>
      </w:r>
      <w:r w:rsidRPr="00FA377C">
        <w:rPr>
          <w:rFonts w:ascii="Open Sans" w:hAnsi="Open Sans" w:cs="Open Sans"/>
          <w:szCs w:val="18"/>
        </w:rPr>
        <w:t xml:space="preserve"> verklaart </w:t>
      </w:r>
      <w:r w:rsidR="002030B3" w:rsidRPr="00FA377C">
        <w:rPr>
          <w:rFonts w:ascii="Open Sans" w:hAnsi="Open Sans" w:cs="Open Sans"/>
          <w:szCs w:val="18"/>
        </w:rPr>
        <w:t>Inschrijver</w:t>
      </w:r>
      <w:r w:rsidR="00321248" w:rsidRPr="00FA377C">
        <w:rPr>
          <w:rFonts w:ascii="Open Sans" w:hAnsi="Open Sans" w:cs="Open Sans"/>
          <w:szCs w:val="18"/>
        </w:rPr>
        <w:t xml:space="preserve"> zijn </w:t>
      </w:r>
      <w:r w:rsidR="002030B3" w:rsidRPr="00FA377C">
        <w:rPr>
          <w:rFonts w:ascii="Open Sans" w:hAnsi="Open Sans" w:cs="Open Sans"/>
          <w:szCs w:val="18"/>
        </w:rPr>
        <w:t>Inschrijving</w:t>
      </w:r>
      <w:r w:rsidR="00321248" w:rsidRPr="00FA377C">
        <w:rPr>
          <w:rFonts w:ascii="Open Sans" w:hAnsi="Open Sans" w:cs="Open Sans"/>
          <w:szCs w:val="18"/>
        </w:rPr>
        <w:t xml:space="preserve"> stellig en zonder enig voorbehoud te hebben gedaan en verklaart</w:t>
      </w:r>
      <w:r w:rsidRPr="00FA377C">
        <w:rPr>
          <w:rFonts w:ascii="Open Sans" w:hAnsi="Open Sans" w:cs="Open Sans"/>
          <w:szCs w:val="18"/>
        </w:rPr>
        <w:t xml:space="preserve"> zich akkoord met alle </w:t>
      </w:r>
      <w:r w:rsidR="00705E30" w:rsidRPr="00FA377C">
        <w:rPr>
          <w:rFonts w:ascii="Open Sans" w:hAnsi="Open Sans" w:cs="Open Sans"/>
          <w:szCs w:val="18"/>
        </w:rPr>
        <w:t xml:space="preserve">in deze fase van de aanbesteding door de </w:t>
      </w:r>
      <w:r w:rsidR="002030B3" w:rsidRPr="00FA377C">
        <w:rPr>
          <w:rFonts w:ascii="Open Sans" w:hAnsi="Open Sans" w:cs="Open Sans"/>
          <w:szCs w:val="18"/>
        </w:rPr>
        <w:t>Aanbestedende dienst</w:t>
      </w:r>
      <w:r w:rsidR="00705E30" w:rsidRPr="00FA377C">
        <w:rPr>
          <w:rFonts w:ascii="Open Sans" w:hAnsi="Open Sans" w:cs="Open Sans"/>
          <w:szCs w:val="18"/>
        </w:rPr>
        <w:t xml:space="preserve"> verstrekte documenten en vermelde </w:t>
      </w:r>
      <w:r w:rsidRPr="00FA377C">
        <w:rPr>
          <w:rFonts w:ascii="Open Sans" w:hAnsi="Open Sans" w:cs="Open Sans"/>
          <w:szCs w:val="18"/>
        </w:rPr>
        <w:t xml:space="preserve">voorschriften. Een </w:t>
      </w:r>
      <w:r w:rsidR="002030B3" w:rsidRPr="00FA377C">
        <w:rPr>
          <w:rFonts w:ascii="Open Sans" w:hAnsi="Open Sans" w:cs="Open Sans"/>
          <w:szCs w:val="18"/>
        </w:rPr>
        <w:t>Inschrijving</w:t>
      </w:r>
      <w:r w:rsidRPr="00FA377C">
        <w:rPr>
          <w:rFonts w:ascii="Open Sans" w:hAnsi="Open Sans" w:cs="Open Sans"/>
          <w:szCs w:val="18"/>
        </w:rPr>
        <w:t xml:space="preserve"> met een of meer voorbehouden zal worden uitgesloten.</w:t>
      </w:r>
      <w:r w:rsidR="00B96099" w:rsidRPr="00FA377C">
        <w:rPr>
          <w:rFonts w:ascii="Open Sans" w:hAnsi="Open Sans" w:cs="Open Sans"/>
          <w:szCs w:val="18"/>
        </w:rPr>
        <w:t xml:space="preserve"> </w:t>
      </w:r>
    </w:p>
    <w:p w14:paraId="1C6E283E" w14:textId="77777777" w:rsidR="00CC2AFC" w:rsidRPr="00FA377C" w:rsidRDefault="00CC2AFC" w:rsidP="00FA377C">
      <w:pPr>
        <w:pStyle w:val="Heading2"/>
        <w:numPr>
          <w:ilvl w:val="1"/>
          <w:numId w:val="23"/>
        </w:numPr>
        <w:tabs>
          <w:tab w:val="left" w:pos="540"/>
        </w:tabs>
        <w:rPr>
          <w:rFonts w:ascii="Open Sans" w:hAnsi="Open Sans" w:cs="Open Sans"/>
          <w:bCs w:val="0"/>
          <w:color w:val="3CB4E5"/>
          <w:kern w:val="32"/>
          <w:sz w:val="20"/>
          <w:szCs w:val="18"/>
          <w:lang w:eastAsia="en-US"/>
        </w:rPr>
      </w:pPr>
      <w:bookmarkStart w:id="192" w:name="_Toc345687484"/>
      <w:bookmarkStart w:id="193" w:name="_Toc88054508"/>
      <w:bookmarkStart w:id="194" w:name="_Toc88054572"/>
      <w:bookmarkStart w:id="195" w:name="_Toc89947002"/>
      <w:r w:rsidRPr="00FA377C">
        <w:rPr>
          <w:rFonts w:ascii="Open Sans" w:hAnsi="Open Sans" w:cs="Open Sans"/>
          <w:bCs w:val="0"/>
          <w:color w:val="3CB4E5"/>
          <w:kern w:val="32"/>
          <w:sz w:val="20"/>
          <w:szCs w:val="18"/>
          <w:lang w:eastAsia="en-US"/>
        </w:rPr>
        <w:t>Algemene voorwaarden</w:t>
      </w:r>
      <w:bookmarkEnd w:id="192"/>
      <w:bookmarkEnd w:id="193"/>
      <w:bookmarkEnd w:id="194"/>
      <w:bookmarkEnd w:id="195"/>
    </w:p>
    <w:p w14:paraId="37473732" w14:textId="4FC42248" w:rsidR="00CC2AFC" w:rsidRPr="00FA377C" w:rsidRDefault="000E0E42" w:rsidP="00CC2AFC">
      <w:pPr>
        <w:rPr>
          <w:rFonts w:ascii="Open Sans" w:hAnsi="Open Sans" w:cs="Open Sans"/>
          <w:szCs w:val="18"/>
        </w:rPr>
      </w:pPr>
      <w:r w:rsidRPr="00FA377C">
        <w:rPr>
          <w:rFonts w:ascii="Open Sans" w:hAnsi="Open Sans" w:cs="Open Sans"/>
          <w:szCs w:val="18"/>
        </w:rPr>
        <w:t xml:space="preserve">Op de Overeenkomst zijn de Inkoopvoorwaarden van toepassing. </w:t>
      </w:r>
      <w:r w:rsidR="009003BC" w:rsidRPr="00FA377C">
        <w:rPr>
          <w:rFonts w:ascii="Open Sans" w:hAnsi="Open Sans" w:cs="Open Sans"/>
          <w:szCs w:val="18"/>
        </w:rPr>
        <w:t>Leverings- betalings- en/of andere voorwaarden –hoe dan ook genaamd- van Inschrijver worden uitdrukkelijk van de hand gewezen.</w:t>
      </w:r>
    </w:p>
    <w:p w14:paraId="421D3AA7" w14:textId="77777777" w:rsidR="00826AB4" w:rsidRPr="00FA377C" w:rsidRDefault="00826AB4" w:rsidP="00FA377C">
      <w:pPr>
        <w:pStyle w:val="Heading2"/>
        <w:numPr>
          <w:ilvl w:val="1"/>
          <w:numId w:val="23"/>
        </w:numPr>
        <w:tabs>
          <w:tab w:val="left" w:pos="540"/>
        </w:tabs>
        <w:rPr>
          <w:rFonts w:ascii="Open Sans" w:hAnsi="Open Sans" w:cs="Open Sans"/>
          <w:bCs w:val="0"/>
          <w:color w:val="3CB4E5"/>
          <w:kern w:val="32"/>
          <w:sz w:val="20"/>
          <w:szCs w:val="18"/>
          <w:lang w:eastAsia="en-US"/>
        </w:rPr>
      </w:pPr>
      <w:bookmarkStart w:id="196" w:name="_Toc345687485"/>
      <w:bookmarkStart w:id="197" w:name="_Toc88054509"/>
      <w:bookmarkStart w:id="198" w:name="_Toc88054573"/>
      <w:bookmarkStart w:id="199" w:name="_Toc89947003"/>
      <w:r w:rsidRPr="00FA377C">
        <w:rPr>
          <w:rFonts w:ascii="Open Sans" w:hAnsi="Open Sans" w:cs="Open Sans"/>
          <w:bCs w:val="0"/>
          <w:color w:val="3CB4E5"/>
          <w:kern w:val="32"/>
          <w:sz w:val="20"/>
          <w:szCs w:val="18"/>
          <w:lang w:eastAsia="en-US"/>
        </w:rPr>
        <w:t>Contractvoorwaarden</w:t>
      </w:r>
      <w:bookmarkEnd w:id="167"/>
      <w:bookmarkEnd w:id="168"/>
      <w:bookmarkEnd w:id="196"/>
      <w:bookmarkEnd w:id="197"/>
      <w:bookmarkEnd w:id="198"/>
      <w:bookmarkEnd w:id="199"/>
    </w:p>
    <w:p w14:paraId="765FE910" w14:textId="4AEFCAB3" w:rsidR="0087786B" w:rsidRPr="00FA377C" w:rsidRDefault="00DB2311" w:rsidP="00DB2311">
      <w:pPr>
        <w:rPr>
          <w:rFonts w:ascii="Open Sans" w:hAnsi="Open Sans" w:cs="Open Sans"/>
          <w:snapToGrid w:val="0"/>
          <w:szCs w:val="18"/>
        </w:rPr>
      </w:pPr>
      <w:r w:rsidRPr="00FA377C">
        <w:rPr>
          <w:rFonts w:ascii="Open Sans" w:hAnsi="Open Sans" w:cs="Open Sans"/>
          <w:snapToGrid w:val="0"/>
          <w:szCs w:val="18"/>
        </w:rPr>
        <w:t>De tekst</w:t>
      </w:r>
      <w:r w:rsidR="00565702" w:rsidRPr="00FA377C">
        <w:rPr>
          <w:rFonts w:ascii="Open Sans" w:hAnsi="Open Sans" w:cs="Open Sans"/>
          <w:snapToGrid w:val="0"/>
          <w:szCs w:val="18"/>
        </w:rPr>
        <w:t>en</w:t>
      </w:r>
      <w:r w:rsidRPr="00FA377C">
        <w:rPr>
          <w:rFonts w:ascii="Open Sans" w:hAnsi="Open Sans" w:cs="Open Sans"/>
          <w:snapToGrid w:val="0"/>
          <w:szCs w:val="18"/>
        </w:rPr>
        <w:t xml:space="preserve"> van de te sluit</w:t>
      </w:r>
      <w:r w:rsidR="0039428F" w:rsidRPr="00FA377C">
        <w:rPr>
          <w:rFonts w:ascii="Open Sans" w:hAnsi="Open Sans" w:cs="Open Sans"/>
          <w:snapToGrid w:val="0"/>
          <w:szCs w:val="18"/>
        </w:rPr>
        <w:t xml:space="preserve">en </w:t>
      </w:r>
      <w:r w:rsidR="000E0E42" w:rsidRPr="00FA377C">
        <w:rPr>
          <w:rFonts w:ascii="Open Sans" w:hAnsi="Open Sans" w:cs="Open Sans"/>
          <w:snapToGrid w:val="0"/>
          <w:szCs w:val="18"/>
        </w:rPr>
        <w:t>Overeenkomst</w:t>
      </w:r>
      <w:r w:rsidR="002655BC" w:rsidRPr="00FA377C">
        <w:rPr>
          <w:rFonts w:ascii="Open Sans" w:hAnsi="Open Sans" w:cs="Open Sans"/>
          <w:snapToGrid w:val="0"/>
          <w:szCs w:val="18"/>
        </w:rPr>
        <w:t xml:space="preserve">, </w:t>
      </w:r>
      <w:r w:rsidRPr="00FA377C">
        <w:rPr>
          <w:rFonts w:ascii="Open Sans" w:hAnsi="Open Sans" w:cs="Open Sans"/>
          <w:snapToGrid w:val="0"/>
          <w:szCs w:val="18"/>
        </w:rPr>
        <w:t>de bijbehorende</w:t>
      </w:r>
      <w:r w:rsidR="009003BC" w:rsidRPr="00FA377C">
        <w:rPr>
          <w:rFonts w:ascii="Open Sans" w:hAnsi="Open Sans" w:cs="Open Sans"/>
          <w:snapToGrid w:val="0"/>
          <w:szCs w:val="18"/>
        </w:rPr>
        <w:t xml:space="preserve"> </w:t>
      </w:r>
      <w:r w:rsidR="000E0E42" w:rsidRPr="00FA377C">
        <w:rPr>
          <w:rFonts w:ascii="Open Sans" w:hAnsi="Open Sans" w:cs="Open Sans"/>
          <w:snapToGrid w:val="0"/>
          <w:szCs w:val="18"/>
        </w:rPr>
        <w:t>Inkoopvoorwaarden</w:t>
      </w:r>
      <w:r w:rsidR="008718D0" w:rsidRPr="00FA377C">
        <w:rPr>
          <w:rFonts w:ascii="Open Sans" w:hAnsi="Open Sans" w:cs="Open Sans"/>
          <w:snapToGrid w:val="0"/>
          <w:szCs w:val="18"/>
        </w:rPr>
        <w:t xml:space="preserve"> en de Verwerkersovereenkomst</w:t>
      </w:r>
      <w:r w:rsidRPr="00FA377C">
        <w:rPr>
          <w:rFonts w:ascii="Open Sans" w:hAnsi="Open Sans" w:cs="Open Sans"/>
          <w:snapToGrid w:val="0"/>
          <w:szCs w:val="18"/>
        </w:rPr>
        <w:t xml:space="preserve"> </w:t>
      </w:r>
      <w:r w:rsidR="00565702" w:rsidRPr="00FA377C">
        <w:rPr>
          <w:rFonts w:ascii="Open Sans" w:hAnsi="Open Sans" w:cs="Open Sans"/>
          <w:snapToGrid w:val="0"/>
          <w:szCs w:val="18"/>
        </w:rPr>
        <w:t>zijn</w:t>
      </w:r>
      <w:r w:rsidRPr="00FA377C">
        <w:rPr>
          <w:rFonts w:ascii="Open Sans" w:hAnsi="Open Sans" w:cs="Open Sans"/>
          <w:snapToGrid w:val="0"/>
          <w:szCs w:val="18"/>
        </w:rPr>
        <w:t xml:space="preserve"> o</w:t>
      </w:r>
      <w:r w:rsidR="008431BA" w:rsidRPr="00FA377C">
        <w:rPr>
          <w:rFonts w:ascii="Open Sans" w:hAnsi="Open Sans" w:cs="Open Sans"/>
          <w:snapToGrid w:val="0"/>
          <w:szCs w:val="18"/>
        </w:rPr>
        <w:t>pgenomen in</w:t>
      </w:r>
      <w:r w:rsidR="00D726FD" w:rsidRPr="00FA377C">
        <w:rPr>
          <w:rFonts w:ascii="Open Sans" w:hAnsi="Open Sans" w:cs="Open Sans"/>
          <w:snapToGrid w:val="0"/>
          <w:szCs w:val="18"/>
        </w:rPr>
        <w:t xml:space="preserve"> de </w:t>
      </w:r>
      <w:r w:rsidR="008431BA" w:rsidRPr="00FA377C">
        <w:rPr>
          <w:rFonts w:ascii="Open Sans" w:hAnsi="Open Sans" w:cs="Open Sans"/>
          <w:snapToGrid w:val="0"/>
          <w:szCs w:val="18"/>
        </w:rPr>
        <w:t>bijlage</w:t>
      </w:r>
      <w:r w:rsidR="000E0E42" w:rsidRPr="00FA377C">
        <w:rPr>
          <w:rFonts w:ascii="Open Sans" w:hAnsi="Open Sans" w:cs="Open Sans"/>
          <w:snapToGrid w:val="0"/>
          <w:szCs w:val="18"/>
        </w:rPr>
        <w:t>n</w:t>
      </w:r>
      <w:r w:rsidR="00C426B4" w:rsidRPr="00FA377C">
        <w:rPr>
          <w:rFonts w:ascii="Open Sans" w:hAnsi="Open Sans" w:cs="Open Sans"/>
          <w:snapToGrid w:val="0"/>
          <w:szCs w:val="18"/>
        </w:rPr>
        <w:t xml:space="preserve">. </w:t>
      </w:r>
      <w:r w:rsidRPr="00FA377C">
        <w:rPr>
          <w:rFonts w:ascii="Open Sans" w:hAnsi="Open Sans" w:cs="Open Sans"/>
          <w:snapToGrid w:val="0"/>
          <w:szCs w:val="18"/>
        </w:rPr>
        <w:t xml:space="preserve">Tot en met de uiterste datum voor inlevering van vragen voor de </w:t>
      </w:r>
      <w:r w:rsidR="0084354B" w:rsidRPr="00FA377C">
        <w:rPr>
          <w:rFonts w:ascii="Open Sans" w:hAnsi="Open Sans" w:cs="Open Sans"/>
          <w:snapToGrid w:val="0"/>
          <w:szCs w:val="18"/>
        </w:rPr>
        <w:t>1</w:t>
      </w:r>
      <w:r w:rsidR="0084354B" w:rsidRPr="00FA377C">
        <w:rPr>
          <w:rFonts w:ascii="Open Sans" w:hAnsi="Open Sans" w:cs="Open Sans"/>
          <w:snapToGrid w:val="0"/>
          <w:szCs w:val="18"/>
          <w:vertAlign w:val="superscript"/>
        </w:rPr>
        <w:t>e</w:t>
      </w:r>
      <w:r w:rsidR="0084354B" w:rsidRPr="00FA377C">
        <w:rPr>
          <w:rFonts w:ascii="Open Sans" w:hAnsi="Open Sans" w:cs="Open Sans"/>
          <w:snapToGrid w:val="0"/>
          <w:szCs w:val="18"/>
        </w:rPr>
        <w:t xml:space="preserve"> vragenronde </w:t>
      </w:r>
      <w:r w:rsidRPr="00FA377C">
        <w:rPr>
          <w:rFonts w:ascii="Open Sans" w:hAnsi="Open Sans" w:cs="Open Sans"/>
          <w:snapToGrid w:val="0"/>
          <w:szCs w:val="18"/>
        </w:rPr>
        <w:t xml:space="preserve">(zie </w:t>
      </w:r>
      <w:r w:rsidR="00623EC9" w:rsidRPr="00FA377C">
        <w:rPr>
          <w:rFonts w:ascii="Open Sans" w:hAnsi="Open Sans" w:cs="Open Sans"/>
          <w:snapToGrid w:val="0"/>
          <w:szCs w:val="18"/>
        </w:rPr>
        <w:t>§</w:t>
      </w:r>
      <w:r w:rsidR="007C2CF3" w:rsidRPr="00FA377C">
        <w:rPr>
          <w:rFonts w:ascii="Open Sans" w:hAnsi="Open Sans" w:cs="Open Sans"/>
          <w:snapToGrid w:val="0"/>
          <w:szCs w:val="18"/>
        </w:rPr>
        <w:t xml:space="preserve"> </w:t>
      </w:r>
      <w:r w:rsidR="004C14C2" w:rsidRPr="00FA377C">
        <w:rPr>
          <w:rFonts w:ascii="Open Sans" w:hAnsi="Open Sans" w:cs="Open Sans"/>
          <w:snapToGrid w:val="0"/>
          <w:szCs w:val="18"/>
        </w:rPr>
        <w:t>3</w:t>
      </w:r>
      <w:r w:rsidRPr="00FA377C">
        <w:rPr>
          <w:rFonts w:ascii="Open Sans" w:hAnsi="Open Sans" w:cs="Open Sans"/>
          <w:snapToGrid w:val="0"/>
          <w:szCs w:val="18"/>
        </w:rPr>
        <w:t>.</w:t>
      </w:r>
      <w:r w:rsidR="00CB663F" w:rsidRPr="00FA377C">
        <w:rPr>
          <w:rFonts w:ascii="Open Sans" w:hAnsi="Open Sans" w:cs="Open Sans"/>
          <w:snapToGrid w:val="0"/>
          <w:szCs w:val="18"/>
        </w:rPr>
        <w:t>3</w:t>
      </w:r>
      <w:r w:rsidRPr="00FA377C">
        <w:rPr>
          <w:rFonts w:ascii="Open Sans" w:hAnsi="Open Sans" w:cs="Open Sans"/>
          <w:snapToGrid w:val="0"/>
          <w:szCs w:val="18"/>
        </w:rPr>
        <w:t xml:space="preserve">) hebben de </w:t>
      </w:r>
      <w:r w:rsidR="002030B3" w:rsidRPr="00FA377C">
        <w:rPr>
          <w:rFonts w:ascii="Open Sans" w:hAnsi="Open Sans" w:cs="Open Sans"/>
          <w:snapToGrid w:val="0"/>
          <w:szCs w:val="18"/>
        </w:rPr>
        <w:t>Inschrijver</w:t>
      </w:r>
      <w:r w:rsidRPr="00FA377C">
        <w:rPr>
          <w:rFonts w:ascii="Open Sans" w:hAnsi="Open Sans" w:cs="Open Sans"/>
          <w:snapToGrid w:val="0"/>
          <w:szCs w:val="18"/>
        </w:rPr>
        <w:t>s de mogelijkheid om vragen te stellen over en opmerkingen te plaatsen op de</w:t>
      </w:r>
      <w:r w:rsidR="000E609D" w:rsidRPr="00FA377C">
        <w:rPr>
          <w:rFonts w:ascii="Open Sans" w:hAnsi="Open Sans" w:cs="Open Sans"/>
          <w:snapToGrid w:val="0"/>
          <w:szCs w:val="18"/>
        </w:rPr>
        <w:t>ze documenten</w:t>
      </w:r>
      <w:r w:rsidR="00971674" w:rsidRPr="00FA377C">
        <w:rPr>
          <w:rFonts w:ascii="Open Sans" w:hAnsi="Open Sans" w:cs="Open Sans"/>
          <w:snapToGrid w:val="0"/>
          <w:szCs w:val="18"/>
        </w:rPr>
        <w:t>.</w:t>
      </w:r>
      <w:r w:rsidRPr="00FA377C">
        <w:rPr>
          <w:rFonts w:ascii="Open Sans" w:hAnsi="Open Sans" w:cs="Open Sans"/>
          <w:snapToGrid w:val="0"/>
          <w:szCs w:val="18"/>
        </w:rPr>
        <w:t xml:space="preserve"> Tevens hebben </w:t>
      </w:r>
      <w:r w:rsidR="002030B3" w:rsidRPr="00FA377C">
        <w:rPr>
          <w:rFonts w:ascii="Open Sans" w:hAnsi="Open Sans" w:cs="Open Sans"/>
          <w:snapToGrid w:val="0"/>
          <w:szCs w:val="18"/>
        </w:rPr>
        <w:t>Inschrijver</w:t>
      </w:r>
      <w:r w:rsidRPr="00FA377C">
        <w:rPr>
          <w:rFonts w:ascii="Open Sans" w:hAnsi="Open Sans" w:cs="Open Sans"/>
          <w:snapToGrid w:val="0"/>
          <w:szCs w:val="18"/>
        </w:rPr>
        <w:t xml:space="preserve">s hier de mogelijkheid alternatieve tekstvoorstellen te doen, waarbij onderbouwd moet worden dat het aangeboden alternatief minimaal gelijkwaardig is aan -of een voor beide partijen waardevolle toevoeging is op- het verlangde in </w:t>
      </w:r>
      <w:r w:rsidR="003D5893" w:rsidRPr="00FA377C">
        <w:rPr>
          <w:rFonts w:ascii="Open Sans" w:hAnsi="Open Sans" w:cs="Open Sans"/>
          <w:snapToGrid w:val="0"/>
          <w:szCs w:val="18"/>
        </w:rPr>
        <w:t>het</w:t>
      </w:r>
      <w:r w:rsidRPr="00FA377C">
        <w:rPr>
          <w:rFonts w:ascii="Open Sans" w:hAnsi="Open Sans" w:cs="Open Sans"/>
          <w:snapToGrid w:val="0"/>
          <w:szCs w:val="18"/>
        </w:rPr>
        <w:t xml:space="preserve"> oorspronkelijke </w:t>
      </w:r>
      <w:r w:rsidR="00A13937" w:rsidRPr="00FA377C">
        <w:rPr>
          <w:rFonts w:ascii="Open Sans" w:hAnsi="Open Sans" w:cs="Open Sans"/>
          <w:snapToGrid w:val="0"/>
          <w:szCs w:val="18"/>
        </w:rPr>
        <w:t>document</w:t>
      </w:r>
      <w:r w:rsidRPr="00FA377C">
        <w:rPr>
          <w:rFonts w:ascii="Open Sans" w:hAnsi="Open Sans" w:cs="Open Sans"/>
          <w:snapToGrid w:val="0"/>
          <w:szCs w:val="18"/>
        </w:rPr>
        <w:t xml:space="preserve">. De </w:t>
      </w:r>
      <w:r w:rsidR="002030B3" w:rsidRPr="00FA377C">
        <w:rPr>
          <w:rFonts w:ascii="Open Sans" w:hAnsi="Open Sans" w:cs="Open Sans"/>
          <w:snapToGrid w:val="0"/>
          <w:szCs w:val="18"/>
        </w:rPr>
        <w:t>Aanbestedende dienst</w:t>
      </w:r>
      <w:r w:rsidRPr="00FA377C">
        <w:rPr>
          <w:rFonts w:ascii="Open Sans" w:hAnsi="Open Sans" w:cs="Open Sans"/>
          <w:snapToGrid w:val="0"/>
          <w:szCs w:val="18"/>
        </w:rPr>
        <w:t xml:space="preserve"> is vrij in het al dan niet honoreren van de voorgestelde wijzigingen. In de </w:t>
      </w:r>
      <w:r w:rsidR="002030B3" w:rsidRPr="00FA377C">
        <w:rPr>
          <w:rFonts w:ascii="Open Sans" w:hAnsi="Open Sans" w:cs="Open Sans"/>
          <w:snapToGrid w:val="0"/>
          <w:szCs w:val="18"/>
        </w:rPr>
        <w:t>Nota van inlichtingen</w:t>
      </w:r>
      <w:r w:rsidRPr="00FA377C">
        <w:rPr>
          <w:rFonts w:ascii="Open Sans" w:hAnsi="Open Sans" w:cs="Open Sans"/>
          <w:snapToGrid w:val="0"/>
          <w:szCs w:val="18"/>
        </w:rPr>
        <w:t xml:space="preserve"> zal de </w:t>
      </w:r>
      <w:r w:rsidR="002030B3" w:rsidRPr="00FA377C">
        <w:rPr>
          <w:rFonts w:ascii="Open Sans" w:hAnsi="Open Sans" w:cs="Open Sans"/>
          <w:snapToGrid w:val="0"/>
          <w:szCs w:val="18"/>
        </w:rPr>
        <w:t>Aanbestedende dienst</w:t>
      </w:r>
      <w:r w:rsidRPr="00FA377C">
        <w:rPr>
          <w:rFonts w:ascii="Open Sans" w:hAnsi="Open Sans" w:cs="Open Sans"/>
          <w:snapToGrid w:val="0"/>
          <w:szCs w:val="18"/>
        </w:rPr>
        <w:t xml:space="preserve"> aangeven of zij de gedane voorstellen heeft geaccepteerd dan wel verworpen. </w:t>
      </w:r>
      <w:r w:rsidR="00106F2C" w:rsidRPr="00FA377C">
        <w:rPr>
          <w:rFonts w:ascii="Open Sans" w:hAnsi="Open Sans" w:cs="Open Sans"/>
          <w:snapToGrid w:val="0"/>
          <w:szCs w:val="18"/>
        </w:rPr>
        <w:t>Ook</w:t>
      </w:r>
      <w:r w:rsidRPr="00FA377C">
        <w:rPr>
          <w:rFonts w:ascii="Open Sans" w:hAnsi="Open Sans" w:cs="Open Sans"/>
          <w:snapToGrid w:val="0"/>
          <w:szCs w:val="18"/>
        </w:rPr>
        <w:t xml:space="preserve"> </w:t>
      </w:r>
      <w:r w:rsidR="00516D68" w:rsidRPr="00FA377C">
        <w:rPr>
          <w:rFonts w:ascii="Open Sans" w:hAnsi="Open Sans" w:cs="Open Sans"/>
          <w:snapToGrid w:val="0"/>
          <w:szCs w:val="18"/>
        </w:rPr>
        <w:t xml:space="preserve">kan de </w:t>
      </w:r>
      <w:r w:rsidR="002030B3" w:rsidRPr="00FA377C">
        <w:rPr>
          <w:rFonts w:ascii="Open Sans" w:hAnsi="Open Sans" w:cs="Open Sans"/>
          <w:snapToGrid w:val="0"/>
          <w:szCs w:val="18"/>
        </w:rPr>
        <w:t>Aanbestedende dienst</w:t>
      </w:r>
      <w:r w:rsidR="00516D68" w:rsidRPr="00FA377C">
        <w:rPr>
          <w:rFonts w:ascii="Open Sans" w:hAnsi="Open Sans" w:cs="Open Sans"/>
          <w:snapToGrid w:val="0"/>
          <w:szCs w:val="18"/>
        </w:rPr>
        <w:t xml:space="preserve">, indien zij dat relevant acht, </w:t>
      </w:r>
      <w:r w:rsidRPr="00FA377C">
        <w:rPr>
          <w:rFonts w:ascii="Open Sans" w:hAnsi="Open Sans" w:cs="Open Sans"/>
          <w:snapToGrid w:val="0"/>
          <w:szCs w:val="18"/>
        </w:rPr>
        <w:t xml:space="preserve">de aangepaste </w:t>
      </w:r>
      <w:r w:rsidR="00873A5C" w:rsidRPr="00FA377C">
        <w:rPr>
          <w:rFonts w:ascii="Open Sans" w:hAnsi="Open Sans" w:cs="Open Sans"/>
          <w:snapToGrid w:val="0"/>
          <w:szCs w:val="18"/>
        </w:rPr>
        <w:t>documenten</w:t>
      </w:r>
      <w:r w:rsidRPr="00FA377C">
        <w:rPr>
          <w:rFonts w:ascii="Open Sans" w:hAnsi="Open Sans" w:cs="Open Sans"/>
          <w:snapToGrid w:val="0"/>
          <w:szCs w:val="18"/>
        </w:rPr>
        <w:t xml:space="preserve"> mee</w:t>
      </w:r>
      <w:r w:rsidR="00516D68" w:rsidRPr="00FA377C">
        <w:rPr>
          <w:rFonts w:ascii="Open Sans" w:hAnsi="Open Sans" w:cs="Open Sans"/>
          <w:snapToGrid w:val="0"/>
          <w:szCs w:val="18"/>
        </w:rPr>
        <w:t>sturen</w:t>
      </w:r>
      <w:r w:rsidRPr="00FA377C">
        <w:rPr>
          <w:rFonts w:ascii="Open Sans" w:hAnsi="Open Sans" w:cs="Open Sans"/>
          <w:snapToGrid w:val="0"/>
          <w:szCs w:val="18"/>
        </w:rPr>
        <w:t xml:space="preserve">. Eventuele wijzigingen op de </w:t>
      </w:r>
      <w:r w:rsidR="000E0E42" w:rsidRPr="00FA377C">
        <w:rPr>
          <w:rFonts w:ascii="Open Sans" w:hAnsi="Open Sans" w:cs="Open Sans"/>
          <w:snapToGrid w:val="0"/>
          <w:szCs w:val="18"/>
        </w:rPr>
        <w:t>Inkoopvoorwaarden</w:t>
      </w:r>
      <w:r w:rsidRPr="00FA377C">
        <w:rPr>
          <w:rFonts w:ascii="Open Sans" w:hAnsi="Open Sans" w:cs="Open Sans"/>
          <w:snapToGrid w:val="0"/>
          <w:szCs w:val="18"/>
        </w:rPr>
        <w:t xml:space="preserve"> worden verwerkt in de (concept) </w:t>
      </w:r>
      <w:r w:rsidR="000E0E42" w:rsidRPr="00FA377C">
        <w:rPr>
          <w:rFonts w:ascii="Open Sans" w:hAnsi="Open Sans" w:cs="Open Sans"/>
          <w:snapToGrid w:val="0"/>
          <w:szCs w:val="18"/>
        </w:rPr>
        <w:t>Overeenkomst</w:t>
      </w:r>
      <w:r w:rsidRPr="00FA377C">
        <w:rPr>
          <w:rFonts w:ascii="Open Sans" w:hAnsi="Open Sans" w:cs="Open Sans"/>
          <w:snapToGrid w:val="0"/>
          <w:szCs w:val="18"/>
        </w:rPr>
        <w:t xml:space="preserve">. </w:t>
      </w:r>
      <w:r w:rsidR="00C426B4" w:rsidRPr="00FA377C">
        <w:rPr>
          <w:rFonts w:ascii="Open Sans" w:hAnsi="Open Sans" w:cs="Open Sans"/>
          <w:snapToGrid w:val="0"/>
          <w:szCs w:val="18"/>
        </w:rPr>
        <w:t>De Nederlandstalige versie van de Inkoopvoorwaarden is leidend. De Engelstalige versie is uitsluitend ter toelichting bijgevoegd.</w:t>
      </w:r>
    </w:p>
    <w:p w14:paraId="587D0731" w14:textId="77777777" w:rsidR="0087786B" w:rsidRPr="00FA377C" w:rsidRDefault="0087786B" w:rsidP="00DB2311">
      <w:pPr>
        <w:rPr>
          <w:rFonts w:ascii="Open Sans" w:hAnsi="Open Sans" w:cs="Open Sans"/>
          <w:snapToGrid w:val="0"/>
          <w:szCs w:val="18"/>
        </w:rPr>
      </w:pPr>
    </w:p>
    <w:p w14:paraId="4F89D0B8" w14:textId="1FAE9D44" w:rsidR="00DB2311" w:rsidRPr="00FA377C" w:rsidRDefault="008725CB" w:rsidP="00DB2311">
      <w:pPr>
        <w:rPr>
          <w:rFonts w:ascii="Open Sans" w:hAnsi="Open Sans" w:cs="Open Sans"/>
          <w:snapToGrid w:val="0"/>
          <w:szCs w:val="18"/>
        </w:rPr>
      </w:pPr>
      <w:r w:rsidRPr="00FA377C">
        <w:rPr>
          <w:rFonts w:ascii="Open Sans" w:hAnsi="Open Sans" w:cs="Open Sans"/>
          <w:snapToGrid w:val="0"/>
          <w:szCs w:val="18"/>
        </w:rPr>
        <w:t xml:space="preserve">Door het indienen van een </w:t>
      </w:r>
      <w:r w:rsidR="002030B3" w:rsidRPr="00FA377C">
        <w:rPr>
          <w:rFonts w:ascii="Open Sans" w:hAnsi="Open Sans" w:cs="Open Sans"/>
          <w:snapToGrid w:val="0"/>
          <w:szCs w:val="18"/>
        </w:rPr>
        <w:t>Inschrijving</w:t>
      </w:r>
      <w:r w:rsidRPr="00FA377C">
        <w:rPr>
          <w:rFonts w:ascii="Open Sans" w:hAnsi="Open Sans" w:cs="Open Sans"/>
          <w:snapToGrid w:val="0"/>
          <w:szCs w:val="18"/>
        </w:rPr>
        <w:t xml:space="preserve"> gaat </w:t>
      </w:r>
      <w:r w:rsidR="002030B3" w:rsidRPr="00FA377C">
        <w:rPr>
          <w:rFonts w:ascii="Open Sans" w:hAnsi="Open Sans" w:cs="Open Sans"/>
          <w:snapToGrid w:val="0"/>
          <w:szCs w:val="18"/>
        </w:rPr>
        <w:t>Inschrijver</w:t>
      </w:r>
      <w:r w:rsidRPr="00FA377C">
        <w:rPr>
          <w:rFonts w:ascii="Open Sans" w:hAnsi="Open Sans" w:cs="Open Sans"/>
          <w:snapToGrid w:val="0"/>
          <w:szCs w:val="18"/>
        </w:rPr>
        <w:t xml:space="preserve"> akkoord met de </w:t>
      </w:r>
      <w:r w:rsidR="00333C45" w:rsidRPr="00FA377C">
        <w:rPr>
          <w:rFonts w:ascii="Open Sans" w:hAnsi="Open Sans" w:cs="Open Sans"/>
          <w:snapToGrid w:val="0"/>
          <w:szCs w:val="18"/>
        </w:rPr>
        <w:t xml:space="preserve">inhoud van de </w:t>
      </w:r>
      <w:r w:rsidRPr="00FA377C">
        <w:rPr>
          <w:rFonts w:ascii="Open Sans" w:hAnsi="Open Sans" w:cs="Open Sans"/>
          <w:snapToGrid w:val="0"/>
          <w:szCs w:val="18"/>
        </w:rPr>
        <w:t xml:space="preserve">(eventueel aangepaste) </w:t>
      </w:r>
      <w:r w:rsidR="00333C45" w:rsidRPr="00FA377C">
        <w:rPr>
          <w:rFonts w:ascii="Open Sans" w:hAnsi="Open Sans" w:cs="Open Sans"/>
          <w:snapToGrid w:val="0"/>
          <w:szCs w:val="18"/>
        </w:rPr>
        <w:t>documenten</w:t>
      </w:r>
      <w:r w:rsidR="00A74F16" w:rsidRPr="00FA377C">
        <w:rPr>
          <w:rFonts w:ascii="Open Sans" w:hAnsi="Open Sans" w:cs="Open Sans"/>
          <w:snapToGrid w:val="0"/>
          <w:szCs w:val="18"/>
        </w:rPr>
        <w:t>.</w:t>
      </w:r>
      <w:r w:rsidR="0084354B" w:rsidRPr="00FA377C">
        <w:rPr>
          <w:rFonts w:ascii="Open Sans" w:hAnsi="Open Sans" w:cs="Open Sans"/>
          <w:snapToGrid w:val="0"/>
          <w:szCs w:val="18"/>
        </w:rPr>
        <w:t xml:space="preserve"> Alleen de definitieve </w:t>
      </w:r>
      <w:r w:rsidR="00265466" w:rsidRPr="00FA377C">
        <w:rPr>
          <w:rFonts w:ascii="Open Sans" w:hAnsi="Open Sans" w:cs="Open Sans"/>
          <w:snapToGrid w:val="0"/>
          <w:szCs w:val="18"/>
        </w:rPr>
        <w:t>documenten</w:t>
      </w:r>
      <w:r w:rsidR="0084354B" w:rsidRPr="00FA377C">
        <w:rPr>
          <w:rFonts w:ascii="Open Sans" w:hAnsi="Open Sans" w:cs="Open Sans"/>
          <w:snapToGrid w:val="0"/>
          <w:szCs w:val="18"/>
        </w:rPr>
        <w:t xml:space="preserve"> z</w:t>
      </w:r>
      <w:r w:rsidR="00265466" w:rsidRPr="00FA377C">
        <w:rPr>
          <w:rFonts w:ascii="Open Sans" w:hAnsi="Open Sans" w:cs="Open Sans"/>
          <w:snapToGrid w:val="0"/>
          <w:szCs w:val="18"/>
        </w:rPr>
        <w:t>ullen</w:t>
      </w:r>
      <w:r w:rsidR="0084354B" w:rsidRPr="00FA377C">
        <w:rPr>
          <w:rFonts w:ascii="Open Sans" w:hAnsi="Open Sans" w:cs="Open Sans"/>
          <w:snapToGrid w:val="0"/>
          <w:szCs w:val="18"/>
        </w:rPr>
        <w:t xml:space="preserve"> geldend zijn bij de uitvoering van de opdracht.</w:t>
      </w:r>
    </w:p>
    <w:p w14:paraId="3191A35A" w14:textId="1AA6CF25" w:rsidR="00640AD4" w:rsidRPr="00FA377C" w:rsidRDefault="00565702" w:rsidP="00FA377C">
      <w:pPr>
        <w:pStyle w:val="Heading2"/>
        <w:numPr>
          <w:ilvl w:val="1"/>
          <w:numId w:val="23"/>
        </w:numPr>
        <w:tabs>
          <w:tab w:val="left" w:pos="540"/>
        </w:tabs>
        <w:rPr>
          <w:rFonts w:ascii="Open Sans" w:hAnsi="Open Sans" w:cs="Open Sans"/>
          <w:bCs w:val="0"/>
          <w:color w:val="3CB4E5"/>
          <w:kern w:val="32"/>
          <w:sz w:val="20"/>
          <w:szCs w:val="18"/>
          <w:lang w:eastAsia="en-US"/>
        </w:rPr>
      </w:pPr>
      <w:bookmarkStart w:id="200" w:name="_Toc345687487"/>
      <w:bookmarkStart w:id="201" w:name="_Toc88054510"/>
      <w:bookmarkStart w:id="202" w:name="_Toc88054574"/>
      <w:bookmarkStart w:id="203" w:name="_Toc89947004"/>
      <w:r w:rsidRPr="00FA377C">
        <w:rPr>
          <w:rFonts w:ascii="Open Sans" w:hAnsi="Open Sans" w:cs="Open Sans"/>
          <w:bCs w:val="0"/>
          <w:color w:val="3CB4E5"/>
          <w:kern w:val="32"/>
          <w:sz w:val="20"/>
          <w:szCs w:val="18"/>
          <w:lang w:eastAsia="en-US"/>
        </w:rPr>
        <w:t>T</w:t>
      </w:r>
      <w:r w:rsidR="00640AD4" w:rsidRPr="00FA377C">
        <w:rPr>
          <w:rFonts w:ascii="Open Sans" w:hAnsi="Open Sans" w:cs="Open Sans"/>
          <w:bCs w:val="0"/>
          <w:color w:val="3CB4E5"/>
          <w:kern w:val="32"/>
          <w:sz w:val="20"/>
          <w:szCs w:val="18"/>
          <w:lang w:eastAsia="en-US"/>
        </w:rPr>
        <w:t xml:space="preserve">oelichting </w:t>
      </w:r>
      <w:r w:rsidRPr="00FA377C">
        <w:rPr>
          <w:rFonts w:ascii="Open Sans" w:hAnsi="Open Sans" w:cs="Open Sans"/>
          <w:bCs w:val="0"/>
          <w:color w:val="3CB4E5"/>
          <w:kern w:val="32"/>
          <w:sz w:val="20"/>
          <w:szCs w:val="18"/>
          <w:lang w:eastAsia="en-US"/>
        </w:rPr>
        <w:t xml:space="preserve">op </w:t>
      </w:r>
      <w:r w:rsidR="00640AD4" w:rsidRPr="00FA377C">
        <w:rPr>
          <w:rFonts w:ascii="Open Sans" w:hAnsi="Open Sans" w:cs="Open Sans"/>
          <w:bCs w:val="0"/>
          <w:color w:val="3CB4E5"/>
          <w:kern w:val="32"/>
          <w:sz w:val="20"/>
          <w:szCs w:val="18"/>
          <w:lang w:eastAsia="en-US"/>
        </w:rPr>
        <w:t>en verificatie</w:t>
      </w:r>
      <w:r w:rsidRPr="00FA377C">
        <w:rPr>
          <w:rFonts w:ascii="Open Sans" w:hAnsi="Open Sans" w:cs="Open Sans"/>
          <w:bCs w:val="0"/>
          <w:color w:val="3CB4E5"/>
          <w:kern w:val="32"/>
          <w:sz w:val="20"/>
          <w:szCs w:val="18"/>
          <w:lang w:eastAsia="en-US"/>
        </w:rPr>
        <w:t xml:space="preserve"> van </w:t>
      </w:r>
      <w:r w:rsidR="002030B3" w:rsidRPr="00FA377C">
        <w:rPr>
          <w:rFonts w:ascii="Open Sans" w:hAnsi="Open Sans" w:cs="Open Sans"/>
          <w:bCs w:val="0"/>
          <w:color w:val="3CB4E5"/>
          <w:kern w:val="32"/>
          <w:sz w:val="20"/>
          <w:szCs w:val="18"/>
          <w:lang w:eastAsia="en-US"/>
        </w:rPr>
        <w:t>Inschrijving</w:t>
      </w:r>
      <w:bookmarkEnd w:id="200"/>
      <w:bookmarkEnd w:id="201"/>
      <w:bookmarkEnd w:id="202"/>
      <w:bookmarkEnd w:id="203"/>
    </w:p>
    <w:p w14:paraId="3B347DA6" w14:textId="4B24E568" w:rsidR="00640AD4" w:rsidRPr="00FA377C" w:rsidRDefault="00640AD4" w:rsidP="00640AD4">
      <w:pPr>
        <w:rPr>
          <w:rFonts w:ascii="Open Sans" w:hAnsi="Open Sans" w:cs="Open Sans"/>
          <w:szCs w:val="18"/>
        </w:rPr>
      </w:pPr>
      <w:r w:rsidRPr="00FA377C">
        <w:rPr>
          <w:rFonts w:ascii="Open Sans" w:hAnsi="Open Sans" w:cs="Open Sans"/>
          <w:szCs w:val="18"/>
        </w:rPr>
        <w:t xml:space="preserve">De </w:t>
      </w:r>
      <w:r w:rsidR="002030B3" w:rsidRPr="00FA377C">
        <w:rPr>
          <w:rFonts w:ascii="Open Sans" w:hAnsi="Open Sans" w:cs="Open Sans"/>
          <w:szCs w:val="18"/>
        </w:rPr>
        <w:t>Aanbestedende dienst</w:t>
      </w:r>
      <w:r w:rsidRPr="00FA377C">
        <w:rPr>
          <w:rFonts w:ascii="Open Sans" w:hAnsi="Open Sans" w:cs="Open Sans"/>
          <w:szCs w:val="18"/>
        </w:rPr>
        <w:t xml:space="preserve"> </w:t>
      </w:r>
      <w:r w:rsidR="002B4D33">
        <w:rPr>
          <w:rFonts w:ascii="Open Sans" w:hAnsi="Open Sans" w:cs="Open Sans"/>
          <w:szCs w:val="18"/>
        </w:rPr>
        <w:t>zal</w:t>
      </w:r>
      <w:r w:rsidR="002B4D33" w:rsidRPr="00FA377C">
        <w:rPr>
          <w:rFonts w:ascii="Open Sans" w:hAnsi="Open Sans" w:cs="Open Sans"/>
          <w:szCs w:val="18"/>
        </w:rPr>
        <w:t xml:space="preserve"> </w:t>
      </w:r>
      <w:r w:rsidRPr="00FA377C">
        <w:rPr>
          <w:rFonts w:ascii="Open Sans" w:hAnsi="Open Sans" w:cs="Open Sans"/>
          <w:szCs w:val="18"/>
        </w:rPr>
        <w:t xml:space="preserve">verlangen dat </w:t>
      </w:r>
      <w:r w:rsidR="002030B3" w:rsidRPr="00FA377C">
        <w:rPr>
          <w:rFonts w:ascii="Open Sans" w:hAnsi="Open Sans" w:cs="Open Sans"/>
          <w:szCs w:val="18"/>
        </w:rPr>
        <w:t>Inschrijver</w:t>
      </w:r>
      <w:r w:rsidRPr="00FA377C">
        <w:rPr>
          <w:rFonts w:ascii="Open Sans" w:hAnsi="Open Sans" w:cs="Open Sans"/>
          <w:szCs w:val="18"/>
        </w:rPr>
        <w:t xml:space="preserve"> zijn </w:t>
      </w:r>
      <w:r w:rsidR="002030B3" w:rsidRPr="00FA377C">
        <w:rPr>
          <w:rFonts w:ascii="Open Sans" w:hAnsi="Open Sans" w:cs="Open Sans"/>
          <w:szCs w:val="18"/>
        </w:rPr>
        <w:t>Inschrijving</w:t>
      </w:r>
      <w:r w:rsidRPr="00FA377C">
        <w:rPr>
          <w:rFonts w:ascii="Open Sans" w:hAnsi="Open Sans" w:cs="Open Sans"/>
          <w:szCs w:val="18"/>
        </w:rPr>
        <w:t xml:space="preserve"> nader toelicht en/of voorziet van ondersteunende bescheiden. De </w:t>
      </w:r>
      <w:r w:rsidR="002030B3" w:rsidRPr="00FA377C">
        <w:rPr>
          <w:rFonts w:ascii="Open Sans" w:hAnsi="Open Sans" w:cs="Open Sans"/>
          <w:szCs w:val="18"/>
        </w:rPr>
        <w:t>Aanbestedende dienst</w:t>
      </w:r>
      <w:r w:rsidRPr="00FA377C">
        <w:rPr>
          <w:rFonts w:ascii="Open Sans" w:hAnsi="Open Sans" w:cs="Open Sans"/>
          <w:szCs w:val="18"/>
        </w:rPr>
        <w:t xml:space="preserve"> is gerechtigd</w:t>
      </w:r>
      <w:r w:rsidR="006D382F" w:rsidRPr="00FA377C">
        <w:rPr>
          <w:rFonts w:ascii="Open Sans" w:hAnsi="Open Sans" w:cs="Open Sans"/>
          <w:szCs w:val="18"/>
        </w:rPr>
        <w:t>,</w:t>
      </w:r>
      <w:r w:rsidRPr="00FA377C">
        <w:rPr>
          <w:rFonts w:ascii="Open Sans" w:hAnsi="Open Sans" w:cs="Open Sans"/>
          <w:szCs w:val="18"/>
        </w:rPr>
        <w:t xml:space="preserve"> doch niet gehouden</w:t>
      </w:r>
      <w:r w:rsidR="000455BF" w:rsidRPr="00FA377C">
        <w:rPr>
          <w:rFonts w:ascii="Open Sans" w:hAnsi="Open Sans" w:cs="Open Sans"/>
          <w:szCs w:val="18"/>
        </w:rPr>
        <w:t>,</w:t>
      </w:r>
      <w:r w:rsidRPr="00FA377C">
        <w:rPr>
          <w:rFonts w:ascii="Open Sans" w:hAnsi="Open Sans" w:cs="Open Sans"/>
          <w:szCs w:val="18"/>
        </w:rPr>
        <w:t xml:space="preserve"> om alle op basis van de </w:t>
      </w:r>
      <w:r w:rsidR="002030B3" w:rsidRPr="00FA377C">
        <w:rPr>
          <w:rFonts w:ascii="Open Sans" w:hAnsi="Open Sans" w:cs="Open Sans"/>
          <w:szCs w:val="18"/>
        </w:rPr>
        <w:t>Inschrijving</w:t>
      </w:r>
      <w:r w:rsidRPr="00FA377C">
        <w:rPr>
          <w:rFonts w:ascii="Open Sans" w:hAnsi="Open Sans" w:cs="Open Sans"/>
          <w:szCs w:val="18"/>
        </w:rPr>
        <w:t xml:space="preserve"> in te dienen gegevens en verklaringen op hun juistheid te controleren.  </w:t>
      </w:r>
    </w:p>
    <w:p w14:paraId="67C52DDB" w14:textId="77777777" w:rsidR="00F36A1E" w:rsidRPr="00FA377C" w:rsidRDefault="00F36A1E" w:rsidP="00640AD4">
      <w:pPr>
        <w:rPr>
          <w:rFonts w:ascii="Open Sans" w:hAnsi="Open Sans" w:cs="Open Sans"/>
          <w:szCs w:val="18"/>
        </w:rPr>
      </w:pPr>
    </w:p>
    <w:p w14:paraId="127D219F" w14:textId="37317873" w:rsidR="00F36A1E" w:rsidRPr="00FA377C" w:rsidRDefault="00F36A1E" w:rsidP="00640AD4">
      <w:pPr>
        <w:rPr>
          <w:rFonts w:ascii="Open Sans" w:hAnsi="Open Sans" w:cs="Open Sans"/>
          <w:szCs w:val="18"/>
        </w:rPr>
      </w:pPr>
      <w:r w:rsidRPr="00FA377C">
        <w:rPr>
          <w:rFonts w:ascii="Open Sans" w:hAnsi="Open Sans" w:cs="Open Sans"/>
          <w:szCs w:val="18"/>
        </w:rPr>
        <w:t xml:space="preserve">Na afronding van het schriftelijke beoordelingsproces </w:t>
      </w:r>
      <w:r w:rsidR="005347E5" w:rsidRPr="00FA377C">
        <w:rPr>
          <w:rFonts w:ascii="Open Sans" w:hAnsi="Open Sans" w:cs="Open Sans"/>
          <w:szCs w:val="18"/>
        </w:rPr>
        <w:t xml:space="preserve">kan </w:t>
      </w:r>
      <w:r w:rsidRPr="00FA377C">
        <w:rPr>
          <w:rFonts w:ascii="Open Sans" w:hAnsi="Open Sans" w:cs="Open Sans"/>
          <w:szCs w:val="18"/>
        </w:rPr>
        <w:t xml:space="preserve">met de winnende </w:t>
      </w:r>
      <w:r w:rsidR="002030B3" w:rsidRPr="00FA377C">
        <w:rPr>
          <w:rFonts w:ascii="Open Sans" w:hAnsi="Open Sans" w:cs="Open Sans"/>
          <w:szCs w:val="18"/>
        </w:rPr>
        <w:t>Inschrijver</w:t>
      </w:r>
      <w:r w:rsidRPr="00FA377C">
        <w:rPr>
          <w:rFonts w:ascii="Open Sans" w:hAnsi="Open Sans" w:cs="Open Sans"/>
          <w:szCs w:val="18"/>
        </w:rPr>
        <w:t xml:space="preserve"> een verificatieronde</w:t>
      </w:r>
      <w:r w:rsidR="00736978" w:rsidRPr="00FA377C">
        <w:rPr>
          <w:rFonts w:ascii="Open Sans" w:hAnsi="Open Sans" w:cs="Open Sans"/>
          <w:szCs w:val="18"/>
        </w:rPr>
        <w:t xml:space="preserve"> worden</w:t>
      </w:r>
      <w:r w:rsidRPr="00FA377C">
        <w:rPr>
          <w:rFonts w:ascii="Open Sans" w:hAnsi="Open Sans" w:cs="Open Sans"/>
          <w:szCs w:val="18"/>
        </w:rPr>
        <w:t xml:space="preserve"> gehouden. De winnende </w:t>
      </w:r>
      <w:r w:rsidR="002030B3" w:rsidRPr="00FA377C">
        <w:rPr>
          <w:rFonts w:ascii="Open Sans" w:hAnsi="Open Sans" w:cs="Open Sans"/>
          <w:szCs w:val="18"/>
        </w:rPr>
        <w:t>Inschrijver</w:t>
      </w:r>
      <w:r w:rsidRPr="00FA377C">
        <w:rPr>
          <w:rFonts w:ascii="Open Sans" w:hAnsi="Open Sans" w:cs="Open Sans"/>
          <w:szCs w:val="18"/>
        </w:rPr>
        <w:t xml:space="preserve"> </w:t>
      </w:r>
      <w:r w:rsidR="00736978" w:rsidRPr="00FA377C">
        <w:rPr>
          <w:rFonts w:ascii="Open Sans" w:hAnsi="Open Sans" w:cs="Open Sans"/>
          <w:szCs w:val="18"/>
        </w:rPr>
        <w:t>is</w:t>
      </w:r>
      <w:r w:rsidRPr="00FA377C">
        <w:rPr>
          <w:rFonts w:ascii="Open Sans" w:hAnsi="Open Sans" w:cs="Open Sans"/>
          <w:szCs w:val="18"/>
        </w:rPr>
        <w:t xml:space="preserve"> verplicht hieraan deel te nemen. De verificatie wordt toegepast ter controle van de </w:t>
      </w:r>
      <w:r w:rsidR="002030B3" w:rsidRPr="00FA377C">
        <w:rPr>
          <w:rFonts w:ascii="Open Sans" w:hAnsi="Open Sans" w:cs="Open Sans"/>
          <w:szCs w:val="18"/>
        </w:rPr>
        <w:t>Inschrijving</w:t>
      </w:r>
      <w:r w:rsidR="00DD3431" w:rsidRPr="00FA377C">
        <w:rPr>
          <w:rFonts w:ascii="Open Sans" w:hAnsi="Open Sans" w:cs="Open Sans"/>
          <w:szCs w:val="18"/>
        </w:rPr>
        <w:t xml:space="preserve">. Het wordt niet als afzonderlijk gunningscriterium gehanteerd. </w:t>
      </w:r>
    </w:p>
    <w:p w14:paraId="657F9C4A" w14:textId="77777777" w:rsidR="00577DB1" w:rsidRPr="00FA377C" w:rsidRDefault="00577DB1" w:rsidP="00640AD4">
      <w:pPr>
        <w:rPr>
          <w:rFonts w:ascii="Open Sans" w:hAnsi="Open Sans" w:cs="Open Sans"/>
          <w:szCs w:val="18"/>
        </w:rPr>
      </w:pPr>
    </w:p>
    <w:p w14:paraId="7CC2E65F" w14:textId="501427E5" w:rsidR="00577DB1" w:rsidRPr="00FA377C" w:rsidRDefault="00577DB1" w:rsidP="00640AD4">
      <w:pPr>
        <w:rPr>
          <w:rFonts w:ascii="Open Sans" w:hAnsi="Open Sans" w:cs="Open Sans"/>
          <w:szCs w:val="18"/>
        </w:rPr>
      </w:pPr>
      <w:r w:rsidRPr="00FA377C">
        <w:rPr>
          <w:rFonts w:ascii="Open Sans" w:hAnsi="Open Sans" w:cs="Open Sans"/>
          <w:szCs w:val="18"/>
        </w:rPr>
        <w:t xml:space="preserve">Wanneer uit de toelichting en/of ondersteunende bescheiden blijkt dat de uitgenodigde partij haar </w:t>
      </w:r>
      <w:r w:rsidR="002030B3" w:rsidRPr="00FA377C">
        <w:rPr>
          <w:rFonts w:ascii="Open Sans" w:hAnsi="Open Sans" w:cs="Open Sans"/>
          <w:szCs w:val="18"/>
        </w:rPr>
        <w:t>Inschrijving</w:t>
      </w:r>
      <w:r w:rsidRPr="00FA377C">
        <w:rPr>
          <w:rFonts w:ascii="Open Sans" w:hAnsi="Open Sans" w:cs="Open Sans"/>
          <w:szCs w:val="18"/>
        </w:rPr>
        <w:t xml:space="preserve"> niet of niet volledig kan waarmaken, zal Opdrachtgever de consequenties bezien. Indien noodzakelijk kan deze partij uitgesloten worden van verdere deelname aan deze aanbesteding. Het spreekt voor zich dat de daarna hoogst score</w:t>
      </w:r>
      <w:r w:rsidR="000455BF" w:rsidRPr="00FA377C">
        <w:rPr>
          <w:rFonts w:ascii="Open Sans" w:hAnsi="Open Sans" w:cs="Open Sans"/>
          <w:szCs w:val="18"/>
        </w:rPr>
        <w:t>nde</w:t>
      </w:r>
      <w:r w:rsidRPr="00FA377C">
        <w:rPr>
          <w:rFonts w:ascii="Open Sans" w:hAnsi="Open Sans" w:cs="Open Sans"/>
          <w:szCs w:val="18"/>
        </w:rPr>
        <w:t xml:space="preserve"> partij, bij voldoende </w:t>
      </w:r>
      <w:r w:rsidR="002030B3" w:rsidRPr="00FA377C">
        <w:rPr>
          <w:rFonts w:ascii="Open Sans" w:hAnsi="Open Sans" w:cs="Open Sans"/>
          <w:szCs w:val="18"/>
        </w:rPr>
        <w:t>Inschrijving</w:t>
      </w:r>
      <w:r w:rsidRPr="00FA377C">
        <w:rPr>
          <w:rFonts w:ascii="Open Sans" w:hAnsi="Open Sans" w:cs="Open Sans"/>
          <w:szCs w:val="18"/>
        </w:rPr>
        <w:t>en oorspronkelijk op de 2</w:t>
      </w:r>
      <w:r w:rsidRPr="00FA377C">
        <w:rPr>
          <w:rFonts w:ascii="Open Sans" w:hAnsi="Open Sans" w:cs="Open Sans"/>
          <w:szCs w:val="18"/>
          <w:vertAlign w:val="superscript"/>
        </w:rPr>
        <w:t>de</w:t>
      </w:r>
      <w:r w:rsidRPr="00FA377C">
        <w:rPr>
          <w:rFonts w:ascii="Open Sans" w:hAnsi="Open Sans" w:cs="Open Sans"/>
          <w:szCs w:val="18"/>
        </w:rPr>
        <w:t xml:space="preserve"> plaats geëindigde partij, vervolgens een uitnodiging voor een verificatie zal ontvangen.</w:t>
      </w:r>
    </w:p>
    <w:p w14:paraId="5C0CD401" w14:textId="0AE3958E" w:rsidR="00640AD4" w:rsidRPr="00FA377C" w:rsidRDefault="00E36BDB" w:rsidP="00FA377C">
      <w:pPr>
        <w:pStyle w:val="Heading2"/>
        <w:numPr>
          <w:ilvl w:val="1"/>
          <w:numId w:val="23"/>
        </w:numPr>
        <w:tabs>
          <w:tab w:val="left" w:pos="540"/>
        </w:tabs>
        <w:rPr>
          <w:rFonts w:ascii="Open Sans" w:hAnsi="Open Sans" w:cs="Open Sans"/>
          <w:bCs w:val="0"/>
          <w:color w:val="3CB4E5"/>
          <w:kern w:val="32"/>
          <w:sz w:val="20"/>
          <w:szCs w:val="18"/>
          <w:lang w:eastAsia="en-US"/>
        </w:rPr>
      </w:pPr>
      <w:bookmarkStart w:id="204" w:name="_Toc345687488"/>
      <w:bookmarkStart w:id="205" w:name="_Toc88054511"/>
      <w:bookmarkStart w:id="206" w:name="_Toc88054575"/>
      <w:bookmarkStart w:id="207" w:name="_Toc89947005"/>
      <w:r w:rsidRPr="00FA377C">
        <w:rPr>
          <w:rFonts w:ascii="Open Sans" w:hAnsi="Open Sans" w:cs="Open Sans"/>
          <w:bCs w:val="0"/>
          <w:color w:val="3CB4E5"/>
          <w:kern w:val="32"/>
          <w:sz w:val="20"/>
          <w:szCs w:val="18"/>
          <w:lang w:eastAsia="en-US"/>
        </w:rPr>
        <w:t xml:space="preserve">Wijziging of aanvulling </w:t>
      </w:r>
      <w:r w:rsidR="00640AD4" w:rsidRPr="00FA377C">
        <w:rPr>
          <w:rFonts w:ascii="Open Sans" w:hAnsi="Open Sans" w:cs="Open Sans"/>
          <w:bCs w:val="0"/>
          <w:color w:val="3CB4E5"/>
          <w:kern w:val="32"/>
          <w:sz w:val="20"/>
          <w:szCs w:val="18"/>
          <w:lang w:eastAsia="en-US"/>
        </w:rPr>
        <w:t xml:space="preserve">van de </w:t>
      </w:r>
      <w:r w:rsidR="002030B3" w:rsidRPr="00FA377C">
        <w:rPr>
          <w:rFonts w:ascii="Open Sans" w:hAnsi="Open Sans" w:cs="Open Sans"/>
          <w:bCs w:val="0"/>
          <w:color w:val="3CB4E5"/>
          <w:kern w:val="32"/>
          <w:sz w:val="20"/>
          <w:szCs w:val="18"/>
          <w:lang w:eastAsia="en-US"/>
        </w:rPr>
        <w:t>Inschrijving</w:t>
      </w:r>
      <w:bookmarkEnd w:id="204"/>
      <w:bookmarkEnd w:id="205"/>
      <w:bookmarkEnd w:id="206"/>
      <w:bookmarkEnd w:id="207"/>
    </w:p>
    <w:p w14:paraId="732E1030" w14:textId="224B19B7" w:rsidR="00640AD4" w:rsidRPr="00FA377C" w:rsidRDefault="00640AD4" w:rsidP="00640AD4">
      <w:pPr>
        <w:rPr>
          <w:rFonts w:ascii="Open Sans" w:hAnsi="Open Sans" w:cs="Open Sans"/>
          <w:szCs w:val="18"/>
        </w:rPr>
      </w:pPr>
      <w:r w:rsidRPr="00FA377C">
        <w:rPr>
          <w:rFonts w:ascii="Open Sans" w:hAnsi="Open Sans" w:cs="Open Sans"/>
          <w:szCs w:val="18"/>
        </w:rPr>
        <w:t xml:space="preserve">Inschrijver mag zijn </w:t>
      </w:r>
      <w:r w:rsidR="002030B3" w:rsidRPr="00FA377C">
        <w:rPr>
          <w:rFonts w:ascii="Open Sans" w:hAnsi="Open Sans" w:cs="Open Sans"/>
          <w:szCs w:val="18"/>
        </w:rPr>
        <w:t>Inschrijving</w:t>
      </w:r>
      <w:r w:rsidRPr="00FA377C">
        <w:rPr>
          <w:rFonts w:ascii="Open Sans" w:hAnsi="Open Sans" w:cs="Open Sans"/>
          <w:szCs w:val="18"/>
        </w:rPr>
        <w:t xml:space="preserve"> na sluitingsdatum en –tijdstip voor het indienen van de </w:t>
      </w:r>
      <w:r w:rsidR="002030B3" w:rsidRPr="00FA377C">
        <w:rPr>
          <w:rFonts w:ascii="Open Sans" w:hAnsi="Open Sans" w:cs="Open Sans"/>
          <w:szCs w:val="18"/>
        </w:rPr>
        <w:t>Inschrijving</w:t>
      </w:r>
      <w:r w:rsidR="00C80FA9" w:rsidRPr="00FA377C">
        <w:rPr>
          <w:rFonts w:ascii="Open Sans" w:hAnsi="Open Sans" w:cs="Open Sans"/>
          <w:szCs w:val="18"/>
        </w:rPr>
        <w:t>en</w:t>
      </w:r>
      <w:r w:rsidRPr="00FA377C">
        <w:rPr>
          <w:rFonts w:ascii="Open Sans" w:hAnsi="Open Sans" w:cs="Open Sans"/>
          <w:szCs w:val="18"/>
        </w:rPr>
        <w:t xml:space="preserve"> niet meer wijzigen, aanvullen en/of verduidelijken, tenzij de </w:t>
      </w:r>
      <w:r w:rsidR="002030B3" w:rsidRPr="00FA377C">
        <w:rPr>
          <w:rFonts w:ascii="Open Sans" w:hAnsi="Open Sans" w:cs="Open Sans"/>
          <w:szCs w:val="18"/>
        </w:rPr>
        <w:t>Aanbestedende dienst</w:t>
      </w:r>
      <w:r w:rsidRPr="00FA377C">
        <w:rPr>
          <w:rFonts w:ascii="Open Sans" w:hAnsi="Open Sans" w:cs="Open Sans"/>
          <w:szCs w:val="18"/>
        </w:rPr>
        <w:t xml:space="preserve"> daartoe een verzoek heeft gedaan zoals bedoeld in § </w:t>
      </w:r>
      <w:r w:rsidR="004C14C2" w:rsidRPr="00FA377C">
        <w:rPr>
          <w:rFonts w:ascii="Open Sans" w:hAnsi="Open Sans" w:cs="Open Sans"/>
          <w:szCs w:val="18"/>
        </w:rPr>
        <w:t>3</w:t>
      </w:r>
      <w:r w:rsidRPr="00FA377C">
        <w:rPr>
          <w:rFonts w:ascii="Open Sans" w:hAnsi="Open Sans" w:cs="Open Sans"/>
          <w:szCs w:val="18"/>
        </w:rPr>
        <w:t>.</w:t>
      </w:r>
      <w:r w:rsidR="004F18AC" w:rsidRPr="00FA377C">
        <w:rPr>
          <w:rFonts w:ascii="Open Sans" w:hAnsi="Open Sans" w:cs="Open Sans"/>
          <w:szCs w:val="18"/>
        </w:rPr>
        <w:t>2</w:t>
      </w:r>
      <w:r w:rsidR="00CB663F" w:rsidRPr="00FA377C">
        <w:rPr>
          <w:rFonts w:ascii="Open Sans" w:hAnsi="Open Sans" w:cs="Open Sans"/>
          <w:szCs w:val="18"/>
        </w:rPr>
        <w:t>5</w:t>
      </w:r>
      <w:r w:rsidRPr="00FA377C">
        <w:rPr>
          <w:rFonts w:ascii="Open Sans" w:hAnsi="Open Sans" w:cs="Open Sans"/>
          <w:szCs w:val="18"/>
        </w:rPr>
        <w:t xml:space="preserve">.  </w:t>
      </w:r>
    </w:p>
    <w:p w14:paraId="492FFBDF" w14:textId="77777777" w:rsidR="00640AD4" w:rsidRPr="00FA377C" w:rsidRDefault="006762BA" w:rsidP="00FA377C">
      <w:pPr>
        <w:pStyle w:val="Heading2"/>
        <w:numPr>
          <w:ilvl w:val="1"/>
          <w:numId w:val="23"/>
        </w:numPr>
        <w:tabs>
          <w:tab w:val="left" w:pos="540"/>
        </w:tabs>
        <w:rPr>
          <w:rFonts w:ascii="Open Sans" w:hAnsi="Open Sans" w:cs="Open Sans"/>
          <w:bCs w:val="0"/>
          <w:color w:val="3CB4E5"/>
          <w:kern w:val="32"/>
          <w:sz w:val="20"/>
          <w:szCs w:val="18"/>
          <w:lang w:eastAsia="en-US"/>
        </w:rPr>
      </w:pPr>
      <w:bookmarkStart w:id="208" w:name="_Toc345687489"/>
      <w:bookmarkStart w:id="209" w:name="_Toc88054512"/>
      <w:bookmarkStart w:id="210" w:name="_Toc88054576"/>
      <w:bookmarkStart w:id="211" w:name="_Toc89947006"/>
      <w:r w:rsidRPr="00FA377C">
        <w:rPr>
          <w:rFonts w:ascii="Open Sans" w:hAnsi="Open Sans" w:cs="Open Sans"/>
          <w:bCs w:val="0"/>
          <w:color w:val="3CB4E5"/>
          <w:kern w:val="32"/>
          <w:sz w:val="20"/>
          <w:szCs w:val="18"/>
          <w:lang w:eastAsia="en-US"/>
        </w:rPr>
        <w:t>Gunningsbeslissing</w:t>
      </w:r>
      <w:r w:rsidR="00565702" w:rsidRPr="00FA377C">
        <w:rPr>
          <w:rFonts w:ascii="Open Sans" w:hAnsi="Open Sans" w:cs="Open Sans"/>
          <w:bCs w:val="0"/>
          <w:color w:val="3CB4E5"/>
          <w:kern w:val="32"/>
          <w:sz w:val="20"/>
          <w:szCs w:val="18"/>
          <w:lang w:eastAsia="en-US"/>
        </w:rPr>
        <w:t>, bewijsmiddelen</w:t>
      </w:r>
      <w:r w:rsidRPr="00FA377C">
        <w:rPr>
          <w:rFonts w:ascii="Open Sans" w:hAnsi="Open Sans" w:cs="Open Sans"/>
          <w:bCs w:val="0"/>
          <w:color w:val="3CB4E5"/>
          <w:kern w:val="32"/>
          <w:sz w:val="20"/>
          <w:szCs w:val="18"/>
          <w:lang w:eastAsia="en-US"/>
        </w:rPr>
        <w:t xml:space="preserve"> en definitieve gunning</w:t>
      </w:r>
      <w:bookmarkEnd w:id="208"/>
      <w:bookmarkEnd w:id="209"/>
      <w:bookmarkEnd w:id="210"/>
      <w:bookmarkEnd w:id="211"/>
    </w:p>
    <w:bookmarkEnd w:id="169"/>
    <w:bookmarkEnd w:id="170"/>
    <w:bookmarkEnd w:id="171"/>
    <w:p w14:paraId="50DE6C5B" w14:textId="77777777" w:rsidR="00A623FE" w:rsidRPr="00FA377C" w:rsidRDefault="00A623FE" w:rsidP="00A623FE">
      <w:pPr>
        <w:rPr>
          <w:rFonts w:ascii="Open Sans" w:hAnsi="Open Sans" w:cs="Open Sans"/>
          <w:i/>
          <w:szCs w:val="18"/>
        </w:rPr>
      </w:pPr>
      <w:r w:rsidRPr="00FA377C">
        <w:rPr>
          <w:rFonts w:ascii="Open Sans" w:hAnsi="Open Sans" w:cs="Open Sans"/>
          <w:i/>
          <w:szCs w:val="18"/>
        </w:rPr>
        <w:t>Gunningsbeslissing</w:t>
      </w:r>
    </w:p>
    <w:p w14:paraId="7FEFD0CC" w14:textId="2551C8CA" w:rsidR="00A623FE" w:rsidRPr="00FA377C" w:rsidRDefault="00A623FE" w:rsidP="00A623FE">
      <w:pPr>
        <w:rPr>
          <w:rFonts w:ascii="Open Sans" w:hAnsi="Open Sans" w:cs="Open Sans"/>
          <w:szCs w:val="18"/>
        </w:rPr>
      </w:pPr>
      <w:r w:rsidRPr="00FA377C">
        <w:rPr>
          <w:rFonts w:ascii="Open Sans" w:hAnsi="Open Sans" w:cs="Open Sans"/>
          <w:szCs w:val="18"/>
        </w:rPr>
        <w:t xml:space="preserve">Gelijktijdig met het bekendmaken van de gunningsbeslissing aan degene(n) met wie de </w:t>
      </w:r>
      <w:r w:rsidR="002030B3" w:rsidRPr="00FA377C">
        <w:rPr>
          <w:rFonts w:ascii="Open Sans" w:hAnsi="Open Sans" w:cs="Open Sans"/>
          <w:szCs w:val="18"/>
        </w:rPr>
        <w:t>Aanbestedende dienst</w:t>
      </w:r>
      <w:r w:rsidRPr="00FA377C">
        <w:rPr>
          <w:rFonts w:ascii="Open Sans" w:hAnsi="Open Sans" w:cs="Open Sans"/>
          <w:szCs w:val="18"/>
        </w:rPr>
        <w:t xml:space="preserve"> voornemens is de </w:t>
      </w:r>
      <w:r w:rsidR="000E0E42" w:rsidRPr="00FA377C">
        <w:rPr>
          <w:rFonts w:ascii="Open Sans" w:hAnsi="Open Sans" w:cs="Open Sans"/>
          <w:szCs w:val="18"/>
        </w:rPr>
        <w:t>Overeenkomst</w:t>
      </w:r>
      <w:r w:rsidRPr="00FA377C">
        <w:rPr>
          <w:rFonts w:ascii="Open Sans" w:hAnsi="Open Sans" w:cs="Open Sans"/>
          <w:szCs w:val="18"/>
        </w:rPr>
        <w:t xml:space="preserve"> te sluiten, zullen de afgewezen </w:t>
      </w:r>
      <w:r w:rsidR="002030B3" w:rsidRPr="00FA377C">
        <w:rPr>
          <w:rFonts w:ascii="Open Sans" w:hAnsi="Open Sans" w:cs="Open Sans"/>
          <w:szCs w:val="18"/>
        </w:rPr>
        <w:t>Inschrijver</w:t>
      </w:r>
      <w:r w:rsidRPr="00FA377C">
        <w:rPr>
          <w:rFonts w:ascii="Open Sans" w:hAnsi="Open Sans" w:cs="Open Sans"/>
          <w:szCs w:val="18"/>
        </w:rPr>
        <w:t xml:space="preserve">s van die beslissing schriftelijk in kennis worden gesteld. Zij ontvangen daarover een afwijzingsbericht met een motivering voor de reden van afwijzing, de verschillen ten opzichte van de uitgekozen </w:t>
      </w:r>
      <w:r w:rsidR="002030B3" w:rsidRPr="00FA377C">
        <w:rPr>
          <w:rFonts w:ascii="Open Sans" w:hAnsi="Open Sans" w:cs="Open Sans"/>
          <w:szCs w:val="18"/>
        </w:rPr>
        <w:t>Inschrijving</w:t>
      </w:r>
      <w:r w:rsidRPr="00FA377C">
        <w:rPr>
          <w:rFonts w:ascii="Open Sans" w:hAnsi="Open Sans" w:cs="Open Sans"/>
          <w:szCs w:val="18"/>
        </w:rPr>
        <w:t xml:space="preserve"> en de naam van de begunstigde(n). Door iedere belanghebbende kan voorts nadere informatie worden ingewonnen bij de genoemde contactpersoon van de </w:t>
      </w:r>
      <w:r w:rsidR="002030B3" w:rsidRPr="00FA377C">
        <w:rPr>
          <w:rFonts w:ascii="Open Sans" w:hAnsi="Open Sans" w:cs="Open Sans"/>
          <w:szCs w:val="18"/>
        </w:rPr>
        <w:t>Aanbestedende dienst</w:t>
      </w:r>
      <w:r w:rsidRPr="00FA377C">
        <w:rPr>
          <w:rFonts w:ascii="Open Sans" w:hAnsi="Open Sans" w:cs="Open Sans"/>
          <w:szCs w:val="18"/>
        </w:rPr>
        <w:t xml:space="preserve">. </w:t>
      </w:r>
    </w:p>
    <w:p w14:paraId="2E2A17F9" w14:textId="6431FDA9" w:rsidR="00A623FE" w:rsidRPr="00FA377C" w:rsidRDefault="00A623FE" w:rsidP="00A623FE">
      <w:pPr>
        <w:rPr>
          <w:rFonts w:ascii="Open Sans" w:hAnsi="Open Sans" w:cs="Open Sans"/>
          <w:szCs w:val="18"/>
        </w:rPr>
      </w:pPr>
      <w:r w:rsidRPr="00FA377C">
        <w:rPr>
          <w:rFonts w:ascii="Open Sans" w:hAnsi="Open Sans" w:cs="Open Sans"/>
          <w:szCs w:val="18"/>
        </w:rPr>
        <w:t xml:space="preserve">Iedere belanghebbende die het, ondanks een eventuele nadere (mondelinge) toelichting door </w:t>
      </w:r>
      <w:r w:rsidR="002030B3" w:rsidRPr="00FA377C">
        <w:rPr>
          <w:rFonts w:ascii="Open Sans" w:hAnsi="Open Sans" w:cs="Open Sans"/>
          <w:szCs w:val="18"/>
        </w:rPr>
        <w:t>Aanbestedende dienst</w:t>
      </w:r>
      <w:r w:rsidRPr="00FA377C">
        <w:rPr>
          <w:rFonts w:ascii="Open Sans" w:hAnsi="Open Sans" w:cs="Open Sans"/>
          <w:szCs w:val="18"/>
        </w:rPr>
        <w:t xml:space="preserve">, niet met de mededeling van de gunningsbeslissing eens is, kan hierover een voorlopige voorziening vragen bij de bevoegde civiele rechter te </w:t>
      </w:r>
      <w:r w:rsidR="00127321" w:rsidRPr="00FA377C">
        <w:rPr>
          <w:rFonts w:ascii="Open Sans" w:hAnsi="Open Sans" w:cs="Open Sans"/>
          <w:szCs w:val="18"/>
        </w:rPr>
        <w:t>Breda</w:t>
      </w:r>
      <w:r w:rsidRPr="00FA377C">
        <w:rPr>
          <w:rFonts w:ascii="Open Sans" w:hAnsi="Open Sans" w:cs="Open Sans"/>
          <w:szCs w:val="18"/>
        </w:rPr>
        <w:t xml:space="preserve">. Belanghebbende dient hiertoe over te gaan binnen </w:t>
      </w:r>
      <w:r w:rsidR="005A0FDB" w:rsidRPr="00FA377C">
        <w:rPr>
          <w:rFonts w:ascii="Open Sans" w:hAnsi="Open Sans" w:cs="Open Sans"/>
          <w:szCs w:val="18"/>
        </w:rPr>
        <w:t>20</w:t>
      </w:r>
      <w:r w:rsidRPr="00FA377C">
        <w:rPr>
          <w:rFonts w:ascii="Open Sans" w:hAnsi="Open Sans" w:cs="Open Sans"/>
          <w:szCs w:val="18"/>
        </w:rPr>
        <w:t xml:space="preserve"> kalenderdagen na elektronische verzending van de mededeling van de gunningsbeslissing. Deze termijn is een vervaltermijn. </w:t>
      </w:r>
      <w:r w:rsidR="00497695" w:rsidRPr="00FA377C">
        <w:rPr>
          <w:rFonts w:ascii="Open Sans" w:hAnsi="Open Sans" w:cs="Open Sans"/>
          <w:szCs w:val="18"/>
        </w:rPr>
        <w:t>Als</w:t>
      </w:r>
      <w:r w:rsidRPr="00FA377C">
        <w:rPr>
          <w:rFonts w:ascii="Open Sans" w:hAnsi="Open Sans" w:cs="Open Sans"/>
          <w:szCs w:val="18"/>
        </w:rPr>
        <w:t xml:space="preserve"> belanghebbende een voorlopige voorziening vraagt dient hij, in het belang van een snelle en goede voortgang, de contactpersoon vermeld in § </w:t>
      </w:r>
      <w:r w:rsidR="004C14C2" w:rsidRPr="00FA377C">
        <w:rPr>
          <w:rFonts w:ascii="Open Sans" w:hAnsi="Open Sans" w:cs="Open Sans"/>
          <w:szCs w:val="18"/>
        </w:rPr>
        <w:t>3</w:t>
      </w:r>
      <w:r w:rsidRPr="00FA377C">
        <w:rPr>
          <w:rFonts w:ascii="Open Sans" w:hAnsi="Open Sans" w:cs="Open Sans"/>
          <w:szCs w:val="18"/>
        </w:rPr>
        <w:t>.2 hiervan tijdig op de hoogte te stellen door het opsturen van de kopie dagvaarding.</w:t>
      </w:r>
    </w:p>
    <w:p w14:paraId="1FE67AA9" w14:textId="77777777" w:rsidR="00A623FE" w:rsidRPr="00FA377C" w:rsidRDefault="00A623FE" w:rsidP="00A623FE">
      <w:pPr>
        <w:rPr>
          <w:rFonts w:ascii="Open Sans" w:hAnsi="Open Sans" w:cs="Open Sans"/>
          <w:szCs w:val="18"/>
        </w:rPr>
      </w:pPr>
    </w:p>
    <w:p w14:paraId="67FC58A5" w14:textId="63DA7552" w:rsidR="00A623FE" w:rsidRPr="00FA377C" w:rsidRDefault="00A623FE" w:rsidP="00A623FE">
      <w:pPr>
        <w:rPr>
          <w:rFonts w:ascii="Open Sans" w:hAnsi="Open Sans" w:cs="Open Sans"/>
          <w:szCs w:val="18"/>
        </w:rPr>
      </w:pPr>
      <w:r w:rsidRPr="00FA377C">
        <w:rPr>
          <w:rFonts w:ascii="Open Sans" w:hAnsi="Open Sans" w:cs="Open Sans"/>
          <w:szCs w:val="18"/>
        </w:rPr>
        <w:t>Op grond van artikel</w:t>
      </w:r>
      <w:r w:rsidR="008D0FC7" w:rsidRPr="00FA377C">
        <w:rPr>
          <w:rFonts w:ascii="Open Sans" w:hAnsi="Open Sans" w:cs="Open Sans"/>
          <w:szCs w:val="18"/>
        </w:rPr>
        <w:t xml:space="preserve"> 2.129 van de Aanbestedingswet</w:t>
      </w:r>
      <w:r w:rsidRPr="00FA377C">
        <w:rPr>
          <w:rFonts w:ascii="Open Sans" w:hAnsi="Open Sans" w:cs="Open Sans"/>
          <w:szCs w:val="18"/>
        </w:rPr>
        <w:t xml:space="preserve"> houdt de mededeling van de gunningsbeslissing geen aanvaarding in van een aanbod van de </w:t>
      </w:r>
      <w:r w:rsidR="002030B3" w:rsidRPr="00FA377C">
        <w:rPr>
          <w:rFonts w:ascii="Open Sans" w:hAnsi="Open Sans" w:cs="Open Sans"/>
          <w:szCs w:val="18"/>
        </w:rPr>
        <w:t>Inschrijver</w:t>
      </w:r>
      <w:r w:rsidR="00895FA7" w:rsidRPr="00FA377C">
        <w:rPr>
          <w:rFonts w:ascii="Open Sans" w:hAnsi="Open Sans" w:cs="Open Sans"/>
          <w:szCs w:val="18"/>
        </w:rPr>
        <w:t>(s)</w:t>
      </w:r>
      <w:r w:rsidRPr="00FA377C">
        <w:rPr>
          <w:rFonts w:ascii="Open Sans" w:hAnsi="Open Sans" w:cs="Open Sans"/>
          <w:szCs w:val="18"/>
        </w:rPr>
        <w:t xml:space="preserve">. Gedurende een periode van </w:t>
      </w:r>
      <w:r w:rsidR="008D0FC7" w:rsidRPr="00FA377C">
        <w:rPr>
          <w:rFonts w:ascii="Open Sans" w:hAnsi="Open Sans" w:cs="Open Sans"/>
          <w:szCs w:val="18"/>
        </w:rPr>
        <w:t>20</w:t>
      </w:r>
      <w:r w:rsidRPr="00FA377C">
        <w:rPr>
          <w:rFonts w:ascii="Open Sans" w:hAnsi="Open Sans" w:cs="Open Sans"/>
          <w:szCs w:val="18"/>
        </w:rPr>
        <w:t xml:space="preserve"> kalenderdagen na elektronische verzending van de mededeling van de gunningsbeslissing, is het de </w:t>
      </w:r>
      <w:r w:rsidR="002030B3" w:rsidRPr="00FA377C">
        <w:rPr>
          <w:rFonts w:ascii="Open Sans" w:hAnsi="Open Sans" w:cs="Open Sans"/>
          <w:szCs w:val="18"/>
        </w:rPr>
        <w:t>Aanbestedende dienst</w:t>
      </w:r>
      <w:r w:rsidRPr="00FA377C">
        <w:rPr>
          <w:rFonts w:ascii="Open Sans" w:hAnsi="Open Sans" w:cs="Open Sans"/>
          <w:szCs w:val="18"/>
        </w:rPr>
        <w:t xml:space="preserve"> niet toegestaan de opdracht te gunnen en een </w:t>
      </w:r>
      <w:r w:rsidR="000E0E42" w:rsidRPr="00FA377C">
        <w:rPr>
          <w:rFonts w:ascii="Open Sans" w:hAnsi="Open Sans" w:cs="Open Sans"/>
          <w:szCs w:val="18"/>
        </w:rPr>
        <w:t>Overeenkomst</w:t>
      </w:r>
      <w:r w:rsidRPr="00FA377C">
        <w:rPr>
          <w:rFonts w:ascii="Open Sans" w:hAnsi="Open Sans" w:cs="Open Sans"/>
          <w:szCs w:val="18"/>
        </w:rPr>
        <w:t xml:space="preserve"> aan te gaan met de winnende </w:t>
      </w:r>
      <w:r w:rsidR="002030B3" w:rsidRPr="00FA377C">
        <w:rPr>
          <w:rFonts w:ascii="Open Sans" w:hAnsi="Open Sans" w:cs="Open Sans"/>
          <w:szCs w:val="18"/>
        </w:rPr>
        <w:t>Inschrijver</w:t>
      </w:r>
      <w:r w:rsidR="00895FA7" w:rsidRPr="00FA377C">
        <w:rPr>
          <w:rFonts w:ascii="Open Sans" w:hAnsi="Open Sans" w:cs="Open Sans"/>
          <w:szCs w:val="18"/>
        </w:rPr>
        <w:t>(s)</w:t>
      </w:r>
      <w:r w:rsidRPr="00FA377C">
        <w:rPr>
          <w:rFonts w:ascii="Open Sans" w:hAnsi="Open Sans" w:cs="Open Sans"/>
          <w:szCs w:val="18"/>
        </w:rPr>
        <w:t xml:space="preserve">. </w:t>
      </w:r>
    </w:p>
    <w:p w14:paraId="4ED3C4B2" w14:textId="77777777" w:rsidR="005E7713" w:rsidRPr="00FA377C" w:rsidRDefault="005E7713" w:rsidP="00A623FE">
      <w:pPr>
        <w:rPr>
          <w:rFonts w:ascii="Open Sans" w:hAnsi="Open Sans" w:cs="Open Sans"/>
          <w:szCs w:val="18"/>
        </w:rPr>
      </w:pPr>
    </w:p>
    <w:p w14:paraId="56E19512" w14:textId="1028AC37" w:rsidR="00A623FE" w:rsidRPr="00FA377C" w:rsidRDefault="00A623FE" w:rsidP="00A623FE">
      <w:pPr>
        <w:rPr>
          <w:rFonts w:ascii="Open Sans" w:hAnsi="Open Sans" w:cs="Open Sans"/>
          <w:szCs w:val="18"/>
        </w:rPr>
      </w:pPr>
      <w:r w:rsidRPr="00FA377C">
        <w:rPr>
          <w:rFonts w:ascii="Open Sans" w:hAnsi="Open Sans" w:cs="Open Sans"/>
          <w:szCs w:val="18"/>
        </w:rPr>
        <w:t xml:space="preserve">Als binnen bovengenoemde termijn een voorlopige voorziening is gevraagd zal –behoudens bijzondere gevallen- de uitspraak in kort geding in eerste instantie worden afgewacht en (vooralsnog) niet tot definitieve gunning worden overgegaan. Die vormt dan vervolgens de basis voor verdere besluitvorming van de </w:t>
      </w:r>
      <w:r w:rsidR="002030B3" w:rsidRPr="00FA377C">
        <w:rPr>
          <w:rFonts w:ascii="Open Sans" w:hAnsi="Open Sans" w:cs="Open Sans"/>
          <w:szCs w:val="18"/>
        </w:rPr>
        <w:t>Aanbestedende dienst</w:t>
      </w:r>
      <w:r w:rsidRPr="00FA377C">
        <w:rPr>
          <w:rFonts w:ascii="Open Sans" w:hAnsi="Open Sans" w:cs="Open Sans"/>
          <w:szCs w:val="18"/>
        </w:rPr>
        <w:t xml:space="preserve"> omtrent de gunning.</w:t>
      </w:r>
      <w:r w:rsidRPr="00FA377C">
        <w:rPr>
          <w:rFonts w:ascii="Open Sans" w:hAnsi="Open Sans" w:cs="Open Sans"/>
          <w:szCs w:val="18"/>
        </w:rPr>
        <w:br/>
      </w:r>
    </w:p>
    <w:p w14:paraId="2720B94B" w14:textId="26F599AF" w:rsidR="00A623FE" w:rsidRPr="00FA377C" w:rsidRDefault="00A623FE" w:rsidP="00A623FE">
      <w:pPr>
        <w:rPr>
          <w:rFonts w:ascii="Open Sans" w:hAnsi="Open Sans" w:cs="Open Sans"/>
          <w:szCs w:val="18"/>
        </w:rPr>
      </w:pPr>
      <w:r w:rsidRPr="00FA377C">
        <w:rPr>
          <w:rFonts w:ascii="Open Sans" w:hAnsi="Open Sans" w:cs="Open Sans"/>
          <w:szCs w:val="18"/>
        </w:rPr>
        <w:t xml:space="preserve">Ingeval tegen de mededeling van de gunningsbeslissing een civiel kort geding aanhangig wordt gemaakt, zal de </w:t>
      </w:r>
      <w:r w:rsidR="002030B3" w:rsidRPr="00FA377C">
        <w:rPr>
          <w:rFonts w:ascii="Open Sans" w:hAnsi="Open Sans" w:cs="Open Sans"/>
          <w:szCs w:val="18"/>
        </w:rPr>
        <w:t>Aanbestedende dienst</w:t>
      </w:r>
      <w:r w:rsidRPr="00FA377C">
        <w:rPr>
          <w:rFonts w:ascii="Open Sans" w:hAnsi="Open Sans" w:cs="Open Sans"/>
          <w:szCs w:val="18"/>
        </w:rPr>
        <w:t xml:space="preserve"> de </w:t>
      </w:r>
      <w:r w:rsidR="002030B3" w:rsidRPr="00FA377C">
        <w:rPr>
          <w:rFonts w:ascii="Open Sans" w:hAnsi="Open Sans" w:cs="Open Sans"/>
          <w:szCs w:val="18"/>
        </w:rPr>
        <w:t>Inschrijver</w:t>
      </w:r>
      <w:r w:rsidRPr="00FA377C">
        <w:rPr>
          <w:rFonts w:ascii="Open Sans" w:hAnsi="Open Sans" w:cs="Open Sans"/>
          <w:szCs w:val="18"/>
        </w:rPr>
        <w:t xml:space="preserve">s hiervan op de hoogte brengen. De </w:t>
      </w:r>
      <w:r w:rsidR="002030B3" w:rsidRPr="00FA377C">
        <w:rPr>
          <w:rFonts w:ascii="Open Sans" w:hAnsi="Open Sans" w:cs="Open Sans"/>
          <w:szCs w:val="18"/>
        </w:rPr>
        <w:t>Inschrijver</w:t>
      </w:r>
      <w:r w:rsidRPr="00FA377C">
        <w:rPr>
          <w:rFonts w:ascii="Open Sans" w:hAnsi="Open Sans" w:cs="Open Sans"/>
          <w:szCs w:val="18"/>
        </w:rPr>
        <w:t xml:space="preserve">s dienen in dat geval hun </w:t>
      </w:r>
      <w:r w:rsidR="002030B3" w:rsidRPr="00FA377C">
        <w:rPr>
          <w:rFonts w:ascii="Open Sans" w:hAnsi="Open Sans" w:cs="Open Sans"/>
          <w:szCs w:val="18"/>
        </w:rPr>
        <w:t>Inschrijving</w:t>
      </w:r>
      <w:r w:rsidRPr="00FA377C">
        <w:rPr>
          <w:rFonts w:ascii="Open Sans" w:hAnsi="Open Sans" w:cs="Open Sans"/>
          <w:szCs w:val="18"/>
        </w:rPr>
        <w:t xml:space="preserve"> in ieder geval gestand te doen tot vier weken na uitspraak in kort geding in eerste instantie. </w:t>
      </w:r>
    </w:p>
    <w:p w14:paraId="371586D9" w14:textId="77777777" w:rsidR="009F5FE1" w:rsidRPr="00FA377C" w:rsidRDefault="009F5FE1" w:rsidP="00A623FE">
      <w:pPr>
        <w:rPr>
          <w:rFonts w:ascii="Open Sans" w:hAnsi="Open Sans" w:cs="Open Sans"/>
          <w:color w:val="0000FF"/>
          <w:szCs w:val="18"/>
        </w:rPr>
      </w:pPr>
    </w:p>
    <w:p w14:paraId="2D713F59" w14:textId="67B4FED4" w:rsidR="00A623FE" w:rsidRPr="00FA377C" w:rsidRDefault="00206A7A" w:rsidP="00A623FE">
      <w:pPr>
        <w:spacing w:line="240" w:lineRule="auto"/>
        <w:rPr>
          <w:rFonts w:ascii="Open Sans" w:hAnsi="Open Sans" w:cs="Open Sans"/>
          <w:szCs w:val="18"/>
        </w:rPr>
      </w:pPr>
      <w:r w:rsidRPr="00FA377C">
        <w:rPr>
          <w:rFonts w:ascii="Open Sans" w:hAnsi="Open Sans" w:cs="Open Sans"/>
          <w:szCs w:val="18"/>
        </w:rPr>
        <w:t xml:space="preserve">Een </w:t>
      </w:r>
      <w:r w:rsidR="002030B3" w:rsidRPr="00FA377C">
        <w:rPr>
          <w:rFonts w:ascii="Open Sans" w:hAnsi="Open Sans" w:cs="Open Sans"/>
          <w:szCs w:val="18"/>
        </w:rPr>
        <w:t>Inschrijver</w:t>
      </w:r>
      <w:r w:rsidRPr="00FA377C">
        <w:rPr>
          <w:rFonts w:ascii="Open Sans" w:hAnsi="Open Sans" w:cs="Open Sans"/>
          <w:szCs w:val="18"/>
        </w:rPr>
        <w:t xml:space="preserve">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6C980FA6" w14:textId="77777777" w:rsidR="00A623FE" w:rsidRPr="00FA377C" w:rsidRDefault="00A623FE" w:rsidP="00A623FE">
      <w:pPr>
        <w:rPr>
          <w:rFonts w:ascii="Open Sans" w:hAnsi="Open Sans" w:cs="Open Sans"/>
          <w:szCs w:val="18"/>
        </w:rPr>
      </w:pPr>
    </w:p>
    <w:p w14:paraId="209D36BD" w14:textId="77777777" w:rsidR="00A623FE" w:rsidRPr="00FA377C" w:rsidRDefault="00A623FE" w:rsidP="00A623FE">
      <w:pPr>
        <w:rPr>
          <w:rFonts w:ascii="Open Sans" w:hAnsi="Open Sans" w:cs="Open Sans"/>
          <w:i/>
          <w:szCs w:val="18"/>
        </w:rPr>
      </w:pPr>
      <w:r w:rsidRPr="00FA377C">
        <w:rPr>
          <w:rFonts w:ascii="Open Sans" w:hAnsi="Open Sans" w:cs="Open Sans"/>
          <w:i/>
          <w:szCs w:val="18"/>
        </w:rPr>
        <w:t>Overleggen bewijsmiddelen</w:t>
      </w:r>
    </w:p>
    <w:p w14:paraId="4A49A5A2" w14:textId="3D87B55E" w:rsidR="009542F6" w:rsidRPr="00FA377C" w:rsidRDefault="00511F77" w:rsidP="009542F6">
      <w:pPr>
        <w:rPr>
          <w:rFonts w:ascii="Open Sans" w:hAnsi="Open Sans" w:cs="Open Sans"/>
          <w:szCs w:val="18"/>
        </w:rPr>
      </w:pPr>
      <w:r w:rsidRPr="00FA377C">
        <w:rPr>
          <w:rFonts w:ascii="Open Sans" w:hAnsi="Open Sans" w:cs="Open Sans"/>
          <w:szCs w:val="18"/>
        </w:rPr>
        <w:t xml:space="preserve">Door het ondertekenen van de in </w:t>
      </w:r>
      <w:r w:rsidRPr="00FA377C">
        <w:rPr>
          <w:rFonts w:ascii="Open Sans" w:hAnsi="Open Sans" w:cs="Open Sans"/>
          <w:snapToGrid w:val="0"/>
          <w:szCs w:val="18"/>
        </w:rPr>
        <w:t xml:space="preserve">§ </w:t>
      </w:r>
      <w:r w:rsidR="00247AC2" w:rsidRPr="00FA377C">
        <w:rPr>
          <w:rFonts w:ascii="Open Sans" w:hAnsi="Open Sans" w:cs="Open Sans"/>
          <w:snapToGrid w:val="0"/>
          <w:szCs w:val="18"/>
        </w:rPr>
        <w:t>3.1</w:t>
      </w:r>
      <w:r w:rsidR="00CB663F" w:rsidRPr="00FA377C">
        <w:rPr>
          <w:rFonts w:ascii="Open Sans" w:hAnsi="Open Sans" w:cs="Open Sans"/>
          <w:snapToGrid w:val="0"/>
          <w:szCs w:val="18"/>
        </w:rPr>
        <w:t>7</w:t>
      </w:r>
      <w:r w:rsidRPr="00FA377C">
        <w:rPr>
          <w:rFonts w:ascii="Open Sans" w:hAnsi="Open Sans" w:cs="Open Sans"/>
          <w:snapToGrid w:val="0"/>
          <w:szCs w:val="18"/>
        </w:rPr>
        <w:t xml:space="preserve"> vermelde verklaringen, hoeft de </w:t>
      </w:r>
      <w:r w:rsidR="002030B3" w:rsidRPr="00FA377C">
        <w:rPr>
          <w:rFonts w:ascii="Open Sans" w:hAnsi="Open Sans" w:cs="Open Sans"/>
          <w:snapToGrid w:val="0"/>
          <w:szCs w:val="18"/>
        </w:rPr>
        <w:t>Inschrijver</w:t>
      </w:r>
      <w:r w:rsidRPr="00FA377C">
        <w:rPr>
          <w:rFonts w:ascii="Open Sans" w:hAnsi="Open Sans" w:cs="Open Sans"/>
          <w:snapToGrid w:val="0"/>
          <w:szCs w:val="18"/>
        </w:rPr>
        <w:t xml:space="preserve"> </w:t>
      </w:r>
      <w:r w:rsidRPr="00FA377C">
        <w:rPr>
          <w:rFonts w:ascii="Open Sans" w:hAnsi="Open Sans" w:cs="Open Sans"/>
          <w:snapToGrid w:val="0"/>
          <w:szCs w:val="18"/>
          <w:u w:val="single"/>
        </w:rPr>
        <w:t xml:space="preserve">bij zijn </w:t>
      </w:r>
      <w:r w:rsidR="002030B3" w:rsidRPr="00FA377C">
        <w:rPr>
          <w:rFonts w:ascii="Open Sans" w:hAnsi="Open Sans" w:cs="Open Sans"/>
          <w:snapToGrid w:val="0"/>
          <w:szCs w:val="18"/>
          <w:u w:val="single"/>
        </w:rPr>
        <w:t>Inschrijving</w:t>
      </w:r>
      <w:r w:rsidRPr="00FA377C">
        <w:rPr>
          <w:rFonts w:ascii="Open Sans" w:hAnsi="Open Sans" w:cs="Open Sans"/>
          <w:snapToGrid w:val="0"/>
          <w:szCs w:val="18"/>
          <w:u w:val="single"/>
        </w:rPr>
        <w:t xml:space="preserve"> nog geen bewijsmiddelen te overleggen</w:t>
      </w:r>
      <w:r w:rsidRPr="00FA377C">
        <w:rPr>
          <w:rFonts w:ascii="Open Sans" w:hAnsi="Open Sans" w:cs="Open Sans"/>
          <w:snapToGrid w:val="0"/>
          <w:szCs w:val="18"/>
        </w:rPr>
        <w:t xml:space="preserve"> omtrent de toestanden waarop de verklaringen zien, tenzij uitdrukkelijk in dit </w:t>
      </w:r>
      <w:r w:rsidR="002030B3" w:rsidRPr="00FA377C">
        <w:rPr>
          <w:rFonts w:ascii="Open Sans" w:hAnsi="Open Sans" w:cs="Open Sans"/>
          <w:snapToGrid w:val="0"/>
          <w:szCs w:val="18"/>
        </w:rPr>
        <w:t>Aanbestedingsdocument</w:t>
      </w:r>
      <w:r w:rsidRPr="00FA377C">
        <w:rPr>
          <w:rFonts w:ascii="Open Sans" w:hAnsi="Open Sans" w:cs="Open Sans"/>
          <w:snapToGrid w:val="0"/>
          <w:szCs w:val="18"/>
        </w:rPr>
        <w:t xml:space="preserve"> anders is aangegeven. </w:t>
      </w:r>
      <w:r w:rsidR="009542F6" w:rsidRPr="00FA377C">
        <w:rPr>
          <w:rFonts w:ascii="Open Sans" w:hAnsi="Open Sans" w:cs="Open Sans"/>
          <w:szCs w:val="18"/>
        </w:rPr>
        <w:t>De bewijsmiddelen</w:t>
      </w:r>
      <w:r w:rsidR="00213228" w:rsidRPr="00FA377C">
        <w:rPr>
          <w:rFonts w:ascii="Open Sans" w:hAnsi="Open Sans" w:cs="Open Sans"/>
          <w:szCs w:val="18"/>
        </w:rPr>
        <w:t xml:space="preserve"> omtrent het U</w:t>
      </w:r>
      <w:r w:rsidR="00C211AB" w:rsidRPr="00FA377C">
        <w:rPr>
          <w:rFonts w:ascii="Open Sans" w:hAnsi="Open Sans" w:cs="Open Sans"/>
          <w:szCs w:val="18"/>
        </w:rPr>
        <w:t>EA</w:t>
      </w:r>
      <w:r w:rsidR="009542F6" w:rsidRPr="00FA377C">
        <w:rPr>
          <w:rFonts w:ascii="Open Sans" w:hAnsi="Open Sans" w:cs="Open Sans"/>
          <w:szCs w:val="18"/>
        </w:rPr>
        <w:t xml:space="preserve"> zijn beschreven in hoo</w:t>
      </w:r>
      <w:r w:rsidR="00213228" w:rsidRPr="00FA377C">
        <w:rPr>
          <w:rFonts w:ascii="Open Sans" w:hAnsi="Open Sans" w:cs="Open Sans"/>
          <w:szCs w:val="18"/>
        </w:rPr>
        <w:t>f</w:t>
      </w:r>
      <w:r w:rsidR="009542F6" w:rsidRPr="00FA377C">
        <w:rPr>
          <w:rFonts w:ascii="Open Sans" w:hAnsi="Open Sans" w:cs="Open Sans"/>
          <w:szCs w:val="18"/>
        </w:rPr>
        <w:t>dstuk 4.</w:t>
      </w:r>
    </w:p>
    <w:p w14:paraId="4A71892B" w14:textId="3B63E97E" w:rsidR="00511F77" w:rsidRPr="00FA377C" w:rsidRDefault="00511F77" w:rsidP="00511F77">
      <w:pPr>
        <w:rPr>
          <w:rFonts w:ascii="Open Sans" w:hAnsi="Open Sans" w:cs="Open Sans"/>
          <w:szCs w:val="18"/>
        </w:rPr>
      </w:pPr>
      <w:r w:rsidRPr="00FA377C">
        <w:rPr>
          <w:rFonts w:ascii="Open Sans" w:hAnsi="Open Sans" w:cs="Open Sans"/>
          <w:snapToGrid w:val="0"/>
          <w:szCs w:val="18"/>
        </w:rPr>
        <w:t xml:space="preserve">Wel gaat </w:t>
      </w:r>
      <w:r w:rsidR="002030B3" w:rsidRPr="00FA377C">
        <w:rPr>
          <w:rFonts w:ascii="Open Sans" w:hAnsi="Open Sans" w:cs="Open Sans"/>
          <w:snapToGrid w:val="0"/>
          <w:szCs w:val="18"/>
        </w:rPr>
        <w:t>Inschrijver</w:t>
      </w:r>
      <w:r w:rsidRPr="00FA377C">
        <w:rPr>
          <w:rFonts w:ascii="Open Sans" w:hAnsi="Open Sans" w:cs="Open Sans"/>
          <w:snapToGrid w:val="0"/>
          <w:szCs w:val="18"/>
        </w:rPr>
        <w:t xml:space="preserve"> door het ondertekenen van de verklaringen ermee akkoord dat de </w:t>
      </w:r>
      <w:r w:rsidR="002030B3" w:rsidRPr="00FA377C">
        <w:rPr>
          <w:rFonts w:ascii="Open Sans" w:hAnsi="Open Sans" w:cs="Open Sans"/>
          <w:snapToGrid w:val="0"/>
          <w:szCs w:val="18"/>
        </w:rPr>
        <w:t>Aanbestedende dienst</w:t>
      </w:r>
      <w:r w:rsidRPr="00FA377C">
        <w:rPr>
          <w:rFonts w:ascii="Open Sans" w:hAnsi="Open Sans" w:cs="Open Sans"/>
          <w:snapToGrid w:val="0"/>
          <w:szCs w:val="18"/>
        </w:rPr>
        <w:t xml:space="preserve"> zich het recht voorbehoudt om op een later moment alsnog de winnende </w:t>
      </w:r>
      <w:r w:rsidR="002030B3" w:rsidRPr="00FA377C">
        <w:rPr>
          <w:rFonts w:ascii="Open Sans" w:hAnsi="Open Sans" w:cs="Open Sans"/>
          <w:snapToGrid w:val="0"/>
          <w:szCs w:val="18"/>
        </w:rPr>
        <w:t>Inschrijver</w:t>
      </w:r>
      <w:r w:rsidR="00895FA7" w:rsidRPr="00FA377C">
        <w:rPr>
          <w:rFonts w:ascii="Open Sans" w:hAnsi="Open Sans" w:cs="Open Sans"/>
          <w:snapToGrid w:val="0"/>
          <w:szCs w:val="18"/>
        </w:rPr>
        <w:t>(s)</w:t>
      </w:r>
      <w:r w:rsidRPr="00FA377C">
        <w:rPr>
          <w:rFonts w:ascii="Open Sans" w:hAnsi="Open Sans" w:cs="Open Sans"/>
          <w:snapToGrid w:val="0"/>
          <w:szCs w:val="18"/>
        </w:rPr>
        <w:t xml:space="preserve"> te verplichten bewijsstukken omtrent de verklaringen te overleggen. </w:t>
      </w:r>
    </w:p>
    <w:p w14:paraId="00A80C58" w14:textId="77777777" w:rsidR="00511F77" w:rsidRPr="00FA377C" w:rsidRDefault="00511F77" w:rsidP="00511F77">
      <w:pPr>
        <w:rPr>
          <w:rFonts w:ascii="Open Sans" w:hAnsi="Open Sans" w:cs="Open Sans"/>
          <w:szCs w:val="18"/>
        </w:rPr>
      </w:pPr>
    </w:p>
    <w:p w14:paraId="49EE37A7" w14:textId="1CA555C8" w:rsidR="00A623FE" w:rsidRPr="00FA377C" w:rsidRDefault="00A623FE" w:rsidP="00A623FE">
      <w:pPr>
        <w:rPr>
          <w:rFonts w:ascii="Open Sans" w:hAnsi="Open Sans" w:cs="Open Sans"/>
          <w:szCs w:val="18"/>
        </w:rPr>
      </w:pPr>
      <w:r w:rsidRPr="00FA377C">
        <w:rPr>
          <w:rFonts w:ascii="Open Sans" w:hAnsi="Open Sans" w:cs="Open Sans"/>
          <w:szCs w:val="18"/>
        </w:rPr>
        <w:t xml:space="preserve">In het bericht aan de winnende </w:t>
      </w:r>
      <w:r w:rsidR="002030B3" w:rsidRPr="00FA377C">
        <w:rPr>
          <w:rFonts w:ascii="Open Sans" w:hAnsi="Open Sans" w:cs="Open Sans"/>
          <w:szCs w:val="18"/>
        </w:rPr>
        <w:t>Inschrijver</w:t>
      </w:r>
      <w:r w:rsidR="00895FA7" w:rsidRPr="00FA377C">
        <w:rPr>
          <w:rFonts w:ascii="Open Sans" w:hAnsi="Open Sans" w:cs="Open Sans"/>
          <w:szCs w:val="18"/>
        </w:rPr>
        <w:t>(s)</w:t>
      </w:r>
      <w:r w:rsidRPr="00FA377C">
        <w:rPr>
          <w:rFonts w:ascii="Open Sans" w:hAnsi="Open Sans" w:cs="Open Sans"/>
          <w:szCs w:val="18"/>
        </w:rPr>
        <w:t xml:space="preserve"> over de mededeling van de gunningsbeslissing, kan de </w:t>
      </w:r>
      <w:r w:rsidR="002030B3" w:rsidRPr="00FA377C">
        <w:rPr>
          <w:rFonts w:ascii="Open Sans" w:hAnsi="Open Sans" w:cs="Open Sans"/>
          <w:szCs w:val="18"/>
        </w:rPr>
        <w:t>Aanbestedende dienst</w:t>
      </w:r>
      <w:r w:rsidRPr="00FA377C">
        <w:rPr>
          <w:rFonts w:ascii="Open Sans" w:hAnsi="Open Sans" w:cs="Open Sans"/>
          <w:szCs w:val="18"/>
        </w:rPr>
        <w:t xml:space="preserve"> </w:t>
      </w:r>
      <w:r w:rsidR="009542F6" w:rsidRPr="00FA377C">
        <w:rPr>
          <w:rFonts w:ascii="Open Sans" w:hAnsi="Open Sans" w:cs="Open Sans"/>
          <w:szCs w:val="18"/>
        </w:rPr>
        <w:t xml:space="preserve">uitsluitend </w:t>
      </w:r>
      <w:r w:rsidRPr="00FA377C">
        <w:rPr>
          <w:rFonts w:ascii="Open Sans" w:hAnsi="Open Sans" w:cs="Open Sans"/>
          <w:szCs w:val="18"/>
        </w:rPr>
        <w:t xml:space="preserve">de </w:t>
      </w:r>
      <w:r w:rsidRPr="00FA377C">
        <w:rPr>
          <w:rFonts w:ascii="Open Sans" w:hAnsi="Open Sans" w:cs="Open Sans"/>
          <w:i/>
          <w:szCs w:val="18"/>
        </w:rPr>
        <w:t>winnende</w:t>
      </w:r>
      <w:r w:rsidRPr="00FA377C">
        <w:rPr>
          <w:rFonts w:ascii="Open Sans" w:hAnsi="Open Sans" w:cs="Open Sans"/>
          <w:szCs w:val="18"/>
        </w:rPr>
        <w:t xml:space="preserve"> </w:t>
      </w:r>
      <w:r w:rsidR="002030B3" w:rsidRPr="00FA377C">
        <w:rPr>
          <w:rFonts w:ascii="Open Sans" w:hAnsi="Open Sans" w:cs="Open Sans"/>
          <w:szCs w:val="18"/>
        </w:rPr>
        <w:t>Inschrijver</w:t>
      </w:r>
      <w:r w:rsidR="00895FA7" w:rsidRPr="00FA377C">
        <w:rPr>
          <w:rFonts w:ascii="Open Sans" w:hAnsi="Open Sans" w:cs="Open Sans"/>
          <w:szCs w:val="18"/>
        </w:rPr>
        <w:t>(s)</w:t>
      </w:r>
      <w:r w:rsidRPr="00FA377C">
        <w:rPr>
          <w:rFonts w:ascii="Open Sans" w:hAnsi="Open Sans" w:cs="Open Sans"/>
          <w:szCs w:val="18"/>
        </w:rPr>
        <w:t xml:space="preserve"> verzoeken om bewijsmiddelen te overleggen. De bewijsmiddelen dienen aan te tonen dat de </w:t>
      </w:r>
      <w:r w:rsidR="002030B3" w:rsidRPr="00FA377C">
        <w:rPr>
          <w:rFonts w:ascii="Open Sans" w:hAnsi="Open Sans" w:cs="Open Sans"/>
          <w:szCs w:val="18"/>
        </w:rPr>
        <w:t>Inschrijver</w:t>
      </w:r>
      <w:r w:rsidR="00D36592" w:rsidRPr="00FA377C">
        <w:rPr>
          <w:rFonts w:ascii="Open Sans" w:hAnsi="Open Sans" w:cs="Open Sans"/>
          <w:szCs w:val="18"/>
        </w:rPr>
        <w:t xml:space="preserve"> daadwerkelijk</w:t>
      </w:r>
      <w:r w:rsidRPr="00FA377C">
        <w:rPr>
          <w:rFonts w:ascii="Open Sans" w:hAnsi="Open Sans" w:cs="Open Sans"/>
          <w:szCs w:val="18"/>
        </w:rPr>
        <w:t xml:space="preserve"> voldoet aan</w:t>
      </w:r>
      <w:r w:rsidR="00D36592" w:rsidRPr="00FA377C">
        <w:rPr>
          <w:rFonts w:ascii="Open Sans" w:hAnsi="Open Sans" w:cs="Open Sans"/>
          <w:szCs w:val="18"/>
        </w:rPr>
        <w:t xml:space="preserve"> het gestelde </w:t>
      </w:r>
      <w:r w:rsidRPr="00FA377C">
        <w:rPr>
          <w:rFonts w:ascii="Open Sans" w:hAnsi="Open Sans" w:cs="Open Sans"/>
          <w:szCs w:val="18"/>
        </w:rPr>
        <w:t>in de ei</w:t>
      </w:r>
      <w:r w:rsidR="00247C8B" w:rsidRPr="00FA377C">
        <w:rPr>
          <w:rFonts w:ascii="Open Sans" w:hAnsi="Open Sans" w:cs="Open Sans"/>
          <w:szCs w:val="18"/>
        </w:rPr>
        <w:t>gen verklaringen</w:t>
      </w:r>
      <w:r w:rsidRPr="00FA377C">
        <w:rPr>
          <w:rFonts w:ascii="Open Sans" w:hAnsi="Open Sans" w:cs="Open Sans"/>
          <w:szCs w:val="18"/>
        </w:rPr>
        <w:t xml:space="preserve">. Indien de </w:t>
      </w:r>
      <w:r w:rsidR="002030B3" w:rsidRPr="00FA377C">
        <w:rPr>
          <w:rFonts w:ascii="Open Sans" w:hAnsi="Open Sans" w:cs="Open Sans"/>
          <w:szCs w:val="18"/>
        </w:rPr>
        <w:t>Inschrijver</w:t>
      </w:r>
      <w:r w:rsidRPr="00FA377C">
        <w:rPr>
          <w:rFonts w:ascii="Open Sans" w:hAnsi="Open Sans" w:cs="Open Sans"/>
          <w:szCs w:val="18"/>
        </w:rPr>
        <w:t xml:space="preserve"> niet binnen </w:t>
      </w:r>
      <w:r w:rsidR="00397610" w:rsidRPr="00FA377C">
        <w:rPr>
          <w:rFonts w:ascii="Open Sans" w:hAnsi="Open Sans" w:cs="Open Sans"/>
          <w:szCs w:val="18"/>
        </w:rPr>
        <w:t>20</w:t>
      </w:r>
      <w:r w:rsidRPr="00FA377C">
        <w:rPr>
          <w:rFonts w:ascii="Open Sans" w:hAnsi="Open Sans" w:cs="Open Sans"/>
          <w:szCs w:val="18"/>
        </w:rPr>
        <w:t xml:space="preserve"> kalenderdagen </w:t>
      </w:r>
      <w:r w:rsidR="00FC5588" w:rsidRPr="00FA377C">
        <w:rPr>
          <w:rFonts w:ascii="Open Sans" w:hAnsi="Open Sans" w:cs="Open Sans"/>
          <w:szCs w:val="18"/>
        </w:rPr>
        <w:t xml:space="preserve">na het </w:t>
      </w:r>
      <w:r w:rsidR="009542F6" w:rsidRPr="00FA377C">
        <w:rPr>
          <w:rFonts w:ascii="Open Sans" w:hAnsi="Open Sans" w:cs="Open Sans"/>
          <w:szCs w:val="18"/>
        </w:rPr>
        <w:t xml:space="preserve">eerste </w:t>
      </w:r>
      <w:r w:rsidR="00FC5588" w:rsidRPr="00FA377C">
        <w:rPr>
          <w:rFonts w:ascii="Open Sans" w:hAnsi="Open Sans" w:cs="Open Sans"/>
          <w:szCs w:val="18"/>
        </w:rPr>
        <w:t xml:space="preserve">verzoek </w:t>
      </w:r>
      <w:r w:rsidR="009542F6" w:rsidRPr="00FA377C">
        <w:rPr>
          <w:rFonts w:ascii="Open Sans" w:hAnsi="Open Sans" w:cs="Open Sans"/>
          <w:szCs w:val="18"/>
        </w:rPr>
        <w:t xml:space="preserve">van de </w:t>
      </w:r>
      <w:r w:rsidR="002030B3" w:rsidRPr="00FA377C">
        <w:rPr>
          <w:rFonts w:ascii="Open Sans" w:hAnsi="Open Sans" w:cs="Open Sans"/>
          <w:szCs w:val="18"/>
        </w:rPr>
        <w:t>Aanbestedende dienst</w:t>
      </w:r>
      <w:r w:rsidR="009542F6" w:rsidRPr="00FA377C">
        <w:rPr>
          <w:rFonts w:ascii="Open Sans" w:hAnsi="Open Sans" w:cs="Open Sans"/>
          <w:szCs w:val="18"/>
        </w:rPr>
        <w:t xml:space="preserve"> </w:t>
      </w:r>
      <w:r w:rsidRPr="00FA377C">
        <w:rPr>
          <w:rFonts w:ascii="Open Sans" w:hAnsi="Open Sans" w:cs="Open Sans"/>
          <w:szCs w:val="18"/>
        </w:rPr>
        <w:t xml:space="preserve">de gevraagde bewijsmiddelen overlegt of de </w:t>
      </w:r>
      <w:r w:rsidR="002030B3" w:rsidRPr="00FA377C">
        <w:rPr>
          <w:rFonts w:ascii="Open Sans" w:hAnsi="Open Sans" w:cs="Open Sans"/>
          <w:szCs w:val="18"/>
        </w:rPr>
        <w:t>Aanbestedende dienst</w:t>
      </w:r>
      <w:r w:rsidRPr="00FA377C">
        <w:rPr>
          <w:rFonts w:ascii="Open Sans" w:hAnsi="Open Sans" w:cs="Open Sans"/>
          <w:szCs w:val="18"/>
        </w:rPr>
        <w:t xml:space="preserve"> niet akkoord is met de inhoud of geldigheid van een of meer van de door </w:t>
      </w:r>
      <w:r w:rsidR="002030B3" w:rsidRPr="00FA377C">
        <w:rPr>
          <w:rFonts w:ascii="Open Sans" w:hAnsi="Open Sans" w:cs="Open Sans"/>
          <w:szCs w:val="18"/>
        </w:rPr>
        <w:t>Inschrijver</w:t>
      </w:r>
      <w:r w:rsidRPr="00FA377C">
        <w:rPr>
          <w:rFonts w:ascii="Open Sans" w:hAnsi="Open Sans" w:cs="Open Sans"/>
          <w:szCs w:val="18"/>
        </w:rPr>
        <w:t xml:space="preserve"> over</w:t>
      </w:r>
      <w:r w:rsidR="0037740B" w:rsidRPr="00FA377C">
        <w:rPr>
          <w:rFonts w:ascii="Open Sans" w:hAnsi="Open Sans" w:cs="Open Sans"/>
          <w:szCs w:val="18"/>
        </w:rPr>
        <w:t>ge</w:t>
      </w:r>
      <w:r w:rsidRPr="00FA377C">
        <w:rPr>
          <w:rFonts w:ascii="Open Sans" w:hAnsi="Open Sans" w:cs="Open Sans"/>
          <w:szCs w:val="18"/>
        </w:rPr>
        <w:t xml:space="preserve">legde bewijsmiddelen, kan dat er alsnog toe leiden dat de </w:t>
      </w:r>
      <w:r w:rsidR="000E0E42" w:rsidRPr="00FA377C">
        <w:rPr>
          <w:rFonts w:ascii="Open Sans" w:hAnsi="Open Sans" w:cs="Open Sans"/>
          <w:szCs w:val="18"/>
        </w:rPr>
        <w:t>Overeenkomst</w:t>
      </w:r>
      <w:r w:rsidRPr="00FA377C">
        <w:rPr>
          <w:rFonts w:ascii="Open Sans" w:hAnsi="Open Sans" w:cs="Open Sans"/>
          <w:szCs w:val="18"/>
        </w:rPr>
        <w:t xml:space="preserve"> niet met hem wordt gesloten. In een dergelijk geval zal de </w:t>
      </w:r>
      <w:r w:rsidR="002030B3" w:rsidRPr="00FA377C">
        <w:rPr>
          <w:rFonts w:ascii="Open Sans" w:hAnsi="Open Sans" w:cs="Open Sans"/>
          <w:szCs w:val="18"/>
        </w:rPr>
        <w:t>Aanbestedende dienst</w:t>
      </w:r>
      <w:r w:rsidRPr="00FA377C">
        <w:rPr>
          <w:rFonts w:ascii="Open Sans" w:hAnsi="Open Sans" w:cs="Open Sans"/>
          <w:szCs w:val="18"/>
        </w:rPr>
        <w:t xml:space="preserve"> de </w:t>
      </w:r>
      <w:r w:rsidR="002030B3" w:rsidRPr="00FA377C">
        <w:rPr>
          <w:rFonts w:ascii="Open Sans" w:hAnsi="Open Sans" w:cs="Open Sans"/>
          <w:szCs w:val="18"/>
        </w:rPr>
        <w:t>Inschrijver</w:t>
      </w:r>
      <w:r w:rsidRPr="00FA377C">
        <w:rPr>
          <w:rFonts w:ascii="Open Sans" w:hAnsi="Open Sans" w:cs="Open Sans"/>
          <w:szCs w:val="18"/>
        </w:rPr>
        <w:t xml:space="preserve">s hiervan op de hoogte brengen. De </w:t>
      </w:r>
      <w:r w:rsidR="002030B3" w:rsidRPr="00FA377C">
        <w:rPr>
          <w:rFonts w:ascii="Open Sans" w:hAnsi="Open Sans" w:cs="Open Sans"/>
          <w:szCs w:val="18"/>
        </w:rPr>
        <w:t>Aanbestedende dienst</w:t>
      </w:r>
      <w:r w:rsidRPr="00FA377C">
        <w:rPr>
          <w:rFonts w:ascii="Open Sans" w:hAnsi="Open Sans" w:cs="Open Sans"/>
          <w:szCs w:val="18"/>
        </w:rPr>
        <w:t xml:space="preserve"> zal dan ook aangeven wat daarvan de gevolgen zijn.</w:t>
      </w:r>
    </w:p>
    <w:p w14:paraId="52D9D789" w14:textId="77777777" w:rsidR="00A623FE" w:rsidRPr="00FA377C" w:rsidRDefault="00A623FE" w:rsidP="00A623FE">
      <w:pPr>
        <w:rPr>
          <w:rFonts w:ascii="Open Sans" w:hAnsi="Open Sans" w:cs="Open Sans"/>
          <w:szCs w:val="18"/>
        </w:rPr>
      </w:pPr>
    </w:p>
    <w:p w14:paraId="0A2E8E38" w14:textId="77777777" w:rsidR="00A623FE" w:rsidRPr="00FA377C" w:rsidRDefault="00A623FE" w:rsidP="00A623FE">
      <w:pPr>
        <w:rPr>
          <w:rFonts w:ascii="Open Sans" w:hAnsi="Open Sans" w:cs="Open Sans"/>
          <w:i/>
          <w:szCs w:val="18"/>
        </w:rPr>
      </w:pPr>
      <w:r w:rsidRPr="00FA377C">
        <w:rPr>
          <w:rFonts w:ascii="Open Sans" w:hAnsi="Open Sans" w:cs="Open Sans"/>
          <w:i/>
          <w:szCs w:val="18"/>
        </w:rPr>
        <w:t>Definitieve gunning</w:t>
      </w:r>
    </w:p>
    <w:p w14:paraId="3712BFF4" w14:textId="478004F7" w:rsidR="00E10478" w:rsidRPr="00FA377C" w:rsidRDefault="00A623FE" w:rsidP="00E10478">
      <w:pPr>
        <w:rPr>
          <w:rFonts w:ascii="Open Sans" w:hAnsi="Open Sans" w:cs="Open Sans"/>
          <w:szCs w:val="18"/>
        </w:rPr>
      </w:pPr>
      <w:r w:rsidRPr="00FA377C">
        <w:rPr>
          <w:rFonts w:ascii="Open Sans" w:hAnsi="Open Sans" w:cs="Open Sans"/>
          <w:szCs w:val="18"/>
        </w:rPr>
        <w:t xml:space="preserve">Als er geen beletselen zijn (er is geen voorlopige voorziening gevraagd en de bewijsmiddelen zijn tijdig overgelegd en ze voldoen) zal in beginsel de opdracht aan de winnende </w:t>
      </w:r>
      <w:r w:rsidR="002030B3" w:rsidRPr="00FA377C">
        <w:rPr>
          <w:rFonts w:ascii="Open Sans" w:hAnsi="Open Sans" w:cs="Open Sans"/>
          <w:szCs w:val="18"/>
        </w:rPr>
        <w:t>Inschrijver</w:t>
      </w:r>
      <w:r w:rsidR="00895FA7" w:rsidRPr="00FA377C">
        <w:rPr>
          <w:rFonts w:ascii="Open Sans" w:hAnsi="Open Sans" w:cs="Open Sans"/>
          <w:szCs w:val="18"/>
        </w:rPr>
        <w:t>(s)</w:t>
      </w:r>
      <w:r w:rsidRPr="00FA377C">
        <w:rPr>
          <w:rFonts w:ascii="Open Sans" w:hAnsi="Open Sans" w:cs="Open Sans"/>
          <w:szCs w:val="18"/>
        </w:rPr>
        <w:t xml:space="preserve"> worden gegund en wordt er een </w:t>
      </w:r>
      <w:r w:rsidR="000E0E42" w:rsidRPr="00FA377C">
        <w:rPr>
          <w:rFonts w:ascii="Open Sans" w:hAnsi="Open Sans" w:cs="Open Sans"/>
          <w:szCs w:val="18"/>
        </w:rPr>
        <w:t>Overeenkomst</w:t>
      </w:r>
      <w:r w:rsidRPr="00FA377C">
        <w:rPr>
          <w:rFonts w:ascii="Open Sans" w:hAnsi="Open Sans" w:cs="Open Sans"/>
          <w:szCs w:val="18"/>
        </w:rPr>
        <w:t xml:space="preserve"> met die </w:t>
      </w:r>
      <w:r w:rsidR="002030B3" w:rsidRPr="00FA377C">
        <w:rPr>
          <w:rFonts w:ascii="Open Sans" w:hAnsi="Open Sans" w:cs="Open Sans"/>
          <w:szCs w:val="18"/>
        </w:rPr>
        <w:t>Inschrijver</w:t>
      </w:r>
      <w:r w:rsidR="00895FA7" w:rsidRPr="00FA377C">
        <w:rPr>
          <w:rFonts w:ascii="Open Sans" w:hAnsi="Open Sans" w:cs="Open Sans"/>
          <w:szCs w:val="18"/>
        </w:rPr>
        <w:t>(s)</w:t>
      </w:r>
      <w:r w:rsidRPr="00FA377C">
        <w:rPr>
          <w:rFonts w:ascii="Open Sans" w:hAnsi="Open Sans" w:cs="Open Sans"/>
          <w:szCs w:val="18"/>
        </w:rPr>
        <w:t xml:space="preserve"> gesloten.</w:t>
      </w:r>
      <w:r w:rsidR="00E10478" w:rsidRPr="00FA377C">
        <w:rPr>
          <w:rFonts w:ascii="Open Sans" w:hAnsi="Open Sans" w:cs="Open Sans"/>
          <w:szCs w:val="18"/>
        </w:rPr>
        <w:t xml:space="preserve"> Van definitieve gunning is sprake zodra de Overeenkomst door beide partijen ondertekend is.</w:t>
      </w:r>
    </w:p>
    <w:p w14:paraId="655AC3A9" w14:textId="77777777" w:rsidR="00826AB4" w:rsidRPr="00FA377C" w:rsidRDefault="00826AB4" w:rsidP="00702CE0">
      <w:pPr>
        <w:rPr>
          <w:rFonts w:ascii="Open Sans" w:hAnsi="Open Sans" w:cs="Open Sans"/>
          <w:szCs w:val="18"/>
        </w:rPr>
      </w:pPr>
    </w:p>
    <w:p w14:paraId="66112A4C" w14:textId="27BC340E" w:rsidR="00412DB0" w:rsidRPr="000E0E42" w:rsidRDefault="00826AB4" w:rsidP="001A1017">
      <w:pPr>
        <w:pStyle w:val="BUASIntroductionTitle"/>
        <w:numPr>
          <w:ilvl w:val="0"/>
          <w:numId w:val="23"/>
        </w:numPr>
      </w:pPr>
      <w:r w:rsidRPr="00A62754">
        <w:rPr>
          <w:rFonts w:cs="Open Sans"/>
          <w:lang w:val="nl-NL"/>
        </w:rPr>
        <w:br w:type="page"/>
      </w:r>
      <w:bookmarkStart w:id="212" w:name="_Toc345687490"/>
      <w:bookmarkStart w:id="213" w:name="_Toc88054513"/>
      <w:bookmarkStart w:id="214" w:name="_Toc88054577"/>
      <w:bookmarkStart w:id="215" w:name="_Toc89947007"/>
      <w:proofErr w:type="spellStart"/>
      <w:r w:rsidR="00967477" w:rsidRPr="000E0E42">
        <w:t>Uitsluitingsgronden</w:t>
      </w:r>
      <w:proofErr w:type="spellEnd"/>
      <w:r w:rsidR="00967477" w:rsidRPr="000E0E42">
        <w:t xml:space="preserve"> </w:t>
      </w:r>
      <w:proofErr w:type="spellStart"/>
      <w:r w:rsidR="00967477" w:rsidRPr="000E0E42">
        <w:t>en</w:t>
      </w:r>
      <w:proofErr w:type="spellEnd"/>
      <w:r w:rsidR="00967477" w:rsidRPr="000E0E42">
        <w:t xml:space="preserve"> </w:t>
      </w:r>
      <w:bookmarkEnd w:id="212"/>
      <w:proofErr w:type="spellStart"/>
      <w:r w:rsidR="00050257">
        <w:t>geschik</w:t>
      </w:r>
      <w:r w:rsidR="000D7A2A">
        <w:t>t</w:t>
      </w:r>
      <w:r w:rsidR="00050257">
        <w:t>heidseisen</w:t>
      </w:r>
      <w:bookmarkEnd w:id="213"/>
      <w:bookmarkEnd w:id="214"/>
      <w:bookmarkEnd w:id="215"/>
      <w:proofErr w:type="spellEnd"/>
    </w:p>
    <w:p w14:paraId="3B9081C6" w14:textId="7F76DD8B" w:rsidR="00412DB0" w:rsidRPr="001A1017" w:rsidRDefault="000124BC" w:rsidP="001A1017">
      <w:pPr>
        <w:pStyle w:val="Heading2"/>
        <w:numPr>
          <w:ilvl w:val="1"/>
          <w:numId w:val="23"/>
        </w:numPr>
        <w:tabs>
          <w:tab w:val="left" w:pos="540"/>
        </w:tabs>
        <w:rPr>
          <w:rFonts w:ascii="Open Sans" w:hAnsi="Open Sans" w:cs="Open Sans"/>
          <w:bCs w:val="0"/>
          <w:color w:val="3CB4E5"/>
          <w:kern w:val="32"/>
          <w:sz w:val="20"/>
          <w:szCs w:val="18"/>
          <w:lang w:eastAsia="en-US"/>
        </w:rPr>
      </w:pPr>
      <w:bookmarkStart w:id="216" w:name="_Toc345687491"/>
      <w:bookmarkStart w:id="217" w:name="_Toc88054514"/>
      <w:bookmarkStart w:id="218" w:name="_Toc88054578"/>
      <w:bookmarkStart w:id="219" w:name="_Toc89947008"/>
      <w:r w:rsidRPr="001A1017">
        <w:rPr>
          <w:rFonts w:ascii="Open Sans" w:hAnsi="Open Sans" w:cs="Open Sans"/>
          <w:bCs w:val="0"/>
          <w:color w:val="3CB4E5"/>
          <w:kern w:val="32"/>
          <w:sz w:val="20"/>
          <w:szCs w:val="18"/>
          <w:lang w:eastAsia="en-US"/>
        </w:rPr>
        <w:t>Uitsluitingsgronden</w:t>
      </w:r>
      <w:bookmarkEnd w:id="216"/>
      <w:bookmarkEnd w:id="217"/>
      <w:bookmarkEnd w:id="218"/>
      <w:bookmarkEnd w:id="219"/>
    </w:p>
    <w:p w14:paraId="31CF4C71" w14:textId="6F75FACB" w:rsidR="00E10478" w:rsidRPr="001A1017" w:rsidRDefault="00D70E4F" w:rsidP="00E10478">
      <w:pPr>
        <w:rPr>
          <w:rFonts w:ascii="Open Sans" w:hAnsi="Open Sans" w:cs="Open Sans"/>
          <w:szCs w:val="18"/>
        </w:rPr>
      </w:pPr>
      <w:r w:rsidRPr="001A1017">
        <w:rPr>
          <w:rFonts w:ascii="Open Sans" w:hAnsi="Open Sans" w:cs="Open Sans"/>
          <w:szCs w:val="18"/>
        </w:rPr>
        <w:t>In het Standaardformulier</w:t>
      </w:r>
      <w:r w:rsidR="00E10478" w:rsidRPr="001A1017">
        <w:rPr>
          <w:rFonts w:ascii="Open Sans" w:hAnsi="Open Sans" w:cs="Open Sans"/>
          <w:szCs w:val="18"/>
        </w:rPr>
        <w:t xml:space="preserve"> </w:t>
      </w:r>
      <w:r w:rsidR="00D55EB5" w:rsidRPr="001A1017">
        <w:rPr>
          <w:rFonts w:ascii="Open Sans" w:hAnsi="Open Sans" w:cs="Open Sans"/>
          <w:szCs w:val="18"/>
        </w:rPr>
        <w:t>UEA</w:t>
      </w:r>
      <w:r w:rsidR="00E10478" w:rsidRPr="001A1017">
        <w:rPr>
          <w:rFonts w:ascii="Open Sans" w:hAnsi="Open Sans" w:cs="Open Sans"/>
          <w:szCs w:val="18"/>
        </w:rPr>
        <w:t xml:space="preserve"> zijn de op deze aanbesteding van toepassing zijnde </w:t>
      </w:r>
      <w:r w:rsidR="00DF6241" w:rsidRPr="001A1017">
        <w:rPr>
          <w:rFonts w:ascii="Open Sans" w:hAnsi="Open Sans" w:cs="Open Sans"/>
          <w:szCs w:val="18"/>
        </w:rPr>
        <w:t>Uitsluitingsgrond</w:t>
      </w:r>
      <w:r w:rsidR="00E10478" w:rsidRPr="001A1017">
        <w:rPr>
          <w:rFonts w:ascii="Open Sans" w:hAnsi="Open Sans" w:cs="Open Sans"/>
          <w:szCs w:val="18"/>
        </w:rPr>
        <w:t xml:space="preserve">en aangegeven. </w:t>
      </w:r>
    </w:p>
    <w:p w14:paraId="78B457C6" w14:textId="29A7C848" w:rsidR="00E10478" w:rsidRPr="001A1017" w:rsidRDefault="00E10478" w:rsidP="00E10478">
      <w:pPr>
        <w:rPr>
          <w:rFonts w:ascii="Open Sans" w:hAnsi="Open Sans" w:cs="Open Sans"/>
          <w:szCs w:val="18"/>
        </w:rPr>
      </w:pPr>
      <w:r w:rsidRPr="001A1017">
        <w:rPr>
          <w:rFonts w:ascii="Open Sans" w:hAnsi="Open Sans" w:cs="Open Sans"/>
          <w:szCs w:val="18"/>
        </w:rPr>
        <w:t>Door</w:t>
      </w:r>
      <w:r w:rsidR="00D70E4F" w:rsidRPr="001A1017">
        <w:rPr>
          <w:rFonts w:ascii="Open Sans" w:hAnsi="Open Sans" w:cs="Open Sans"/>
          <w:szCs w:val="18"/>
        </w:rPr>
        <w:t xml:space="preserve"> het </w:t>
      </w:r>
      <w:r w:rsidR="003465B3" w:rsidRPr="001A1017">
        <w:rPr>
          <w:rFonts w:ascii="Open Sans" w:hAnsi="Open Sans" w:cs="Open Sans"/>
          <w:szCs w:val="18"/>
        </w:rPr>
        <w:t xml:space="preserve">invullen </w:t>
      </w:r>
      <w:r w:rsidR="00022444" w:rsidRPr="001A1017">
        <w:rPr>
          <w:rFonts w:ascii="Open Sans" w:hAnsi="Open Sans" w:cs="Open Sans"/>
          <w:szCs w:val="18"/>
        </w:rPr>
        <w:t xml:space="preserve">van </w:t>
      </w:r>
      <w:r w:rsidR="00B7782F" w:rsidRPr="001A1017">
        <w:rPr>
          <w:rFonts w:ascii="Open Sans" w:hAnsi="Open Sans" w:cs="Open Sans"/>
          <w:szCs w:val="18"/>
        </w:rPr>
        <w:t xml:space="preserve">deel III </w:t>
      </w:r>
      <w:r w:rsidR="003465B3" w:rsidRPr="001A1017">
        <w:rPr>
          <w:rFonts w:ascii="Open Sans" w:hAnsi="Open Sans" w:cs="Open Sans"/>
          <w:szCs w:val="18"/>
        </w:rPr>
        <w:t xml:space="preserve">en </w:t>
      </w:r>
      <w:r w:rsidR="00D70E4F" w:rsidRPr="001A1017">
        <w:rPr>
          <w:rFonts w:ascii="Open Sans" w:hAnsi="Open Sans" w:cs="Open Sans"/>
          <w:szCs w:val="18"/>
        </w:rPr>
        <w:t>ondertekenen van het Standaardformulier</w:t>
      </w:r>
      <w:r w:rsidRPr="001A1017">
        <w:rPr>
          <w:rFonts w:ascii="Open Sans" w:hAnsi="Open Sans" w:cs="Open Sans"/>
          <w:szCs w:val="18"/>
        </w:rPr>
        <w:t xml:space="preserve"> </w:t>
      </w:r>
      <w:r w:rsidR="005F239F" w:rsidRPr="001A1017">
        <w:rPr>
          <w:rFonts w:ascii="Open Sans" w:hAnsi="Open Sans" w:cs="Open Sans"/>
          <w:szCs w:val="18"/>
        </w:rPr>
        <w:t>UEA</w:t>
      </w:r>
      <w:r w:rsidRPr="001A1017">
        <w:rPr>
          <w:rFonts w:ascii="Open Sans" w:hAnsi="Open Sans" w:cs="Open Sans"/>
          <w:szCs w:val="18"/>
        </w:rPr>
        <w:t xml:space="preserve"> </w:t>
      </w:r>
      <w:r w:rsidR="00CC5C59" w:rsidRPr="001A1017">
        <w:rPr>
          <w:rFonts w:ascii="Open Sans" w:hAnsi="Open Sans" w:cs="Open Sans"/>
          <w:szCs w:val="18"/>
        </w:rPr>
        <w:t xml:space="preserve">verklaart </w:t>
      </w:r>
      <w:r w:rsidR="002030B3" w:rsidRPr="001A1017">
        <w:rPr>
          <w:rFonts w:ascii="Open Sans" w:hAnsi="Open Sans" w:cs="Open Sans"/>
          <w:szCs w:val="18"/>
        </w:rPr>
        <w:t>Inschrijver</w:t>
      </w:r>
      <w:r w:rsidRPr="001A1017">
        <w:rPr>
          <w:rFonts w:ascii="Open Sans" w:hAnsi="Open Sans" w:cs="Open Sans"/>
          <w:szCs w:val="18"/>
        </w:rPr>
        <w:t xml:space="preserve"> </w:t>
      </w:r>
      <w:r w:rsidR="00CC5C59" w:rsidRPr="001A1017">
        <w:rPr>
          <w:rFonts w:ascii="Open Sans" w:hAnsi="Open Sans" w:cs="Open Sans"/>
          <w:szCs w:val="18"/>
        </w:rPr>
        <w:t>dat</w:t>
      </w:r>
      <w:r w:rsidRPr="001A1017">
        <w:rPr>
          <w:rFonts w:ascii="Open Sans" w:hAnsi="Open Sans" w:cs="Open Sans"/>
          <w:szCs w:val="18"/>
        </w:rPr>
        <w:t xml:space="preserve"> de aangegeven </w:t>
      </w:r>
      <w:r w:rsidR="00DF6241" w:rsidRPr="001A1017">
        <w:rPr>
          <w:rFonts w:ascii="Open Sans" w:hAnsi="Open Sans" w:cs="Open Sans"/>
          <w:szCs w:val="18"/>
        </w:rPr>
        <w:t>Uitsluitingsgrond</w:t>
      </w:r>
      <w:r w:rsidRPr="001A1017">
        <w:rPr>
          <w:rFonts w:ascii="Open Sans" w:hAnsi="Open Sans" w:cs="Open Sans"/>
          <w:szCs w:val="18"/>
        </w:rPr>
        <w:t>en</w:t>
      </w:r>
      <w:r w:rsidR="0097129C" w:rsidRPr="001A1017">
        <w:rPr>
          <w:rFonts w:ascii="Open Sans" w:hAnsi="Open Sans" w:cs="Open Sans"/>
          <w:szCs w:val="18"/>
        </w:rPr>
        <w:t xml:space="preserve"> niet op hem van toepassing zijn</w:t>
      </w:r>
      <w:r w:rsidRPr="001A1017">
        <w:rPr>
          <w:rFonts w:ascii="Open Sans" w:hAnsi="Open Sans" w:cs="Open Sans"/>
          <w:szCs w:val="18"/>
        </w:rPr>
        <w:t>:</w:t>
      </w:r>
    </w:p>
    <w:p w14:paraId="082726FF" w14:textId="1C88FB25" w:rsidR="007B0C46" w:rsidRPr="001A1017" w:rsidRDefault="00E10478" w:rsidP="00FA377C">
      <w:pPr>
        <w:numPr>
          <w:ilvl w:val="0"/>
          <w:numId w:val="13"/>
        </w:numPr>
        <w:rPr>
          <w:rFonts w:ascii="Open Sans" w:hAnsi="Open Sans" w:cs="Open Sans"/>
          <w:szCs w:val="18"/>
        </w:rPr>
      </w:pPr>
      <w:r w:rsidRPr="001A1017">
        <w:rPr>
          <w:rFonts w:ascii="Open Sans" w:hAnsi="Open Sans" w:cs="Open Sans"/>
          <w:szCs w:val="18"/>
        </w:rPr>
        <w:t xml:space="preserve">de vermelde verplichte </w:t>
      </w:r>
      <w:r w:rsidR="00DF6241" w:rsidRPr="001A1017">
        <w:rPr>
          <w:rFonts w:ascii="Open Sans" w:hAnsi="Open Sans" w:cs="Open Sans"/>
          <w:szCs w:val="18"/>
        </w:rPr>
        <w:t>Uitsluitingsgrond</w:t>
      </w:r>
      <w:r w:rsidRPr="001A1017">
        <w:rPr>
          <w:rFonts w:ascii="Open Sans" w:hAnsi="Open Sans" w:cs="Open Sans"/>
          <w:szCs w:val="18"/>
        </w:rPr>
        <w:t>en</w:t>
      </w:r>
      <w:r w:rsidR="007B0C46" w:rsidRPr="001A1017">
        <w:rPr>
          <w:rFonts w:ascii="Open Sans" w:hAnsi="Open Sans" w:cs="Open Sans"/>
          <w:szCs w:val="18"/>
        </w:rPr>
        <w:t>;</w:t>
      </w:r>
    </w:p>
    <w:p w14:paraId="39984722" w14:textId="27AC6922" w:rsidR="00E10478" w:rsidRPr="001A1017" w:rsidRDefault="00DF2242" w:rsidP="00FA377C">
      <w:pPr>
        <w:numPr>
          <w:ilvl w:val="0"/>
          <w:numId w:val="13"/>
        </w:numPr>
        <w:rPr>
          <w:rFonts w:ascii="Open Sans" w:hAnsi="Open Sans" w:cs="Open Sans"/>
          <w:szCs w:val="20"/>
          <w:lang w:val="nl"/>
        </w:rPr>
      </w:pPr>
      <w:r w:rsidRPr="001A1017">
        <w:rPr>
          <w:rFonts w:ascii="Open Sans" w:hAnsi="Open Sans" w:cs="Open Sans"/>
          <w:szCs w:val="18"/>
        </w:rPr>
        <w:t xml:space="preserve">de </w:t>
      </w:r>
      <w:proofErr w:type="spellStart"/>
      <w:r w:rsidRPr="001A1017">
        <w:rPr>
          <w:rFonts w:ascii="Open Sans" w:hAnsi="Open Sans" w:cs="Open Sans"/>
          <w:szCs w:val="18"/>
        </w:rPr>
        <w:t>verme</w:t>
      </w:r>
      <w:proofErr w:type="spellEnd"/>
      <w:r w:rsidRPr="001A1017">
        <w:rPr>
          <w:rFonts w:ascii="Open Sans" w:hAnsi="Open Sans" w:cs="Open Sans"/>
          <w:szCs w:val="20"/>
          <w:lang w:val="nl"/>
        </w:rPr>
        <w:t>lde facultatieve Uitsluitingsgronden</w:t>
      </w:r>
      <w:r w:rsidR="002B6597" w:rsidRPr="001A1017">
        <w:rPr>
          <w:rFonts w:ascii="Open Sans" w:hAnsi="Open Sans" w:cs="Open Sans"/>
          <w:szCs w:val="20"/>
          <w:lang w:val="nl"/>
        </w:rPr>
        <w:t>.</w:t>
      </w:r>
      <w:r w:rsidR="00E10478" w:rsidRPr="001A1017">
        <w:rPr>
          <w:rFonts w:ascii="Open Sans" w:hAnsi="Open Sans" w:cs="Open Sans"/>
          <w:szCs w:val="20"/>
          <w:lang w:val="nl"/>
        </w:rPr>
        <w:t xml:space="preserve"> </w:t>
      </w:r>
    </w:p>
    <w:p w14:paraId="21EDB51A" w14:textId="77777777" w:rsidR="00E10478" w:rsidRPr="001A1017" w:rsidRDefault="00E10478" w:rsidP="00E10478">
      <w:pPr>
        <w:rPr>
          <w:rFonts w:ascii="Open Sans" w:hAnsi="Open Sans" w:cs="Open Sans"/>
          <w:szCs w:val="18"/>
        </w:rPr>
      </w:pPr>
    </w:p>
    <w:p w14:paraId="37496071" w14:textId="15BF083D" w:rsidR="00247AC2" w:rsidRPr="001A1017" w:rsidRDefault="00247AC2" w:rsidP="00247AC2">
      <w:pPr>
        <w:rPr>
          <w:rFonts w:ascii="Open Sans" w:hAnsi="Open Sans" w:cs="Open Sans"/>
          <w:szCs w:val="18"/>
        </w:rPr>
      </w:pPr>
      <w:r w:rsidRPr="001A1017">
        <w:rPr>
          <w:rFonts w:ascii="Open Sans" w:hAnsi="Open Sans" w:cs="Open Sans"/>
          <w:szCs w:val="18"/>
        </w:rPr>
        <w:t xml:space="preserve">In de verklaring zijn deze </w:t>
      </w:r>
      <w:r w:rsidR="00DF6241" w:rsidRPr="001A1017">
        <w:rPr>
          <w:rFonts w:ascii="Open Sans" w:hAnsi="Open Sans" w:cs="Open Sans"/>
          <w:szCs w:val="18"/>
        </w:rPr>
        <w:t>Uitsluitingsgrond</w:t>
      </w:r>
      <w:r w:rsidRPr="001A1017">
        <w:rPr>
          <w:rFonts w:ascii="Open Sans" w:hAnsi="Open Sans" w:cs="Open Sans"/>
          <w:szCs w:val="18"/>
        </w:rPr>
        <w:t>en aangevinkt</w:t>
      </w:r>
      <w:r w:rsidR="00D95417" w:rsidRPr="001A1017">
        <w:rPr>
          <w:rFonts w:ascii="Open Sans" w:hAnsi="Open Sans" w:cs="Open Sans"/>
          <w:szCs w:val="18"/>
        </w:rPr>
        <w:t>. Ze dienen</w:t>
      </w:r>
      <w:r w:rsidRPr="001A1017">
        <w:rPr>
          <w:rFonts w:ascii="Open Sans" w:hAnsi="Open Sans" w:cs="Open Sans"/>
          <w:szCs w:val="18"/>
        </w:rPr>
        <w:t xml:space="preserve"> desgevraagd passend nader </w:t>
      </w:r>
      <w:r w:rsidRPr="001A1017">
        <w:rPr>
          <w:rStyle w:val="BUASBulletListChar"/>
        </w:rPr>
        <w:t>uitgewerkt</w:t>
      </w:r>
      <w:r w:rsidR="00D95417" w:rsidRPr="001A1017">
        <w:rPr>
          <w:rStyle w:val="BUASBulletListChar"/>
        </w:rPr>
        <w:t xml:space="preserve"> te worden</w:t>
      </w:r>
      <w:r w:rsidRPr="001A1017">
        <w:rPr>
          <w:rStyle w:val="BUASBulletListChar"/>
        </w:rPr>
        <w:t>.</w:t>
      </w:r>
    </w:p>
    <w:p w14:paraId="15059928" w14:textId="77777777" w:rsidR="00247AC2" w:rsidRPr="001A1017" w:rsidRDefault="00247AC2" w:rsidP="00247AC2">
      <w:pPr>
        <w:rPr>
          <w:rFonts w:ascii="Open Sans" w:hAnsi="Open Sans" w:cs="Open Sans"/>
          <w:szCs w:val="18"/>
        </w:rPr>
      </w:pPr>
    </w:p>
    <w:p w14:paraId="12D15FA9" w14:textId="46176617" w:rsidR="00247AC2" w:rsidRPr="001A1017" w:rsidRDefault="00247AC2" w:rsidP="00247AC2">
      <w:pPr>
        <w:rPr>
          <w:rFonts w:ascii="Open Sans" w:hAnsi="Open Sans" w:cs="Open Sans"/>
          <w:szCs w:val="18"/>
        </w:rPr>
      </w:pPr>
      <w:r w:rsidRPr="001A1017">
        <w:rPr>
          <w:rFonts w:ascii="Open Sans" w:hAnsi="Open Sans" w:cs="Open Sans"/>
          <w:szCs w:val="18"/>
        </w:rPr>
        <w:t xml:space="preserve">U dient de ingevulde en door u rechtsgeldig ondertekende </w:t>
      </w:r>
      <w:r w:rsidR="00D55EB5" w:rsidRPr="001A1017">
        <w:rPr>
          <w:rFonts w:ascii="Open Sans" w:hAnsi="Open Sans" w:cs="Open Sans"/>
          <w:szCs w:val="18"/>
        </w:rPr>
        <w:t>UEA</w:t>
      </w:r>
      <w:r w:rsidRPr="001A1017">
        <w:rPr>
          <w:rFonts w:ascii="Open Sans" w:hAnsi="Open Sans" w:cs="Open Sans"/>
          <w:szCs w:val="18"/>
        </w:rPr>
        <w:t xml:space="preserve"> aan uw </w:t>
      </w:r>
      <w:r w:rsidR="002030B3" w:rsidRPr="001A1017">
        <w:rPr>
          <w:rFonts w:ascii="Open Sans" w:hAnsi="Open Sans" w:cs="Open Sans"/>
          <w:szCs w:val="18"/>
        </w:rPr>
        <w:t>Inschrijving</w:t>
      </w:r>
      <w:r w:rsidRPr="001A1017">
        <w:rPr>
          <w:rFonts w:ascii="Open Sans" w:hAnsi="Open Sans" w:cs="Open Sans"/>
          <w:szCs w:val="18"/>
        </w:rPr>
        <w:t xml:space="preserve"> toe te voegen. </w:t>
      </w:r>
    </w:p>
    <w:p w14:paraId="46B5DDBB" w14:textId="77777777" w:rsidR="00E10478" w:rsidRPr="001A1017" w:rsidRDefault="00E10478" w:rsidP="00E10478">
      <w:pPr>
        <w:rPr>
          <w:rFonts w:ascii="Open Sans" w:hAnsi="Open Sans" w:cs="Open Sans"/>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0"/>
      </w:tblGrid>
      <w:tr w:rsidR="00E10478" w:rsidRPr="001A1017" w14:paraId="4429DA45" w14:textId="77777777" w:rsidTr="00E025A1">
        <w:tc>
          <w:tcPr>
            <w:tcW w:w="8388" w:type="dxa"/>
            <w:shd w:val="clear" w:color="auto" w:fill="F3F3F3"/>
          </w:tcPr>
          <w:p w14:paraId="4A082613" w14:textId="549FDBC6" w:rsidR="00E10478" w:rsidRPr="001A1017" w:rsidRDefault="00E10478" w:rsidP="00E025A1">
            <w:pPr>
              <w:rPr>
                <w:rFonts w:ascii="Open Sans" w:hAnsi="Open Sans" w:cs="Open Sans"/>
                <w:szCs w:val="18"/>
              </w:rPr>
            </w:pPr>
            <w:r w:rsidRPr="001A1017">
              <w:rPr>
                <w:rFonts w:ascii="Open Sans" w:hAnsi="Open Sans" w:cs="Open Sans"/>
                <w:szCs w:val="18"/>
              </w:rPr>
              <w:t xml:space="preserve">Bewijsmiddelen (niet indienen bij </w:t>
            </w:r>
            <w:r w:rsidR="002030B3" w:rsidRPr="001A1017">
              <w:rPr>
                <w:rFonts w:ascii="Open Sans" w:hAnsi="Open Sans" w:cs="Open Sans"/>
                <w:szCs w:val="18"/>
              </w:rPr>
              <w:t>Inschrijving</w:t>
            </w:r>
            <w:r w:rsidRPr="001A1017">
              <w:rPr>
                <w:rFonts w:ascii="Open Sans" w:hAnsi="Open Sans" w:cs="Open Sans"/>
                <w:szCs w:val="18"/>
              </w:rPr>
              <w:t xml:space="preserve">. Pas na verzoek door </w:t>
            </w:r>
            <w:r w:rsidR="00AB00FB">
              <w:rPr>
                <w:rFonts w:ascii="Open Sans" w:hAnsi="Open Sans" w:cs="Open Sans"/>
                <w:szCs w:val="18"/>
              </w:rPr>
              <w:t>Aanbestedende dienst</w:t>
            </w:r>
            <w:r w:rsidRPr="001A1017">
              <w:rPr>
                <w:rFonts w:ascii="Open Sans" w:hAnsi="Open Sans" w:cs="Open Sans"/>
                <w:szCs w:val="18"/>
              </w:rPr>
              <w:t xml:space="preserve"> hiertoe verstrekken).</w:t>
            </w:r>
          </w:p>
          <w:p w14:paraId="35A98A42" w14:textId="036EDD0A" w:rsidR="00E10478" w:rsidRPr="001A1017" w:rsidRDefault="00E10478" w:rsidP="00E025A1">
            <w:pPr>
              <w:rPr>
                <w:rFonts w:ascii="Open Sans" w:hAnsi="Open Sans" w:cs="Open Sans"/>
                <w:szCs w:val="18"/>
              </w:rPr>
            </w:pPr>
            <w:r w:rsidRPr="001A1017">
              <w:rPr>
                <w:rFonts w:ascii="Open Sans" w:hAnsi="Open Sans" w:cs="Open Sans"/>
                <w:bCs/>
                <w:iCs/>
                <w:szCs w:val="18"/>
              </w:rPr>
              <w:t>De bewijsmiddelen zijn omschreven in artikel 2.89</w:t>
            </w:r>
            <w:r w:rsidR="000455BF" w:rsidRPr="001A1017">
              <w:rPr>
                <w:rFonts w:ascii="Open Sans" w:hAnsi="Open Sans" w:cs="Open Sans"/>
                <w:bCs/>
                <w:iCs/>
                <w:szCs w:val="18"/>
              </w:rPr>
              <w:t xml:space="preserve"> van de </w:t>
            </w:r>
            <w:r w:rsidRPr="001A1017">
              <w:rPr>
                <w:rFonts w:ascii="Open Sans" w:hAnsi="Open Sans" w:cs="Open Sans"/>
                <w:bCs/>
                <w:iCs/>
                <w:szCs w:val="18"/>
              </w:rPr>
              <w:t>Aanbestedingswet</w:t>
            </w:r>
            <w:r w:rsidRPr="001A1017">
              <w:rPr>
                <w:rFonts w:ascii="Open Sans" w:hAnsi="Open Sans" w:cs="Open Sans"/>
                <w:szCs w:val="18"/>
              </w:rPr>
              <w:t>.</w:t>
            </w:r>
          </w:p>
        </w:tc>
      </w:tr>
    </w:tbl>
    <w:p w14:paraId="4F0E35F4" w14:textId="77777777" w:rsidR="001A1017" w:rsidRDefault="001A1017" w:rsidP="001A1017">
      <w:pPr>
        <w:rPr>
          <w:rStyle w:val="BUASBulletListChar"/>
          <w:bCs/>
          <w:i/>
        </w:rPr>
      </w:pPr>
    </w:p>
    <w:p w14:paraId="232D683C" w14:textId="09723AD3" w:rsidR="001A1017" w:rsidRPr="001A1017" w:rsidRDefault="00050257" w:rsidP="001A1017">
      <w:pPr>
        <w:pStyle w:val="Heading2"/>
        <w:numPr>
          <w:ilvl w:val="1"/>
          <w:numId w:val="23"/>
        </w:numPr>
        <w:tabs>
          <w:tab w:val="left" w:pos="540"/>
        </w:tabs>
        <w:rPr>
          <w:rFonts w:ascii="Open Sans" w:hAnsi="Open Sans" w:cs="Open Sans"/>
          <w:color w:val="3CB4E5"/>
          <w:kern w:val="32"/>
          <w:sz w:val="20"/>
          <w:szCs w:val="18"/>
        </w:rPr>
      </w:pPr>
      <w:bookmarkStart w:id="220" w:name="_Toc88054515"/>
      <w:bookmarkStart w:id="221" w:name="_Toc88054579"/>
      <w:bookmarkStart w:id="222" w:name="_Toc89947009"/>
      <w:r>
        <w:rPr>
          <w:rFonts w:ascii="Open Sans" w:hAnsi="Open Sans" w:cs="Open Sans"/>
          <w:color w:val="3CB4E5"/>
          <w:kern w:val="32"/>
          <w:sz w:val="20"/>
          <w:szCs w:val="18"/>
        </w:rPr>
        <w:t>Geschiktheidseisen</w:t>
      </w:r>
      <w:bookmarkEnd w:id="220"/>
      <w:bookmarkEnd w:id="221"/>
      <w:bookmarkEnd w:id="222"/>
    </w:p>
    <w:p w14:paraId="330DB3AE" w14:textId="23759D8B" w:rsidR="00E10478" w:rsidRPr="001A1017" w:rsidRDefault="00E10478" w:rsidP="001A1017">
      <w:pPr>
        <w:rPr>
          <w:rStyle w:val="BUASBulletListChar"/>
          <w:rFonts w:cs="Open Sans"/>
          <w:bCs/>
          <w:iCs/>
        </w:rPr>
      </w:pPr>
      <w:r w:rsidRPr="001A1017">
        <w:rPr>
          <w:rStyle w:val="BUASBulletListChar"/>
          <w:rFonts w:cs="Open Sans"/>
          <w:bCs/>
          <w:iCs/>
        </w:rPr>
        <w:t xml:space="preserve">Via het stellen van </w:t>
      </w:r>
      <w:r w:rsidR="00050257">
        <w:rPr>
          <w:rStyle w:val="BUASBulletListChar"/>
          <w:rFonts w:cs="Open Sans"/>
          <w:bCs/>
          <w:iCs/>
        </w:rPr>
        <w:t xml:space="preserve">Geschiktheidseisen </w:t>
      </w:r>
      <w:r w:rsidRPr="001A1017">
        <w:rPr>
          <w:rStyle w:val="BUASBulletListChar"/>
          <w:rFonts w:cs="Open Sans"/>
          <w:bCs/>
          <w:iCs/>
        </w:rPr>
        <w:t xml:space="preserve">moet blijken of de </w:t>
      </w:r>
      <w:r w:rsidR="002030B3" w:rsidRPr="001A1017">
        <w:rPr>
          <w:rStyle w:val="BUASBulletListChar"/>
          <w:rFonts w:cs="Open Sans"/>
          <w:bCs/>
          <w:iCs/>
        </w:rPr>
        <w:t>Inschrijver</w:t>
      </w:r>
      <w:r w:rsidRPr="001A1017">
        <w:rPr>
          <w:rStyle w:val="BUASBulletListChar"/>
          <w:rFonts w:cs="Open Sans"/>
          <w:bCs/>
          <w:iCs/>
        </w:rPr>
        <w:t xml:space="preserve"> naar het oordeel van de </w:t>
      </w:r>
      <w:r w:rsidR="002030B3" w:rsidRPr="001A1017">
        <w:rPr>
          <w:rStyle w:val="BUASBulletListChar"/>
          <w:rFonts w:cs="Open Sans"/>
          <w:bCs/>
          <w:iCs/>
        </w:rPr>
        <w:t>Aanbestedende dienst</w:t>
      </w:r>
      <w:r w:rsidRPr="001A1017">
        <w:rPr>
          <w:rStyle w:val="BUASBulletListChar"/>
          <w:rFonts w:cs="Open Sans"/>
          <w:bCs/>
          <w:iCs/>
        </w:rPr>
        <w:t xml:space="preserve"> geschikt is om de opdracht te verrichten. </w:t>
      </w:r>
    </w:p>
    <w:p w14:paraId="3F74D529" w14:textId="77777777" w:rsidR="001A1017" w:rsidRDefault="001A1017" w:rsidP="001A1017">
      <w:pPr>
        <w:rPr>
          <w:rStyle w:val="BUASBulletListChar"/>
          <w:rFonts w:cs="Open Sans"/>
          <w:bCs/>
          <w:iCs/>
        </w:rPr>
      </w:pPr>
    </w:p>
    <w:p w14:paraId="1301ACB9" w14:textId="78477EA0" w:rsidR="00E10478" w:rsidRDefault="00E10478" w:rsidP="001A1017">
      <w:pPr>
        <w:rPr>
          <w:rStyle w:val="BUASBulletListChar"/>
          <w:rFonts w:cs="Open Sans"/>
          <w:bCs/>
          <w:iCs/>
        </w:rPr>
      </w:pPr>
      <w:r w:rsidRPr="001A1017">
        <w:rPr>
          <w:rStyle w:val="BUASBulletListChar"/>
          <w:rFonts w:cs="Open Sans"/>
          <w:bCs/>
          <w:iCs/>
        </w:rPr>
        <w:t>Door</w:t>
      </w:r>
      <w:r w:rsidR="00D70E4F" w:rsidRPr="001A1017">
        <w:rPr>
          <w:rStyle w:val="BUASBulletListChar"/>
          <w:rFonts w:cs="Open Sans"/>
          <w:bCs/>
          <w:iCs/>
        </w:rPr>
        <w:t xml:space="preserve"> h</w:t>
      </w:r>
      <w:r w:rsidR="001A1017" w:rsidRPr="001A1017">
        <w:rPr>
          <w:rStyle w:val="BUASBulletListChar"/>
          <w:rFonts w:cs="Open Sans"/>
          <w:bCs/>
          <w:iCs/>
        </w:rPr>
        <w:t>e</w:t>
      </w:r>
      <w:r w:rsidR="00D70E4F" w:rsidRPr="001A1017">
        <w:rPr>
          <w:rStyle w:val="BUASBulletListChar"/>
          <w:rFonts w:cs="Open Sans"/>
          <w:bCs/>
          <w:iCs/>
        </w:rPr>
        <w:t xml:space="preserve">t </w:t>
      </w:r>
      <w:r w:rsidR="00A148AA" w:rsidRPr="001A1017">
        <w:rPr>
          <w:rStyle w:val="BUASBulletListChar"/>
          <w:rFonts w:cs="Open Sans"/>
          <w:bCs/>
          <w:iCs/>
        </w:rPr>
        <w:t xml:space="preserve">invullen van deel IV en </w:t>
      </w:r>
      <w:r w:rsidR="00D70E4F" w:rsidRPr="001A1017">
        <w:rPr>
          <w:rStyle w:val="BUASBulletListChar"/>
          <w:rFonts w:cs="Open Sans"/>
          <w:bCs/>
          <w:iCs/>
        </w:rPr>
        <w:t>ondertekenen van het Standaardformulier</w:t>
      </w:r>
      <w:r w:rsidRPr="001A1017">
        <w:rPr>
          <w:rStyle w:val="BUASBulletListChar"/>
          <w:rFonts w:cs="Open Sans"/>
          <w:bCs/>
          <w:iCs/>
        </w:rPr>
        <w:t xml:space="preserve"> </w:t>
      </w:r>
      <w:r w:rsidR="00D55EB5" w:rsidRPr="001A1017">
        <w:rPr>
          <w:rStyle w:val="BUASBulletListChar"/>
          <w:rFonts w:cs="Open Sans"/>
          <w:bCs/>
          <w:iCs/>
        </w:rPr>
        <w:t>UEA</w:t>
      </w:r>
      <w:r w:rsidRPr="001A1017">
        <w:rPr>
          <w:rStyle w:val="BUASBulletListChar"/>
          <w:rFonts w:cs="Open Sans"/>
          <w:bCs/>
          <w:iCs/>
        </w:rPr>
        <w:t xml:space="preserve"> </w:t>
      </w:r>
      <w:r w:rsidR="006D7187" w:rsidRPr="001A1017">
        <w:rPr>
          <w:rStyle w:val="BUASBulletListChar"/>
          <w:rFonts w:cs="Open Sans"/>
          <w:bCs/>
          <w:iCs/>
        </w:rPr>
        <w:t>geeft</w:t>
      </w:r>
      <w:r w:rsidRPr="001A1017">
        <w:rPr>
          <w:rStyle w:val="BUASBulletListChar"/>
          <w:rFonts w:cs="Open Sans"/>
          <w:bCs/>
          <w:iCs/>
        </w:rPr>
        <w:t xml:space="preserve"> </w:t>
      </w:r>
      <w:r w:rsidR="002030B3" w:rsidRPr="001A1017">
        <w:rPr>
          <w:rStyle w:val="BUASBulletListChar"/>
          <w:rFonts w:cs="Open Sans"/>
          <w:bCs/>
          <w:iCs/>
        </w:rPr>
        <w:t>Inschrijver</w:t>
      </w:r>
      <w:r w:rsidRPr="001A1017">
        <w:rPr>
          <w:rStyle w:val="BUASBulletListChar"/>
          <w:rFonts w:cs="Open Sans"/>
          <w:bCs/>
          <w:iCs/>
        </w:rPr>
        <w:t xml:space="preserve"> </w:t>
      </w:r>
      <w:r w:rsidR="006D7187" w:rsidRPr="001A1017">
        <w:rPr>
          <w:rStyle w:val="BUASBulletListChar"/>
          <w:rFonts w:cs="Open Sans"/>
          <w:bCs/>
          <w:iCs/>
        </w:rPr>
        <w:t xml:space="preserve">aan te voldoen aan </w:t>
      </w:r>
      <w:r w:rsidRPr="001A1017">
        <w:rPr>
          <w:rStyle w:val="BUASBulletListChar"/>
          <w:rFonts w:cs="Open Sans"/>
          <w:bCs/>
          <w:iCs/>
        </w:rPr>
        <w:t xml:space="preserve">de </w:t>
      </w:r>
      <w:r w:rsidR="00465DCB">
        <w:rPr>
          <w:rStyle w:val="BUASBulletListChar"/>
          <w:rFonts w:cs="Open Sans"/>
          <w:bCs/>
          <w:iCs/>
        </w:rPr>
        <w:t>Geschiktheidseisen</w:t>
      </w:r>
      <w:r w:rsidR="006D7187" w:rsidRPr="001A1017">
        <w:rPr>
          <w:rStyle w:val="BUASBulletListChar"/>
          <w:rFonts w:cs="Open Sans"/>
          <w:bCs/>
          <w:iCs/>
        </w:rPr>
        <w:t xml:space="preserve"> die zijn beschreven in de volgende paragrafen.</w:t>
      </w:r>
    </w:p>
    <w:p w14:paraId="19982244" w14:textId="77777777" w:rsidR="001A1017" w:rsidRPr="001A1017" w:rsidRDefault="001A1017" w:rsidP="001A1017">
      <w:pPr>
        <w:rPr>
          <w:rFonts w:ascii="Open Sans" w:eastAsia="Open Sans" w:hAnsi="Open Sans" w:cs="Open Sans"/>
          <w:iCs/>
          <w:lang w:eastAsia="en-US"/>
        </w:rPr>
      </w:pPr>
    </w:p>
    <w:p w14:paraId="424C0083" w14:textId="4F503749" w:rsidR="00E10478" w:rsidRPr="001A1017" w:rsidRDefault="00E10478" w:rsidP="001A1017">
      <w:pPr>
        <w:rPr>
          <w:rFonts w:ascii="Open Sans" w:hAnsi="Open Sans" w:cs="Open Sans"/>
          <w:iCs/>
          <w:szCs w:val="18"/>
        </w:rPr>
      </w:pPr>
      <w:r w:rsidRPr="001A1017">
        <w:rPr>
          <w:rFonts w:ascii="Open Sans" w:hAnsi="Open Sans" w:cs="Open Sans"/>
          <w:iCs/>
          <w:szCs w:val="18"/>
        </w:rPr>
        <w:t xml:space="preserve">Zie § 3.16 ingeval </w:t>
      </w:r>
      <w:r w:rsidR="002030B3" w:rsidRPr="001A1017">
        <w:rPr>
          <w:rFonts w:ascii="Open Sans" w:hAnsi="Open Sans" w:cs="Open Sans"/>
          <w:iCs/>
          <w:szCs w:val="18"/>
        </w:rPr>
        <w:t>Inschrijver</w:t>
      </w:r>
      <w:r w:rsidRPr="001A1017">
        <w:rPr>
          <w:rFonts w:ascii="Open Sans" w:hAnsi="Open Sans" w:cs="Open Sans"/>
          <w:iCs/>
          <w:szCs w:val="18"/>
        </w:rPr>
        <w:t xml:space="preserve"> inschrijft in samenwerking met andere ondernemingen.</w:t>
      </w:r>
    </w:p>
    <w:p w14:paraId="78BC6A1E" w14:textId="77777777" w:rsidR="00E10478" w:rsidRPr="001A1017" w:rsidRDefault="00E10478" w:rsidP="00E10478">
      <w:pPr>
        <w:rPr>
          <w:rFonts w:ascii="Open Sans" w:hAnsi="Open Sans" w:cs="Open Sans"/>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0"/>
      </w:tblGrid>
      <w:tr w:rsidR="00E10478" w:rsidRPr="001A1017" w14:paraId="6FC54906" w14:textId="77777777" w:rsidTr="00E025A1">
        <w:tc>
          <w:tcPr>
            <w:tcW w:w="8301" w:type="dxa"/>
            <w:shd w:val="clear" w:color="auto" w:fill="F3F3F3"/>
          </w:tcPr>
          <w:p w14:paraId="6F3FFA81" w14:textId="77777777" w:rsidR="00E10478" w:rsidRPr="001A1017" w:rsidRDefault="00E10478" w:rsidP="00E025A1">
            <w:pPr>
              <w:rPr>
                <w:rFonts w:ascii="Open Sans" w:hAnsi="Open Sans" w:cs="Open Sans"/>
                <w:i/>
                <w:szCs w:val="18"/>
              </w:rPr>
            </w:pPr>
            <w:r w:rsidRPr="001A1017">
              <w:rPr>
                <w:rFonts w:ascii="Open Sans" w:hAnsi="Open Sans" w:cs="Open Sans"/>
                <w:i/>
                <w:szCs w:val="18"/>
              </w:rPr>
              <w:t>Hoofdaannemer-onderaannemer(s)</w:t>
            </w:r>
          </w:p>
          <w:p w14:paraId="047A1F94" w14:textId="04487471" w:rsidR="00E10478" w:rsidRPr="001A1017" w:rsidRDefault="00E10478" w:rsidP="00E025A1">
            <w:pPr>
              <w:rPr>
                <w:rFonts w:ascii="Open Sans" w:hAnsi="Open Sans" w:cs="Open Sans"/>
                <w:szCs w:val="18"/>
              </w:rPr>
            </w:pPr>
            <w:r w:rsidRPr="001A1017">
              <w:rPr>
                <w:rFonts w:ascii="Open Sans" w:hAnsi="Open Sans" w:cs="Open Sans"/>
                <w:szCs w:val="18"/>
              </w:rPr>
              <w:t xml:space="preserve">De </w:t>
            </w:r>
            <w:r w:rsidR="002030B3" w:rsidRPr="001A1017">
              <w:rPr>
                <w:rFonts w:ascii="Open Sans" w:hAnsi="Open Sans" w:cs="Open Sans"/>
                <w:szCs w:val="18"/>
              </w:rPr>
              <w:t>Aanbestedende dienst</w:t>
            </w:r>
            <w:r w:rsidRPr="001A1017">
              <w:rPr>
                <w:rFonts w:ascii="Open Sans" w:hAnsi="Open Sans" w:cs="Open Sans"/>
                <w:szCs w:val="18"/>
              </w:rPr>
              <w:t xml:space="preserve"> kan van de winnende </w:t>
            </w:r>
            <w:r w:rsidR="002030B3" w:rsidRPr="001A1017">
              <w:rPr>
                <w:rFonts w:ascii="Open Sans" w:hAnsi="Open Sans" w:cs="Open Sans"/>
                <w:szCs w:val="18"/>
              </w:rPr>
              <w:t>Inschrijver</w:t>
            </w:r>
            <w:r w:rsidRPr="001A1017">
              <w:rPr>
                <w:rFonts w:ascii="Open Sans" w:hAnsi="Open Sans" w:cs="Open Sans"/>
                <w:szCs w:val="18"/>
              </w:rPr>
              <w:t xml:space="preserve">(s) verlangen dat hij, indien hij gebruik maakt van een of meer onderaannemers om zich te kwalificeren voor de </w:t>
            </w:r>
            <w:r w:rsidR="00A944FA" w:rsidRPr="001A1017">
              <w:rPr>
                <w:rFonts w:ascii="Open Sans" w:hAnsi="Open Sans" w:cs="Open Sans"/>
                <w:szCs w:val="18"/>
              </w:rPr>
              <w:t>O</w:t>
            </w:r>
            <w:r w:rsidRPr="001A1017">
              <w:rPr>
                <w:rFonts w:ascii="Open Sans" w:hAnsi="Open Sans" w:cs="Open Sans"/>
                <w:szCs w:val="18"/>
              </w:rPr>
              <w:t xml:space="preserve">vereenkomst, de bewijsstukken overlegt waaruit blijkt dat hij bij de uitvoering van de opdracht ook werkelijk gebruik kan maken van de betreffende onderaannemer(s) en welk gedeelte van de onderhavige opdracht hij (eventueel) in </w:t>
            </w:r>
            <w:proofErr w:type="spellStart"/>
            <w:r w:rsidRPr="001A1017">
              <w:rPr>
                <w:rFonts w:ascii="Open Sans" w:hAnsi="Open Sans" w:cs="Open Sans"/>
                <w:szCs w:val="18"/>
              </w:rPr>
              <w:t>onderaanneming</w:t>
            </w:r>
            <w:proofErr w:type="spellEnd"/>
            <w:r w:rsidRPr="001A1017">
              <w:rPr>
                <w:rFonts w:ascii="Open Sans" w:hAnsi="Open Sans" w:cs="Open Sans"/>
                <w:szCs w:val="18"/>
              </w:rPr>
              <w:t xml:space="preserve"> wil geven. Tevens kan de </w:t>
            </w:r>
            <w:r w:rsidR="002030B3" w:rsidRPr="001A1017">
              <w:rPr>
                <w:rFonts w:ascii="Open Sans" w:hAnsi="Open Sans" w:cs="Open Sans"/>
                <w:szCs w:val="18"/>
              </w:rPr>
              <w:t>Aanbestedende dienst</w:t>
            </w:r>
            <w:r w:rsidRPr="001A1017">
              <w:rPr>
                <w:rFonts w:ascii="Open Sans" w:hAnsi="Open Sans" w:cs="Open Sans"/>
                <w:szCs w:val="18"/>
              </w:rPr>
              <w:t xml:space="preserve"> verlangen dat de winnende </w:t>
            </w:r>
            <w:r w:rsidR="002030B3" w:rsidRPr="001A1017">
              <w:rPr>
                <w:rFonts w:ascii="Open Sans" w:hAnsi="Open Sans" w:cs="Open Sans"/>
                <w:szCs w:val="18"/>
              </w:rPr>
              <w:t>Inschrijver</w:t>
            </w:r>
            <w:r w:rsidRPr="001A1017">
              <w:rPr>
                <w:rFonts w:ascii="Open Sans" w:hAnsi="Open Sans" w:cs="Open Sans"/>
                <w:szCs w:val="18"/>
              </w:rPr>
              <w:t>(s), per onderaannemer, een verklaring van de betreffende onderaannemer overlegt waarin deze aangeeft bereid te zijn de genoemde werkzaamheden uit te voeren.</w:t>
            </w:r>
          </w:p>
          <w:p w14:paraId="5C1A15DB" w14:textId="77777777" w:rsidR="00E10478" w:rsidRPr="001A1017" w:rsidRDefault="00E10478" w:rsidP="00E025A1">
            <w:pPr>
              <w:rPr>
                <w:rFonts w:ascii="Open Sans" w:hAnsi="Open Sans" w:cs="Open Sans"/>
                <w:szCs w:val="18"/>
              </w:rPr>
            </w:pPr>
          </w:p>
        </w:tc>
      </w:tr>
    </w:tbl>
    <w:p w14:paraId="2BECD8F0" w14:textId="77777777" w:rsidR="00E26089" w:rsidRDefault="00E26089" w:rsidP="00F06D03">
      <w:pPr>
        <w:pStyle w:val="Heading3"/>
        <w:rPr>
          <w:rFonts w:ascii="Open Sans" w:hAnsi="Open Sans" w:cs="Open Sans"/>
          <w:szCs w:val="18"/>
        </w:rPr>
      </w:pPr>
      <w:bookmarkStart w:id="223" w:name="_Toc345687493"/>
    </w:p>
    <w:p w14:paraId="5CDE39F4" w14:textId="4D114E12" w:rsidR="004C3A62" w:rsidRPr="00E26089" w:rsidRDefault="004C3A62" w:rsidP="00E26089">
      <w:pPr>
        <w:pStyle w:val="SUB3"/>
        <w:numPr>
          <w:ilvl w:val="2"/>
          <w:numId w:val="23"/>
        </w:numPr>
      </w:pPr>
      <w:bookmarkStart w:id="224" w:name="_Toc88054516"/>
      <w:bookmarkStart w:id="225" w:name="_Toc88054580"/>
      <w:bookmarkStart w:id="226" w:name="_Toc89947010"/>
      <w:proofErr w:type="spellStart"/>
      <w:r w:rsidRPr="00E26089">
        <w:t>Financiële</w:t>
      </w:r>
      <w:proofErr w:type="spellEnd"/>
      <w:r w:rsidRPr="00E26089">
        <w:t xml:space="preserve"> </w:t>
      </w:r>
      <w:proofErr w:type="spellStart"/>
      <w:r w:rsidRPr="00E26089">
        <w:t>en</w:t>
      </w:r>
      <w:proofErr w:type="spellEnd"/>
      <w:r w:rsidRPr="00E26089">
        <w:t xml:space="preserve"> </w:t>
      </w:r>
      <w:proofErr w:type="spellStart"/>
      <w:r w:rsidRPr="00E26089">
        <w:t>economische</w:t>
      </w:r>
      <w:proofErr w:type="spellEnd"/>
      <w:r w:rsidRPr="00E26089">
        <w:t xml:space="preserve"> </w:t>
      </w:r>
      <w:proofErr w:type="spellStart"/>
      <w:r w:rsidRPr="00E26089">
        <w:t>draagkracht</w:t>
      </w:r>
      <w:bookmarkEnd w:id="223"/>
      <w:bookmarkEnd w:id="224"/>
      <w:bookmarkEnd w:id="225"/>
      <w:bookmarkEnd w:id="226"/>
      <w:proofErr w:type="spellEnd"/>
    </w:p>
    <w:p w14:paraId="5462306A" w14:textId="3092EC78" w:rsidR="004C3A62" w:rsidRPr="001A1017" w:rsidRDefault="004C3A62" w:rsidP="00FA377C">
      <w:pPr>
        <w:numPr>
          <w:ilvl w:val="0"/>
          <w:numId w:val="18"/>
        </w:numPr>
        <w:rPr>
          <w:rFonts w:ascii="Open Sans" w:hAnsi="Open Sans" w:cs="Open Sans"/>
          <w:szCs w:val="18"/>
        </w:rPr>
      </w:pPr>
      <w:r w:rsidRPr="001A1017">
        <w:rPr>
          <w:rFonts w:ascii="Open Sans" w:hAnsi="Open Sans" w:cs="Open Sans"/>
          <w:szCs w:val="18"/>
        </w:rPr>
        <w:t xml:space="preserve">Door het </w:t>
      </w:r>
      <w:r w:rsidR="009F3516" w:rsidRPr="001A1017">
        <w:rPr>
          <w:rFonts w:ascii="Open Sans" w:hAnsi="Open Sans" w:cs="Open Sans"/>
          <w:szCs w:val="18"/>
        </w:rPr>
        <w:t xml:space="preserve">invullen </w:t>
      </w:r>
      <w:r w:rsidR="00664772" w:rsidRPr="001A1017">
        <w:rPr>
          <w:rFonts w:ascii="Open Sans" w:hAnsi="Open Sans" w:cs="Open Sans"/>
          <w:szCs w:val="18"/>
        </w:rPr>
        <w:t xml:space="preserve">van deel IV </w:t>
      </w:r>
      <w:r w:rsidR="009F3516" w:rsidRPr="001A1017">
        <w:rPr>
          <w:rFonts w:ascii="Open Sans" w:hAnsi="Open Sans" w:cs="Open Sans"/>
          <w:szCs w:val="18"/>
        </w:rPr>
        <w:t>en rechtsgeldig ondertekenen van het</w:t>
      </w:r>
      <w:r w:rsidRPr="001A1017">
        <w:rPr>
          <w:rFonts w:ascii="Open Sans" w:hAnsi="Open Sans" w:cs="Open Sans"/>
          <w:szCs w:val="18"/>
        </w:rPr>
        <w:t xml:space="preserve"> </w:t>
      </w:r>
      <w:r w:rsidR="005F239F" w:rsidRPr="001A1017">
        <w:rPr>
          <w:rFonts w:ascii="Open Sans" w:hAnsi="Open Sans" w:cs="Open Sans"/>
          <w:szCs w:val="18"/>
        </w:rPr>
        <w:t>UEA</w:t>
      </w:r>
      <w:r w:rsidRPr="001A1017">
        <w:rPr>
          <w:rFonts w:ascii="Open Sans" w:hAnsi="Open Sans" w:cs="Open Sans"/>
          <w:szCs w:val="18"/>
        </w:rPr>
        <w:t xml:space="preserve"> verklaart </w:t>
      </w:r>
      <w:r w:rsidR="002030B3" w:rsidRPr="001A1017">
        <w:rPr>
          <w:rFonts w:ascii="Open Sans" w:hAnsi="Open Sans" w:cs="Open Sans"/>
          <w:szCs w:val="18"/>
        </w:rPr>
        <w:t>Inschrijver</w:t>
      </w:r>
      <w:r w:rsidR="00306981" w:rsidRPr="001A1017">
        <w:rPr>
          <w:rFonts w:ascii="Open Sans" w:hAnsi="Open Sans" w:cs="Open Sans"/>
          <w:szCs w:val="18"/>
        </w:rPr>
        <w:t>:</w:t>
      </w:r>
    </w:p>
    <w:p w14:paraId="1BE05382" w14:textId="77777777" w:rsidR="006D7187" w:rsidRPr="001A1017" w:rsidRDefault="004C3A62" w:rsidP="00FA377C">
      <w:pPr>
        <w:numPr>
          <w:ilvl w:val="0"/>
          <w:numId w:val="18"/>
        </w:numPr>
        <w:rPr>
          <w:rFonts w:ascii="Open Sans" w:hAnsi="Open Sans" w:cs="Open Sans"/>
          <w:szCs w:val="18"/>
          <w:lang w:val="nl"/>
        </w:rPr>
      </w:pPr>
      <w:r w:rsidRPr="001A1017">
        <w:rPr>
          <w:rFonts w:ascii="Open Sans" w:hAnsi="Open Sans" w:cs="Open Sans"/>
          <w:szCs w:val="18"/>
        </w:rPr>
        <w:t xml:space="preserve">te beschikken over voldoende financiële- en economische draagkracht voor de nakoming van de verplichtingen die voortvloeien uit de eventuele </w:t>
      </w:r>
      <w:r w:rsidR="000E0E42" w:rsidRPr="001A1017">
        <w:rPr>
          <w:rFonts w:ascii="Open Sans" w:hAnsi="Open Sans" w:cs="Open Sans"/>
          <w:szCs w:val="18"/>
        </w:rPr>
        <w:t>Overeenkomst</w:t>
      </w:r>
      <w:r w:rsidRPr="001A1017">
        <w:rPr>
          <w:rFonts w:ascii="Open Sans" w:hAnsi="Open Sans" w:cs="Open Sans"/>
          <w:szCs w:val="18"/>
        </w:rPr>
        <w:t>;</w:t>
      </w:r>
    </w:p>
    <w:p w14:paraId="2A34AE2B" w14:textId="117AFD7C" w:rsidR="002A06D0" w:rsidRPr="001A1017" w:rsidRDefault="006D7187" w:rsidP="00FA377C">
      <w:pPr>
        <w:numPr>
          <w:ilvl w:val="0"/>
          <w:numId w:val="18"/>
        </w:numPr>
        <w:rPr>
          <w:rFonts w:ascii="Open Sans" w:hAnsi="Open Sans" w:cs="Open Sans"/>
          <w:szCs w:val="18"/>
          <w:lang w:val="nl"/>
        </w:rPr>
      </w:pPr>
      <w:r w:rsidRPr="001A1017">
        <w:rPr>
          <w:rFonts w:ascii="Open Sans" w:hAnsi="Open Sans" w:cs="Open Sans"/>
          <w:szCs w:val="18"/>
        </w:rPr>
        <w:t>d</w:t>
      </w:r>
      <w:r w:rsidR="002145AE" w:rsidRPr="001A1017">
        <w:rPr>
          <w:rFonts w:ascii="Open Sans" w:hAnsi="Open Sans" w:cs="Open Sans"/>
          <w:szCs w:val="18"/>
          <w:lang w:val="nl"/>
        </w:rPr>
        <w:t>at hij kan aantonen d</w:t>
      </w:r>
      <w:r w:rsidR="002A06D0" w:rsidRPr="001A1017">
        <w:rPr>
          <w:rFonts w:ascii="Open Sans" w:hAnsi="Open Sans" w:cs="Open Sans"/>
          <w:szCs w:val="18"/>
          <w:lang w:val="nl"/>
        </w:rPr>
        <w:t xml:space="preserve">at hij in staat is de opdracht gedurende de looptijd </w:t>
      </w:r>
      <w:r w:rsidR="002145AE" w:rsidRPr="001A1017">
        <w:rPr>
          <w:rFonts w:ascii="Open Sans" w:hAnsi="Open Sans" w:cs="Open Sans"/>
          <w:szCs w:val="18"/>
          <w:lang w:val="nl"/>
        </w:rPr>
        <w:t>uit te kunnen voeren.</w:t>
      </w:r>
      <w:r w:rsidRPr="001A1017">
        <w:rPr>
          <w:rFonts w:ascii="Open Sans" w:hAnsi="Open Sans" w:cs="Open Sans"/>
          <w:szCs w:val="18"/>
          <w:lang w:val="nl"/>
        </w:rPr>
        <w:t xml:space="preserve"> </w:t>
      </w:r>
      <w:r w:rsidR="002A06D0" w:rsidRPr="001A1017">
        <w:rPr>
          <w:rFonts w:ascii="Open Sans" w:hAnsi="Open Sans" w:cs="Open Sans"/>
          <w:szCs w:val="18"/>
          <w:lang w:val="nl"/>
        </w:rPr>
        <w:t xml:space="preserve">Dat kan </w:t>
      </w:r>
      <w:r w:rsidR="002030B3" w:rsidRPr="001A1017">
        <w:rPr>
          <w:rFonts w:ascii="Open Sans" w:hAnsi="Open Sans" w:cs="Open Sans"/>
          <w:szCs w:val="18"/>
          <w:lang w:val="nl"/>
        </w:rPr>
        <w:t>Inschrijver</w:t>
      </w:r>
      <w:r w:rsidR="002A06D0" w:rsidRPr="001A1017">
        <w:rPr>
          <w:rFonts w:ascii="Open Sans" w:hAnsi="Open Sans" w:cs="Open Sans"/>
          <w:szCs w:val="18"/>
          <w:lang w:val="nl"/>
        </w:rPr>
        <w:t xml:space="preserve"> aantonen door jaarrekeningen over de </w:t>
      </w:r>
      <w:r w:rsidRPr="001A1017">
        <w:rPr>
          <w:rFonts w:ascii="Open Sans" w:hAnsi="Open Sans" w:cs="Open Sans"/>
          <w:szCs w:val="18"/>
          <w:lang w:val="nl"/>
        </w:rPr>
        <w:t xml:space="preserve">twee meest recente boekjaren </w:t>
      </w:r>
      <w:r w:rsidR="002A06D0" w:rsidRPr="001A1017">
        <w:rPr>
          <w:rFonts w:ascii="Open Sans" w:hAnsi="Open Sans" w:cs="Open Sans"/>
          <w:szCs w:val="18"/>
          <w:lang w:val="nl"/>
        </w:rPr>
        <w:t xml:space="preserve">te overleggen, waaruit blijkt dat de continuïteit van </w:t>
      </w:r>
      <w:r w:rsidR="002030B3" w:rsidRPr="001A1017">
        <w:rPr>
          <w:rFonts w:ascii="Open Sans" w:hAnsi="Open Sans" w:cs="Open Sans"/>
          <w:szCs w:val="18"/>
          <w:lang w:val="nl"/>
        </w:rPr>
        <w:t>Inschrijver</w:t>
      </w:r>
      <w:r w:rsidR="002A06D0" w:rsidRPr="001A1017">
        <w:rPr>
          <w:rFonts w:ascii="Open Sans" w:hAnsi="Open Sans" w:cs="Open Sans"/>
          <w:szCs w:val="18"/>
          <w:lang w:val="nl"/>
        </w:rPr>
        <w:t xml:space="preserve"> niet bedreigd wordt. De jaarrekeningen dienen voorzien te zin van een goedkeurende accountantsverklaring. Eventueel kan </w:t>
      </w:r>
      <w:r w:rsidR="002030B3" w:rsidRPr="001A1017">
        <w:rPr>
          <w:rFonts w:ascii="Open Sans" w:hAnsi="Open Sans" w:cs="Open Sans"/>
          <w:szCs w:val="18"/>
          <w:lang w:val="nl"/>
        </w:rPr>
        <w:t>Inschrijver</w:t>
      </w:r>
      <w:r w:rsidR="002A06D0" w:rsidRPr="001A1017">
        <w:rPr>
          <w:rFonts w:ascii="Open Sans" w:hAnsi="Open Sans" w:cs="Open Sans"/>
          <w:szCs w:val="18"/>
          <w:lang w:val="nl"/>
        </w:rPr>
        <w:t xml:space="preserve"> een beroep doen op de financiële draagkracht van een gelieerde onderneming (dochter, zuster-, of moedervennootschap). Een dergelijk beroep kwalificeert aanbestedingsrechtelijk als een beroep op een derde, hetgeen door Inschrijver dient te worden vermeld in het UEA. Inschrijver dient bij beroep op een derde middels een rechtsgeldig getekende verklaring van die derde aan te tonen daadwerkelijk te kunnen beschikken over de noodzakelijke middelen van de derde om gedurende de looptijd van de </w:t>
      </w:r>
      <w:r w:rsidR="002030B3" w:rsidRPr="001A1017">
        <w:rPr>
          <w:rFonts w:ascii="Open Sans" w:hAnsi="Open Sans" w:cs="Open Sans"/>
          <w:szCs w:val="18"/>
          <w:lang w:val="nl"/>
        </w:rPr>
        <w:t>Overeenkomst</w:t>
      </w:r>
      <w:r w:rsidR="002A06D0" w:rsidRPr="001A1017">
        <w:rPr>
          <w:rFonts w:ascii="Open Sans" w:hAnsi="Open Sans" w:cs="Open Sans"/>
          <w:szCs w:val="18"/>
          <w:lang w:val="nl"/>
        </w:rPr>
        <w:t xml:space="preserve"> uitvoering te geven aan de opdracht.</w:t>
      </w:r>
    </w:p>
    <w:p w14:paraId="23163717" w14:textId="77777777" w:rsidR="004C3A62" w:rsidRPr="001A1017" w:rsidRDefault="004C3A62" w:rsidP="00FA377C">
      <w:pPr>
        <w:numPr>
          <w:ilvl w:val="0"/>
          <w:numId w:val="18"/>
        </w:numPr>
        <w:rPr>
          <w:rFonts w:ascii="Open Sans" w:hAnsi="Open Sans" w:cs="Open Sans"/>
          <w:szCs w:val="18"/>
          <w:lang w:val="nl"/>
        </w:rPr>
      </w:pPr>
      <w:r w:rsidRPr="001A1017">
        <w:rPr>
          <w:rFonts w:ascii="Open Sans" w:hAnsi="Open Sans" w:cs="Open Sans"/>
          <w:szCs w:val="18"/>
        </w:rPr>
        <w:t xml:space="preserve">dat </w:t>
      </w:r>
      <w:r w:rsidRPr="001A1017">
        <w:rPr>
          <w:rFonts w:ascii="Open Sans" w:hAnsi="Open Sans" w:cs="Open Sans"/>
          <w:szCs w:val="18"/>
          <w:lang w:val="nl"/>
        </w:rPr>
        <w:t>de laatst afgegeven accountantsverklaring (of in voorkomend geval een beoordelings- of samenstellingsverklaring) geen zogenoemde ‘continuïteitsparagraaf’ bevat;</w:t>
      </w:r>
    </w:p>
    <w:p w14:paraId="264C3F2E" w14:textId="70C895A5" w:rsidR="004C3A62" w:rsidRPr="001A1017" w:rsidRDefault="004C3A62" w:rsidP="00FA377C">
      <w:pPr>
        <w:numPr>
          <w:ilvl w:val="0"/>
          <w:numId w:val="18"/>
        </w:numPr>
        <w:rPr>
          <w:rFonts w:ascii="Open Sans" w:hAnsi="Open Sans" w:cs="Open Sans"/>
          <w:szCs w:val="18"/>
          <w:lang w:val="nl"/>
        </w:rPr>
      </w:pPr>
      <w:r w:rsidRPr="001A1017">
        <w:rPr>
          <w:rFonts w:ascii="Open Sans" w:hAnsi="Open Sans" w:cs="Open Sans"/>
          <w:szCs w:val="18"/>
        </w:rPr>
        <w:t xml:space="preserve">dat hij adequaat verzekerd is (beroeps- en/of wettelijke aansprakelijkheidsverzekering) voor de uitvoering van de opdracht en dat hij zich, indien de </w:t>
      </w:r>
      <w:r w:rsidR="000E0E42" w:rsidRPr="001A1017">
        <w:rPr>
          <w:rFonts w:ascii="Open Sans" w:hAnsi="Open Sans" w:cs="Open Sans"/>
          <w:szCs w:val="18"/>
          <w:lang w:val="nl"/>
        </w:rPr>
        <w:t>Overeenkomst</w:t>
      </w:r>
      <w:r w:rsidRPr="001A1017">
        <w:rPr>
          <w:rFonts w:ascii="Open Sans" w:hAnsi="Open Sans" w:cs="Open Sans"/>
          <w:szCs w:val="18"/>
          <w:lang w:val="nl"/>
        </w:rPr>
        <w:t xml:space="preserve"> met hem wordt gesloten, gedurende de duur van de uitvoering van de opdracht(en) adequaat verzekerd houdt.</w:t>
      </w:r>
    </w:p>
    <w:p w14:paraId="562088AC" w14:textId="77777777" w:rsidR="004D255F" w:rsidRPr="001A1017" w:rsidRDefault="004D255F" w:rsidP="00397610">
      <w:pPr>
        <w:rPr>
          <w:rFonts w:ascii="Open Sans" w:hAnsi="Open Sans" w:cs="Open Sans"/>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0"/>
      </w:tblGrid>
      <w:tr w:rsidR="00397610" w:rsidRPr="001A1017" w14:paraId="215B980F" w14:textId="77777777" w:rsidTr="00D210C7">
        <w:tc>
          <w:tcPr>
            <w:tcW w:w="8388" w:type="dxa"/>
            <w:shd w:val="clear" w:color="auto" w:fill="F3F3F3"/>
          </w:tcPr>
          <w:p w14:paraId="39281AD5" w14:textId="3463722D" w:rsidR="00397610" w:rsidRPr="001A1017" w:rsidRDefault="00397610" w:rsidP="00397610">
            <w:pPr>
              <w:rPr>
                <w:rFonts w:ascii="Open Sans" w:hAnsi="Open Sans" w:cs="Open Sans"/>
                <w:szCs w:val="18"/>
              </w:rPr>
            </w:pPr>
            <w:r w:rsidRPr="001A1017">
              <w:rPr>
                <w:rFonts w:ascii="Open Sans" w:hAnsi="Open Sans" w:cs="Open Sans"/>
                <w:szCs w:val="18"/>
              </w:rPr>
              <w:t>Bewijsmiddelen (</w:t>
            </w:r>
            <w:r w:rsidR="00D36592" w:rsidRPr="001A1017">
              <w:rPr>
                <w:rFonts w:ascii="Open Sans" w:hAnsi="Open Sans" w:cs="Open Sans"/>
                <w:szCs w:val="18"/>
              </w:rPr>
              <w:t xml:space="preserve">niet indienen bij </w:t>
            </w:r>
            <w:r w:rsidR="002030B3" w:rsidRPr="001A1017">
              <w:rPr>
                <w:rFonts w:ascii="Open Sans" w:hAnsi="Open Sans" w:cs="Open Sans"/>
                <w:szCs w:val="18"/>
              </w:rPr>
              <w:t>Inschrijving</w:t>
            </w:r>
            <w:r w:rsidR="00D36592" w:rsidRPr="001A1017">
              <w:rPr>
                <w:rFonts w:ascii="Open Sans" w:hAnsi="Open Sans" w:cs="Open Sans"/>
                <w:szCs w:val="18"/>
              </w:rPr>
              <w:t>. Pas na verzoek hiertoe verstrekken)</w:t>
            </w:r>
          </w:p>
          <w:p w14:paraId="529A29E1" w14:textId="77777777" w:rsidR="00D36592" w:rsidRPr="001A1017" w:rsidRDefault="00D36592" w:rsidP="00397610">
            <w:pPr>
              <w:rPr>
                <w:rFonts w:ascii="Open Sans" w:hAnsi="Open Sans" w:cs="Open Sans"/>
                <w:szCs w:val="18"/>
              </w:rPr>
            </w:pPr>
          </w:p>
          <w:p w14:paraId="7F458808" w14:textId="77777777" w:rsidR="00397610" w:rsidRPr="001A1017" w:rsidRDefault="00397610" w:rsidP="00FA377C">
            <w:pPr>
              <w:numPr>
                <w:ilvl w:val="0"/>
                <w:numId w:val="7"/>
              </w:numPr>
              <w:rPr>
                <w:rFonts w:ascii="Open Sans" w:hAnsi="Open Sans" w:cs="Open Sans"/>
                <w:szCs w:val="18"/>
              </w:rPr>
            </w:pPr>
            <w:r w:rsidRPr="001A1017">
              <w:rPr>
                <w:rFonts w:ascii="Open Sans" w:hAnsi="Open Sans" w:cs="Open Sans"/>
                <w:szCs w:val="18"/>
              </w:rPr>
              <w:t>passende bankverklaringen of het bewijs van een verzekering tegen beroepsrisico’s;</w:t>
            </w:r>
          </w:p>
          <w:p w14:paraId="29809F4E" w14:textId="77777777" w:rsidR="00397610" w:rsidRPr="001A1017" w:rsidRDefault="00397610" w:rsidP="00FA377C">
            <w:pPr>
              <w:numPr>
                <w:ilvl w:val="0"/>
                <w:numId w:val="7"/>
              </w:numPr>
              <w:rPr>
                <w:rFonts w:ascii="Open Sans" w:hAnsi="Open Sans" w:cs="Open Sans"/>
                <w:szCs w:val="18"/>
              </w:rPr>
            </w:pPr>
            <w:r w:rsidRPr="001A1017">
              <w:rPr>
                <w:rFonts w:ascii="Open Sans" w:hAnsi="Open Sans" w:cs="Open Sans"/>
                <w:szCs w:val="18"/>
              </w:rPr>
              <w:t>overlegging van balansen of van balansuittreksels, indien de wetgeving van het land waar de ondernemer is gevestigd, de bekendmaking van balansen voorschrijft, of</w:t>
            </w:r>
          </w:p>
          <w:p w14:paraId="466C4BAD" w14:textId="77777777" w:rsidR="00397610" w:rsidRPr="001A1017" w:rsidRDefault="00397610" w:rsidP="00FA377C">
            <w:pPr>
              <w:numPr>
                <w:ilvl w:val="0"/>
                <w:numId w:val="7"/>
              </w:numPr>
              <w:rPr>
                <w:rFonts w:ascii="Open Sans" w:hAnsi="Open Sans" w:cs="Open Sans"/>
                <w:szCs w:val="18"/>
              </w:rPr>
            </w:pPr>
            <w:r w:rsidRPr="001A1017">
              <w:rPr>
                <w:rFonts w:ascii="Open Sans" w:hAnsi="Open Sans" w:cs="Open Sans"/>
                <w:szCs w:val="18"/>
              </w:rPr>
              <w:t>een verklaring betreffende de totale omzet en de omzet van de bedrijfsactiviteit die het voorwerp van de overheidsopdracht is, over ten hoogste de laatste drie beschikbare boekjaren, afhankelijk van de oprichtingsdatum of van de datum waarop de ondernemer met zijn bedrijvigheid is begonnen, voor zover de betrokken omzetcijfers beschikbaar zijn.</w:t>
            </w:r>
          </w:p>
          <w:p w14:paraId="43A00B9B" w14:textId="77777777" w:rsidR="00397610" w:rsidRPr="001A1017" w:rsidRDefault="00397610" w:rsidP="00397610">
            <w:pPr>
              <w:rPr>
                <w:rFonts w:ascii="Open Sans" w:hAnsi="Open Sans" w:cs="Open Sans"/>
                <w:szCs w:val="18"/>
              </w:rPr>
            </w:pPr>
          </w:p>
          <w:p w14:paraId="6DEA1864" w14:textId="5B40A178" w:rsidR="00397610" w:rsidRPr="001A1017" w:rsidRDefault="00397610" w:rsidP="00397610">
            <w:pPr>
              <w:rPr>
                <w:rFonts w:ascii="Open Sans" w:hAnsi="Open Sans" w:cs="Open Sans"/>
                <w:szCs w:val="18"/>
              </w:rPr>
            </w:pPr>
            <w:r w:rsidRPr="001A1017">
              <w:rPr>
                <w:rFonts w:ascii="Open Sans" w:hAnsi="Open Sans" w:cs="Open Sans"/>
                <w:szCs w:val="18"/>
              </w:rPr>
              <w:t xml:space="preserve">Indien met betrekking tot de financieel-economische draagkracht gebruik wordt gemaakt van de gegevens van de ‘moedermaatschappij/holding’, dient de </w:t>
            </w:r>
            <w:r w:rsidR="002030B3" w:rsidRPr="001A1017">
              <w:rPr>
                <w:rFonts w:ascii="Open Sans" w:hAnsi="Open Sans" w:cs="Open Sans"/>
                <w:szCs w:val="18"/>
              </w:rPr>
              <w:t>Inschrijver</w:t>
            </w:r>
            <w:r w:rsidRPr="001A1017">
              <w:rPr>
                <w:rFonts w:ascii="Open Sans" w:hAnsi="Open Sans" w:cs="Open Sans"/>
                <w:szCs w:val="18"/>
              </w:rPr>
              <w:t xml:space="preserve"> een verklaring van de ‘moedermaatschappij/holding’ te verstrekken waarin wordt verklaard dat de moedermaatschappij/holding zich onvoorwaardelijk garant staat voor de door de dochtermaatschappij op zich te nemen verplichtingen en de eventuele schulden die uit de </w:t>
            </w:r>
            <w:r w:rsidR="000E0E42" w:rsidRPr="001A1017">
              <w:rPr>
                <w:rFonts w:ascii="Open Sans" w:hAnsi="Open Sans" w:cs="Open Sans"/>
                <w:szCs w:val="18"/>
              </w:rPr>
              <w:t>Overeenkomst</w:t>
            </w:r>
            <w:r w:rsidRPr="001A1017">
              <w:rPr>
                <w:rFonts w:ascii="Open Sans" w:hAnsi="Open Sans" w:cs="Open Sans"/>
                <w:szCs w:val="18"/>
              </w:rPr>
              <w:t xml:space="preserve"> voortvloeien. De verklaring van de moedermaatschappij/holding dient te zijn ondertekend door een daartoe gemachtigde.</w:t>
            </w:r>
          </w:p>
          <w:p w14:paraId="48B6A16C" w14:textId="77777777" w:rsidR="00397610" w:rsidRPr="001A1017" w:rsidRDefault="00397610" w:rsidP="00397610">
            <w:pPr>
              <w:rPr>
                <w:rFonts w:ascii="Open Sans" w:hAnsi="Open Sans" w:cs="Open Sans"/>
                <w:szCs w:val="18"/>
              </w:rPr>
            </w:pPr>
          </w:p>
        </w:tc>
      </w:tr>
    </w:tbl>
    <w:p w14:paraId="2188EDCA" w14:textId="77777777" w:rsidR="00E26089" w:rsidRDefault="00E26089" w:rsidP="00F06D03">
      <w:pPr>
        <w:pStyle w:val="Heading3"/>
        <w:rPr>
          <w:rFonts w:ascii="Open Sans" w:hAnsi="Open Sans" w:cs="Open Sans"/>
          <w:szCs w:val="18"/>
        </w:rPr>
      </w:pPr>
      <w:bookmarkStart w:id="227" w:name="_Toc345687494"/>
    </w:p>
    <w:p w14:paraId="51E53989" w14:textId="16FA75E1" w:rsidR="004C3A62" w:rsidRPr="00E26089" w:rsidRDefault="001C3B82" w:rsidP="00E26089">
      <w:pPr>
        <w:pStyle w:val="SUB3"/>
        <w:numPr>
          <w:ilvl w:val="2"/>
          <w:numId w:val="23"/>
        </w:numPr>
      </w:pPr>
      <w:bookmarkStart w:id="228" w:name="_Toc88054517"/>
      <w:bookmarkStart w:id="229" w:name="_Toc88054581"/>
      <w:bookmarkStart w:id="230" w:name="_Toc89947011"/>
      <w:proofErr w:type="spellStart"/>
      <w:r w:rsidRPr="00E26089">
        <w:t>Referentiegegevens</w:t>
      </w:r>
      <w:proofErr w:type="spellEnd"/>
      <w:r w:rsidRPr="00E26089">
        <w:t xml:space="preserve"> (</w:t>
      </w:r>
      <w:proofErr w:type="spellStart"/>
      <w:r w:rsidRPr="00E26089">
        <w:t>technische</w:t>
      </w:r>
      <w:proofErr w:type="spellEnd"/>
      <w:r w:rsidRPr="00E26089">
        <w:t xml:space="preserve"> </w:t>
      </w:r>
      <w:proofErr w:type="spellStart"/>
      <w:r w:rsidRPr="00E26089">
        <w:t>bekwaamheid</w:t>
      </w:r>
      <w:proofErr w:type="spellEnd"/>
      <w:r w:rsidRPr="00E26089">
        <w:t>)</w:t>
      </w:r>
      <w:bookmarkEnd w:id="227"/>
      <w:bookmarkEnd w:id="228"/>
      <w:bookmarkEnd w:id="229"/>
      <w:bookmarkEnd w:id="230"/>
    </w:p>
    <w:p w14:paraId="61DD1E8D" w14:textId="7B21909C" w:rsidR="004D255F" w:rsidRPr="001A1017" w:rsidRDefault="00233608" w:rsidP="0022095D">
      <w:pPr>
        <w:pStyle w:val="Bullet"/>
        <w:rPr>
          <w:rFonts w:ascii="Open Sans" w:hAnsi="Open Sans" w:cs="Open Sans"/>
          <w:szCs w:val="18"/>
        </w:rPr>
      </w:pPr>
      <w:r w:rsidRPr="001A1017">
        <w:rPr>
          <w:rFonts w:ascii="Open Sans" w:hAnsi="Open Sans" w:cs="Open Sans"/>
          <w:szCs w:val="18"/>
        </w:rPr>
        <w:t xml:space="preserve">De </w:t>
      </w:r>
      <w:r w:rsidR="002030B3" w:rsidRPr="001A1017">
        <w:rPr>
          <w:rFonts w:ascii="Open Sans" w:hAnsi="Open Sans" w:cs="Open Sans"/>
          <w:szCs w:val="18"/>
        </w:rPr>
        <w:t>Aanbestedende dienst</w:t>
      </w:r>
      <w:r w:rsidRPr="001A1017">
        <w:rPr>
          <w:rFonts w:ascii="Open Sans" w:hAnsi="Open Sans" w:cs="Open Sans"/>
          <w:szCs w:val="18"/>
        </w:rPr>
        <w:t xml:space="preserve"> heeft de volgende kerncompetenties vastgesteld die overeenkomen met ervaring op essentiële punten van de opdracht:</w:t>
      </w:r>
    </w:p>
    <w:p w14:paraId="7AE9E2A2" w14:textId="35B33030" w:rsidR="004D255F" w:rsidRPr="001A1017" w:rsidRDefault="001D1DBF" w:rsidP="00FA377C">
      <w:pPr>
        <w:numPr>
          <w:ilvl w:val="0"/>
          <w:numId w:val="19"/>
        </w:numPr>
        <w:rPr>
          <w:rFonts w:ascii="Open Sans" w:hAnsi="Open Sans" w:cs="Open Sans"/>
          <w:szCs w:val="18"/>
        </w:rPr>
      </w:pPr>
      <w:r w:rsidRPr="001A1017">
        <w:rPr>
          <w:rFonts w:ascii="Open Sans" w:hAnsi="Open Sans" w:cs="Open Sans"/>
          <w:szCs w:val="18"/>
        </w:rPr>
        <w:t xml:space="preserve">Kerncompetentie 1: Uw organisatie heeft aantoonbare ervaring met het implementeren van </w:t>
      </w:r>
      <w:r w:rsidR="00F43198">
        <w:rPr>
          <w:rFonts w:ascii="Open Sans" w:hAnsi="Open Sans" w:cs="Open Sans"/>
          <w:szCs w:val="18"/>
        </w:rPr>
        <w:t>het aangeboden</w:t>
      </w:r>
      <w:r w:rsidRPr="001A1017">
        <w:rPr>
          <w:rFonts w:ascii="Open Sans" w:hAnsi="Open Sans" w:cs="Open Sans"/>
          <w:szCs w:val="18"/>
        </w:rPr>
        <w:t xml:space="preserve"> </w:t>
      </w:r>
      <w:r w:rsidR="00DC3CAA">
        <w:rPr>
          <w:rFonts w:ascii="Open Sans" w:hAnsi="Open Sans" w:cs="Open Sans"/>
          <w:szCs w:val="18"/>
        </w:rPr>
        <w:t>Learning Management Systeem</w:t>
      </w:r>
      <w:r w:rsidRPr="001A1017">
        <w:rPr>
          <w:rFonts w:ascii="Open Sans" w:hAnsi="Open Sans" w:cs="Open Sans"/>
          <w:szCs w:val="18"/>
        </w:rPr>
        <w:t xml:space="preserve"> bij een organisatie met ten minste </w:t>
      </w:r>
      <w:r w:rsidR="001E44B2">
        <w:rPr>
          <w:rFonts w:ascii="Open Sans" w:hAnsi="Open Sans" w:cs="Open Sans"/>
          <w:szCs w:val="18"/>
        </w:rPr>
        <w:t>4.200</w:t>
      </w:r>
      <w:r w:rsidRPr="001A1017">
        <w:rPr>
          <w:rFonts w:ascii="Open Sans" w:hAnsi="Open Sans" w:cs="Open Sans"/>
          <w:szCs w:val="18"/>
        </w:rPr>
        <w:t xml:space="preserve"> </w:t>
      </w:r>
      <w:r w:rsidR="001E44B2">
        <w:rPr>
          <w:rFonts w:ascii="Open Sans" w:hAnsi="Open Sans" w:cs="Open Sans"/>
          <w:szCs w:val="18"/>
        </w:rPr>
        <w:t>studenten</w:t>
      </w:r>
      <w:r w:rsidR="00EE370C" w:rsidRPr="001A1017">
        <w:rPr>
          <w:rFonts w:ascii="Open Sans" w:hAnsi="Open Sans" w:cs="Open Sans"/>
          <w:szCs w:val="18"/>
        </w:rPr>
        <w:t>.</w:t>
      </w:r>
    </w:p>
    <w:p w14:paraId="79A851C4" w14:textId="07D149C0" w:rsidR="004D255F" w:rsidRPr="001A1017" w:rsidRDefault="004C3D77" w:rsidP="00FA377C">
      <w:pPr>
        <w:numPr>
          <w:ilvl w:val="0"/>
          <w:numId w:val="19"/>
        </w:numPr>
        <w:rPr>
          <w:rFonts w:ascii="Open Sans" w:hAnsi="Open Sans" w:cs="Open Sans"/>
          <w:szCs w:val="18"/>
        </w:rPr>
      </w:pPr>
      <w:r w:rsidRPr="001A1017">
        <w:rPr>
          <w:rFonts w:ascii="Open Sans" w:hAnsi="Open Sans" w:cs="Open Sans"/>
          <w:szCs w:val="18"/>
        </w:rPr>
        <w:t xml:space="preserve">Kerncompetentie 2: Uw organisatie heeft aantoonbare ervaring met het implementeren van </w:t>
      </w:r>
      <w:r w:rsidR="0036653D">
        <w:rPr>
          <w:rFonts w:ascii="Open Sans" w:hAnsi="Open Sans" w:cs="Open Sans"/>
          <w:szCs w:val="18"/>
        </w:rPr>
        <w:t>het aangeboden</w:t>
      </w:r>
      <w:r w:rsidRPr="001A1017">
        <w:rPr>
          <w:rFonts w:ascii="Open Sans" w:hAnsi="Open Sans" w:cs="Open Sans"/>
          <w:szCs w:val="18"/>
        </w:rPr>
        <w:t xml:space="preserve"> </w:t>
      </w:r>
      <w:r w:rsidR="001E44B2">
        <w:rPr>
          <w:rFonts w:ascii="Open Sans" w:hAnsi="Open Sans" w:cs="Open Sans"/>
          <w:szCs w:val="18"/>
        </w:rPr>
        <w:t>Learning Management Systeem</w:t>
      </w:r>
      <w:r w:rsidRPr="001A1017">
        <w:rPr>
          <w:rFonts w:ascii="Open Sans" w:hAnsi="Open Sans" w:cs="Open Sans"/>
          <w:szCs w:val="18"/>
        </w:rPr>
        <w:t xml:space="preserve"> bij een niet-private hoger onderwijsinstelling</w:t>
      </w:r>
      <w:r w:rsidR="00364D87" w:rsidRPr="001A1017">
        <w:rPr>
          <w:rFonts w:ascii="Open Sans" w:hAnsi="Open Sans" w:cs="Open Sans"/>
          <w:szCs w:val="18"/>
        </w:rPr>
        <w:t>.</w:t>
      </w:r>
    </w:p>
    <w:p w14:paraId="364D7146" w14:textId="77777777" w:rsidR="00233608" w:rsidRPr="001A1017" w:rsidRDefault="00233608" w:rsidP="00233608">
      <w:pPr>
        <w:rPr>
          <w:rFonts w:ascii="Open Sans" w:hAnsi="Open Sans" w:cs="Open Sans"/>
          <w:szCs w:val="18"/>
        </w:rPr>
      </w:pPr>
    </w:p>
    <w:p w14:paraId="53FF4818" w14:textId="62A2664D" w:rsidR="00233608" w:rsidRPr="001A1017" w:rsidRDefault="009F3516" w:rsidP="00233608">
      <w:pPr>
        <w:rPr>
          <w:rFonts w:ascii="Open Sans" w:hAnsi="Open Sans" w:cs="Open Sans"/>
          <w:szCs w:val="18"/>
        </w:rPr>
      </w:pPr>
      <w:r w:rsidRPr="001A1017">
        <w:rPr>
          <w:rFonts w:ascii="Open Sans" w:hAnsi="Open Sans" w:cs="Open Sans"/>
          <w:szCs w:val="18"/>
        </w:rPr>
        <w:t xml:space="preserve">Door het invullen </w:t>
      </w:r>
      <w:r w:rsidR="00664772" w:rsidRPr="001A1017">
        <w:rPr>
          <w:rFonts w:ascii="Open Sans" w:hAnsi="Open Sans" w:cs="Open Sans"/>
          <w:szCs w:val="18"/>
        </w:rPr>
        <w:t xml:space="preserve">van deel IV </w:t>
      </w:r>
      <w:r w:rsidRPr="001A1017">
        <w:rPr>
          <w:rFonts w:ascii="Open Sans" w:hAnsi="Open Sans" w:cs="Open Sans"/>
          <w:szCs w:val="18"/>
        </w:rPr>
        <w:t xml:space="preserve">en rechtsgeldig ondertekenen van het </w:t>
      </w:r>
      <w:r w:rsidR="005F239F" w:rsidRPr="001A1017">
        <w:rPr>
          <w:rFonts w:ascii="Open Sans" w:hAnsi="Open Sans" w:cs="Open Sans"/>
          <w:szCs w:val="18"/>
        </w:rPr>
        <w:t>UEA</w:t>
      </w:r>
      <w:r w:rsidR="00233608" w:rsidRPr="001A1017">
        <w:rPr>
          <w:rFonts w:ascii="Open Sans" w:hAnsi="Open Sans" w:cs="Open Sans"/>
          <w:szCs w:val="18"/>
        </w:rPr>
        <w:t xml:space="preserve"> verklaart </w:t>
      </w:r>
      <w:r w:rsidR="002030B3" w:rsidRPr="001A1017">
        <w:rPr>
          <w:rFonts w:ascii="Open Sans" w:hAnsi="Open Sans" w:cs="Open Sans"/>
          <w:szCs w:val="18"/>
        </w:rPr>
        <w:t>Inschrijver</w:t>
      </w:r>
      <w:r w:rsidR="00233608" w:rsidRPr="001A1017">
        <w:rPr>
          <w:rFonts w:ascii="Open Sans" w:hAnsi="Open Sans" w:cs="Open Sans"/>
          <w:szCs w:val="18"/>
        </w:rPr>
        <w:t xml:space="preserve"> </w:t>
      </w:r>
      <w:r w:rsidR="00233608" w:rsidRPr="001A1017">
        <w:rPr>
          <w:rFonts w:ascii="Open Sans" w:hAnsi="Open Sans" w:cs="Open Sans"/>
          <w:szCs w:val="18"/>
          <w:u w:val="single"/>
        </w:rPr>
        <w:t>per hierboven vermelde kerncompetentie</w:t>
      </w:r>
      <w:r w:rsidR="00233608" w:rsidRPr="001A1017">
        <w:rPr>
          <w:rFonts w:ascii="Open Sans" w:hAnsi="Open Sans" w:cs="Open Sans"/>
          <w:szCs w:val="18"/>
        </w:rPr>
        <w:t xml:space="preserve"> minimaal één referentieopdracht te hebben uitgevoerd die voldoet aan de volgende minimumeisen:</w:t>
      </w:r>
    </w:p>
    <w:p w14:paraId="037DAD5E" w14:textId="3907613D" w:rsidR="00233608" w:rsidRPr="001A1017" w:rsidRDefault="00233608" w:rsidP="00FA377C">
      <w:pPr>
        <w:pStyle w:val="Bullet"/>
        <w:numPr>
          <w:ilvl w:val="0"/>
          <w:numId w:val="16"/>
        </w:numPr>
        <w:rPr>
          <w:rFonts w:ascii="Open Sans" w:hAnsi="Open Sans" w:cs="Open Sans"/>
          <w:szCs w:val="18"/>
        </w:rPr>
      </w:pPr>
      <w:r w:rsidRPr="001A1017">
        <w:rPr>
          <w:rFonts w:ascii="Open Sans" w:hAnsi="Open Sans" w:cs="Open Sans"/>
          <w:szCs w:val="18"/>
        </w:rPr>
        <w:t>Het onderwerp van de referentieopdracht dient vergelijkbaar te zijn met de betreffende kerncompetentie</w:t>
      </w:r>
      <w:r w:rsidR="003A42A1" w:rsidRPr="001A1017">
        <w:rPr>
          <w:rFonts w:ascii="Open Sans" w:hAnsi="Open Sans" w:cs="Open Sans"/>
          <w:szCs w:val="18"/>
        </w:rPr>
        <w:t>.</w:t>
      </w:r>
    </w:p>
    <w:p w14:paraId="09494CB6" w14:textId="55D30939" w:rsidR="00233608" w:rsidRPr="001A1017" w:rsidRDefault="00233608" w:rsidP="00FA377C">
      <w:pPr>
        <w:pStyle w:val="Bullet"/>
        <w:numPr>
          <w:ilvl w:val="0"/>
          <w:numId w:val="15"/>
        </w:numPr>
        <w:rPr>
          <w:rFonts w:ascii="Open Sans" w:hAnsi="Open Sans" w:cs="Open Sans"/>
          <w:szCs w:val="18"/>
        </w:rPr>
      </w:pPr>
      <w:r w:rsidRPr="001A1017">
        <w:rPr>
          <w:rFonts w:ascii="Open Sans" w:hAnsi="Open Sans" w:cs="Open Sans"/>
          <w:szCs w:val="18"/>
        </w:rPr>
        <w:t xml:space="preserve">De referentieopdracht moet </w:t>
      </w:r>
      <w:r w:rsidR="003A42A1" w:rsidRPr="001A1017">
        <w:rPr>
          <w:rFonts w:ascii="Open Sans" w:hAnsi="Open Sans" w:cs="Open Sans"/>
          <w:szCs w:val="18"/>
        </w:rPr>
        <w:t xml:space="preserve">naar tevredenheid van </w:t>
      </w:r>
      <w:r w:rsidR="002030B3" w:rsidRPr="001A1017">
        <w:rPr>
          <w:rFonts w:ascii="Open Sans" w:hAnsi="Open Sans" w:cs="Open Sans"/>
          <w:szCs w:val="18"/>
        </w:rPr>
        <w:t>Opdrachtgever</w:t>
      </w:r>
      <w:r w:rsidR="003A42A1" w:rsidRPr="001A1017">
        <w:rPr>
          <w:rFonts w:ascii="Open Sans" w:hAnsi="Open Sans" w:cs="Open Sans"/>
          <w:szCs w:val="18"/>
        </w:rPr>
        <w:t xml:space="preserve"> </w:t>
      </w:r>
      <w:r w:rsidRPr="001A1017">
        <w:rPr>
          <w:rFonts w:ascii="Open Sans" w:hAnsi="Open Sans" w:cs="Open Sans"/>
          <w:szCs w:val="18"/>
        </w:rPr>
        <w:t xml:space="preserve">uitgevoerd of afgerond zijn in de afgelopen drie jaar voorafgaand aan de sluitingsdatum voor het indienen van de </w:t>
      </w:r>
      <w:r w:rsidR="002030B3" w:rsidRPr="001A1017">
        <w:rPr>
          <w:rFonts w:ascii="Open Sans" w:hAnsi="Open Sans" w:cs="Open Sans"/>
          <w:szCs w:val="18"/>
        </w:rPr>
        <w:t>Inschrijving</w:t>
      </w:r>
      <w:r w:rsidRPr="001A1017">
        <w:rPr>
          <w:rFonts w:ascii="Open Sans" w:hAnsi="Open Sans" w:cs="Open Sans"/>
          <w:szCs w:val="18"/>
        </w:rPr>
        <w:t xml:space="preserve">. Indien gebruik wordt gemaakt van een nog niet (geheel) afgeronde opdracht mogen alleen de werkelijk behaalde resultaten van de lopende </w:t>
      </w:r>
      <w:r w:rsidR="002030B3" w:rsidRPr="001A1017">
        <w:rPr>
          <w:rFonts w:ascii="Open Sans" w:hAnsi="Open Sans" w:cs="Open Sans"/>
          <w:szCs w:val="18"/>
        </w:rPr>
        <w:t>Overeenkomst</w:t>
      </w:r>
      <w:r w:rsidRPr="001A1017">
        <w:rPr>
          <w:rFonts w:ascii="Open Sans" w:hAnsi="Open Sans" w:cs="Open Sans"/>
          <w:szCs w:val="18"/>
        </w:rPr>
        <w:t xml:space="preserve"> worden opgegeven en kan niet worden volstaan met een prognose van de resultaten.</w:t>
      </w:r>
    </w:p>
    <w:p w14:paraId="5C109B49" w14:textId="77777777" w:rsidR="00233608" w:rsidRPr="001A1017" w:rsidRDefault="00233608" w:rsidP="0022095D">
      <w:pPr>
        <w:pStyle w:val="Bullet"/>
        <w:rPr>
          <w:rFonts w:ascii="Open Sans" w:hAnsi="Open Sans" w:cs="Open Sans"/>
          <w:szCs w:val="18"/>
        </w:rPr>
      </w:pPr>
    </w:p>
    <w:p w14:paraId="7E4EB6FA" w14:textId="06FFC1AD" w:rsidR="00233608" w:rsidRPr="001A1017" w:rsidRDefault="00233608" w:rsidP="00233608">
      <w:pPr>
        <w:rPr>
          <w:rFonts w:ascii="Open Sans" w:hAnsi="Open Sans" w:cs="Open Sans"/>
          <w:szCs w:val="18"/>
        </w:rPr>
      </w:pPr>
      <w:r w:rsidRPr="001A1017">
        <w:rPr>
          <w:rFonts w:ascii="Open Sans" w:hAnsi="Open Sans" w:cs="Open Sans"/>
          <w:szCs w:val="18"/>
        </w:rPr>
        <w:t xml:space="preserve">Het gebruikmaken bij de referenties van ervaring van een of meer onderaannemers is alleen toegestaan indien die onderaannemer(s) bij de uitvoering van de onderhavige </w:t>
      </w:r>
      <w:r w:rsidR="000E0E42" w:rsidRPr="001A1017">
        <w:rPr>
          <w:rFonts w:ascii="Open Sans" w:hAnsi="Open Sans" w:cs="Open Sans"/>
          <w:szCs w:val="18"/>
        </w:rPr>
        <w:t>Overeenkomst</w:t>
      </w:r>
      <w:r w:rsidRPr="001A1017">
        <w:rPr>
          <w:rFonts w:ascii="Open Sans" w:hAnsi="Open Sans" w:cs="Open Sans"/>
          <w:szCs w:val="18"/>
        </w:rPr>
        <w:t xml:space="preserve"> wordt/worden ingezet en </w:t>
      </w:r>
      <w:r w:rsidR="002030B3" w:rsidRPr="001A1017">
        <w:rPr>
          <w:rFonts w:ascii="Open Sans" w:hAnsi="Open Sans" w:cs="Open Sans"/>
          <w:szCs w:val="18"/>
        </w:rPr>
        <w:t>Inschrijver</w:t>
      </w:r>
      <w:r w:rsidRPr="001A1017">
        <w:rPr>
          <w:rFonts w:ascii="Open Sans" w:hAnsi="Open Sans" w:cs="Open Sans"/>
          <w:szCs w:val="18"/>
        </w:rPr>
        <w:t xml:space="preserve"> ook daadwerkelijk over de kennis en ervaring van betreffende onderaannemer(s) kan beschikken en hiervan ook feitelijk gebruik zal maken bij de uitvoering van de opdracht.</w:t>
      </w:r>
    </w:p>
    <w:p w14:paraId="2CCE87D6" w14:textId="77777777" w:rsidR="00233608" w:rsidRPr="001A1017" w:rsidRDefault="00233608" w:rsidP="00233608">
      <w:pPr>
        <w:rPr>
          <w:rFonts w:ascii="Open Sans" w:hAnsi="Open Sans" w:cs="Open Sans"/>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0"/>
      </w:tblGrid>
      <w:tr w:rsidR="00233608" w:rsidRPr="001A1017" w14:paraId="51928F0F" w14:textId="77777777" w:rsidTr="00BE5D73">
        <w:trPr>
          <w:trHeight w:val="1812"/>
        </w:trPr>
        <w:tc>
          <w:tcPr>
            <w:tcW w:w="9018" w:type="dxa"/>
            <w:shd w:val="clear" w:color="auto" w:fill="F3F3F3"/>
          </w:tcPr>
          <w:p w14:paraId="0A3DEFB1" w14:textId="2CCCE3BD" w:rsidR="00233608" w:rsidRPr="001A1017" w:rsidRDefault="00233608" w:rsidP="007F6440">
            <w:pPr>
              <w:rPr>
                <w:rFonts w:ascii="Open Sans" w:hAnsi="Open Sans" w:cs="Open Sans"/>
                <w:szCs w:val="18"/>
              </w:rPr>
            </w:pPr>
            <w:r w:rsidRPr="001A1017">
              <w:rPr>
                <w:rFonts w:ascii="Open Sans" w:hAnsi="Open Sans" w:cs="Open Sans"/>
                <w:szCs w:val="18"/>
              </w:rPr>
              <w:t>Bewijsmiddelen (</w:t>
            </w:r>
            <w:r w:rsidR="00DA6A2A" w:rsidRPr="001A1017">
              <w:rPr>
                <w:rFonts w:ascii="Open Sans" w:hAnsi="Open Sans" w:cs="Open Sans"/>
                <w:szCs w:val="18"/>
              </w:rPr>
              <w:t xml:space="preserve">niet indienen bij </w:t>
            </w:r>
            <w:r w:rsidR="002030B3" w:rsidRPr="001A1017">
              <w:rPr>
                <w:rFonts w:ascii="Open Sans" w:hAnsi="Open Sans" w:cs="Open Sans"/>
                <w:szCs w:val="18"/>
              </w:rPr>
              <w:t>Inschrijving</w:t>
            </w:r>
            <w:r w:rsidR="00DA6A2A" w:rsidRPr="001A1017">
              <w:rPr>
                <w:rFonts w:ascii="Open Sans" w:hAnsi="Open Sans" w:cs="Open Sans"/>
                <w:szCs w:val="18"/>
              </w:rPr>
              <w:t>. Pas na verzoek hiertoe verstrekken)</w:t>
            </w:r>
          </w:p>
          <w:p w14:paraId="1C13EDAC" w14:textId="77777777" w:rsidR="00E61F5C" w:rsidRPr="001A1017" w:rsidRDefault="00E61F5C" w:rsidP="007F6440">
            <w:pPr>
              <w:rPr>
                <w:rFonts w:ascii="Open Sans" w:hAnsi="Open Sans" w:cs="Open Sans"/>
                <w:szCs w:val="18"/>
              </w:rPr>
            </w:pPr>
          </w:p>
          <w:p w14:paraId="60641AEB" w14:textId="5D4A605B" w:rsidR="00233608" w:rsidRDefault="00233608" w:rsidP="007F6440">
            <w:pPr>
              <w:rPr>
                <w:rFonts w:ascii="Open Sans" w:hAnsi="Open Sans" w:cs="Open Sans"/>
                <w:szCs w:val="18"/>
              </w:rPr>
            </w:pPr>
            <w:r w:rsidRPr="001A1017">
              <w:rPr>
                <w:rFonts w:ascii="Open Sans" w:hAnsi="Open Sans" w:cs="Open Sans"/>
                <w:bCs/>
                <w:iCs/>
                <w:szCs w:val="18"/>
              </w:rPr>
              <w:t>Het per kerncompetentie overleggen van één</w:t>
            </w:r>
            <w:r w:rsidRPr="001A1017">
              <w:rPr>
                <w:rFonts w:ascii="Open Sans" w:hAnsi="Open Sans" w:cs="Open Sans"/>
                <w:szCs w:val="18"/>
              </w:rPr>
              <w:t xml:space="preserve"> referentie die voldoet aan de hierboven gestelde eisen. Indien in één referentie meerdere kerncompetenties tot uiting komen die voldoen aan de gestelde eisen, mag u voor die kerncompetenties dezelfde referentie gebruiken. De referentie(s) dient</w:t>
            </w:r>
            <w:r w:rsidR="00DA6A2A" w:rsidRPr="001A1017">
              <w:rPr>
                <w:rFonts w:ascii="Open Sans" w:hAnsi="Open Sans" w:cs="Open Sans"/>
                <w:szCs w:val="18"/>
              </w:rPr>
              <w:t>/dienen</w:t>
            </w:r>
            <w:r w:rsidRPr="001A1017">
              <w:rPr>
                <w:rFonts w:ascii="Open Sans" w:hAnsi="Open Sans" w:cs="Open Sans"/>
                <w:szCs w:val="18"/>
              </w:rPr>
              <w:t xml:space="preserve"> zowel te zijn ondertekend door de referent (de </w:t>
            </w:r>
            <w:r w:rsidR="002030B3" w:rsidRPr="001A1017">
              <w:rPr>
                <w:rFonts w:ascii="Open Sans" w:hAnsi="Open Sans" w:cs="Open Sans"/>
                <w:szCs w:val="18"/>
              </w:rPr>
              <w:t>Opdrachtgever</w:t>
            </w:r>
            <w:r w:rsidRPr="001A1017">
              <w:rPr>
                <w:rFonts w:ascii="Open Sans" w:hAnsi="Open Sans" w:cs="Open Sans"/>
                <w:szCs w:val="18"/>
              </w:rPr>
              <w:t xml:space="preserve">) als door de rechtsgeldig bevoegde persoon die </w:t>
            </w:r>
            <w:r w:rsidR="002030B3" w:rsidRPr="001A1017">
              <w:rPr>
                <w:rFonts w:ascii="Open Sans" w:hAnsi="Open Sans" w:cs="Open Sans"/>
                <w:szCs w:val="18"/>
              </w:rPr>
              <w:t>Inschrijver</w:t>
            </w:r>
            <w:r w:rsidRPr="001A1017">
              <w:rPr>
                <w:rFonts w:ascii="Open Sans" w:hAnsi="Open Sans" w:cs="Open Sans"/>
                <w:szCs w:val="18"/>
              </w:rPr>
              <w:t xml:space="preserve"> mag vertegenwoordigen. </w:t>
            </w:r>
          </w:p>
          <w:p w14:paraId="05C39DB4" w14:textId="63C44458" w:rsidR="00E61F5C" w:rsidRPr="001A1017" w:rsidRDefault="00E61F5C" w:rsidP="007F6440">
            <w:pPr>
              <w:rPr>
                <w:rFonts w:ascii="Open Sans" w:hAnsi="Open Sans" w:cs="Open Sans"/>
                <w:szCs w:val="18"/>
              </w:rPr>
            </w:pPr>
            <w:r>
              <w:rPr>
                <w:rFonts w:ascii="Open Sans" w:hAnsi="Open Sans" w:cs="Open Sans"/>
                <w:szCs w:val="18"/>
              </w:rPr>
              <w:t>Gebruik hiervoor standaardformulier 6: Referenties</w:t>
            </w:r>
          </w:p>
          <w:p w14:paraId="6C41A797" w14:textId="2D799821" w:rsidR="00BC23AC" w:rsidRPr="001A1017" w:rsidRDefault="00233608" w:rsidP="007F6440">
            <w:pPr>
              <w:rPr>
                <w:rFonts w:ascii="Open Sans" w:hAnsi="Open Sans" w:cs="Open Sans"/>
                <w:szCs w:val="18"/>
              </w:rPr>
            </w:pPr>
            <w:r w:rsidRPr="001A1017">
              <w:rPr>
                <w:rFonts w:ascii="Open Sans" w:hAnsi="Open Sans" w:cs="Open Sans"/>
                <w:szCs w:val="18"/>
              </w:rPr>
              <w:br/>
              <w:t xml:space="preserve">De </w:t>
            </w:r>
            <w:r w:rsidR="002030B3" w:rsidRPr="001A1017">
              <w:rPr>
                <w:rFonts w:ascii="Open Sans" w:hAnsi="Open Sans" w:cs="Open Sans"/>
                <w:szCs w:val="18"/>
              </w:rPr>
              <w:t>Aanbestedende dienst</w:t>
            </w:r>
            <w:r w:rsidRPr="001A1017">
              <w:rPr>
                <w:rFonts w:ascii="Open Sans" w:hAnsi="Open Sans" w:cs="Open Sans"/>
                <w:szCs w:val="18"/>
              </w:rPr>
              <w:t xml:space="preserve"> behoudt zich het recht voor zo nodig referenties op juistheid en volledigheid te controleren en zonder tussenkomst en/of toestemming van </w:t>
            </w:r>
            <w:r w:rsidR="002030B3" w:rsidRPr="001A1017">
              <w:rPr>
                <w:rFonts w:ascii="Open Sans" w:hAnsi="Open Sans" w:cs="Open Sans"/>
                <w:szCs w:val="18"/>
              </w:rPr>
              <w:t>Inschrijver</w:t>
            </w:r>
            <w:r w:rsidRPr="001A1017">
              <w:rPr>
                <w:rFonts w:ascii="Open Sans" w:hAnsi="Open Sans" w:cs="Open Sans"/>
                <w:szCs w:val="18"/>
              </w:rPr>
              <w:t xml:space="preserve"> contact op te nemen met een of meer referenties.</w:t>
            </w:r>
          </w:p>
          <w:p w14:paraId="2DC74AEF" w14:textId="77777777" w:rsidR="00233608" w:rsidRPr="001A1017" w:rsidRDefault="00233608" w:rsidP="007F6440">
            <w:pPr>
              <w:rPr>
                <w:rFonts w:ascii="Open Sans" w:hAnsi="Open Sans" w:cs="Open Sans"/>
                <w:szCs w:val="18"/>
              </w:rPr>
            </w:pPr>
          </w:p>
        </w:tc>
      </w:tr>
    </w:tbl>
    <w:p w14:paraId="3CC3A4AF" w14:textId="77777777" w:rsidR="00E26089" w:rsidRPr="00A62754" w:rsidRDefault="00E26089" w:rsidP="00E26089">
      <w:pPr>
        <w:pStyle w:val="SUB3"/>
        <w:ind w:left="720" w:firstLine="0"/>
        <w:rPr>
          <w:lang w:val="nl-NL"/>
        </w:rPr>
      </w:pPr>
      <w:bookmarkStart w:id="231" w:name="_Toc339440650"/>
      <w:bookmarkStart w:id="232" w:name="_Toc339446837"/>
      <w:bookmarkStart w:id="233" w:name="_Toc339447123"/>
      <w:bookmarkStart w:id="234" w:name="_Toc339454178"/>
      <w:bookmarkStart w:id="235" w:name="_Toc339456618"/>
      <w:bookmarkStart w:id="236" w:name="_Toc339519831"/>
      <w:bookmarkStart w:id="237" w:name="_Toc339521859"/>
      <w:bookmarkStart w:id="238" w:name="_Toc345687497"/>
      <w:bookmarkEnd w:id="231"/>
      <w:bookmarkEnd w:id="232"/>
      <w:bookmarkEnd w:id="233"/>
      <w:bookmarkEnd w:id="234"/>
      <w:bookmarkEnd w:id="235"/>
      <w:bookmarkEnd w:id="236"/>
      <w:bookmarkEnd w:id="237"/>
    </w:p>
    <w:p w14:paraId="5CBED001" w14:textId="5E2E9980" w:rsidR="004C3A62" w:rsidRPr="00E26089" w:rsidRDefault="004C3A62" w:rsidP="00E26089">
      <w:pPr>
        <w:pStyle w:val="SUB3"/>
        <w:numPr>
          <w:ilvl w:val="2"/>
          <w:numId w:val="23"/>
        </w:numPr>
      </w:pPr>
      <w:bookmarkStart w:id="239" w:name="_Toc88054518"/>
      <w:bookmarkStart w:id="240" w:name="_Toc88054582"/>
      <w:bookmarkStart w:id="241" w:name="_Toc89947012"/>
      <w:proofErr w:type="spellStart"/>
      <w:r w:rsidRPr="00E26089">
        <w:t>Kwaliteitszorg</w:t>
      </w:r>
      <w:proofErr w:type="spellEnd"/>
      <w:r w:rsidR="001C3B82" w:rsidRPr="00E26089">
        <w:t xml:space="preserve"> (</w:t>
      </w:r>
      <w:proofErr w:type="spellStart"/>
      <w:r w:rsidR="001C3B82" w:rsidRPr="00E26089">
        <w:t>technische</w:t>
      </w:r>
      <w:proofErr w:type="spellEnd"/>
      <w:r w:rsidR="001C3B82" w:rsidRPr="00E26089">
        <w:t xml:space="preserve"> </w:t>
      </w:r>
      <w:proofErr w:type="spellStart"/>
      <w:r w:rsidR="001C3B82" w:rsidRPr="00E26089">
        <w:t>bekwaamheid</w:t>
      </w:r>
      <w:proofErr w:type="spellEnd"/>
      <w:r w:rsidR="001C3B82" w:rsidRPr="00E26089">
        <w:t>)</w:t>
      </w:r>
      <w:bookmarkEnd w:id="238"/>
      <w:bookmarkEnd w:id="239"/>
      <w:bookmarkEnd w:id="240"/>
      <w:bookmarkEnd w:id="241"/>
      <w:r w:rsidRPr="00E26089">
        <w:t xml:space="preserve"> </w:t>
      </w:r>
    </w:p>
    <w:p w14:paraId="4084D1AA" w14:textId="2A800504" w:rsidR="004C3A62" w:rsidRPr="001A1017" w:rsidRDefault="009F3516" w:rsidP="00E85583">
      <w:pPr>
        <w:rPr>
          <w:rFonts w:ascii="Open Sans" w:hAnsi="Open Sans" w:cs="Open Sans"/>
          <w:szCs w:val="18"/>
        </w:rPr>
      </w:pPr>
      <w:r w:rsidRPr="001A1017">
        <w:rPr>
          <w:rFonts w:ascii="Open Sans" w:hAnsi="Open Sans" w:cs="Open Sans"/>
          <w:szCs w:val="18"/>
        </w:rPr>
        <w:t xml:space="preserve">Door het invullen </w:t>
      </w:r>
      <w:r w:rsidR="00664772" w:rsidRPr="001A1017">
        <w:rPr>
          <w:rFonts w:ascii="Open Sans" w:hAnsi="Open Sans" w:cs="Open Sans"/>
          <w:szCs w:val="18"/>
        </w:rPr>
        <w:t xml:space="preserve">van deel IV </w:t>
      </w:r>
      <w:r w:rsidRPr="001A1017">
        <w:rPr>
          <w:rFonts w:ascii="Open Sans" w:hAnsi="Open Sans" w:cs="Open Sans"/>
          <w:szCs w:val="18"/>
        </w:rPr>
        <w:t xml:space="preserve">en rechtsgeldig ondertekenen van het </w:t>
      </w:r>
      <w:r w:rsidR="005F239F" w:rsidRPr="001A1017">
        <w:rPr>
          <w:rFonts w:ascii="Open Sans" w:hAnsi="Open Sans" w:cs="Open Sans"/>
          <w:szCs w:val="18"/>
        </w:rPr>
        <w:t>UEA</w:t>
      </w:r>
      <w:r w:rsidRPr="001A1017">
        <w:rPr>
          <w:rFonts w:ascii="Open Sans" w:hAnsi="Open Sans" w:cs="Open Sans"/>
          <w:szCs w:val="18"/>
        </w:rPr>
        <w:t xml:space="preserve"> </w:t>
      </w:r>
      <w:r w:rsidR="004C3A62" w:rsidRPr="001A1017">
        <w:rPr>
          <w:rFonts w:ascii="Open Sans" w:hAnsi="Open Sans" w:cs="Open Sans"/>
          <w:szCs w:val="18"/>
        </w:rPr>
        <w:t xml:space="preserve">verklaart </w:t>
      </w:r>
      <w:r w:rsidR="002030B3" w:rsidRPr="001A1017">
        <w:rPr>
          <w:rFonts w:ascii="Open Sans" w:hAnsi="Open Sans" w:cs="Open Sans"/>
          <w:szCs w:val="18"/>
        </w:rPr>
        <w:t>Inschrijver</w:t>
      </w:r>
      <w:r w:rsidR="005344C7" w:rsidRPr="001A1017">
        <w:rPr>
          <w:rFonts w:ascii="Open Sans" w:hAnsi="Open Sans" w:cs="Open Sans"/>
          <w:szCs w:val="18"/>
        </w:rPr>
        <w:t xml:space="preserve"> </w:t>
      </w:r>
      <w:r w:rsidR="004C3A62" w:rsidRPr="001A1017">
        <w:rPr>
          <w:rFonts w:ascii="Open Sans" w:hAnsi="Open Sans" w:cs="Open Sans"/>
          <w:szCs w:val="18"/>
        </w:rPr>
        <w:t xml:space="preserve">dat hij beschikt over een geldig gecertificeerd </w:t>
      </w:r>
      <w:r w:rsidR="00D3470B" w:rsidRPr="001A1017">
        <w:rPr>
          <w:rFonts w:ascii="Open Sans" w:hAnsi="Open Sans" w:cs="Open Sans"/>
          <w:szCs w:val="18"/>
        </w:rPr>
        <w:t>informatie</w:t>
      </w:r>
      <w:r w:rsidR="00FA2CC5" w:rsidRPr="001A1017">
        <w:rPr>
          <w:rFonts w:ascii="Open Sans" w:hAnsi="Open Sans" w:cs="Open Sans"/>
          <w:szCs w:val="18"/>
        </w:rPr>
        <w:t>beveiligings</w:t>
      </w:r>
      <w:r w:rsidR="00D3470B" w:rsidRPr="001A1017">
        <w:rPr>
          <w:rFonts w:ascii="Open Sans" w:hAnsi="Open Sans" w:cs="Open Sans"/>
          <w:szCs w:val="18"/>
        </w:rPr>
        <w:t xml:space="preserve">systeem </w:t>
      </w:r>
      <w:r w:rsidR="009E4824" w:rsidRPr="001A1017">
        <w:rPr>
          <w:rFonts w:ascii="Open Sans" w:hAnsi="Open Sans" w:cs="Open Sans"/>
          <w:szCs w:val="18"/>
        </w:rPr>
        <w:t xml:space="preserve">conform ISO 27001 </w:t>
      </w:r>
      <w:r w:rsidR="007668C2">
        <w:rPr>
          <w:rFonts w:ascii="Open Sans" w:hAnsi="Open Sans" w:cs="Open Sans"/>
          <w:szCs w:val="18"/>
        </w:rPr>
        <w:t xml:space="preserve">(of gelijkwaardig, ter aantoning van inschrijver) </w:t>
      </w:r>
      <w:r w:rsidR="004C3A62" w:rsidRPr="001A1017">
        <w:rPr>
          <w:rFonts w:ascii="Open Sans" w:hAnsi="Open Sans" w:cs="Open Sans"/>
          <w:szCs w:val="18"/>
        </w:rPr>
        <w:t>waarbij het certificaat is opgesteld door een certificatie-instelling, die erkend is binnen de (</w:t>
      </w:r>
      <w:proofErr w:type="spellStart"/>
      <w:r w:rsidR="004C3A62" w:rsidRPr="001A1017">
        <w:rPr>
          <w:rFonts w:ascii="Open Sans" w:hAnsi="Open Sans" w:cs="Open Sans"/>
          <w:szCs w:val="18"/>
        </w:rPr>
        <w:t>inter</w:t>
      </w:r>
      <w:proofErr w:type="spellEnd"/>
      <w:r w:rsidR="004C3A62" w:rsidRPr="001A1017">
        <w:rPr>
          <w:rFonts w:ascii="Open Sans" w:hAnsi="Open Sans" w:cs="Open Sans"/>
          <w:szCs w:val="18"/>
        </w:rPr>
        <w:t>)nationale accreditatiestructuur.</w:t>
      </w:r>
    </w:p>
    <w:p w14:paraId="251BC0F4" w14:textId="77777777" w:rsidR="004C3A62" w:rsidRPr="001A1017" w:rsidRDefault="004C3A62" w:rsidP="004C3A62">
      <w:pPr>
        <w:ind w:left="1080"/>
        <w:rPr>
          <w:rFonts w:ascii="Open Sans" w:hAnsi="Open Sans" w:cs="Open Sans"/>
          <w:szCs w:val="18"/>
        </w:rPr>
      </w:pPr>
    </w:p>
    <w:p w14:paraId="34C61D71" w14:textId="77EDC426" w:rsidR="004C3A62" w:rsidRPr="001A1017" w:rsidRDefault="008406A9" w:rsidP="004C3A62">
      <w:pPr>
        <w:rPr>
          <w:rFonts w:ascii="Open Sans" w:hAnsi="Open Sans" w:cs="Open Sans"/>
          <w:szCs w:val="18"/>
        </w:rPr>
      </w:pPr>
      <w:r w:rsidRPr="001A1017">
        <w:rPr>
          <w:rFonts w:ascii="Open Sans" w:hAnsi="Open Sans" w:cs="Open Sans"/>
          <w:szCs w:val="18"/>
        </w:rPr>
        <w:t xml:space="preserve">Als </w:t>
      </w:r>
      <w:r w:rsidR="004C3A62" w:rsidRPr="001A1017">
        <w:rPr>
          <w:rFonts w:ascii="Open Sans" w:hAnsi="Open Sans" w:cs="Open Sans"/>
          <w:szCs w:val="18"/>
        </w:rPr>
        <w:t xml:space="preserve">er in samenwerkingsverband (combinatie) wordt ingeschreven dient iedere deelnemer aan dit samenwerkingsverband afzonderlijk aan de vereisten inzake de </w:t>
      </w:r>
      <w:r w:rsidR="00653B42" w:rsidRPr="001A1017">
        <w:rPr>
          <w:rFonts w:ascii="Open Sans" w:hAnsi="Open Sans" w:cs="Open Sans"/>
          <w:szCs w:val="18"/>
        </w:rPr>
        <w:t xml:space="preserve">informatiebeveiliging </w:t>
      </w:r>
      <w:r w:rsidR="004C3A62" w:rsidRPr="001A1017">
        <w:rPr>
          <w:rFonts w:ascii="Open Sans" w:hAnsi="Open Sans" w:cs="Open Sans"/>
          <w:szCs w:val="18"/>
        </w:rPr>
        <w:t>te voldoen.</w:t>
      </w:r>
    </w:p>
    <w:p w14:paraId="2F6458DC" w14:textId="77777777" w:rsidR="005C618B" w:rsidRPr="001A1017" w:rsidRDefault="005C618B" w:rsidP="004C3A62">
      <w:pPr>
        <w:rPr>
          <w:rFonts w:ascii="Open Sans" w:hAnsi="Open Sans" w:cs="Open Sans"/>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0"/>
      </w:tblGrid>
      <w:tr w:rsidR="005C618B" w:rsidRPr="001A1017" w14:paraId="4F3E2003" w14:textId="77777777" w:rsidTr="00D210C7">
        <w:tc>
          <w:tcPr>
            <w:tcW w:w="8388" w:type="dxa"/>
            <w:shd w:val="clear" w:color="auto" w:fill="F3F3F3"/>
          </w:tcPr>
          <w:p w14:paraId="37B1BD79" w14:textId="5C83447F" w:rsidR="005C618B" w:rsidRPr="001A1017" w:rsidRDefault="005C618B" w:rsidP="004C3A62">
            <w:pPr>
              <w:rPr>
                <w:rFonts w:ascii="Open Sans" w:hAnsi="Open Sans" w:cs="Open Sans"/>
                <w:szCs w:val="18"/>
              </w:rPr>
            </w:pPr>
            <w:r w:rsidRPr="001A1017">
              <w:rPr>
                <w:rFonts w:ascii="Open Sans" w:hAnsi="Open Sans" w:cs="Open Sans"/>
                <w:szCs w:val="18"/>
              </w:rPr>
              <w:t>Bewijsmiddelen (</w:t>
            </w:r>
            <w:r w:rsidR="00293615" w:rsidRPr="001A1017">
              <w:rPr>
                <w:rFonts w:ascii="Open Sans" w:hAnsi="Open Sans" w:cs="Open Sans"/>
                <w:szCs w:val="18"/>
              </w:rPr>
              <w:t xml:space="preserve">niet indienen bij </w:t>
            </w:r>
            <w:r w:rsidR="002030B3" w:rsidRPr="001A1017">
              <w:rPr>
                <w:rFonts w:ascii="Open Sans" w:hAnsi="Open Sans" w:cs="Open Sans"/>
                <w:szCs w:val="18"/>
              </w:rPr>
              <w:t>Inschrijving</w:t>
            </w:r>
            <w:r w:rsidR="00293615" w:rsidRPr="001A1017">
              <w:rPr>
                <w:rFonts w:ascii="Open Sans" w:hAnsi="Open Sans" w:cs="Open Sans"/>
                <w:szCs w:val="18"/>
              </w:rPr>
              <w:t>. Pas na verzoek hiertoe verstrekken)</w:t>
            </w:r>
          </w:p>
          <w:p w14:paraId="04C217EA" w14:textId="25CCE212" w:rsidR="005C618B" w:rsidRPr="001A1017" w:rsidRDefault="005C618B" w:rsidP="00776D3C">
            <w:pPr>
              <w:rPr>
                <w:rFonts w:ascii="Open Sans" w:hAnsi="Open Sans" w:cs="Open Sans"/>
                <w:szCs w:val="18"/>
              </w:rPr>
            </w:pPr>
            <w:r w:rsidRPr="001A1017">
              <w:rPr>
                <w:rFonts w:ascii="Open Sans" w:hAnsi="Open Sans" w:cs="Open Sans"/>
                <w:b/>
                <w:szCs w:val="18"/>
              </w:rPr>
              <w:br/>
            </w:r>
            <w:r w:rsidRPr="001A1017">
              <w:rPr>
                <w:rFonts w:ascii="Open Sans" w:hAnsi="Open Sans" w:cs="Open Sans"/>
                <w:szCs w:val="18"/>
              </w:rPr>
              <w:t xml:space="preserve">Het voldoen aan de vereisten van de kwaliteitszorg kan worden aangetoond door middel </w:t>
            </w:r>
            <w:proofErr w:type="spellStart"/>
            <w:r w:rsidRPr="001A1017">
              <w:rPr>
                <w:rFonts w:ascii="Open Sans" w:hAnsi="Open Sans" w:cs="Open Sans"/>
                <w:szCs w:val="18"/>
              </w:rPr>
              <w:t>van:het</w:t>
            </w:r>
            <w:proofErr w:type="spellEnd"/>
            <w:r w:rsidRPr="001A1017">
              <w:rPr>
                <w:rFonts w:ascii="Open Sans" w:hAnsi="Open Sans" w:cs="Open Sans"/>
                <w:szCs w:val="18"/>
              </w:rPr>
              <w:t xml:space="preserve"> overleggen van het laatste auditverslag of een kopie </w:t>
            </w:r>
            <w:proofErr w:type="spellStart"/>
            <w:r w:rsidRPr="001A1017">
              <w:rPr>
                <w:rFonts w:ascii="Open Sans" w:hAnsi="Open Sans" w:cs="Open Sans"/>
                <w:szCs w:val="18"/>
              </w:rPr>
              <w:t>certifica</w:t>
            </w:r>
            <w:proofErr w:type="spellEnd"/>
            <w:r w:rsidRPr="001A1017">
              <w:rPr>
                <w:rFonts w:ascii="Open Sans" w:hAnsi="Open Sans" w:cs="Open Sans"/>
                <w:szCs w:val="18"/>
              </w:rPr>
              <w:t xml:space="preserve">(a)t(en) van een </w:t>
            </w:r>
            <w:r w:rsidR="00C22D26" w:rsidRPr="001A1017">
              <w:rPr>
                <w:rFonts w:ascii="Open Sans" w:hAnsi="Open Sans" w:cs="Open Sans"/>
                <w:szCs w:val="18"/>
              </w:rPr>
              <w:t xml:space="preserve">informatiebeveiligingssysteem </w:t>
            </w:r>
            <w:r w:rsidRPr="001A1017">
              <w:rPr>
                <w:rFonts w:ascii="Open Sans" w:hAnsi="Open Sans" w:cs="Open Sans"/>
                <w:szCs w:val="18"/>
              </w:rPr>
              <w:t>waarbij het certificaat is opgesteld door een certificatie-instelling, die erkend is binnen de (</w:t>
            </w:r>
            <w:proofErr w:type="spellStart"/>
            <w:r w:rsidRPr="001A1017">
              <w:rPr>
                <w:rFonts w:ascii="Open Sans" w:hAnsi="Open Sans" w:cs="Open Sans"/>
                <w:szCs w:val="18"/>
              </w:rPr>
              <w:t>inter</w:t>
            </w:r>
            <w:proofErr w:type="spellEnd"/>
            <w:r w:rsidRPr="001A1017">
              <w:rPr>
                <w:rFonts w:ascii="Open Sans" w:hAnsi="Open Sans" w:cs="Open Sans"/>
                <w:szCs w:val="18"/>
              </w:rPr>
              <w:t>)nationale accreditatiestructuur.</w:t>
            </w:r>
          </w:p>
          <w:p w14:paraId="437D8362" w14:textId="77777777" w:rsidR="005C618B" w:rsidRPr="001A1017" w:rsidRDefault="005C618B" w:rsidP="0022095D">
            <w:pPr>
              <w:pStyle w:val="Bullet"/>
              <w:rPr>
                <w:rFonts w:ascii="Open Sans" w:hAnsi="Open Sans" w:cs="Open Sans"/>
                <w:szCs w:val="18"/>
              </w:rPr>
            </w:pPr>
          </w:p>
          <w:p w14:paraId="412615E0" w14:textId="69DC1E38" w:rsidR="005C618B" w:rsidRPr="001A1017" w:rsidRDefault="00283EBC" w:rsidP="00046852">
            <w:pPr>
              <w:pStyle w:val="Bullet"/>
              <w:ind w:left="0" w:firstLine="0"/>
              <w:rPr>
                <w:rFonts w:ascii="Open Sans" w:hAnsi="Open Sans" w:cs="Open Sans"/>
                <w:szCs w:val="18"/>
              </w:rPr>
            </w:pPr>
            <w:r w:rsidRPr="001A1017">
              <w:rPr>
                <w:rFonts w:ascii="Open Sans" w:hAnsi="Open Sans" w:cs="Open Sans"/>
                <w:szCs w:val="18"/>
              </w:rPr>
              <w:t xml:space="preserve">Als </w:t>
            </w:r>
            <w:r w:rsidR="005C618B" w:rsidRPr="001A1017">
              <w:rPr>
                <w:rFonts w:ascii="Open Sans" w:hAnsi="Open Sans" w:cs="Open Sans"/>
                <w:szCs w:val="18"/>
              </w:rPr>
              <w:t>in samenwerkingsverband (combinatie) wordt ingeschreven dient iedere deelnemer aan het samenwerkingsverband afzonderlijk, conform bovenstaande aan te tonen dat hij voldoet aan de vereisten.</w:t>
            </w:r>
          </w:p>
          <w:p w14:paraId="6D2212F5" w14:textId="77777777" w:rsidR="005C618B" w:rsidRPr="001A1017" w:rsidRDefault="005C618B" w:rsidP="004C3A62">
            <w:pPr>
              <w:rPr>
                <w:rFonts w:ascii="Open Sans" w:hAnsi="Open Sans" w:cs="Open Sans"/>
                <w:szCs w:val="18"/>
              </w:rPr>
            </w:pPr>
          </w:p>
        </w:tc>
      </w:tr>
    </w:tbl>
    <w:p w14:paraId="52D9D44B" w14:textId="77777777" w:rsidR="00811280" w:rsidRPr="00E26089" w:rsidRDefault="00811280" w:rsidP="00E26089">
      <w:pPr>
        <w:pStyle w:val="Heading2"/>
        <w:numPr>
          <w:ilvl w:val="1"/>
          <w:numId w:val="23"/>
        </w:numPr>
        <w:tabs>
          <w:tab w:val="left" w:pos="540"/>
        </w:tabs>
        <w:rPr>
          <w:rFonts w:ascii="Open Sans" w:hAnsi="Open Sans" w:cs="Open Sans"/>
          <w:color w:val="3CB4E5"/>
          <w:kern w:val="32"/>
          <w:sz w:val="20"/>
          <w:szCs w:val="18"/>
        </w:rPr>
      </w:pPr>
      <w:bookmarkStart w:id="242" w:name="_Toc339440654"/>
      <w:bookmarkStart w:id="243" w:name="_Toc339446841"/>
      <w:bookmarkStart w:id="244" w:name="_Toc339447126"/>
      <w:bookmarkStart w:id="245" w:name="_Toc339454181"/>
      <w:bookmarkStart w:id="246" w:name="_Toc339456621"/>
      <w:bookmarkStart w:id="247" w:name="_Toc339519834"/>
      <w:bookmarkStart w:id="248" w:name="_Toc339521862"/>
      <w:bookmarkStart w:id="249" w:name="_Toc345687501"/>
      <w:bookmarkStart w:id="250" w:name="_Toc88054519"/>
      <w:bookmarkStart w:id="251" w:name="_Toc88054583"/>
      <w:bookmarkStart w:id="252" w:name="_Toc89947013"/>
      <w:bookmarkEnd w:id="242"/>
      <w:bookmarkEnd w:id="243"/>
      <w:bookmarkEnd w:id="244"/>
      <w:bookmarkEnd w:id="245"/>
      <w:bookmarkEnd w:id="246"/>
      <w:bookmarkEnd w:id="247"/>
      <w:bookmarkEnd w:id="248"/>
      <w:r w:rsidRPr="00E26089">
        <w:rPr>
          <w:rFonts w:ascii="Open Sans" w:hAnsi="Open Sans" w:cs="Open Sans"/>
          <w:color w:val="3CB4E5"/>
          <w:kern w:val="32"/>
          <w:sz w:val="20"/>
          <w:szCs w:val="18"/>
        </w:rPr>
        <w:t>Uittreksel beroeps- of handelsregister</w:t>
      </w:r>
      <w:bookmarkEnd w:id="249"/>
      <w:bookmarkEnd w:id="250"/>
      <w:bookmarkEnd w:id="251"/>
      <w:bookmarkEnd w:id="252"/>
      <w:r w:rsidR="00C743DE" w:rsidRPr="00E26089">
        <w:rPr>
          <w:rFonts w:ascii="Open Sans" w:hAnsi="Open Sans" w:cs="Open Sans"/>
          <w:color w:val="3CB4E5"/>
          <w:kern w:val="32"/>
          <w:sz w:val="20"/>
          <w:szCs w:val="18"/>
        </w:rPr>
        <w:t xml:space="preserve"> </w:t>
      </w:r>
    </w:p>
    <w:p w14:paraId="09B21E63" w14:textId="0FFB0C91" w:rsidR="00C227DA" w:rsidRPr="001A1017" w:rsidRDefault="00DF302E" w:rsidP="00B845E1">
      <w:pPr>
        <w:rPr>
          <w:rFonts w:ascii="Open Sans" w:hAnsi="Open Sans" w:cs="Open Sans"/>
          <w:szCs w:val="18"/>
        </w:rPr>
      </w:pPr>
      <w:r w:rsidRPr="001A1017">
        <w:rPr>
          <w:rFonts w:ascii="Open Sans" w:hAnsi="Open Sans" w:cs="Open Sans"/>
          <w:szCs w:val="18"/>
        </w:rPr>
        <w:t xml:space="preserve">De </w:t>
      </w:r>
      <w:r w:rsidR="002030B3" w:rsidRPr="001A1017">
        <w:rPr>
          <w:rFonts w:ascii="Open Sans" w:hAnsi="Open Sans" w:cs="Open Sans"/>
          <w:szCs w:val="18"/>
        </w:rPr>
        <w:t>Aanbestedende dienst</w:t>
      </w:r>
      <w:r w:rsidRPr="001A1017">
        <w:rPr>
          <w:rFonts w:ascii="Open Sans" w:hAnsi="Open Sans" w:cs="Open Sans"/>
          <w:szCs w:val="18"/>
        </w:rPr>
        <w:t xml:space="preserve"> verlangt dat de</w:t>
      </w:r>
      <w:r w:rsidR="00C743DE" w:rsidRPr="001A1017">
        <w:rPr>
          <w:rFonts w:ascii="Open Sans" w:hAnsi="Open Sans" w:cs="Open Sans"/>
          <w:szCs w:val="18"/>
        </w:rPr>
        <w:t xml:space="preserve"> winnende</w:t>
      </w:r>
      <w:r w:rsidRPr="001A1017">
        <w:rPr>
          <w:rFonts w:ascii="Open Sans" w:hAnsi="Open Sans" w:cs="Open Sans"/>
          <w:szCs w:val="18"/>
        </w:rPr>
        <w:t xml:space="preserve"> </w:t>
      </w:r>
      <w:r w:rsidR="002030B3" w:rsidRPr="001A1017">
        <w:rPr>
          <w:rFonts w:ascii="Open Sans" w:hAnsi="Open Sans" w:cs="Open Sans"/>
          <w:szCs w:val="18"/>
        </w:rPr>
        <w:t>Inschrijver</w:t>
      </w:r>
      <w:r w:rsidRPr="001A1017">
        <w:rPr>
          <w:rFonts w:ascii="Open Sans" w:hAnsi="Open Sans" w:cs="Open Sans"/>
          <w:szCs w:val="18"/>
        </w:rPr>
        <w:t xml:space="preserve"> bevoegd is zijn beroep uit te oefenen. </w:t>
      </w:r>
      <w:r w:rsidR="00B845E1" w:rsidRPr="001A1017">
        <w:rPr>
          <w:rFonts w:ascii="Open Sans" w:hAnsi="Open Sans" w:cs="Open Sans"/>
          <w:szCs w:val="18"/>
        </w:rPr>
        <w:t xml:space="preserve">De </w:t>
      </w:r>
      <w:r w:rsidR="002030B3" w:rsidRPr="001A1017">
        <w:rPr>
          <w:rFonts w:ascii="Open Sans" w:hAnsi="Open Sans" w:cs="Open Sans"/>
          <w:szCs w:val="18"/>
        </w:rPr>
        <w:t>Aanbestedende dienst</w:t>
      </w:r>
      <w:r w:rsidR="00B845E1" w:rsidRPr="001A1017">
        <w:rPr>
          <w:rFonts w:ascii="Open Sans" w:hAnsi="Open Sans" w:cs="Open Sans"/>
          <w:szCs w:val="18"/>
        </w:rPr>
        <w:t xml:space="preserve"> kan </w:t>
      </w:r>
      <w:r w:rsidR="00C743DE" w:rsidRPr="001A1017">
        <w:rPr>
          <w:rFonts w:ascii="Open Sans" w:hAnsi="Open Sans" w:cs="Open Sans"/>
          <w:szCs w:val="18"/>
        </w:rPr>
        <w:t>de winnende</w:t>
      </w:r>
      <w:r w:rsidR="00B845E1" w:rsidRPr="001A1017">
        <w:rPr>
          <w:rFonts w:ascii="Open Sans" w:hAnsi="Open Sans" w:cs="Open Sans"/>
          <w:szCs w:val="18"/>
        </w:rPr>
        <w:t xml:space="preserve"> </w:t>
      </w:r>
      <w:r w:rsidR="002030B3" w:rsidRPr="001A1017">
        <w:rPr>
          <w:rFonts w:ascii="Open Sans" w:hAnsi="Open Sans" w:cs="Open Sans"/>
          <w:szCs w:val="18"/>
        </w:rPr>
        <w:t>Inschrijver</w:t>
      </w:r>
      <w:r w:rsidR="00895FA7" w:rsidRPr="001A1017">
        <w:rPr>
          <w:rFonts w:ascii="Open Sans" w:hAnsi="Open Sans" w:cs="Open Sans"/>
          <w:szCs w:val="18"/>
        </w:rPr>
        <w:t>(s)</w:t>
      </w:r>
      <w:r w:rsidRPr="001A1017">
        <w:rPr>
          <w:rFonts w:ascii="Open Sans" w:hAnsi="Open Sans" w:cs="Open Sans"/>
          <w:szCs w:val="18"/>
        </w:rPr>
        <w:t xml:space="preserve"> daarom </w:t>
      </w:r>
      <w:r w:rsidR="00B845E1" w:rsidRPr="001A1017">
        <w:rPr>
          <w:rFonts w:ascii="Open Sans" w:hAnsi="Open Sans" w:cs="Open Sans"/>
          <w:szCs w:val="18"/>
        </w:rPr>
        <w:t>verzoeken aan te tonen dat hij</w:t>
      </w:r>
      <w:r w:rsidR="00BC23AC" w:rsidRPr="001A1017">
        <w:rPr>
          <w:rFonts w:ascii="Open Sans" w:hAnsi="Open Sans" w:cs="Open Sans"/>
          <w:szCs w:val="18"/>
        </w:rPr>
        <w:t>,</w:t>
      </w:r>
      <w:r w:rsidR="00B845E1" w:rsidRPr="001A1017">
        <w:rPr>
          <w:rFonts w:ascii="Open Sans" w:hAnsi="Open Sans" w:cs="Open Sans"/>
          <w:szCs w:val="18"/>
        </w:rPr>
        <w:t xml:space="preserve"> volgens de voorschriften van de lidstaat waar hij is gevestigd, in het beroepsregister of in het handelsregister is ingeschreven, of een verklaring onder ede of een attest </w:t>
      </w:r>
      <w:r w:rsidR="00BC23AC" w:rsidRPr="001A1017">
        <w:rPr>
          <w:rFonts w:ascii="Open Sans" w:hAnsi="Open Sans" w:cs="Open Sans"/>
          <w:szCs w:val="18"/>
        </w:rPr>
        <w:t>kan</w:t>
      </w:r>
      <w:r w:rsidR="00B845E1" w:rsidRPr="001A1017">
        <w:rPr>
          <w:rFonts w:ascii="Open Sans" w:hAnsi="Open Sans" w:cs="Open Sans"/>
          <w:szCs w:val="18"/>
        </w:rPr>
        <w:t xml:space="preserve"> verstrekken.</w:t>
      </w:r>
      <w:r w:rsidRPr="001A1017">
        <w:rPr>
          <w:rFonts w:ascii="Open Sans" w:hAnsi="Open Sans" w:cs="Open Sans"/>
          <w:szCs w:val="18"/>
        </w:rPr>
        <w:t xml:space="preserve"> Tevens is het noodzakelijk dat de in de </w:t>
      </w:r>
      <w:r w:rsidR="002030B3" w:rsidRPr="001A1017">
        <w:rPr>
          <w:rFonts w:ascii="Open Sans" w:hAnsi="Open Sans" w:cs="Open Sans"/>
          <w:szCs w:val="18"/>
        </w:rPr>
        <w:t>Inschrijving</w:t>
      </w:r>
      <w:r w:rsidRPr="001A1017">
        <w:rPr>
          <w:rFonts w:ascii="Open Sans" w:hAnsi="Open Sans" w:cs="Open Sans"/>
          <w:szCs w:val="18"/>
        </w:rPr>
        <w:t xml:space="preserve"> ondertekende documenten door een rechtsgeldig bevoegde/gemachtigde vertegenwoordiger zijn ondertekend. Ook om deze reden kan de </w:t>
      </w:r>
      <w:r w:rsidR="002030B3" w:rsidRPr="001A1017">
        <w:rPr>
          <w:rFonts w:ascii="Open Sans" w:hAnsi="Open Sans" w:cs="Open Sans"/>
          <w:szCs w:val="18"/>
        </w:rPr>
        <w:t>Aanbestedende dienst</w:t>
      </w:r>
      <w:r w:rsidRPr="001A1017">
        <w:rPr>
          <w:rFonts w:ascii="Open Sans" w:hAnsi="Open Sans" w:cs="Open Sans"/>
          <w:szCs w:val="18"/>
        </w:rPr>
        <w:t xml:space="preserve"> van</w:t>
      </w:r>
      <w:r w:rsidR="00C743DE" w:rsidRPr="001A1017">
        <w:rPr>
          <w:rFonts w:ascii="Open Sans" w:hAnsi="Open Sans" w:cs="Open Sans"/>
          <w:szCs w:val="18"/>
        </w:rPr>
        <w:t xml:space="preserve"> de winnende</w:t>
      </w:r>
      <w:r w:rsidRPr="001A1017">
        <w:rPr>
          <w:rFonts w:ascii="Open Sans" w:hAnsi="Open Sans" w:cs="Open Sans"/>
          <w:szCs w:val="18"/>
        </w:rPr>
        <w:t xml:space="preserve"> </w:t>
      </w:r>
      <w:r w:rsidR="002030B3" w:rsidRPr="001A1017">
        <w:rPr>
          <w:rFonts w:ascii="Open Sans" w:hAnsi="Open Sans" w:cs="Open Sans"/>
          <w:szCs w:val="18"/>
        </w:rPr>
        <w:t>Inschrijver</w:t>
      </w:r>
      <w:r w:rsidRPr="001A1017">
        <w:rPr>
          <w:rFonts w:ascii="Open Sans" w:hAnsi="Open Sans" w:cs="Open Sans"/>
          <w:szCs w:val="18"/>
        </w:rPr>
        <w:t xml:space="preserve"> verlangen dat</w:t>
      </w:r>
      <w:r w:rsidR="00C743DE" w:rsidRPr="001A1017">
        <w:rPr>
          <w:rFonts w:ascii="Open Sans" w:hAnsi="Open Sans" w:cs="Open Sans"/>
          <w:szCs w:val="18"/>
        </w:rPr>
        <w:t xml:space="preserve"> deze de rechtsgeldigheid</w:t>
      </w:r>
      <w:r w:rsidRPr="001A1017">
        <w:rPr>
          <w:rFonts w:ascii="Open Sans" w:hAnsi="Open Sans" w:cs="Open Sans"/>
          <w:szCs w:val="18"/>
        </w:rPr>
        <w:t xml:space="preserve"> </w:t>
      </w:r>
      <w:r w:rsidR="00C743DE" w:rsidRPr="001A1017">
        <w:rPr>
          <w:rFonts w:ascii="Open Sans" w:hAnsi="Open Sans" w:cs="Open Sans"/>
          <w:szCs w:val="18"/>
        </w:rPr>
        <w:t>aantoont.</w:t>
      </w:r>
    </w:p>
    <w:p w14:paraId="114466FA" w14:textId="77777777" w:rsidR="00B845E1" w:rsidRPr="001A1017" w:rsidRDefault="00B845E1" w:rsidP="00B845E1">
      <w:pPr>
        <w:rPr>
          <w:rFonts w:ascii="Open Sans" w:hAnsi="Open Sans" w:cs="Open Sans"/>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0"/>
      </w:tblGrid>
      <w:tr w:rsidR="00C227DA" w:rsidRPr="001A1017" w14:paraId="72499521" w14:textId="77777777" w:rsidTr="00D210C7">
        <w:tc>
          <w:tcPr>
            <w:tcW w:w="8388" w:type="dxa"/>
            <w:shd w:val="clear" w:color="auto" w:fill="F3F3F3"/>
          </w:tcPr>
          <w:p w14:paraId="082F4257" w14:textId="2CE71983" w:rsidR="00C227DA" w:rsidRPr="001A1017" w:rsidRDefault="00C227DA" w:rsidP="00D210C7">
            <w:pPr>
              <w:spacing w:line="300" w:lineRule="atLeast"/>
              <w:rPr>
                <w:rFonts w:ascii="Open Sans" w:hAnsi="Open Sans" w:cs="Open Sans"/>
                <w:szCs w:val="18"/>
              </w:rPr>
            </w:pPr>
            <w:r w:rsidRPr="001A1017">
              <w:rPr>
                <w:rFonts w:ascii="Open Sans" w:hAnsi="Open Sans" w:cs="Open Sans"/>
                <w:szCs w:val="18"/>
              </w:rPr>
              <w:t>Bewijsmiddel (</w:t>
            </w:r>
            <w:r w:rsidR="00C03A2A" w:rsidRPr="001A1017">
              <w:rPr>
                <w:rFonts w:ascii="Open Sans" w:hAnsi="Open Sans" w:cs="Open Sans"/>
                <w:szCs w:val="18"/>
              </w:rPr>
              <w:t xml:space="preserve">niet indienen bij </w:t>
            </w:r>
            <w:r w:rsidR="002030B3" w:rsidRPr="001A1017">
              <w:rPr>
                <w:rFonts w:ascii="Open Sans" w:hAnsi="Open Sans" w:cs="Open Sans"/>
                <w:szCs w:val="18"/>
              </w:rPr>
              <w:t>Inschrijving</w:t>
            </w:r>
            <w:r w:rsidR="00C03A2A" w:rsidRPr="001A1017">
              <w:rPr>
                <w:rFonts w:ascii="Open Sans" w:hAnsi="Open Sans" w:cs="Open Sans"/>
                <w:szCs w:val="18"/>
              </w:rPr>
              <w:t>. Pas na verzoek hiertoe verstrekken)</w:t>
            </w:r>
          </w:p>
          <w:p w14:paraId="1810BBF4" w14:textId="77777777" w:rsidR="00695AB7" w:rsidRPr="001A1017" w:rsidRDefault="00695AB7" w:rsidP="00D210C7">
            <w:pPr>
              <w:spacing w:line="300" w:lineRule="atLeast"/>
              <w:rPr>
                <w:rFonts w:ascii="Open Sans" w:hAnsi="Open Sans" w:cs="Open Sans"/>
                <w:b/>
                <w:szCs w:val="18"/>
              </w:rPr>
            </w:pPr>
          </w:p>
          <w:p w14:paraId="550749E5" w14:textId="4B5EDCCD" w:rsidR="00C227DA" w:rsidRPr="001A1017" w:rsidRDefault="00C227DA" w:rsidP="008F6EA9">
            <w:pPr>
              <w:rPr>
                <w:rFonts w:ascii="Open Sans" w:hAnsi="Open Sans" w:cs="Open Sans"/>
                <w:szCs w:val="18"/>
              </w:rPr>
            </w:pPr>
            <w:r w:rsidRPr="001A1017">
              <w:rPr>
                <w:rFonts w:ascii="Open Sans" w:hAnsi="Open Sans" w:cs="Open Sans"/>
                <w:szCs w:val="18"/>
              </w:rPr>
              <w:t>Om de rechtsgeldigheid van de ondertekende (eigen) verklaringen en bewijsmiddelen te kunnen vaststellen is het noodzakelijk om een recent en actueel (</w:t>
            </w:r>
            <w:r w:rsidRPr="001A1017">
              <w:rPr>
                <w:rFonts w:ascii="Open Sans" w:hAnsi="Open Sans" w:cs="Open Sans"/>
                <w:b/>
                <w:szCs w:val="18"/>
              </w:rPr>
              <w:t>maximaal zes maanden oud</w:t>
            </w:r>
            <w:r w:rsidRPr="001A1017">
              <w:rPr>
                <w:rFonts w:ascii="Open Sans" w:hAnsi="Open Sans" w:cs="Open Sans"/>
                <w:szCs w:val="18"/>
              </w:rPr>
              <w:t xml:space="preserve">, terug te rekenen vanaf de sluitingsdatum voor het indienen van de </w:t>
            </w:r>
            <w:r w:rsidR="002030B3" w:rsidRPr="001A1017">
              <w:rPr>
                <w:rFonts w:ascii="Open Sans" w:hAnsi="Open Sans" w:cs="Open Sans"/>
                <w:szCs w:val="18"/>
              </w:rPr>
              <w:t>Inschrijving</w:t>
            </w:r>
            <w:r w:rsidRPr="001A1017">
              <w:rPr>
                <w:rFonts w:ascii="Open Sans" w:hAnsi="Open Sans" w:cs="Open Sans"/>
                <w:szCs w:val="18"/>
              </w:rPr>
              <w:t>) uittreksel(s) uit het Handelsregister of een soortgelijke organisatie conform het gestelde in artikel 2.98 van de Aanbestedingswet te overleggen</w:t>
            </w:r>
            <w:r w:rsidR="008F6EA9" w:rsidRPr="001A1017">
              <w:rPr>
                <w:rFonts w:ascii="Open Sans" w:hAnsi="Open Sans" w:cs="Open Sans"/>
                <w:szCs w:val="18"/>
              </w:rPr>
              <w:t>. Uit het uittrekstel dient de rechtsgeldigheid van de ondertekenaar te blijken.</w:t>
            </w:r>
          </w:p>
          <w:p w14:paraId="13AAB042" w14:textId="77777777" w:rsidR="00C227DA" w:rsidRPr="001A1017" w:rsidRDefault="00C227DA" w:rsidP="00C227DA">
            <w:pPr>
              <w:rPr>
                <w:rFonts w:ascii="Open Sans" w:hAnsi="Open Sans" w:cs="Open Sans"/>
                <w:szCs w:val="18"/>
              </w:rPr>
            </w:pPr>
          </w:p>
          <w:p w14:paraId="16389431" w14:textId="6097C498" w:rsidR="00C227DA" w:rsidRPr="001A1017" w:rsidRDefault="00C227DA" w:rsidP="00C227DA">
            <w:pPr>
              <w:rPr>
                <w:rFonts w:ascii="Open Sans" w:hAnsi="Open Sans" w:cs="Open Sans"/>
                <w:szCs w:val="18"/>
              </w:rPr>
            </w:pPr>
            <w:r w:rsidRPr="001A1017">
              <w:rPr>
                <w:rFonts w:ascii="Open Sans" w:hAnsi="Open Sans" w:cs="Open Sans"/>
                <w:szCs w:val="18"/>
              </w:rPr>
              <w:t xml:space="preserve">Mocht degene die de (eigen) verklaringen en bewijsstukken heeft ondertekend, niet voorkomen op het uittreksel, dan dient uit een door de degene die wel op het uittreksel voorkomt bij wijze van volmacht opgestelde verklaring te blijken dat de ondertekenaar bevoegd is de </w:t>
            </w:r>
            <w:r w:rsidR="002030B3" w:rsidRPr="001A1017">
              <w:rPr>
                <w:rFonts w:ascii="Open Sans" w:hAnsi="Open Sans" w:cs="Open Sans"/>
                <w:szCs w:val="18"/>
              </w:rPr>
              <w:t>Inschrijver</w:t>
            </w:r>
            <w:r w:rsidRPr="001A1017">
              <w:rPr>
                <w:rFonts w:ascii="Open Sans" w:hAnsi="Open Sans" w:cs="Open Sans"/>
                <w:szCs w:val="18"/>
              </w:rPr>
              <w:t xml:space="preserve"> rechtsgeldig te binden. </w:t>
            </w:r>
          </w:p>
          <w:p w14:paraId="1399E8D5" w14:textId="77777777" w:rsidR="00C227DA" w:rsidRPr="001A1017" w:rsidRDefault="00C227DA" w:rsidP="00C227DA">
            <w:pPr>
              <w:rPr>
                <w:rFonts w:ascii="Open Sans" w:hAnsi="Open Sans" w:cs="Open Sans"/>
                <w:szCs w:val="18"/>
              </w:rPr>
            </w:pPr>
          </w:p>
          <w:p w14:paraId="1285DC5E" w14:textId="28E13B8A" w:rsidR="00C227DA" w:rsidRPr="001A1017" w:rsidRDefault="007D62C0" w:rsidP="00046852">
            <w:pPr>
              <w:pStyle w:val="Bullet"/>
              <w:ind w:left="0" w:firstLine="0"/>
              <w:rPr>
                <w:rFonts w:ascii="Open Sans" w:hAnsi="Open Sans" w:cs="Open Sans"/>
                <w:b/>
                <w:szCs w:val="18"/>
              </w:rPr>
            </w:pPr>
            <w:r w:rsidRPr="001A1017">
              <w:rPr>
                <w:rFonts w:ascii="Open Sans" w:hAnsi="Open Sans" w:cs="Open Sans"/>
                <w:szCs w:val="18"/>
              </w:rPr>
              <w:t xml:space="preserve">Als </w:t>
            </w:r>
            <w:r w:rsidR="00C227DA" w:rsidRPr="001A1017">
              <w:rPr>
                <w:rFonts w:ascii="Open Sans" w:hAnsi="Open Sans" w:cs="Open Sans"/>
                <w:szCs w:val="18"/>
              </w:rPr>
              <w:t>in samenwerkingsverband (combinatie) wordt ingeschreven, dient iedere deelnemer aan het samenwerkingsverband afzonderlijk bovenstaande in te dienen.</w:t>
            </w:r>
          </w:p>
          <w:p w14:paraId="3463C356" w14:textId="77777777" w:rsidR="00C227DA" w:rsidRPr="001A1017" w:rsidRDefault="00C227DA" w:rsidP="00D210C7">
            <w:pPr>
              <w:spacing w:line="300" w:lineRule="atLeast"/>
              <w:rPr>
                <w:rFonts w:ascii="Open Sans" w:hAnsi="Open Sans" w:cs="Open Sans"/>
                <w:b/>
                <w:szCs w:val="18"/>
              </w:rPr>
            </w:pPr>
          </w:p>
        </w:tc>
      </w:tr>
    </w:tbl>
    <w:p w14:paraId="0BEAF97E" w14:textId="77777777" w:rsidR="00C227DA" w:rsidRPr="001A1017" w:rsidRDefault="00C227DA" w:rsidP="00C227DA">
      <w:pPr>
        <w:spacing w:line="300" w:lineRule="atLeast"/>
        <w:rPr>
          <w:rFonts w:ascii="Open Sans" w:hAnsi="Open Sans" w:cs="Open Sans"/>
          <w:b/>
          <w:szCs w:val="18"/>
          <w:highlight w:val="cyan"/>
        </w:rPr>
      </w:pPr>
    </w:p>
    <w:p w14:paraId="50721CD5" w14:textId="77777777" w:rsidR="00DA7224" w:rsidRPr="001A1017" w:rsidRDefault="00DA7224" w:rsidP="00DA7224">
      <w:pPr>
        <w:rPr>
          <w:rFonts w:ascii="Open Sans" w:hAnsi="Open Sans" w:cs="Open Sans"/>
          <w:szCs w:val="18"/>
        </w:rPr>
      </w:pPr>
    </w:p>
    <w:p w14:paraId="44C8EAD9" w14:textId="77777777" w:rsidR="00DA7224" w:rsidRPr="001A1017" w:rsidRDefault="00DA7224" w:rsidP="00573929">
      <w:pPr>
        <w:rPr>
          <w:rFonts w:ascii="Open Sans" w:hAnsi="Open Sans" w:cs="Open Sans"/>
          <w:szCs w:val="18"/>
        </w:rPr>
      </w:pPr>
    </w:p>
    <w:p w14:paraId="6AE66E02" w14:textId="77777777" w:rsidR="00DA7224" w:rsidRPr="001A1017" w:rsidRDefault="00DA7224" w:rsidP="00573929">
      <w:pPr>
        <w:rPr>
          <w:rFonts w:ascii="Open Sans" w:hAnsi="Open Sans" w:cs="Open Sans"/>
          <w:szCs w:val="18"/>
        </w:rPr>
      </w:pPr>
    </w:p>
    <w:p w14:paraId="25172123" w14:textId="77777777" w:rsidR="00DA7224" w:rsidRPr="001A1017" w:rsidRDefault="00DA7224" w:rsidP="00573929">
      <w:pPr>
        <w:rPr>
          <w:rFonts w:ascii="Open Sans" w:hAnsi="Open Sans" w:cs="Open Sans"/>
          <w:szCs w:val="18"/>
        </w:rPr>
      </w:pPr>
    </w:p>
    <w:p w14:paraId="035F1076" w14:textId="77777777" w:rsidR="0017787C" w:rsidRPr="001A1017" w:rsidRDefault="0017787C" w:rsidP="0017787C">
      <w:pPr>
        <w:rPr>
          <w:rFonts w:ascii="Open Sans" w:hAnsi="Open Sans" w:cs="Open Sans"/>
          <w:strike/>
          <w:szCs w:val="18"/>
        </w:rPr>
      </w:pPr>
    </w:p>
    <w:p w14:paraId="7107430D" w14:textId="57BA57B5" w:rsidR="00826AB4" w:rsidRPr="000E0E42" w:rsidRDefault="0017787C" w:rsidP="00003113">
      <w:pPr>
        <w:pStyle w:val="BUASIntroductionTitle"/>
        <w:numPr>
          <w:ilvl w:val="0"/>
          <w:numId w:val="23"/>
        </w:numPr>
      </w:pPr>
      <w:r w:rsidRPr="00A62754">
        <w:rPr>
          <w:lang w:val="nl-NL"/>
        </w:rPr>
        <w:br w:type="page"/>
      </w:r>
      <w:bookmarkStart w:id="253" w:name="_Toc345687502"/>
      <w:bookmarkStart w:id="254" w:name="_Toc88054520"/>
      <w:bookmarkStart w:id="255" w:name="_Toc88054584"/>
      <w:bookmarkStart w:id="256" w:name="_Toc89947014"/>
      <w:proofErr w:type="spellStart"/>
      <w:r w:rsidR="006C3588" w:rsidRPr="000E0E42">
        <w:t>Programma</w:t>
      </w:r>
      <w:proofErr w:type="spellEnd"/>
      <w:r w:rsidR="006C3588" w:rsidRPr="000E0E42">
        <w:t xml:space="preserve"> van </w:t>
      </w:r>
      <w:proofErr w:type="spellStart"/>
      <w:r w:rsidR="006C3588" w:rsidRPr="000E0E42">
        <w:t>e</w:t>
      </w:r>
      <w:r w:rsidR="00826AB4" w:rsidRPr="000E0E42">
        <w:t>isen</w:t>
      </w:r>
      <w:bookmarkEnd w:id="253"/>
      <w:bookmarkEnd w:id="254"/>
      <w:bookmarkEnd w:id="255"/>
      <w:bookmarkEnd w:id="256"/>
      <w:proofErr w:type="spellEnd"/>
      <w:r w:rsidR="00826AB4" w:rsidRPr="000E0E42">
        <w:t xml:space="preserve"> </w:t>
      </w:r>
    </w:p>
    <w:p w14:paraId="3EA42ECD" w14:textId="77777777" w:rsidR="00826AB4" w:rsidRPr="00003113" w:rsidRDefault="00826AB4" w:rsidP="00003113">
      <w:pPr>
        <w:pStyle w:val="Heading2"/>
        <w:numPr>
          <w:ilvl w:val="1"/>
          <w:numId w:val="23"/>
        </w:numPr>
        <w:tabs>
          <w:tab w:val="left" w:pos="540"/>
        </w:tabs>
        <w:rPr>
          <w:rFonts w:ascii="Open Sans" w:hAnsi="Open Sans" w:cs="Open Sans"/>
          <w:color w:val="3CB4E5"/>
          <w:kern w:val="32"/>
          <w:sz w:val="20"/>
          <w:szCs w:val="18"/>
        </w:rPr>
      </w:pPr>
      <w:bookmarkStart w:id="257" w:name="_Toc228353258"/>
      <w:bookmarkStart w:id="258" w:name="_Toc345687503"/>
      <w:bookmarkStart w:id="259" w:name="_Toc88054521"/>
      <w:bookmarkStart w:id="260" w:name="_Toc88054585"/>
      <w:bookmarkStart w:id="261" w:name="_Toc89947015"/>
      <w:bookmarkStart w:id="262" w:name="_Toc171738894"/>
      <w:r w:rsidRPr="00003113">
        <w:rPr>
          <w:rFonts w:ascii="Open Sans" w:hAnsi="Open Sans" w:cs="Open Sans"/>
          <w:color w:val="3CB4E5"/>
          <w:kern w:val="32"/>
          <w:sz w:val="20"/>
          <w:szCs w:val="18"/>
        </w:rPr>
        <w:t>Eisen</w:t>
      </w:r>
      <w:bookmarkEnd w:id="257"/>
      <w:r w:rsidR="006C3588" w:rsidRPr="00003113">
        <w:rPr>
          <w:rFonts w:ascii="Open Sans" w:hAnsi="Open Sans" w:cs="Open Sans"/>
          <w:color w:val="3CB4E5"/>
          <w:kern w:val="32"/>
          <w:sz w:val="20"/>
          <w:szCs w:val="18"/>
        </w:rPr>
        <w:t xml:space="preserve"> ten aanzien van de opdracht</w:t>
      </w:r>
      <w:bookmarkEnd w:id="258"/>
      <w:bookmarkEnd w:id="259"/>
      <w:bookmarkEnd w:id="260"/>
      <w:bookmarkEnd w:id="261"/>
    </w:p>
    <w:p w14:paraId="37D7D5B8" w14:textId="1C8B7753" w:rsidR="00FE6BD1" w:rsidRPr="00003113" w:rsidRDefault="00FE6BD1" w:rsidP="006F57AF">
      <w:pPr>
        <w:spacing w:line="240" w:lineRule="auto"/>
        <w:rPr>
          <w:rFonts w:ascii="Open Sans" w:hAnsi="Open Sans" w:cs="Open Sans"/>
          <w:szCs w:val="18"/>
        </w:rPr>
      </w:pPr>
      <w:r w:rsidRPr="00003113">
        <w:rPr>
          <w:rFonts w:ascii="Open Sans" w:hAnsi="Open Sans" w:cs="Open Sans"/>
        </w:rPr>
        <w:t>In het programma van eisen (</w:t>
      </w:r>
      <w:r w:rsidR="00FE1118" w:rsidRPr="00003113">
        <w:rPr>
          <w:rFonts w:ascii="Open Sans" w:hAnsi="Open Sans" w:cs="Open Sans"/>
        </w:rPr>
        <w:t xml:space="preserve">zie </w:t>
      </w:r>
      <w:r w:rsidRPr="00003113">
        <w:rPr>
          <w:rFonts w:ascii="Open Sans" w:hAnsi="Open Sans" w:cs="Open Sans"/>
        </w:rPr>
        <w:t xml:space="preserve">bijlage </w:t>
      </w:r>
      <w:r w:rsidR="003B54A8" w:rsidRPr="00003113">
        <w:rPr>
          <w:rFonts w:ascii="Open Sans" w:hAnsi="Open Sans" w:cs="Open Sans"/>
        </w:rPr>
        <w:t>4</w:t>
      </w:r>
      <w:r w:rsidRPr="00003113">
        <w:rPr>
          <w:rFonts w:ascii="Open Sans" w:hAnsi="Open Sans" w:cs="Open Sans"/>
        </w:rPr>
        <w:t xml:space="preserve">) zijn de minimumeisen opgenomen die van toepassing zijn op de opdracht. De </w:t>
      </w:r>
      <w:r w:rsidR="002030B3" w:rsidRPr="00003113">
        <w:rPr>
          <w:rFonts w:ascii="Open Sans" w:hAnsi="Open Sans" w:cs="Open Sans"/>
        </w:rPr>
        <w:t>Inschrijving</w:t>
      </w:r>
      <w:r w:rsidRPr="00003113">
        <w:rPr>
          <w:rFonts w:ascii="Open Sans" w:hAnsi="Open Sans" w:cs="Open Sans"/>
        </w:rPr>
        <w:t xml:space="preserve"> van </w:t>
      </w:r>
      <w:r w:rsidR="002030B3" w:rsidRPr="00003113">
        <w:rPr>
          <w:rFonts w:ascii="Open Sans" w:hAnsi="Open Sans" w:cs="Open Sans"/>
        </w:rPr>
        <w:t>Inschrijver</w:t>
      </w:r>
      <w:r w:rsidRPr="00003113">
        <w:rPr>
          <w:rFonts w:ascii="Open Sans" w:hAnsi="Open Sans" w:cs="Open Sans"/>
        </w:rPr>
        <w:t xml:space="preserve"> (combinatie) dient, op straffe van uitsluiting van de aanbestedingsprocedure, te voldoen aan alle minimumeisen die zijn opgenomen in het programma van eisen. Een </w:t>
      </w:r>
      <w:r w:rsidR="002030B3" w:rsidRPr="00003113">
        <w:rPr>
          <w:rFonts w:ascii="Open Sans" w:hAnsi="Open Sans" w:cs="Open Sans"/>
        </w:rPr>
        <w:t>Inschrijver</w:t>
      </w:r>
      <w:r w:rsidRPr="00003113">
        <w:rPr>
          <w:rFonts w:ascii="Open Sans" w:hAnsi="Open Sans" w:cs="Open Sans"/>
        </w:rPr>
        <w:t xml:space="preserve"> (combinatie) die niet voldoet aan één of meer van de minimumeisen wordt uitgesloten van verdere deelname aan de aanbestedingsprocedure. </w:t>
      </w:r>
      <w:r w:rsidR="006F57AF" w:rsidRPr="00003113">
        <w:rPr>
          <w:rFonts w:ascii="Open Sans" w:hAnsi="Open Sans" w:cs="Open Sans"/>
          <w:szCs w:val="18"/>
        </w:rPr>
        <w:t>U gaat met het indienen van uw Inschrijving akkoord met en/of voldoet aan hetgeen in het Aanbestedingsdocument inclusief bijlagen gestelde.</w:t>
      </w:r>
    </w:p>
    <w:p w14:paraId="6E2EC8CF" w14:textId="77777777" w:rsidR="00FE1118" w:rsidRPr="00003113" w:rsidRDefault="00FE1118" w:rsidP="00C34400">
      <w:pPr>
        <w:spacing w:line="240" w:lineRule="auto"/>
        <w:rPr>
          <w:rFonts w:ascii="Open Sans" w:hAnsi="Open Sans" w:cs="Open Sans"/>
        </w:rPr>
      </w:pPr>
    </w:p>
    <w:p w14:paraId="13DAACA8" w14:textId="00534286" w:rsidR="00FE1118" w:rsidRPr="00003113" w:rsidRDefault="00AB00FB" w:rsidP="00C34400">
      <w:pPr>
        <w:spacing w:line="240" w:lineRule="auto"/>
        <w:rPr>
          <w:rFonts w:ascii="Open Sans" w:hAnsi="Open Sans" w:cs="Open Sans"/>
          <w:szCs w:val="18"/>
        </w:rPr>
      </w:pPr>
      <w:r>
        <w:rPr>
          <w:rFonts w:ascii="Open Sans" w:hAnsi="Open Sans" w:cs="Open Sans"/>
          <w:szCs w:val="18"/>
        </w:rPr>
        <w:t>Aanbestedende dienst</w:t>
      </w:r>
      <w:r w:rsidR="00FE1118" w:rsidRPr="00003113">
        <w:rPr>
          <w:rFonts w:ascii="Open Sans" w:hAnsi="Open Sans" w:cs="Open Sans"/>
          <w:szCs w:val="18"/>
        </w:rPr>
        <w:t xml:space="preserve"> heeft geen voorkeur voor een bepaalde leverancier, dienstverlener of aannemer, noch voor bepaalde merken, types, fabricaten, herkomst en dergelijke. Mocht in dit Aanbestedingsdocument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64CEE2F5" w14:textId="77777777" w:rsidR="00C052AA" w:rsidRPr="00003113" w:rsidRDefault="00C052AA" w:rsidP="00C34400">
      <w:pPr>
        <w:spacing w:line="240" w:lineRule="auto"/>
        <w:rPr>
          <w:rFonts w:ascii="Open Sans" w:hAnsi="Open Sans" w:cs="Open Sans"/>
          <w:szCs w:val="18"/>
        </w:rPr>
      </w:pPr>
    </w:p>
    <w:p w14:paraId="0CBF4485" w14:textId="77AD6DF3" w:rsidR="00FE6BD1" w:rsidRPr="00003113" w:rsidRDefault="00FE1118" w:rsidP="00C34400">
      <w:pPr>
        <w:spacing w:line="240" w:lineRule="auto"/>
        <w:rPr>
          <w:rFonts w:ascii="Open Sans" w:hAnsi="Open Sans" w:cs="Open Sans"/>
          <w:szCs w:val="18"/>
        </w:rPr>
      </w:pPr>
      <w:r w:rsidRPr="00003113">
        <w:rPr>
          <w:rFonts w:ascii="Open Sans" w:hAnsi="Open Sans" w:cs="Open Sans"/>
          <w:szCs w:val="18"/>
        </w:rPr>
        <w:t xml:space="preserve">Het niet voldoen aan een of meerdere eisen betekent uitsluiting van verdere beoordeling en de </w:t>
      </w:r>
      <w:r w:rsidR="002030B3" w:rsidRPr="00003113">
        <w:rPr>
          <w:rFonts w:ascii="Open Sans" w:hAnsi="Open Sans" w:cs="Open Sans"/>
          <w:szCs w:val="18"/>
        </w:rPr>
        <w:t>Inschrijving</w:t>
      </w:r>
      <w:r w:rsidRPr="00003113">
        <w:rPr>
          <w:rFonts w:ascii="Open Sans" w:hAnsi="Open Sans" w:cs="Open Sans"/>
          <w:szCs w:val="18"/>
        </w:rPr>
        <w:t xml:space="preserve"> valt in dat geval af.</w:t>
      </w:r>
    </w:p>
    <w:p w14:paraId="4496AB7F" w14:textId="77777777" w:rsidR="00FE6BD1" w:rsidRPr="00003113" w:rsidRDefault="00FE6BD1" w:rsidP="00C34400">
      <w:pPr>
        <w:spacing w:line="240" w:lineRule="auto"/>
        <w:rPr>
          <w:rFonts w:ascii="Open Sans" w:hAnsi="Open Sans" w:cs="Open Sans"/>
        </w:rPr>
      </w:pPr>
    </w:p>
    <w:p w14:paraId="4DF13E2A" w14:textId="72E61988" w:rsidR="00002CBC" w:rsidRPr="00003113" w:rsidRDefault="00FE6BD1" w:rsidP="00C34400">
      <w:pPr>
        <w:spacing w:line="240" w:lineRule="auto"/>
        <w:rPr>
          <w:rFonts w:ascii="Open Sans" w:hAnsi="Open Sans" w:cs="Open Sans"/>
        </w:rPr>
      </w:pPr>
      <w:r w:rsidRPr="00003113">
        <w:rPr>
          <w:rFonts w:ascii="Open Sans" w:hAnsi="Open Sans" w:cs="Open Sans"/>
        </w:rPr>
        <w:t xml:space="preserve">Indien gedurende de looptijd van de </w:t>
      </w:r>
      <w:r w:rsidR="002030B3" w:rsidRPr="00003113">
        <w:rPr>
          <w:rFonts w:ascii="Open Sans" w:hAnsi="Open Sans" w:cs="Open Sans"/>
        </w:rPr>
        <w:t>Overeenkomst</w:t>
      </w:r>
      <w:r w:rsidRPr="00003113">
        <w:rPr>
          <w:rFonts w:ascii="Open Sans" w:hAnsi="Open Sans" w:cs="Open Sans"/>
        </w:rPr>
        <w:t xml:space="preserve"> blijkt dat </w:t>
      </w:r>
      <w:r w:rsidR="002030B3" w:rsidRPr="00003113">
        <w:rPr>
          <w:rFonts w:ascii="Open Sans" w:hAnsi="Open Sans" w:cs="Open Sans"/>
        </w:rPr>
        <w:t>Inschrijver</w:t>
      </w:r>
      <w:r w:rsidRPr="00003113">
        <w:rPr>
          <w:rFonts w:ascii="Open Sans" w:hAnsi="Open Sans" w:cs="Open Sans"/>
        </w:rPr>
        <w:t xml:space="preserve"> (combinatie) niet voldoet aan één of meerder minimumeisen, terwijl </w:t>
      </w:r>
      <w:r w:rsidR="002030B3" w:rsidRPr="00003113">
        <w:rPr>
          <w:rFonts w:ascii="Open Sans" w:hAnsi="Open Sans" w:cs="Open Sans"/>
        </w:rPr>
        <w:t>Inschrijver</w:t>
      </w:r>
      <w:r w:rsidRPr="00003113">
        <w:rPr>
          <w:rFonts w:ascii="Open Sans" w:hAnsi="Open Sans" w:cs="Open Sans"/>
        </w:rPr>
        <w:t xml:space="preserve"> (combinatie) heeft verklaard dat hij aan alle minimumeisen voldoet, dan wordt dit als niet-nakoming van de </w:t>
      </w:r>
      <w:r w:rsidR="002030B3" w:rsidRPr="00003113">
        <w:rPr>
          <w:rFonts w:ascii="Open Sans" w:hAnsi="Open Sans" w:cs="Open Sans"/>
        </w:rPr>
        <w:t>Overeenkomst</w:t>
      </w:r>
      <w:r w:rsidRPr="00003113">
        <w:rPr>
          <w:rFonts w:ascii="Open Sans" w:hAnsi="Open Sans" w:cs="Open Sans"/>
        </w:rPr>
        <w:t xml:space="preserve"> aan</w:t>
      </w:r>
      <w:r w:rsidR="004F6060" w:rsidRPr="00003113">
        <w:rPr>
          <w:rFonts w:ascii="Open Sans" w:hAnsi="Open Sans" w:cs="Open Sans"/>
        </w:rPr>
        <w:t xml:space="preserve">gemerkt. In dat geval is </w:t>
      </w:r>
      <w:r w:rsidR="00DF6241" w:rsidRPr="00003113">
        <w:rPr>
          <w:rFonts w:ascii="Open Sans" w:hAnsi="Open Sans" w:cs="Open Sans"/>
        </w:rPr>
        <w:t>BUas</w:t>
      </w:r>
      <w:r w:rsidRPr="00003113">
        <w:rPr>
          <w:rFonts w:ascii="Open Sans" w:hAnsi="Open Sans" w:cs="Open Sans"/>
        </w:rPr>
        <w:t xml:space="preserve"> gerechtigd de </w:t>
      </w:r>
      <w:r w:rsidR="002030B3" w:rsidRPr="00003113">
        <w:rPr>
          <w:rFonts w:ascii="Open Sans" w:hAnsi="Open Sans" w:cs="Open Sans"/>
        </w:rPr>
        <w:t>Overeenkomst</w:t>
      </w:r>
      <w:r w:rsidRPr="00003113">
        <w:rPr>
          <w:rFonts w:ascii="Open Sans" w:hAnsi="Open Sans" w:cs="Open Sans"/>
        </w:rPr>
        <w:t xml:space="preserve"> te ontbinden.</w:t>
      </w:r>
    </w:p>
    <w:p w14:paraId="3AEAB5E3" w14:textId="7ADBAB27" w:rsidR="006C3588" w:rsidRPr="000E0E42" w:rsidRDefault="006C3588" w:rsidP="00003113">
      <w:pPr>
        <w:pStyle w:val="BUASIntroductionTitle"/>
        <w:numPr>
          <w:ilvl w:val="0"/>
          <w:numId w:val="23"/>
        </w:numPr>
      </w:pPr>
      <w:r w:rsidRPr="00A62754">
        <w:rPr>
          <w:lang w:val="nl-NL"/>
        </w:rPr>
        <w:br w:type="page"/>
      </w:r>
      <w:bookmarkStart w:id="263" w:name="_Toc345687504"/>
      <w:bookmarkStart w:id="264" w:name="_Toc88054522"/>
      <w:bookmarkStart w:id="265" w:name="_Toc88054586"/>
      <w:bookmarkStart w:id="266" w:name="_Toc89947016"/>
      <w:proofErr w:type="spellStart"/>
      <w:r w:rsidRPr="006D0CFA">
        <w:t>Programma</w:t>
      </w:r>
      <w:proofErr w:type="spellEnd"/>
      <w:r w:rsidRPr="006D0CFA">
        <w:t xml:space="preserve"> van </w:t>
      </w:r>
      <w:proofErr w:type="spellStart"/>
      <w:r w:rsidRPr="006D0CFA">
        <w:t>wensen</w:t>
      </w:r>
      <w:bookmarkEnd w:id="263"/>
      <w:bookmarkEnd w:id="264"/>
      <w:bookmarkEnd w:id="265"/>
      <w:bookmarkEnd w:id="266"/>
      <w:proofErr w:type="spellEnd"/>
      <w:r w:rsidRPr="000E0E42">
        <w:t xml:space="preserve"> </w:t>
      </w:r>
    </w:p>
    <w:p w14:paraId="59509D21" w14:textId="77777777" w:rsidR="00826AB4" w:rsidRPr="00003113" w:rsidRDefault="00826AB4" w:rsidP="00003113">
      <w:pPr>
        <w:pStyle w:val="Heading2"/>
        <w:numPr>
          <w:ilvl w:val="1"/>
          <w:numId w:val="23"/>
        </w:numPr>
        <w:tabs>
          <w:tab w:val="left" w:pos="540"/>
        </w:tabs>
        <w:rPr>
          <w:rFonts w:ascii="Open Sans" w:hAnsi="Open Sans" w:cs="Open Sans"/>
          <w:color w:val="3CB4E5"/>
          <w:kern w:val="32"/>
          <w:sz w:val="20"/>
          <w:szCs w:val="18"/>
        </w:rPr>
      </w:pPr>
      <w:bookmarkStart w:id="267" w:name="_Toc228353259"/>
      <w:bookmarkStart w:id="268" w:name="_Toc345687505"/>
      <w:bookmarkStart w:id="269" w:name="_Toc88054523"/>
      <w:bookmarkStart w:id="270" w:name="_Toc88054587"/>
      <w:bookmarkStart w:id="271" w:name="_Toc89947017"/>
      <w:r w:rsidRPr="00003113">
        <w:rPr>
          <w:rFonts w:ascii="Open Sans" w:hAnsi="Open Sans" w:cs="Open Sans"/>
          <w:color w:val="3CB4E5"/>
          <w:kern w:val="32"/>
          <w:sz w:val="20"/>
          <w:szCs w:val="18"/>
        </w:rPr>
        <w:t>Wensen</w:t>
      </w:r>
      <w:bookmarkEnd w:id="267"/>
      <w:r w:rsidR="00C3695D" w:rsidRPr="00003113">
        <w:rPr>
          <w:rFonts w:ascii="Open Sans" w:hAnsi="Open Sans" w:cs="Open Sans"/>
          <w:color w:val="3CB4E5"/>
          <w:kern w:val="32"/>
          <w:sz w:val="20"/>
          <w:szCs w:val="18"/>
        </w:rPr>
        <w:t xml:space="preserve"> ten aanzien van de opdracht</w:t>
      </w:r>
      <w:bookmarkEnd w:id="268"/>
      <w:bookmarkEnd w:id="269"/>
      <w:bookmarkEnd w:id="270"/>
      <w:bookmarkEnd w:id="271"/>
    </w:p>
    <w:p w14:paraId="04A8E8C3" w14:textId="03332699" w:rsidR="00A944FA" w:rsidRPr="00003113" w:rsidRDefault="008F119A" w:rsidP="008D7081">
      <w:pPr>
        <w:rPr>
          <w:rFonts w:ascii="Open Sans" w:hAnsi="Open Sans" w:cs="Open Sans"/>
          <w:szCs w:val="18"/>
        </w:rPr>
      </w:pPr>
      <w:r w:rsidRPr="00003113">
        <w:rPr>
          <w:rFonts w:ascii="Open Sans" w:hAnsi="Open Sans" w:cs="Open Sans"/>
          <w:szCs w:val="18"/>
        </w:rPr>
        <w:t>De wensen zijn opgenomen in</w:t>
      </w:r>
      <w:r w:rsidR="00A944FA" w:rsidRPr="00003113">
        <w:rPr>
          <w:rFonts w:ascii="Open Sans" w:hAnsi="Open Sans" w:cs="Open Sans"/>
          <w:szCs w:val="18"/>
        </w:rPr>
        <w:t xml:space="preserve"> </w:t>
      </w:r>
      <w:r w:rsidR="0055738B" w:rsidRPr="00003113">
        <w:rPr>
          <w:rFonts w:ascii="Open Sans" w:hAnsi="Open Sans" w:cs="Open Sans"/>
          <w:szCs w:val="18"/>
        </w:rPr>
        <w:t>Standaardformulier</w:t>
      </w:r>
      <w:r w:rsidR="00A944FA" w:rsidRPr="00003113">
        <w:rPr>
          <w:rFonts w:ascii="Open Sans" w:hAnsi="Open Sans" w:cs="Open Sans"/>
          <w:szCs w:val="18"/>
        </w:rPr>
        <w:t xml:space="preserve"> </w:t>
      </w:r>
      <w:r w:rsidR="00F25D3D" w:rsidRPr="00003113">
        <w:rPr>
          <w:rFonts w:ascii="Open Sans" w:hAnsi="Open Sans" w:cs="Open Sans"/>
          <w:szCs w:val="18"/>
        </w:rPr>
        <w:t>2</w:t>
      </w:r>
      <w:r w:rsidR="00A944FA" w:rsidRPr="00003113">
        <w:rPr>
          <w:rFonts w:ascii="Open Sans" w:hAnsi="Open Sans" w:cs="Open Sans"/>
          <w:szCs w:val="18"/>
        </w:rPr>
        <w:t>.</w:t>
      </w:r>
    </w:p>
    <w:p w14:paraId="5EF63849" w14:textId="77777777" w:rsidR="00A944FA" w:rsidRPr="00003113" w:rsidRDefault="00A944FA" w:rsidP="008D7081">
      <w:pPr>
        <w:rPr>
          <w:rFonts w:ascii="Open Sans" w:hAnsi="Open Sans" w:cs="Open Sans"/>
          <w:szCs w:val="18"/>
        </w:rPr>
      </w:pPr>
    </w:p>
    <w:p w14:paraId="59C0A09E" w14:textId="69972758" w:rsidR="00E70D3D" w:rsidRPr="00003113" w:rsidRDefault="00E70D3D" w:rsidP="00E70D3D">
      <w:pPr>
        <w:autoSpaceDE w:val="0"/>
        <w:autoSpaceDN w:val="0"/>
        <w:adjustRightInd w:val="0"/>
        <w:spacing w:line="240" w:lineRule="auto"/>
        <w:rPr>
          <w:rFonts w:ascii="Open Sans" w:hAnsi="Open Sans" w:cs="Open Sans"/>
          <w:szCs w:val="18"/>
        </w:rPr>
      </w:pPr>
      <w:r w:rsidRPr="00003113">
        <w:rPr>
          <w:rFonts w:ascii="Open Sans" w:hAnsi="Open Sans" w:cs="Open Sans"/>
          <w:szCs w:val="18"/>
        </w:rPr>
        <w:t xml:space="preserve">Een wens is een subgunningscriterium, op basis waarvan een inschrijving punten toegekend kan krijgen. De onderverdeling van de punten staat in dit hoofdstuk vermeld. </w:t>
      </w:r>
    </w:p>
    <w:p w14:paraId="4DDEC309" w14:textId="44F93A05" w:rsidR="00E70D3D" w:rsidRPr="00003113" w:rsidRDefault="00E70D3D" w:rsidP="00E70D3D">
      <w:pPr>
        <w:autoSpaceDE w:val="0"/>
        <w:autoSpaceDN w:val="0"/>
        <w:adjustRightInd w:val="0"/>
        <w:spacing w:line="240" w:lineRule="auto"/>
        <w:rPr>
          <w:rFonts w:ascii="Open Sans" w:hAnsi="Open Sans" w:cs="Open Sans"/>
          <w:szCs w:val="18"/>
        </w:rPr>
      </w:pPr>
      <w:r w:rsidRPr="00003113">
        <w:rPr>
          <w:rFonts w:ascii="Open Sans" w:hAnsi="Open Sans" w:cs="Open Sans"/>
          <w:szCs w:val="18"/>
        </w:rPr>
        <w:t xml:space="preserve">Het is van belang dat uw inschrijving zoveel mogelijk aansluit op de wensen (en vragen) van de aanbestedende dienst en/of het meest passend is voor de aanbestedend dienst. </w:t>
      </w:r>
    </w:p>
    <w:p w14:paraId="4ADB2AF0" w14:textId="77777777" w:rsidR="00650136" w:rsidRPr="00003113" w:rsidRDefault="00650136" w:rsidP="00E70D3D">
      <w:pPr>
        <w:autoSpaceDE w:val="0"/>
        <w:autoSpaceDN w:val="0"/>
        <w:adjustRightInd w:val="0"/>
        <w:spacing w:line="240" w:lineRule="auto"/>
        <w:rPr>
          <w:rFonts w:ascii="Open Sans" w:hAnsi="Open Sans" w:cs="Open Sans"/>
          <w:szCs w:val="18"/>
        </w:rPr>
      </w:pPr>
    </w:p>
    <w:p w14:paraId="52052FCE" w14:textId="77777777" w:rsidR="00DD2EA8" w:rsidRPr="00003113" w:rsidRDefault="00DD2EA8" w:rsidP="00DD2EA8">
      <w:pPr>
        <w:rPr>
          <w:rFonts w:ascii="Open Sans" w:hAnsi="Open Sans" w:cs="Open Sans"/>
          <w:b/>
          <w:bCs/>
          <w:szCs w:val="18"/>
          <w:u w:val="single"/>
        </w:rPr>
      </w:pPr>
      <w:r w:rsidRPr="00003113">
        <w:rPr>
          <w:rFonts w:ascii="Open Sans" w:hAnsi="Open Sans" w:cs="Open Sans"/>
          <w:b/>
          <w:bCs/>
          <w:szCs w:val="18"/>
          <w:u w:val="single"/>
        </w:rPr>
        <w:t>Uitwerking:</w:t>
      </w:r>
    </w:p>
    <w:p w14:paraId="2C07DC16" w14:textId="6CCCA0DC" w:rsidR="00DD2EA8" w:rsidRPr="00003113" w:rsidRDefault="00DD2EA8" w:rsidP="00DD2EA8">
      <w:pPr>
        <w:rPr>
          <w:rFonts w:ascii="Open Sans" w:hAnsi="Open Sans" w:cs="Open Sans"/>
          <w:szCs w:val="18"/>
        </w:rPr>
      </w:pPr>
      <w:r w:rsidRPr="00003113">
        <w:rPr>
          <w:rFonts w:ascii="Open Sans" w:hAnsi="Open Sans" w:cs="Open Sans"/>
          <w:szCs w:val="18"/>
        </w:rPr>
        <w:t xml:space="preserve">Voor de uitwerking van </w:t>
      </w:r>
      <w:r w:rsidR="00E26EC7" w:rsidRPr="00003113">
        <w:rPr>
          <w:rFonts w:ascii="Open Sans" w:hAnsi="Open Sans" w:cs="Open Sans"/>
          <w:szCs w:val="18"/>
        </w:rPr>
        <w:t xml:space="preserve">de </w:t>
      </w:r>
      <w:r w:rsidRPr="00003113">
        <w:rPr>
          <w:rFonts w:ascii="Open Sans" w:hAnsi="Open Sans" w:cs="Open Sans"/>
          <w:szCs w:val="18"/>
        </w:rPr>
        <w:t>wensen</w:t>
      </w:r>
      <w:r w:rsidR="00E26EC7" w:rsidRPr="00003113">
        <w:rPr>
          <w:rFonts w:ascii="Open Sans" w:hAnsi="Open Sans" w:cs="Open Sans"/>
          <w:szCs w:val="18"/>
        </w:rPr>
        <w:t xml:space="preserve"> </w:t>
      </w:r>
      <w:r w:rsidRPr="00003113">
        <w:rPr>
          <w:rFonts w:ascii="Open Sans" w:hAnsi="Open Sans" w:cs="Open Sans"/>
          <w:szCs w:val="18"/>
        </w:rPr>
        <w:t xml:space="preserve">dient u </w:t>
      </w:r>
      <w:r w:rsidR="00E26EC7" w:rsidRPr="00003113">
        <w:rPr>
          <w:rFonts w:ascii="Open Sans" w:hAnsi="Open Sans" w:cs="Open Sans"/>
          <w:szCs w:val="18"/>
        </w:rPr>
        <w:t>het medium</w:t>
      </w:r>
      <w:r w:rsidRPr="00003113">
        <w:rPr>
          <w:rFonts w:ascii="Open Sans" w:hAnsi="Open Sans" w:cs="Open Sans"/>
          <w:szCs w:val="18"/>
        </w:rPr>
        <w:t xml:space="preserve"> </w:t>
      </w:r>
      <w:r w:rsidR="00E26EC7" w:rsidRPr="00003113">
        <w:rPr>
          <w:rFonts w:ascii="Open Sans" w:hAnsi="Open Sans" w:cs="Open Sans"/>
          <w:szCs w:val="18"/>
        </w:rPr>
        <w:t xml:space="preserve">te gebruiken dat is aangegeven in onderstaande tabel. </w:t>
      </w:r>
      <w:r w:rsidRPr="00003113">
        <w:rPr>
          <w:rFonts w:ascii="Open Sans" w:hAnsi="Open Sans" w:cs="Open Sans"/>
          <w:szCs w:val="18"/>
        </w:rPr>
        <w:t xml:space="preserve">Voor het antwoord en/of de uitwerking op </w:t>
      </w:r>
      <w:r w:rsidR="008F2EDE" w:rsidRPr="00003113">
        <w:rPr>
          <w:rFonts w:ascii="Open Sans" w:hAnsi="Open Sans" w:cs="Open Sans"/>
          <w:szCs w:val="18"/>
        </w:rPr>
        <w:t xml:space="preserve">de </w:t>
      </w:r>
      <w:r w:rsidRPr="00003113">
        <w:rPr>
          <w:rFonts w:ascii="Open Sans" w:hAnsi="Open Sans" w:cs="Open Sans"/>
          <w:szCs w:val="18"/>
        </w:rPr>
        <w:t xml:space="preserve">wensen </w:t>
      </w:r>
      <w:r w:rsidR="008F2EDE" w:rsidRPr="00003113">
        <w:rPr>
          <w:rFonts w:ascii="Open Sans" w:hAnsi="Open Sans" w:cs="Open Sans"/>
          <w:szCs w:val="18"/>
        </w:rPr>
        <w:t xml:space="preserve">is een maximum aantal </w:t>
      </w:r>
      <w:r w:rsidRPr="00003113">
        <w:rPr>
          <w:rFonts w:ascii="Open Sans" w:hAnsi="Open Sans" w:cs="Open Sans"/>
          <w:szCs w:val="18"/>
        </w:rPr>
        <w:t>enkelzijdige pagina`s A4 beschikbaar (inclusief de op de datum van publicatie gebruikte hoeveelheid tekstruimte in Standaardformulier 2</w:t>
      </w:r>
      <w:r w:rsidR="00732707" w:rsidRPr="00003113">
        <w:rPr>
          <w:rFonts w:ascii="Open Sans" w:hAnsi="Open Sans" w:cs="Open Sans"/>
          <w:szCs w:val="18"/>
        </w:rPr>
        <w:t>)</w:t>
      </w:r>
      <w:r w:rsidRPr="00003113">
        <w:rPr>
          <w:rFonts w:ascii="Open Sans" w:hAnsi="Open Sans" w:cs="Open Sans"/>
          <w:szCs w:val="18"/>
        </w:rPr>
        <w:t>. Op die pagina`s dient tenminste duidelijk te worden aangegeven aan welke wensen wordt voldaan gaat worden en/of hoe hier invulling aan gegeven gaat worden en/of op welke manier dat gebeurt</w:t>
      </w:r>
      <w:r w:rsidR="00F011B3">
        <w:rPr>
          <w:rFonts w:ascii="Open Sans" w:hAnsi="Open Sans" w:cs="Open Sans"/>
          <w:szCs w:val="18"/>
        </w:rPr>
        <w:t>. In</w:t>
      </w:r>
      <w:r w:rsidR="00F92D4F" w:rsidRPr="00003113">
        <w:rPr>
          <w:rFonts w:ascii="Open Sans" w:hAnsi="Open Sans" w:cs="Open Sans"/>
          <w:szCs w:val="18"/>
        </w:rPr>
        <w:t xml:space="preserve"> Standaardformulier </w:t>
      </w:r>
      <w:r w:rsidR="00553CE0" w:rsidRPr="00003113">
        <w:rPr>
          <w:rFonts w:ascii="Open Sans" w:hAnsi="Open Sans" w:cs="Open Sans"/>
          <w:szCs w:val="18"/>
        </w:rPr>
        <w:t xml:space="preserve">2 is aangegeven wat het maximum </w:t>
      </w:r>
      <w:r w:rsidR="00CA7870" w:rsidRPr="00003113">
        <w:rPr>
          <w:rFonts w:ascii="Open Sans" w:hAnsi="Open Sans" w:cs="Open Sans"/>
          <w:szCs w:val="18"/>
        </w:rPr>
        <w:t xml:space="preserve">aantal pagina’s voor </w:t>
      </w:r>
      <w:r w:rsidR="00B53229">
        <w:rPr>
          <w:rFonts w:ascii="Open Sans" w:hAnsi="Open Sans" w:cs="Open Sans"/>
          <w:szCs w:val="18"/>
        </w:rPr>
        <w:t>het hele standaardformulier</w:t>
      </w:r>
      <w:r w:rsidR="00CA7870" w:rsidRPr="00003113">
        <w:rPr>
          <w:rFonts w:ascii="Open Sans" w:hAnsi="Open Sans" w:cs="Open Sans"/>
          <w:szCs w:val="18"/>
        </w:rPr>
        <w:t xml:space="preserve"> is. </w:t>
      </w:r>
      <w:r w:rsidRPr="00003113">
        <w:rPr>
          <w:rFonts w:ascii="Open Sans" w:hAnsi="Open Sans" w:cs="Open Sans"/>
          <w:szCs w:val="18"/>
        </w:rPr>
        <w:t xml:space="preserve">Indien u meer dan </w:t>
      </w:r>
      <w:r w:rsidR="00051EED" w:rsidRPr="00003113">
        <w:rPr>
          <w:rFonts w:ascii="Open Sans" w:hAnsi="Open Sans" w:cs="Open Sans"/>
          <w:szCs w:val="18"/>
        </w:rPr>
        <w:t>het</w:t>
      </w:r>
      <w:r w:rsidR="000C0752" w:rsidRPr="00003113">
        <w:rPr>
          <w:rFonts w:ascii="Open Sans" w:hAnsi="Open Sans" w:cs="Open Sans"/>
          <w:szCs w:val="18"/>
        </w:rPr>
        <w:t xml:space="preserve"> voorgeschreven ma</w:t>
      </w:r>
      <w:r w:rsidR="00051EED" w:rsidRPr="00003113">
        <w:rPr>
          <w:rFonts w:ascii="Open Sans" w:hAnsi="Open Sans" w:cs="Open Sans"/>
          <w:szCs w:val="18"/>
        </w:rPr>
        <w:t xml:space="preserve">ximum aantal </w:t>
      </w:r>
      <w:r w:rsidRPr="00003113">
        <w:rPr>
          <w:rFonts w:ascii="Open Sans" w:hAnsi="Open Sans" w:cs="Open Sans"/>
          <w:szCs w:val="18"/>
        </w:rPr>
        <w:t xml:space="preserve">pagina’s tekst inlevert, dan zal het aantal pagina’s meer dan de toegestane hoeveelheid niet in de beoordeling worden meegenomen. Uw uitwerking maakt onderdeel uit van de </w:t>
      </w:r>
      <w:r w:rsidR="000E72C2" w:rsidRPr="00003113">
        <w:rPr>
          <w:rFonts w:ascii="Open Sans" w:hAnsi="Open Sans" w:cs="Open Sans"/>
          <w:szCs w:val="18"/>
        </w:rPr>
        <w:t>O</w:t>
      </w:r>
      <w:r w:rsidRPr="00003113">
        <w:rPr>
          <w:rFonts w:ascii="Open Sans" w:hAnsi="Open Sans" w:cs="Open Sans"/>
          <w:szCs w:val="18"/>
        </w:rPr>
        <w:t>vereenkomst.</w:t>
      </w:r>
    </w:p>
    <w:p w14:paraId="451883B4" w14:textId="534E34D2" w:rsidR="00081115" w:rsidRPr="00003113" w:rsidRDefault="00081115" w:rsidP="00DD2EA8">
      <w:pPr>
        <w:rPr>
          <w:rFonts w:ascii="Open Sans" w:hAnsi="Open Sans" w:cs="Open Sans"/>
          <w:szCs w:val="18"/>
        </w:rPr>
      </w:pPr>
    </w:p>
    <w:p w14:paraId="7A4D35E6" w14:textId="39C48BC7" w:rsidR="00E26EC7" w:rsidRPr="00003113" w:rsidRDefault="00E26EC7" w:rsidP="00E26EC7">
      <w:pPr>
        <w:rPr>
          <w:rFonts w:ascii="Open Sans" w:hAnsi="Open Sans" w:cs="Open Sans"/>
          <w:szCs w:val="18"/>
        </w:rPr>
      </w:pPr>
      <w:r w:rsidRPr="00003113">
        <w:rPr>
          <w:rFonts w:ascii="Open Sans" w:hAnsi="Open Sans" w:cs="Open Sans"/>
          <w:szCs w:val="18"/>
        </w:rPr>
        <w:t>Bij het invullen van de gevraagde prijzen/tarieven</w:t>
      </w:r>
      <w:r w:rsidR="00110B4D">
        <w:rPr>
          <w:rFonts w:ascii="Open Sans" w:hAnsi="Open Sans" w:cs="Open Sans"/>
          <w:szCs w:val="18"/>
        </w:rPr>
        <w:t>, wens 8,</w:t>
      </w:r>
      <w:r w:rsidRPr="00003113">
        <w:rPr>
          <w:rFonts w:ascii="Open Sans" w:hAnsi="Open Sans" w:cs="Open Sans"/>
          <w:szCs w:val="18"/>
        </w:rPr>
        <w:t xml:space="preserve"> dient u gebruikt te maken van de tabellen/opbouw zoals gegeven in het Standaardformulier 3 ‘Prijzenblad’. Tevens dient u rekening te houden met de eisen die hieromtrent in hoofdstuk 5 (Programma van eisen) zijn gesteld, het spreekt voor zich dat u aan deze eisen moet voldoen.</w:t>
      </w:r>
    </w:p>
    <w:p w14:paraId="4922F8D8" w14:textId="77777777" w:rsidR="00E26EC7" w:rsidRPr="00003113" w:rsidRDefault="00E26EC7" w:rsidP="00DD2EA8">
      <w:pPr>
        <w:rPr>
          <w:rFonts w:ascii="Open Sans" w:hAnsi="Open Sans" w:cs="Open Sans"/>
          <w:szCs w:val="18"/>
        </w:rPr>
      </w:pPr>
    </w:p>
    <w:p w14:paraId="44930132" w14:textId="32FBB391" w:rsidR="00DD2EA8" w:rsidRPr="00003113" w:rsidRDefault="00DD2EA8" w:rsidP="00DD2EA8">
      <w:pPr>
        <w:rPr>
          <w:rFonts w:ascii="Open Sans" w:hAnsi="Open Sans" w:cs="Open Sans"/>
          <w:szCs w:val="18"/>
        </w:rPr>
      </w:pPr>
      <w:r w:rsidRPr="00003113">
        <w:rPr>
          <w:rFonts w:ascii="Open Sans" w:hAnsi="Open Sans" w:cs="Open Sans"/>
          <w:szCs w:val="18"/>
        </w:rPr>
        <w:t xml:space="preserve">Er zijn maximaal 1.000 punten te behalen bij de </w:t>
      </w:r>
      <w:r w:rsidR="00110B4D">
        <w:rPr>
          <w:rFonts w:ascii="Open Sans" w:hAnsi="Open Sans" w:cs="Open Sans"/>
          <w:szCs w:val="18"/>
        </w:rPr>
        <w:t>uitwerking van alle wensen</w:t>
      </w:r>
      <w:r w:rsidR="003E611D">
        <w:rPr>
          <w:rFonts w:ascii="Open Sans" w:hAnsi="Open Sans" w:cs="Open Sans"/>
          <w:szCs w:val="18"/>
        </w:rPr>
        <w:t xml:space="preserve">. </w:t>
      </w:r>
      <w:r w:rsidRPr="00003113">
        <w:rPr>
          <w:rFonts w:ascii="Open Sans" w:hAnsi="Open Sans" w:cs="Open Sans"/>
          <w:szCs w:val="18"/>
        </w:rPr>
        <w:t>De nadere puntenverdeling per wens staat aangegeven in onderstaande tabel.</w:t>
      </w:r>
    </w:p>
    <w:p w14:paraId="3CBCB7CA" w14:textId="106C9B4E" w:rsidR="00B3460B" w:rsidRPr="00003113" w:rsidRDefault="00B3460B" w:rsidP="00DD2EA8">
      <w:pPr>
        <w:rPr>
          <w:rFonts w:ascii="Open Sans" w:hAnsi="Open Sans" w:cs="Open Sans"/>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1985"/>
        <w:gridCol w:w="3260"/>
      </w:tblGrid>
      <w:tr w:rsidR="00AA7918" w:rsidRPr="00003113" w14:paraId="23D97306" w14:textId="3053827C" w:rsidTr="00AA7918">
        <w:trPr>
          <w:trHeight w:val="84"/>
        </w:trPr>
        <w:tc>
          <w:tcPr>
            <w:tcW w:w="4106" w:type="dxa"/>
            <w:shd w:val="clear" w:color="auto" w:fill="E0E0E0"/>
          </w:tcPr>
          <w:p w14:paraId="6A4A89A0" w14:textId="77777777" w:rsidR="00AA7918" w:rsidRPr="00003113" w:rsidRDefault="00AA7918" w:rsidP="00B3460B">
            <w:pPr>
              <w:rPr>
                <w:rFonts w:ascii="Open Sans" w:hAnsi="Open Sans" w:cs="Open Sans"/>
                <w:szCs w:val="18"/>
              </w:rPr>
            </w:pPr>
            <w:r w:rsidRPr="00003113">
              <w:rPr>
                <w:rFonts w:ascii="Open Sans" w:hAnsi="Open Sans" w:cs="Open Sans"/>
                <w:b/>
                <w:bCs/>
                <w:szCs w:val="18"/>
              </w:rPr>
              <w:t xml:space="preserve">Wens </w:t>
            </w:r>
          </w:p>
        </w:tc>
        <w:tc>
          <w:tcPr>
            <w:tcW w:w="1985" w:type="dxa"/>
            <w:shd w:val="clear" w:color="auto" w:fill="E0E0E0"/>
          </w:tcPr>
          <w:p w14:paraId="488EA840" w14:textId="27E49E79" w:rsidR="00AA7918" w:rsidRPr="00003113" w:rsidRDefault="00AA7918" w:rsidP="000B2D6D">
            <w:pPr>
              <w:jc w:val="center"/>
              <w:rPr>
                <w:rFonts w:ascii="Open Sans" w:hAnsi="Open Sans" w:cs="Open Sans"/>
                <w:szCs w:val="18"/>
              </w:rPr>
            </w:pPr>
            <w:r w:rsidRPr="00003113">
              <w:rPr>
                <w:rFonts w:ascii="Open Sans" w:hAnsi="Open Sans" w:cs="Open Sans"/>
                <w:b/>
                <w:bCs/>
                <w:szCs w:val="18"/>
              </w:rPr>
              <w:t>Maximaal aantal te behalen punten</w:t>
            </w:r>
          </w:p>
        </w:tc>
        <w:tc>
          <w:tcPr>
            <w:tcW w:w="3260" w:type="dxa"/>
            <w:shd w:val="clear" w:color="auto" w:fill="E0E0E0"/>
          </w:tcPr>
          <w:p w14:paraId="185B58D0" w14:textId="61372576" w:rsidR="00AA7918" w:rsidRPr="00003113" w:rsidRDefault="00AA7918" w:rsidP="000B2D6D">
            <w:pPr>
              <w:jc w:val="center"/>
              <w:rPr>
                <w:rFonts w:ascii="Open Sans" w:hAnsi="Open Sans" w:cs="Open Sans"/>
                <w:b/>
                <w:bCs/>
                <w:szCs w:val="18"/>
              </w:rPr>
            </w:pPr>
            <w:r w:rsidRPr="00003113">
              <w:rPr>
                <w:rFonts w:ascii="Open Sans" w:hAnsi="Open Sans" w:cs="Open Sans"/>
                <w:b/>
                <w:bCs/>
                <w:szCs w:val="18"/>
              </w:rPr>
              <w:t xml:space="preserve">Te gebruiken </w:t>
            </w:r>
          </w:p>
        </w:tc>
      </w:tr>
      <w:tr w:rsidR="00AA7918" w:rsidRPr="00003113" w14:paraId="46D630A0" w14:textId="39E65FFF" w:rsidTr="00AA7918">
        <w:trPr>
          <w:trHeight w:val="84"/>
        </w:trPr>
        <w:tc>
          <w:tcPr>
            <w:tcW w:w="4106" w:type="dxa"/>
            <w:shd w:val="clear" w:color="auto" w:fill="FFFFFF"/>
          </w:tcPr>
          <w:p w14:paraId="681E6380" w14:textId="46A35F24" w:rsidR="00AA7918" w:rsidRPr="00003113" w:rsidRDefault="00AA7918" w:rsidP="00DE36CE">
            <w:pPr>
              <w:ind w:left="142"/>
              <w:rPr>
                <w:rFonts w:ascii="Open Sans" w:hAnsi="Open Sans" w:cs="Open Sans"/>
                <w:szCs w:val="18"/>
              </w:rPr>
            </w:pPr>
            <w:r w:rsidRPr="00003113">
              <w:rPr>
                <w:rFonts w:ascii="Open Sans" w:hAnsi="Open Sans" w:cs="Open Sans"/>
                <w:szCs w:val="18"/>
              </w:rPr>
              <w:t>1 Plan van aanpak implementatie</w:t>
            </w:r>
          </w:p>
        </w:tc>
        <w:tc>
          <w:tcPr>
            <w:tcW w:w="1985" w:type="dxa"/>
            <w:shd w:val="clear" w:color="auto" w:fill="FFFFFF"/>
          </w:tcPr>
          <w:p w14:paraId="70DC19C9" w14:textId="0EACA6DD" w:rsidR="00AA7918" w:rsidRPr="00003113" w:rsidRDefault="00AA7918" w:rsidP="00092461">
            <w:pPr>
              <w:jc w:val="center"/>
              <w:rPr>
                <w:rFonts w:ascii="Open Sans" w:hAnsi="Open Sans" w:cs="Open Sans"/>
                <w:szCs w:val="18"/>
              </w:rPr>
            </w:pPr>
            <w:r w:rsidRPr="00003113">
              <w:rPr>
                <w:rFonts w:ascii="Open Sans" w:hAnsi="Open Sans" w:cs="Open Sans"/>
                <w:szCs w:val="18"/>
              </w:rPr>
              <w:t>200</w:t>
            </w:r>
          </w:p>
        </w:tc>
        <w:tc>
          <w:tcPr>
            <w:tcW w:w="3260" w:type="dxa"/>
            <w:shd w:val="clear" w:color="auto" w:fill="FFFFFF"/>
          </w:tcPr>
          <w:p w14:paraId="393DB045" w14:textId="0A98CF78" w:rsidR="00AA7918" w:rsidRPr="00003113" w:rsidRDefault="00AA7918" w:rsidP="00092461">
            <w:pPr>
              <w:jc w:val="center"/>
              <w:rPr>
                <w:rFonts w:ascii="Open Sans" w:hAnsi="Open Sans" w:cs="Open Sans"/>
                <w:szCs w:val="18"/>
              </w:rPr>
            </w:pPr>
            <w:r w:rsidRPr="00003113">
              <w:rPr>
                <w:rFonts w:ascii="Open Sans" w:hAnsi="Open Sans" w:cs="Open Sans"/>
                <w:szCs w:val="18"/>
              </w:rPr>
              <w:t>Standaardformulier 2</w:t>
            </w:r>
          </w:p>
        </w:tc>
      </w:tr>
      <w:tr w:rsidR="00AA7918" w:rsidRPr="00003113" w14:paraId="253BF52D" w14:textId="77777777" w:rsidTr="00AA7918">
        <w:trPr>
          <w:trHeight w:val="84"/>
        </w:trPr>
        <w:tc>
          <w:tcPr>
            <w:tcW w:w="4106" w:type="dxa"/>
            <w:shd w:val="clear" w:color="auto" w:fill="FFFFFF"/>
          </w:tcPr>
          <w:p w14:paraId="75802160" w14:textId="2E7B98E4" w:rsidR="00AA7918" w:rsidRPr="00003113" w:rsidRDefault="00AA7918" w:rsidP="00302512">
            <w:pPr>
              <w:ind w:left="142"/>
              <w:rPr>
                <w:rFonts w:ascii="Open Sans" w:hAnsi="Open Sans" w:cs="Open Sans"/>
                <w:szCs w:val="18"/>
              </w:rPr>
            </w:pPr>
            <w:r w:rsidRPr="00003113">
              <w:rPr>
                <w:rFonts w:ascii="Open Sans" w:hAnsi="Open Sans" w:cs="Open Sans"/>
                <w:szCs w:val="18"/>
              </w:rPr>
              <w:t xml:space="preserve">2 </w:t>
            </w:r>
            <w:r>
              <w:rPr>
                <w:rFonts w:ascii="Open Sans" w:hAnsi="Open Sans" w:cs="Open Sans"/>
                <w:szCs w:val="18"/>
              </w:rPr>
              <w:t>SLA</w:t>
            </w:r>
          </w:p>
        </w:tc>
        <w:tc>
          <w:tcPr>
            <w:tcW w:w="1985" w:type="dxa"/>
            <w:shd w:val="clear" w:color="auto" w:fill="FFFFFF"/>
          </w:tcPr>
          <w:p w14:paraId="4F8D5C1B" w14:textId="43C62AB2" w:rsidR="00AA7918" w:rsidRPr="00003113" w:rsidRDefault="00AA7918" w:rsidP="00092461">
            <w:pPr>
              <w:jc w:val="center"/>
              <w:rPr>
                <w:rFonts w:ascii="Open Sans" w:hAnsi="Open Sans" w:cs="Open Sans"/>
                <w:szCs w:val="18"/>
              </w:rPr>
            </w:pPr>
            <w:r w:rsidRPr="00003113">
              <w:rPr>
                <w:rFonts w:ascii="Open Sans" w:hAnsi="Open Sans" w:cs="Open Sans"/>
                <w:szCs w:val="18"/>
              </w:rPr>
              <w:t>75</w:t>
            </w:r>
          </w:p>
        </w:tc>
        <w:tc>
          <w:tcPr>
            <w:tcW w:w="3260" w:type="dxa"/>
            <w:shd w:val="clear" w:color="auto" w:fill="FFFFFF"/>
          </w:tcPr>
          <w:p w14:paraId="7D1357F0" w14:textId="04DC22F3" w:rsidR="00AA7918" w:rsidRPr="00003113" w:rsidRDefault="00AA7918" w:rsidP="00651925">
            <w:pPr>
              <w:jc w:val="center"/>
              <w:rPr>
                <w:rFonts w:ascii="Open Sans" w:hAnsi="Open Sans" w:cs="Open Sans"/>
                <w:szCs w:val="18"/>
              </w:rPr>
            </w:pPr>
            <w:r w:rsidRPr="00003113">
              <w:rPr>
                <w:rFonts w:ascii="Open Sans" w:hAnsi="Open Sans" w:cs="Open Sans"/>
                <w:szCs w:val="18"/>
              </w:rPr>
              <w:t>V</w:t>
            </w:r>
            <w:r w:rsidR="00640E3E">
              <w:rPr>
                <w:rFonts w:ascii="Open Sans" w:hAnsi="Open Sans" w:cs="Open Sans"/>
                <w:szCs w:val="18"/>
              </w:rPr>
              <w:t>orm v</w:t>
            </w:r>
            <w:r w:rsidRPr="00003113">
              <w:rPr>
                <w:rFonts w:ascii="Open Sans" w:hAnsi="Open Sans" w:cs="Open Sans"/>
                <w:szCs w:val="18"/>
              </w:rPr>
              <w:t xml:space="preserve">rij </w:t>
            </w:r>
            <w:r>
              <w:rPr>
                <w:rFonts w:ascii="Open Sans" w:hAnsi="Open Sans" w:cs="Open Sans"/>
                <w:szCs w:val="18"/>
              </w:rPr>
              <w:t xml:space="preserve">en </w:t>
            </w:r>
            <w:r w:rsidRPr="00003113">
              <w:rPr>
                <w:rFonts w:ascii="Open Sans" w:hAnsi="Open Sans" w:cs="Open Sans"/>
                <w:szCs w:val="18"/>
              </w:rPr>
              <w:t>Standaardformulier 2</w:t>
            </w:r>
          </w:p>
        </w:tc>
      </w:tr>
      <w:tr w:rsidR="00AA7918" w:rsidRPr="00003113" w14:paraId="181B28E0" w14:textId="4BC45B40" w:rsidTr="00AA7918">
        <w:trPr>
          <w:trHeight w:val="84"/>
        </w:trPr>
        <w:tc>
          <w:tcPr>
            <w:tcW w:w="4106" w:type="dxa"/>
            <w:shd w:val="clear" w:color="auto" w:fill="FFFFFF"/>
          </w:tcPr>
          <w:p w14:paraId="221446AA" w14:textId="070208B6" w:rsidR="00AA7918" w:rsidRPr="00003113" w:rsidRDefault="00AA7918" w:rsidP="00DE36CE">
            <w:pPr>
              <w:ind w:left="142"/>
              <w:rPr>
                <w:rFonts w:ascii="Open Sans" w:hAnsi="Open Sans" w:cs="Open Sans"/>
                <w:szCs w:val="18"/>
              </w:rPr>
            </w:pPr>
            <w:r w:rsidRPr="00003113">
              <w:rPr>
                <w:rFonts w:ascii="Open Sans" w:hAnsi="Open Sans" w:cs="Open Sans"/>
                <w:szCs w:val="18"/>
              </w:rPr>
              <w:t>3 Productontwikkeling</w:t>
            </w:r>
          </w:p>
        </w:tc>
        <w:tc>
          <w:tcPr>
            <w:tcW w:w="1985" w:type="dxa"/>
            <w:shd w:val="clear" w:color="auto" w:fill="FFFFFF"/>
          </w:tcPr>
          <w:p w14:paraId="7EE7A7BE" w14:textId="0A917C75" w:rsidR="00AA7918" w:rsidRPr="00003113" w:rsidRDefault="00AA7918" w:rsidP="00092461">
            <w:pPr>
              <w:jc w:val="center"/>
              <w:rPr>
                <w:rFonts w:ascii="Open Sans" w:hAnsi="Open Sans" w:cs="Open Sans"/>
                <w:szCs w:val="18"/>
              </w:rPr>
            </w:pPr>
            <w:r w:rsidRPr="00003113">
              <w:rPr>
                <w:rFonts w:ascii="Open Sans" w:hAnsi="Open Sans" w:cs="Open Sans"/>
                <w:szCs w:val="18"/>
              </w:rPr>
              <w:t>75</w:t>
            </w:r>
          </w:p>
        </w:tc>
        <w:tc>
          <w:tcPr>
            <w:tcW w:w="3260" w:type="dxa"/>
            <w:shd w:val="clear" w:color="auto" w:fill="FFFFFF"/>
          </w:tcPr>
          <w:p w14:paraId="4400B877" w14:textId="68F97B31" w:rsidR="00AA7918" w:rsidRPr="00003113" w:rsidRDefault="00AA7918" w:rsidP="00092461">
            <w:pPr>
              <w:jc w:val="center"/>
              <w:rPr>
                <w:rFonts w:ascii="Open Sans" w:hAnsi="Open Sans" w:cs="Open Sans"/>
                <w:szCs w:val="18"/>
              </w:rPr>
            </w:pPr>
            <w:r w:rsidRPr="00003113">
              <w:rPr>
                <w:rFonts w:ascii="Open Sans" w:hAnsi="Open Sans" w:cs="Open Sans"/>
                <w:szCs w:val="18"/>
              </w:rPr>
              <w:t>Standaardformulier 2</w:t>
            </w:r>
          </w:p>
        </w:tc>
      </w:tr>
      <w:tr w:rsidR="00AA7918" w:rsidRPr="00003113" w14:paraId="35777E78" w14:textId="6631E7A4" w:rsidTr="00AA7918">
        <w:trPr>
          <w:trHeight w:val="84"/>
        </w:trPr>
        <w:tc>
          <w:tcPr>
            <w:tcW w:w="4106" w:type="dxa"/>
            <w:shd w:val="clear" w:color="auto" w:fill="FFFFFF"/>
          </w:tcPr>
          <w:p w14:paraId="6C90B121" w14:textId="130598A0" w:rsidR="00AA7918" w:rsidRPr="00003113" w:rsidRDefault="00AA7918" w:rsidP="00DE36CE">
            <w:pPr>
              <w:ind w:left="142"/>
              <w:rPr>
                <w:rFonts w:ascii="Open Sans" w:hAnsi="Open Sans" w:cs="Open Sans"/>
                <w:szCs w:val="18"/>
              </w:rPr>
            </w:pPr>
            <w:r w:rsidRPr="00003113">
              <w:rPr>
                <w:rFonts w:ascii="Open Sans" w:hAnsi="Open Sans" w:cs="Open Sans"/>
                <w:szCs w:val="18"/>
              </w:rPr>
              <w:t xml:space="preserve">4 </w:t>
            </w:r>
            <w:r>
              <w:rPr>
                <w:rFonts w:ascii="Open Sans" w:hAnsi="Open Sans" w:cs="Open Sans"/>
                <w:szCs w:val="18"/>
              </w:rPr>
              <w:t>Integratie met andere applicaties</w:t>
            </w:r>
          </w:p>
        </w:tc>
        <w:tc>
          <w:tcPr>
            <w:tcW w:w="1985" w:type="dxa"/>
            <w:shd w:val="clear" w:color="auto" w:fill="FFFFFF"/>
          </w:tcPr>
          <w:p w14:paraId="05E82246" w14:textId="4AAF8CC6" w:rsidR="00AA7918" w:rsidRPr="00003113" w:rsidRDefault="00AA7918" w:rsidP="00092461">
            <w:pPr>
              <w:jc w:val="center"/>
              <w:rPr>
                <w:rFonts w:ascii="Open Sans" w:hAnsi="Open Sans" w:cs="Open Sans"/>
                <w:szCs w:val="18"/>
              </w:rPr>
            </w:pPr>
            <w:r w:rsidRPr="00003113">
              <w:rPr>
                <w:rFonts w:ascii="Open Sans" w:hAnsi="Open Sans" w:cs="Open Sans"/>
                <w:szCs w:val="18"/>
              </w:rPr>
              <w:t>50</w:t>
            </w:r>
          </w:p>
        </w:tc>
        <w:tc>
          <w:tcPr>
            <w:tcW w:w="3260" w:type="dxa"/>
            <w:shd w:val="clear" w:color="auto" w:fill="FFFFFF"/>
          </w:tcPr>
          <w:p w14:paraId="562E6B07" w14:textId="2CB8564F" w:rsidR="00AA7918" w:rsidRPr="00003113" w:rsidRDefault="00AA7918" w:rsidP="00092461">
            <w:pPr>
              <w:jc w:val="center"/>
              <w:rPr>
                <w:rFonts w:ascii="Open Sans" w:hAnsi="Open Sans" w:cs="Open Sans"/>
                <w:szCs w:val="18"/>
              </w:rPr>
            </w:pPr>
            <w:r w:rsidRPr="00003113">
              <w:rPr>
                <w:rFonts w:ascii="Open Sans" w:hAnsi="Open Sans" w:cs="Open Sans"/>
                <w:szCs w:val="18"/>
              </w:rPr>
              <w:t>Standaardformulier 2</w:t>
            </w:r>
          </w:p>
        </w:tc>
      </w:tr>
      <w:tr w:rsidR="00AA7918" w:rsidRPr="00003113" w14:paraId="43A88509" w14:textId="77777777" w:rsidTr="00AA7918">
        <w:trPr>
          <w:trHeight w:val="84"/>
        </w:trPr>
        <w:tc>
          <w:tcPr>
            <w:tcW w:w="4106" w:type="dxa"/>
            <w:shd w:val="clear" w:color="auto" w:fill="FFFFFF"/>
          </w:tcPr>
          <w:p w14:paraId="3764FF1B" w14:textId="3844B9D6" w:rsidR="00AA7918" w:rsidRPr="00003113" w:rsidRDefault="00AA7918" w:rsidP="00DE36CE">
            <w:pPr>
              <w:ind w:left="142"/>
              <w:rPr>
                <w:rFonts w:ascii="Open Sans" w:hAnsi="Open Sans" w:cs="Open Sans"/>
                <w:szCs w:val="18"/>
              </w:rPr>
            </w:pPr>
            <w:r w:rsidRPr="00003113">
              <w:rPr>
                <w:rFonts w:ascii="Open Sans" w:hAnsi="Open Sans" w:cs="Open Sans"/>
                <w:szCs w:val="18"/>
              </w:rPr>
              <w:t>5 Functionele wensen</w:t>
            </w:r>
          </w:p>
        </w:tc>
        <w:tc>
          <w:tcPr>
            <w:tcW w:w="1985" w:type="dxa"/>
            <w:tcBorders>
              <w:bottom w:val="single" w:sz="4" w:space="0" w:color="auto"/>
            </w:tcBorders>
            <w:shd w:val="clear" w:color="auto" w:fill="FFFFFF"/>
          </w:tcPr>
          <w:p w14:paraId="389B8DE5" w14:textId="77777777" w:rsidR="00AA7918" w:rsidRPr="00003113" w:rsidRDefault="00AA7918" w:rsidP="00EF2EEA">
            <w:pPr>
              <w:jc w:val="center"/>
              <w:rPr>
                <w:rFonts w:ascii="Open Sans" w:hAnsi="Open Sans" w:cs="Open Sans"/>
                <w:szCs w:val="18"/>
              </w:rPr>
            </w:pPr>
            <w:r w:rsidRPr="00003113">
              <w:rPr>
                <w:rFonts w:ascii="Open Sans" w:hAnsi="Open Sans" w:cs="Open Sans"/>
                <w:szCs w:val="18"/>
              </w:rPr>
              <w:t>100</w:t>
            </w:r>
          </w:p>
        </w:tc>
        <w:tc>
          <w:tcPr>
            <w:tcW w:w="3260" w:type="dxa"/>
            <w:tcBorders>
              <w:bottom w:val="single" w:sz="4" w:space="0" w:color="auto"/>
            </w:tcBorders>
            <w:shd w:val="clear" w:color="auto" w:fill="FFFFFF"/>
          </w:tcPr>
          <w:p w14:paraId="429F50ED" w14:textId="04DC352B" w:rsidR="00AA7918" w:rsidRPr="00003113" w:rsidRDefault="00AA7918" w:rsidP="00EF2EEA">
            <w:pPr>
              <w:jc w:val="center"/>
              <w:rPr>
                <w:rFonts w:ascii="Open Sans" w:hAnsi="Open Sans" w:cs="Open Sans"/>
                <w:szCs w:val="18"/>
              </w:rPr>
            </w:pPr>
            <w:r w:rsidRPr="00003113">
              <w:rPr>
                <w:rFonts w:ascii="Open Sans" w:hAnsi="Open Sans" w:cs="Open Sans"/>
                <w:szCs w:val="18"/>
              </w:rPr>
              <w:t>Standaardformulier 2</w:t>
            </w:r>
          </w:p>
        </w:tc>
      </w:tr>
      <w:tr w:rsidR="00AA7918" w:rsidRPr="00003113" w14:paraId="2131ED7F" w14:textId="77777777" w:rsidTr="00AA7918">
        <w:trPr>
          <w:trHeight w:val="84"/>
        </w:trPr>
        <w:tc>
          <w:tcPr>
            <w:tcW w:w="4106" w:type="dxa"/>
          </w:tcPr>
          <w:p w14:paraId="28F87810" w14:textId="12ECE68F" w:rsidR="00AA7918" w:rsidRPr="00003113" w:rsidRDefault="00AA7918" w:rsidP="00DE36CE">
            <w:pPr>
              <w:ind w:left="142"/>
              <w:rPr>
                <w:rFonts w:ascii="Open Sans" w:hAnsi="Open Sans" w:cs="Open Sans"/>
                <w:szCs w:val="18"/>
              </w:rPr>
            </w:pPr>
            <w:r w:rsidRPr="00003113">
              <w:rPr>
                <w:rFonts w:ascii="Open Sans" w:hAnsi="Open Sans" w:cs="Open Sans"/>
                <w:szCs w:val="18"/>
              </w:rPr>
              <w:t>6 Gebruikerservaring</w:t>
            </w:r>
          </w:p>
        </w:tc>
        <w:tc>
          <w:tcPr>
            <w:tcW w:w="1985" w:type="dxa"/>
          </w:tcPr>
          <w:p w14:paraId="5F22D541" w14:textId="77777777" w:rsidR="00AA7918" w:rsidRPr="00003113" w:rsidRDefault="00AA7918" w:rsidP="00A50433">
            <w:pPr>
              <w:jc w:val="center"/>
              <w:rPr>
                <w:rFonts w:ascii="Open Sans" w:hAnsi="Open Sans" w:cs="Open Sans"/>
                <w:szCs w:val="18"/>
              </w:rPr>
            </w:pPr>
            <w:r w:rsidRPr="00003113">
              <w:rPr>
                <w:rFonts w:ascii="Open Sans" w:hAnsi="Open Sans" w:cs="Open Sans"/>
                <w:szCs w:val="18"/>
              </w:rPr>
              <w:t>200</w:t>
            </w:r>
          </w:p>
        </w:tc>
        <w:tc>
          <w:tcPr>
            <w:tcW w:w="3260" w:type="dxa"/>
          </w:tcPr>
          <w:p w14:paraId="565BF77A" w14:textId="073FE689" w:rsidR="00AA7918" w:rsidRPr="00003113" w:rsidRDefault="00AA7918" w:rsidP="00A50433">
            <w:pPr>
              <w:jc w:val="center"/>
              <w:rPr>
                <w:rFonts w:ascii="Open Sans" w:hAnsi="Open Sans" w:cs="Open Sans"/>
                <w:szCs w:val="18"/>
              </w:rPr>
            </w:pPr>
            <w:r w:rsidRPr="00003113">
              <w:rPr>
                <w:rFonts w:ascii="Open Sans" w:hAnsi="Open Sans" w:cs="Open Sans"/>
                <w:szCs w:val="18"/>
              </w:rPr>
              <w:t>Demo</w:t>
            </w:r>
          </w:p>
        </w:tc>
      </w:tr>
      <w:tr w:rsidR="00AA7918" w:rsidRPr="00003113" w14:paraId="40725F22" w14:textId="145EA5D7" w:rsidTr="00AA7918">
        <w:trPr>
          <w:trHeight w:val="84"/>
        </w:trPr>
        <w:tc>
          <w:tcPr>
            <w:tcW w:w="4106" w:type="dxa"/>
          </w:tcPr>
          <w:p w14:paraId="248466DA" w14:textId="77B58DA6" w:rsidR="00AA7918" w:rsidRPr="00003113" w:rsidRDefault="00AA7918" w:rsidP="00DE36CE">
            <w:pPr>
              <w:ind w:left="142"/>
              <w:rPr>
                <w:rFonts w:ascii="Open Sans" w:hAnsi="Open Sans" w:cs="Open Sans"/>
                <w:szCs w:val="18"/>
              </w:rPr>
            </w:pPr>
            <w:r w:rsidRPr="00003113">
              <w:rPr>
                <w:rFonts w:ascii="Open Sans" w:hAnsi="Open Sans" w:cs="Open Sans"/>
                <w:szCs w:val="18"/>
              </w:rPr>
              <w:t>7 Implementatie- en beheerteam</w:t>
            </w:r>
          </w:p>
        </w:tc>
        <w:tc>
          <w:tcPr>
            <w:tcW w:w="1985" w:type="dxa"/>
          </w:tcPr>
          <w:p w14:paraId="066A8B65" w14:textId="0273D43A" w:rsidR="00AA7918" w:rsidRPr="00003113" w:rsidRDefault="00AA7918" w:rsidP="00092461">
            <w:pPr>
              <w:jc w:val="center"/>
              <w:rPr>
                <w:rFonts w:ascii="Open Sans" w:hAnsi="Open Sans" w:cs="Open Sans"/>
                <w:szCs w:val="18"/>
              </w:rPr>
            </w:pPr>
            <w:r w:rsidRPr="00003113">
              <w:rPr>
                <w:rFonts w:ascii="Open Sans" w:hAnsi="Open Sans" w:cs="Open Sans"/>
                <w:szCs w:val="18"/>
              </w:rPr>
              <w:t>100</w:t>
            </w:r>
          </w:p>
        </w:tc>
        <w:tc>
          <w:tcPr>
            <w:tcW w:w="3260" w:type="dxa"/>
            <w:tcBorders>
              <w:bottom w:val="single" w:sz="4" w:space="0" w:color="auto"/>
            </w:tcBorders>
          </w:tcPr>
          <w:p w14:paraId="4BDF1084" w14:textId="04D9763D" w:rsidR="00AA7918" w:rsidRPr="00003113" w:rsidRDefault="00AA7918" w:rsidP="00092461">
            <w:pPr>
              <w:jc w:val="center"/>
              <w:rPr>
                <w:rFonts w:ascii="Open Sans" w:hAnsi="Open Sans" w:cs="Open Sans"/>
                <w:szCs w:val="18"/>
              </w:rPr>
            </w:pPr>
            <w:r>
              <w:rPr>
                <w:rFonts w:ascii="Open Sans" w:hAnsi="Open Sans" w:cs="Open Sans"/>
                <w:szCs w:val="18"/>
              </w:rPr>
              <w:t>V</w:t>
            </w:r>
            <w:r w:rsidR="00640E3E">
              <w:rPr>
                <w:rFonts w:ascii="Open Sans" w:hAnsi="Open Sans" w:cs="Open Sans"/>
                <w:szCs w:val="18"/>
              </w:rPr>
              <w:t>orm v</w:t>
            </w:r>
            <w:r>
              <w:rPr>
                <w:rFonts w:ascii="Open Sans" w:hAnsi="Open Sans" w:cs="Open Sans"/>
                <w:szCs w:val="18"/>
              </w:rPr>
              <w:t xml:space="preserve">rij en </w:t>
            </w:r>
            <w:r w:rsidRPr="00003113">
              <w:rPr>
                <w:rFonts w:ascii="Open Sans" w:hAnsi="Open Sans" w:cs="Open Sans"/>
                <w:szCs w:val="18"/>
              </w:rPr>
              <w:t>Interview</w:t>
            </w:r>
            <w:r>
              <w:rPr>
                <w:rFonts w:ascii="Open Sans" w:hAnsi="Open Sans" w:cs="Open Sans"/>
                <w:szCs w:val="18"/>
              </w:rPr>
              <w:t xml:space="preserve"> </w:t>
            </w:r>
          </w:p>
        </w:tc>
      </w:tr>
      <w:tr w:rsidR="00AA7918" w:rsidRPr="00003113" w14:paraId="19721ADC" w14:textId="00E41E2D" w:rsidTr="00AA7918">
        <w:trPr>
          <w:trHeight w:val="84"/>
        </w:trPr>
        <w:tc>
          <w:tcPr>
            <w:tcW w:w="4106" w:type="dxa"/>
          </w:tcPr>
          <w:p w14:paraId="1B585961" w14:textId="089B5399" w:rsidR="00AA7918" w:rsidRPr="00003113" w:rsidRDefault="00AA7918" w:rsidP="00DE36CE">
            <w:pPr>
              <w:ind w:left="142"/>
              <w:rPr>
                <w:rFonts w:ascii="Open Sans" w:hAnsi="Open Sans" w:cs="Open Sans"/>
                <w:szCs w:val="18"/>
              </w:rPr>
            </w:pPr>
            <w:r w:rsidRPr="00003113">
              <w:rPr>
                <w:rFonts w:ascii="Open Sans" w:hAnsi="Open Sans" w:cs="Open Sans"/>
                <w:szCs w:val="18"/>
              </w:rPr>
              <w:t>8 Prijzen</w:t>
            </w:r>
          </w:p>
        </w:tc>
        <w:tc>
          <w:tcPr>
            <w:tcW w:w="1985" w:type="dxa"/>
            <w:tcBorders>
              <w:bottom w:val="single" w:sz="4" w:space="0" w:color="auto"/>
            </w:tcBorders>
          </w:tcPr>
          <w:p w14:paraId="27699B28" w14:textId="3C0F6797" w:rsidR="00AA7918" w:rsidRPr="00003113" w:rsidRDefault="00AA7918" w:rsidP="00092461">
            <w:pPr>
              <w:jc w:val="center"/>
              <w:rPr>
                <w:rFonts w:ascii="Open Sans" w:hAnsi="Open Sans" w:cs="Open Sans"/>
                <w:szCs w:val="18"/>
              </w:rPr>
            </w:pPr>
            <w:r w:rsidRPr="00003113">
              <w:rPr>
                <w:rFonts w:ascii="Open Sans" w:hAnsi="Open Sans" w:cs="Open Sans"/>
                <w:szCs w:val="18"/>
              </w:rPr>
              <w:t>200</w:t>
            </w:r>
          </w:p>
        </w:tc>
        <w:tc>
          <w:tcPr>
            <w:tcW w:w="3260" w:type="dxa"/>
            <w:tcBorders>
              <w:bottom w:val="single" w:sz="4" w:space="0" w:color="auto"/>
            </w:tcBorders>
          </w:tcPr>
          <w:p w14:paraId="32B12F4C" w14:textId="3F7884E1" w:rsidR="00AA7918" w:rsidRPr="00003113" w:rsidRDefault="00AA7918" w:rsidP="00092461">
            <w:pPr>
              <w:jc w:val="center"/>
              <w:rPr>
                <w:rFonts w:ascii="Open Sans" w:hAnsi="Open Sans" w:cs="Open Sans"/>
                <w:szCs w:val="18"/>
              </w:rPr>
            </w:pPr>
            <w:r w:rsidRPr="00003113">
              <w:rPr>
                <w:rFonts w:ascii="Open Sans" w:hAnsi="Open Sans" w:cs="Open Sans"/>
                <w:szCs w:val="18"/>
              </w:rPr>
              <w:t>Standaardformulier 3</w:t>
            </w:r>
          </w:p>
        </w:tc>
      </w:tr>
      <w:tr w:rsidR="00FF3C5D" w:rsidRPr="00003113" w14:paraId="44AEE698" w14:textId="42F3733F" w:rsidTr="00FF3C5D">
        <w:trPr>
          <w:trHeight w:val="70"/>
        </w:trPr>
        <w:tc>
          <w:tcPr>
            <w:tcW w:w="4106" w:type="dxa"/>
            <w:shd w:val="clear" w:color="auto" w:fill="BFBFBF"/>
            <w:vAlign w:val="center"/>
          </w:tcPr>
          <w:p w14:paraId="7B8B8CB0" w14:textId="77777777" w:rsidR="00FF3C5D" w:rsidRPr="00651925" w:rsidRDefault="00FF3C5D" w:rsidP="000B2AC3">
            <w:pPr>
              <w:jc w:val="center"/>
              <w:rPr>
                <w:rFonts w:ascii="Open Sans" w:hAnsi="Open Sans" w:cs="Open Sans"/>
                <w:b/>
                <w:bCs/>
                <w:i/>
                <w:iCs/>
                <w:szCs w:val="18"/>
              </w:rPr>
            </w:pPr>
            <w:r w:rsidRPr="00651925">
              <w:rPr>
                <w:rFonts w:ascii="Open Sans" w:hAnsi="Open Sans" w:cs="Open Sans"/>
                <w:b/>
                <w:bCs/>
                <w:i/>
                <w:iCs/>
                <w:szCs w:val="18"/>
              </w:rPr>
              <w:t>Maximum Totale Eindscore kwaliteit en prijs</w:t>
            </w:r>
          </w:p>
        </w:tc>
        <w:tc>
          <w:tcPr>
            <w:tcW w:w="5245" w:type="dxa"/>
            <w:gridSpan w:val="2"/>
            <w:tcBorders>
              <w:right w:val="single" w:sz="4" w:space="0" w:color="auto"/>
            </w:tcBorders>
            <w:shd w:val="clear" w:color="auto" w:fill="BFBFBF"/>
            <w:vAlign w:val="center"/>
          </w:tcPr>
          <w:p w14:paraId="091488A7" w14:textId="3179E64A" w:rsidR="00FF3C5D" w:rsidRPr="00651925" w:rsidRDefault="00FF3C5D" w:rsidP="000B2AC3">
            <w:pPr>
              <w:jc w:val="center"/>
              <w:rPr>
                <w:rFonts w:ascii="Open Sans" w:hAnsi="Open Sans" w:cs="Open Sans"/>
                <w:b/>
                <w:bCs/>
                <w:i/>
                <w:iCs/>
                <w:szCs w:val="18"/>
              </w:rPr>
            </w:pPr>
            <w:r w:rsidRPr="00651925">
              <w:rPr>
                <w:rFonts w:ascii="Open Sans" w:hAnsi="Open Sans" w:cs="Open Sans"/>
                <w:b/>
                <w:bCs/>
                <w:i/>
                <w:iCs/>
                <w:szCs w:val="18"/>
              </w:rPr>
              <w:t>1.000</w:t>
            </w:r>
          </w:p>
        </w:tc>
      </w:tr>
    </w:tbl>
    <w:p w14:paraId="24EE8DA1" w14:textId="6873CAB3" w:rsidR="00B3460B" w:rsidRPr="00003113" w:rsidRDefault="00B3460B" w:rsidP="00DD2EA8">
      <w:pPr>
        <w:rPr>
          <w:rFonts w:ascii="Open Sans" w:hAnsi="Open Sans" w:cs="Open Sans"/>
          <w:szCs w:val="18"/>
        </w:rPr>
      </w:pPr>
    </w:p>
    <w:p w14:paraId="26DA323F" w14:textId="1438B6DE" w:rsidR="003B7D82" w:rsidRPr="00003113" w:rsidRDefault="00F231F3" w:rsidP="00003113">
      <w:pPr>
        <w:pStyle w:val="Heading2"/>
        <w:numPr>
          <w:ilvl w:val="1"/>
          <w:numId w:val="23"/>
        </w:numPr>
        <w:tabs>
          <w:tab w:val="left" w:pos="540"/>
        </w:tabs>
        <w:rPr>
          <w:rFonts w:ascii="Open Sans" w:hAnsi="Open Sans" w:cs="Open Sans"/>
          <w:color w:val="3CB4E5"/>
          <w:kern w:val="32"/>
          <w:sz w:val="20"/>
          <w:szCs w:val="18"/>
        </w:rPr>
      </w:pPr>
      <w:bookmarkStart w:id="272" w:name="_Toc324942214"/>
      <w:bookmarkStart w:id="273" w:name="_Toc345687506"/>
      <w:bookmarkStart w:id="274" w:name="_Toc88054524"/>
      <w:bookmarkStart w:id="275" w:name="_Toc88054588"/>
      <w:bookmarkStart w:id="276" w:name="_Toc89947018"/>
      <w:bookmarkEnd w:id="262"/>
      <w:r w:rsidRPr="00003113">
        <w:rPr>
          <w:rFonts w:ascii="Open Sans" w:hAnsi="Open Sans" w:cs="Open Sans"/>
          <w:color w:val="3CB4E5"/>
          <w:kern w:val="32"/>
          <w:sz w:val="20"/>
          <w:szCs w:val="18"/>
        </w:rPr>
        <w:t>Toekenningsmethodiek</w:t>
      </w:r>
      <w:bookmarkEnd w:id="272"/>
      <w:bookmarkEnd w:id="273"/>
      <w:r w:rsidR="00003113">
        <w:rPr>
          <w:rFonts w:ascii="Open Sans" w:hAnsi="Open Sans" w:cs="Open Sans"/>
          <w:color w:val="3CB4E5"/>
          <w:kern w:val="32"/>
          <w:sz w:val="20"/>
          <w:szCs w:val="18"/>
        </w:rPr>
        <w:t xml:space="preserve"> beoordeling wensen</w:t>
      </w:r>
      <w:bookmarkEnd w:id="274"/>
      <w:bookmarkEnd w:id="275"/>
      <w:r w:rsidR="001A69BB">
        <w:rPr>
          <w:rFonts w:ascii="Open Sans" w:hAnsi="Open Sans" w:cs="Open Sans"/>
          <w:color w:val="3CB4E5"/>
          <w:kern w:val="32"/>
          <w:sz w:val="20"/>
          <w:szCs w:val="18"/>
        </w:rPr>
        <w:t xml:space="preserve"> (</w:t>
      </w:r>
      <w:proofErr w:type="spellStart"/>
      <w:r w:rsidR="001A69BB">
        <w:rPr>
          <w:rFonts w:ascii="Open Sans" w:hAnsi="Open Sans" w:cs="Open Sans"/>
          <w:color w:val="3CB4E5"/>
          <w:kern w:val="32"/>
          <w:sz w:val="20"/>
          <w:szCs w:val="18"/>
        </w:rPr>
        <w:t>excl</w:t>
      </w:r>
      <w:proofErr w:type="spellEnd"/>
      <w:r w:rsidR="001A69BB">
        <w:rPr>
          <w:rFonts w:ascii="Open Sans" w:hAnsi="Open Sans" w:cs="Open Sans"/>
          <w:color w:val="3CB4E5"/>
          <w:kern w:val="32"/>
          <w:sz w:val="20"/>
          <w:szCs w:val="18"/>
        </w:rPr>
        <w:t xml:space="preserve"> prijs)</w:t>
      </w:r>
      <w:bookmarkEnd w:id="276"/>
    </w:p>
    <w:p w14:paraId="1BC659AE" w14:textId="14145521" w:rsidR="003B7D82" w:rsidRPr="00003113" w:rsidRDefault="003B7D82" w:rsidP="003B7D82">
      <w:pPr>
        <w:rPr>
          <w:rFonts w:ascii="Open Sans" w:hAnsi="Open Sans" w:cs="Open Sans"/>
          <w:szCs w:val="18"/>
        </w:rPr>
      </w:pPr>
      <w:r w:rsidRPr="00003113">
        <w:rPr>
          <w:rFonts w:ascii="Open Sans" w:hAnsi="Open Sans" w:cs="Open Sans"/>
          <w:szCs w:val="18"/>
        </w:rPr>
        <w:t xml:space="preserve">Bij de wensen, </w:t>
      </w:r>
      <w:r w:rsidRPr="00003113" w:rsidDel="007051C3">
        <w:rPr>
          <w:rFonts w:ascii="Open Sans" w:hAnsi="Open Sans" w:cs="Open Sans"/>
          <w:szCs w:val="18"/>
        </w:rPr>
        <w:t xml:space="preserve">met uitzondering van </w:t>
      </w:r>
      <w:r w:rsidR="009D5C81" w:rsidRPr="00003113">
        <w:rPr>
          <w:rFonts w:ascii="Open Sans" w:hAnsi="Open Sans" w:cs="Open Sans"/>
          <w:szCs w:val="18"/>
        </w:rPr>
        <w:t>’Prijzen’</w:t>
      </w:r>
      <w:r w:rsidRPr="00003113" w:rsidDel="007051C3">
        <w:rPr>
          <w:rFonts w:ascii="Open Sans" w:hAnsi="Open Sans" w:cs="Open Sans"/>
          <w:szCs w:val="18"/>
        </w:rPr>
        <w:t xml:space="preserve"> </w:t>
      </w:r>
      <w:r w:rsidRPr="00003113">
        <w:rPr>
          <w:rFonts w:ascii="Open Sans" w:hAnsi="Open Sans" w:cs="Open Sans"/>
          <w:szCs w:val="18"/>
        </w:rPr>
        <w:t>staat aangegeven welke aandachtpunten toegepast worden bij de beoordeling. De leden van het beoordelingsteam hanteren bij het beoordelen van de genoemde criteria onderstaande schaalverdeling.</w:t>
      </w:r>
    </w:p>
    <w:p w14:paraId="236B23EE" w14:textId="7F4D0D3D" w:rsidR="003B7D82" w:rsidRDefault="00252E4A" w:rsidP="003B7D82">
      <w:pPr>
        <w:rPr>
          <w:rFonts w:ascii="Open Sans" w:hAnsi="Open Sans" w:cs="Open Sans"/>
          <w:szCs w:val="18"/>
        </w:rPr>
      </w:pPr>
      <w:r>
        <w:rPr>
          <w:rFonts w:ascii="Open Sans" w:hAnsi="Open Sans" w:cs="Open Sans"/>
          <w:szCs w:val="18"/>
        </w:rPr>
        <w:t xml:space="preserve"> </w:t>
      </w:r>
    </w:p>
    <w:p w14:paraId="695AC3D2" w14:textId="30620196" w:rsidR="00793BE7" w:rsidRDefault="0088563F" w:rsidP="003B7D82">
      <w:pPr>
        <w:rPr>
          <w:rFonts w:ascii="Open Sans" w:hAnsi="Open Sans" w:cs="Open Sans"/>
          <w:szCs w:val="18"/>
        </w:rPr>
      </w:pPr>
      <w:r w:rsidRPr="00F83889">
        <w:rPr>
          <w:rFonts w:ascii="Open Sans" w:hAnsi="Open Sans" w:cs="Open Sans"/>
          <w:szCs w:val="18"/>
        </w:rPr>
        <w:t xml:space="preserve">Het beoordelingsteam </w:t>
      </w:r>
      <w:r w:rsidR="00902707" w:rsidRPr="00F83889">
        <w:rPr>
          <w:rFonts w:ascii="Open Sans" w:hAnsi="Open Sans" w:cs="Open Sans"/>
          <w:szCs w:val="18"/>
        </w:rPr>
        <w:t xml:space="preserve">de wensen (met uitzondering van wens 6: gebruikerservaring) </w:t>
      </w:r>
      <w:r w:rsidRPr="00F83889">
        <w:rPr>
          <w:rFonts w:ascii="Open Sans" w:hAnsi="Open Sans" w:cs="Open Sans"/>
          <w:szCs w:val="18"/>
        </w:rPr>
        <w:t xml:space="preserve">bestaat uit </w:t>
      </w:r>
      <w:r w:rsidR="00D65AD8" w:rsidRPr="00F83889">
        <w:rPr>
          <w:rFonts w:ascii="Open Sans" w:hAnsi="Open Sans" w:cs="Open Sans"/>
          <w:szCs w:val="18"/>
        </w:rPr>
        <w:t xml:space="preserve">een expert team van </w:t>
      </w:r>
      <w:r w:rsidR="003A2E41" w:rsidRPr="00F83889">
        <w:rPr>
          <w:rFonts w:ascii="Open Sans" w:hAnsi="Open Sans" w:cs="Open Sans"/>
          <w:szCs w:val="18"/>
        </w:rPr>
        <w:t>ongeveer</w:t>
      </w:r>
      <w:r w:rsidR="00D65AD8" w:rsidRPr="00F83889">
        <w:rPr>
          <w:rFonts w:ascii="Open Sans" w:hAnsi="Open Sans" w:cs="Open Sans"/>
          <w:szCs w:val="18"/>
        </w:rPr>
        <w:t xml:space="preserve"> </w:t>
      </w:r>
      <w:r w:rsidR="00252E4A" w:rsidRPr="00F83889">
        <w:rPr>
          <w:rFonts w:ascii="Open Sans" w:hAnsi="Open Sans" w:cs="Open Sans"/>
          <w:szCs w:val="18"/>
        </w:rPr>
        <w:t xml:space="preserve">8 personen. </w:t>
      </w:r>
      <w:r w:rsidR="002C0059" w:rsidRPr="00F83889">
        <w:rPr>
          <w:rFonts w:ascii="Open Sans" w:hAnsi="Open Sans" w:cs="Open Sans"/>
          <w:szCs w:val="18"/>
        </w:rPr>
        <w:t>Voor de demo van wens 6: gebruikerservaring zullen er ook studenten, docenten en andere medewerkers van BUas aansluiten.</w:t>
      </w:r>
      <w:r w:rsidR="00060A2A" w:rsidRPr="00F83889">
        <w:rPr>
          <w:rFonts w:ascii="Open Sans" w:hAnsi="Open Sans" w:cs="Open Sans"/>
          <w:szCs w:val="18"/>
        </w:rPr>
        <w:t xml:space="preserve">  </w:t>
      </w:r>
      <w:r w:rsidR="00293579" w:rsidRPr="00F83889">
        <w:rPr>
          <w:rFonts w:ascii="Open Sans" w:hAnsi="Open Sans" w:cs="Open Sans"/>
          <w:szCs w:val="18"/>
        </w:rPr>
        <w:t xml:space="preserve">In de demo </w:t>
      </w:r>
      <w:r w:rsidR="00060A2A" w:rsidRPr="00F83889">
        <w:rPr>
          <w:rFonts w:ascii="Open Sans" w:hAnsi="Open Sans" w:cs="Open Sans"/>
          <w:szCs w:val="18"/>
        </w:rPr>
        <w:t xml:space="preserve">zullen er </w:t>
      </w:r>
      <w:r w:rsidR="00293579" w:rsidRPr="00F83889">
        <w:rPr>
          <w:rFonts w:ascii="Open Sans" w:hAnsi="Open Sans" w:cs="Open Sans"/>
          <w:szCs w:val="18"/>
        </w:rPr>
        <w:t xml:space="preserve">rond de </w:t>
      </w:r>
      <w:r w:rsidR="00060A2A" w:rsidRPr="00F83889">
        <w:rPr>
          <w:rFonts w:ascii="Open Sans" w:hAnsi="Open Sans" w:cs="Open Sans"/>
          <w:szCs w:val="18"/>
        </w:rPr>
        <w:t>20 personen de demo bekijken.</w:t>
      </w:r>
      <w:r w:rsidR="002C0059" w:rsidRPr="00F83889">
        <w:rPr>
          <w:rFonts w:ascii="Open Sans" w:hAnsi="Open Sans" w:cs="Open Sans"/>
          <w:szCs w:val="18"/>
        </w:rPr>
        <w:t xml:space="preserve"> Dit aantal</w:t>
      </w:r>
      <w:r w:rsidR="00451289" w:rsidRPr="00F83889">
        <w:rPr>
          <w:rFonts w:ascii="Open Sans" w:hAnsi="Open Sans" w:cs="Open Sans"/>
          <w:szCs w:val="18"/>
        </w:rPr>
        <w:t xml:space="preserve"> en de personen</w:t>
      </w:r>
      <w:r w:rsidR="002C0059" w:rsidRPr="00F83889">
        <w:rPr>
          <w:rFonts w:ascii="Open Sans" w:hAnsi="Open Sans" w:cs="Open Sans"/>
          <w:szCs w:val="18"/>
        </w:rPr>
        <w:t xml:space="preserve"> (fysiek of online) z</w:t>
      </w:r>
      <w:r w:rsidR="00451289" w:rsidRPr="00F83889">
        <w:rPr>
          <w:rFonts w:ascii="Open Sans" w:hAnsi="Open Sans" w:cs="Open Sans"/>
          <w:szCs w:val="18"/>
        </w:rPr>
        <w:t>ullen</w:t>
      </w:r>
      <w:r w:rsidR="002C0059" w:rsidRPr="00F83889">
        <w:rPr>
          <w:rFonts w:ascii="Open Sans" w:hAnsi="Open Sans" w:cs="Open Sans"/>
          <w:szCs w:val="18"/>
        </w:rPr>
        <w:t xml:space="preserve"> hetzelfde blijven</w:t>
      </w:r>
      <w:r w:rsidR="00060A2A" w:rsidRPr="00F83889">
        <w:rPr>
          <w:rFonts w:ascii="Open Sans" w:hAnsi="Open Sans" w:cs="Open Sans"/>
          <w:szCs w:val="18"/>
        </w:rPr>
        <w:t>.</w:t>
      </w:r>
    </w:p>
    <w:p w14:paraId="1B250CFC" w14:textId="377CF743" w:rsidR="00793BE7" w:rsidRDefault="00793BE7" w:rsidP="00060A2A">
      <w:pPr>
        <w:tabs>
          <w:tab w:val="left" w:pos="851"/>
        </w:tabs>
        <w:rPr>
          <w:rFonts w:ascii="Open Sans" w:hAnsi="Open Sans" w:cs="Open Sans"/>
          <w:szCs w:val="18"/>
        </w:rPr>
      </w:pPr>
      <w:r w:rsidRPr="00060A2A">
        <w:rPr>
          <w:rFonts w:ascii="Open Sans" w:hAnsi="Open Sans" w:cs="Open Sans"/>
          <w:szCs w:val="18"/>
        </w:rPr>
        <w:t xml:space="preserve">Indien door onvoorziene omstandigheden leden van het beoordelingsteam uitvallen behoudt de aanbestedende dienst zich het recht voor deze medewerker(s) te vervangen door een medewerker met een vergelijkbare expertise en rol. Beoordeling van de verschillende inschrijvingen zal per </w:t>
      </w:r>
      <w:proofErr w:type="spellStart"/>
      <w:r w:rsidRPr="00060A2A">
        <w:rPr>
          <w:rFonts w:ascii="Open Sans" w:hAnsi="Open Sans" w:cs="Open Sans"/>
          <w:szCs w:val="18"/>
        </w:rPr>
        <w:t>subcriterium</w:t>
      </w:r>
      <w:proofErr w:type="spellEnd"/>
      <w:r w:rsidRPr="00060A2A">
        <w:rPr>
          <w:rFonts w:ascii="Open Sans" w:hAnsi="Open Sans" w:cs="Open Sans"/>
          <w:szCs w:val="18"/>
        </w:rPr>
        <w:t xml:space="preserve"> altijd plaatsvinden door hetzelfde team voor het betreffende </w:t>
      </w:r>
      <w:proofErr w:type="spellStart"/>
      <w:r w:rsidRPr="00060A2A">
        <w:rPr>
          <w:rFonts w:ascii="Open Sans" w:hAnsi="Open Sans" w:cs="Open Sans"/>
          <w:szCs w:val="18"/>
        </w:rPr>
        <w:t>subcriterium</w:t>
      </w:r>
      <w:proofErr w:type="spellEnd"/>
      <w:r w:rsidRPr="00060A2A">
        <w:rPr>
          <w:rFonts w:ascii="Open Sans" w:hAnsi="Open Sans" w:cs="Open Sans"/>
          <w:szCs w:val="18"/>
        </w:rPr>
        <w:t>.</w:t>
      </w:r>
    </w:p>
    <w:p w14:paraId="1572B98B" w14:textId="77777777" w:rsidR="00793BE7" w:rsidRPr="00003113" w:rsidRDefault="00793BE7" w:rsidP="003B7D82">
      <w:pPr>
        <w:rPr>
          <w:rFonts w:ascii="Open Sans" w:hAnsi="Open Sans" w:cs="Open Sans"/>
          <w:szCs w:val="18"/>
        </w:rPr>
      </w:pPr>
    </w:p>
    <w:p w14:paraId="604E3262" w14:textId="77777777" w:rsidR="003B7D82" w:rsidRPr="00003113" w:rsidRDefault="003B7D82" w:rsidP="003B7D82">
      <w:pPr>
        <w:rPr>
          <w:rFonts w:ascii="Open Sans" w:hAnsi="Open Sans" w:cs="Open Sans"/>
          <w:szCs w:val="18"/>
          <w:u w:val="single"/>
        </w:rPr>
      </w:pPr>
      <w:r w:rsidRPr="00003113">
        <w:rPr>
          <w:rFonts w:ascii="Open Sans" w:hAnsi="Open Sans" w:cs="Open Sans"/>
          <w:szCs w:val="18"/>
          <w:u w:val="single"/>
        </w:rPr>
        <w:t>Toelichting op de punten en de beoordeling van wensen:</w:t>
      </w:r>
    </w:p>
    <w:p w14:paraId="32EFBA09" w14:textId="77777777" w:rsidR="003B7D82" w:rsidRPr="00003113" w:rsidRDefault="003B7D82" w:rsidP="003B7D82">
      <w:pPr>
        <w:autoSpaceDE w:val="0"/>
        <w:autoSpaceDN w:val="0"/>
        <w:adjustRightInd w:val="0"/>
        <w:rPr>
          <w:rFonts w:ascii="Open Sans" w:hAnsi="Open Sans" w:cs="Open Sans"/>
          <w:color w:val="000000"/>
          <w:szCs w:val="18"/>
        </w:rPr>
      </w:pPr>
      <w:r w:rsidRPr="00003113">
        <w:rPr>
          <w:rFonts w:ascii="Open Sans" w:hAnsi="Open Sans" w:cs="Open Sans"/>
          <w:color w:val="000000"/>
          <w:szCs w:val="18"/>
        </w:rPr>
        <w:t>1. Elke afzonderlijke wens is voorzien van een maximaal te behalen score. De maximale scores per wens verschillen per wens, hiermee wordt de zwaarte van de wens ten opzichte van de andere wensen tot uitdrukking gebracht.</w:t>
      </w:r>
    </w:p>
    <w:p w14:paraId="31C0BC58" w14:textId="77777777" w:rsidR="003B7D82" w:rsidRPr="00003113" w:rsidRDefault="003B7D82" w:rsidP="003B7D82">
      <w:pPr>
        <w:autoSpaceDE w:val="0"/>
        <w:autoSpaceDN w:val="0"/>
        <w:adjustRightInd w:val="0"/>
        <w:rPr>
          <w:rFonts w:ascii="Open Sans" w:hAnsi="Open Sans" w:cs="Open Sans"/>
          <w:color w:val="000000"/>
          <w:szCs w:val="18"/>
        </w:rPr>
      </w:pPr>
      <w:r w:rsidRPr="00003113">
        <w:rPr>
          <w:rFonts w:ascii="Open Sans" w:hAnsi="Open Sans" w:cs="Open Sans"/>
          <w:color w:val="000000"/>
          <w:szCs w:val="18"/>
        </w:rPr>
        <w:t>2. Elke wens wordt individueel beoordeeld volgens onderstaande systematiek. Het per wens behaalde resultaat c.q. de individuele beoordeling (uitgedrukt in een percentage) zal vermenigvuldigd worden met de van toepassing zijnde maximaal te behalen punten, dit leidt tot een individuele score per wens.</w:t>
      </w:r>
    </w:p>
    <w:p w14:paraId="4A0643F9" w14:textId="270B7E34" w:rsidR="003B7D82" w:rsidRPr="00003113" w:rsidRDefault="003B7D82" w:rsidP="003B7D82">
      <w:pPr>
        <w:autoSpaceDE w:val="0"/>
        <w:autoSpaceDN w:val="0"/>
        <w:adjustRightInd w:val="0"/>
        <w:rPr>
          <w:rFonts w:ascii="Open Sans" w:hAnsi="Open Sans" w:cs="Open Sans"/>
          <w:color w:val="000000"/>
          <w:szCs w:val="18"/>
        </w:rPr>
      </w:pPr>
      <w:r w:rsidRPr="00003113">
        <w:rPr>
          <w:rFonts w:ascii="Open Sans" w:hAnsi="Open Sans" w:cs="Open Sans"/>
          <w:color w:val="000000"/>
          <w:szCs w:val="18"/>
        </w:rPr>
        <w:t xml:space="preserve">3. De </w:t>
      </w:r>
      <w:r w:rsidR="00331750" w:rsidRPr="00003113">
        <w:rPr>
          <w:rFonts w:ascii="Open Sans" w:hAnsi="Open Sans" w:cs="Open Sans"/>
          <w:color w:val="000000"/>
          <w:szCs w:val="18"/>
        </w:rPr>
        <w:t xml:space="preserve">individuele </w:t>
      </w:r>
      <w:r w:rsidR="00FC40C4" w:rsidRPr="00003113">
        <w:rPr>
          <w:rFonts w:ascii="Open Sans" w:hAnsi="Open Sans" w:cs="Open Sans"/>
          <w:color w:val="000000"/>
          <w:szCs w:val="18"/>
        </w:rPr>
        <w:t>beoordelingen</w:t>
      </w:r>
      <w:r w:rsidR="00331750" w:rsidRPr="00003113">
        <w:rPr>
          <w:rFonts w:ascii="Open Sans" w:hAnsi="Open Sans" w:cs="Open Sans"/>
          <w:color w:val="000000"/>
          <w:szCs w:val="18"/>
        </w:rPr>
        <w:t xml:space="preserve"> per wens</w:t>
      </w:r>
      <w:r w:rsidRPr="00003113">
        <w:rPr>
          <w:rFonts w:ascii="Open Sans" w:hAnsi="Open Sans" w:cs="Open Sans"/>
          <w:color w:val="000000"/>
          <w:szCs w:val="18"/>
        </w:rPr>
        <w:t xml:space="preserve"> word</w:t>
      </w:r>
      <w:r w:rsidR="00331750" w:rsidRPr="00003113">
        <w:rPr>
          <w:rFonts w:ascii="Open Sans" w:hAnsi="Open Sans" w:cs="Open Sans"/>
          <w:color w:val="000000"/>
          <w:szCs w:val="18"/>
        </w:rPr>
        <w:t>en</w:t>
      </w:r>
      <w:r w:rsidRPr="00003113">
        <w:rPr>
          <w:rFonts w:ascii="Open Sans" w:hAnsi="Open Sans" w:cs="Open Sans"/>
          <w:color w:val="000000"/>
          <w:szCs w:val="18"/>
        </w:rPr>
        <w:t xml:space="preserve"> plenair besproken onder voorzitterschap van de inkoopadviseur</w:t>
      </w:r>
      <w:r w:rsidR="009A5C73" w:rsidRPr="00003113">
        <w:rPr>
          <w:rFonts w:ascii="Open Sans" w:hAnsi="Open Sans" w:cs="Open Sans"/>
          <w:color w:val="000000"/>
          <w:szCs w:val="18"/>
        </w:rPr>
        <w:t xml:space="preserve">, waarna op basis van consensus </w:t>
      </w:r>
      <w:r w:rsidR="009A6030" w:rsidRPr="00003113">
        <w:rPr>
          <w:rFonts w:ascii="Open Sans" w:hAnsi="Open Sans" w:cs="Open Sans"/>
          <w:color w:val="000000"/>
          <w:szCs w:val="18"/>
        </w:rPr>
        <w:t xml:space="preserve">per wens één </w:t>
      </w:r>
      <w:r w:rsidR="003C001C" w:rsidRPr="00003113">
        <w:rPr>
          <w:rFonts w:ascii="Open Sans" w:hAnsi="Open Sans" w:cs="Open Sans"/>
          <w:color w:val="000000"/>
          <w:szCs w:val="18"/>
        </w:rPr>
        <w:t>gezamenlijke beoordeling wordt toegekend</w:t>
      </w:r>
      <w:r w:rsidRPr="00003113">
        <w:rPr>
          <w:rFonts w:ascii="Open Sans" w:hAnsi="Open Sans" w:cs="Open Sans"/>
          <w:color w:val="000000"/>
          <w:szCs w:val="18"/>
        </w:rPr>
        <w:t xml:space="preserve">. Op basis van deze sessie kan een verificatieronde plaatsvinden. Bijstelling kan nog plaatsvinden op basis van een verificatieronde in de vorm van een toelichting (zie hoofdstuk 3) als dat noodzakelijk blijkt. Indien deze ronde niet noodzakelijk is zal de voorlopige score definitief worden. </w:t>
      </w:r>
    </w:p>
    <w:p w14:paraId="2D224D6D" w14:textId="77777777" w:rsidR="003B7D82" w:rsidRPr="00003113" w:rsidRDefault="003B7D82" w:rsidP="003B7D82">
      <w:pPr>
        <w:autoSpaceDE w:val="0"/>
        <w:autoSpaceDN w:val="0"/>
        <w:adjustRightInd w:val="0"/>
        <w:rPr>
          <w:rFonts w:ascii="Open Sans" w:hAnsi="Open Sans" w:cs="Open Sans"/>
          <w:color w:val="000000"/>
          <w:szCs w:val="18"/>
        </w:rPr>
      </w:pPr>
      <w:r w:rsidRPr="00003113">
        <w:rPr>
          <w:rFonts w:ascii="Open Sans" w:hAnsi="Open Sans" w:cs="Open Sans"/>
          <w:color w:val="000000"/>
          <w:szCs w:val="18"/>
        </w:rPr>
        <w:t>5. De eindscore wordt afgerond tot op 2 cijfers achter de komma.</w:t>
      </w:r>
    </w:p>
    <w:p w14:paraId="18011076" w14:textId="77777777" w:rsidR="003B7D82" w:rsidRPr="00003113" w:rsidRDefault="003B7D82" w:rsidP="003B7D82">
      <w:pPr>
        <w:rPr>
          <w:rFonts w:ascii="Open Sans" w:hAnsi="Open Sans" w:cs="Open Sans"/>
          <w:szCs w:val="18"/>
        </w:rPr>
      </w:pPr>
    </w:p>
    <w:p w14:paraId="7BE14BBE" w14:textId="77777777" w:rsidR="003B7D82" w:rsidRPr="00003113" w:rsidRDefault="003B7D82" w:rsidP="003B7D82">
      <w:pPr>
        <w:rPr>
          <w:rFonts w:ascii="Open Sans" w:hAnsi="Open Sans" w:cs="Open Sans"/>
          <w:szCs w:val="18"/>
        </w:rPr>
      </w:pPr>
      <w:r w:rsidRPr="00003113">
        <w:rPr>
          <w:rFonts w:ascii="Open Sans" w:hAnsi="Open Sans" w:cs="Open Sans"/>
          <w:szCs w:val="18"/>
        </w:rPr>
        <w:t xml:space="preserve">Bij de wensen staat hierboven aangegeven wat het </w:t>
      </w:r>
      <w:r w:rsidRPr="00003113">
        <w:rPr>
          <w:rFonts w:ascii="Open Sans" w:hAnsi="Open Sans" w:cs="Open Sans"/>
          <w:i/>
          <w:iCs/>
          <w:szCs w:val="18"/>
        </w:rPr>
        <w:t xml:space="preserve">maximaal </w:t>
      </w:r>
      <w:r w:rsidRPr="00003113">
        <w:rPr>
          <w:rFonts w:ascii="Open Sans" w:hAnsi="Open Sans" w:cs="Open Sans"/>
          <w:szCs w:val="18"/>
        </w:rPr>
        <w:t xml:space="preserve">aantal toe te kennen punten is. De leden van het beoordelingsteam hanteren bij het beoordelen van de genoemde wensen/aandachtspunten onderstaande schaalverdeling.   </w:t>
      </w:r>
    </w:p>
    <w:p w14:paraId="0D239FCD" w14:textId="77777777" w:rsidR="003B7D82" w:rsidRPr="00003113" w:rsidRDefault="003B7D82" w:rsidP="003B7D82">
      <w:pPr>
        <w:rPr>
          <w:rFonts w:ascii="Open Sans" w:hAnsi="Open Sans" w:cs="Open Sans"/>
          <w:szCs w:val="18"/>
        </w:rPr>
      </w:pPr>
    </w:p>
    <w:p w14:paraId="2AB644FB" w14:textId="53827A76" w:rsidR="003B7D82" w:rsidRPr="00003113" w:rsidRDefault="003B7D82" w:rsidP="003B7D82">
      <w:pPr>
        <w:rPr>
          <w:rFonts w:ascii="Open Sans" w:hAnsi="Open Sans" w:cs="Open Sans"/>
          <w:szCs w:val="18"/>
        </w:rPr>
      </w:pPr>
      <w:r w:rsidRPr="00003113">
        <w:rPr>
          <w:rFonts w:ascii="Open Sans" w:hAnsi="Open Sans" w:cs="Open Sans"/>
          <w:szCs w:val="18"/>
        </w:rPr>
        <w:t xml:space="preserve">Bij de wensen, </w:t>
      </w:r>
      <w:r w:rsidRPr="00003113">
        <w:rPr>
          <w:rFonts w:ascii="Open Sans" w:hAnsi="Open Sans" w:cs="Open Sans"/>
          <w:szCs w:val="18"/>
          <w:u w:val="single"/>
        </w:rPr>
        <w:t xml:space="preserve">met uitzondering van </w:t>
      </w:r>
      <w:r w:rsidR="00B75429" w:rsidRPr="00003113">
        <w:rPr>
          <w:rFonts w:ascii="Open Sans" w:hAnsi="Open Sans" w:cs="Open Sans"/>
          <w:szCs w:val="18"/>
          <w:u w:val="single"/>
        </w:rPr>
        <w:t>’Prij</w:t>
      </w:r>
      <w:r w:rsidR="009D5C81" w:rsidRPr="00003113">
        <w:rPr>
          <w:rFonts w:ascii="Open Sans" w:hAnsi="Open Sans" w:cs="Open Sans"/>
          <w:szCs w:val="18"/>
          <w:u w:val="single"/>
        </w:rPr>
        <w:t>zen</w:t>
      </w:r>
      <w:r w:rsidR="00B75429" w:rsidRPr="00003113">
        <w:rPr>
          <w:rFonts w:ascii="Open Sans" w:hAnsi="Open Sans" w:cs="Open Sans"/>
          <w:szCs w:val="18"/>
          <w:u w:val="single"/>
        </w:rPr>
        <w:t>’</w:t>
      </w:r>
      <w:r w:rsidRPr="00003113">
        <w:rPr>
          <w:rFonts w:ascii="Open Sans" w:hAnsi="Open Sans" w:cs="Open Sans"/>
          <w:szCs w:val="18"/>
        </w:rPr>
        <w:t xml:space="preserve">, staat aangegeven welke beoordelingscriteria toegepast worden en wat per criterium het </w:t>
      </w:r>
      <w:r w:rsidRPr="00003113">
        <w:rPr>
          <w:rFonts w:ascii="Open Sans" w:hAnsi="Open Sans" w:cs="Open Sans"/>
          <w:i/>
          <w:iCs/>
          <w:szCs w:val="18"/>
        </w:rPr>
        <w:t xml:space="preserve">maximum </w:t>
      </w:r>
      <w:r w:rsidRPr="00003113">
        <w:rPr>
          <w:rFonts w:ascii="Open Sans" w:hAnsi="Open Sans" w:cs="Open Sans"/>
          <w:szCs w:val="18"/>
        </w:rPr>
        <w:t>aantal toe te kennen punten is. Hieruit kan afgeleid worden welke aandachtspunten bij een wens van groot belang zijn en welke minder van belang. De leden van het beoordelingsteam hanteren bij het beoordelen van de genoemde criteria onderstaande schaalverdeling.</w:t>
      </w:r>
    </w:p>
    <w:p w14:paraId="2D810BEE" w14:textId="77777777" w:rsidR="003B7D82" w:rsidRPr="00003113" w:rsidRDefault="003B7D82" w:rsidP="003B7D82">
      <w:pPr>
        <w:rPr>
          <w:rFonts w:ascii="Open Sans" w:hAnsi="Open Sans" w:cs="Open Sans"/>
          <w:szCs w:val="1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0"/>
        <w:gridCol w:w="2268"/>
      </w:tblGrid>
      <w:tr w:rsidR="003B7D82" w:rsidRPr="00003113" w14:paraId="088BBE93" w14:textId="77777777" w:rsidTr="00E92768">
        <w:tc>
          <w:tcPr>
            <w:tcW w:w="7230" w:type="dxa"/>
            <w:shd w:val="clear" w:color="auto" w:fill="E0E0E0"/>
          </w:tcPr>
          <w:p w14:paraId="4AB36C85" w14:textId="4422230C" w:rsidR="003B7D82" w:rsidRPr="00E92768" w:rsidRDefault="003B7D82" w:rsidP="003B7D82">
            <w:pPr>
              <w:spacing w:after="120"/>
              <w:rPr>
                <w:rFonts w:ascii="Open Sans" w:hAnsi="Open Sans" w:cs="Open Sans"/>
                <w:b/>
                <w:bCs/>
                <w:szCs w:val="18"/>
              </w:rPr>
            </w:pPr>
            <w:r w:rsidRPr="00E92768">
              <w:rPr>
                <w:rFonts w:ascii="Open Sans" w:hAnsi="Open Sans" w:cs="Open Sans"/>
                <w:b/>
                <w:bCs/>
                <w:szCs w:val="18"/>
              </w:rPr>
              <w:t xml:space="preserve">Kwaliteit </w:t>
            </w:r>
            <w:r w:rsidR="004A2DD6">
              <w:rPr>
                <w:rFonts w:ascii="Open Sans" w:hAnsi="Open Sans" w:cs="Open Sans"/>
                <w:b/>
                <w:bCs/>
                <w:szCs w:val="18"/>
              </w:rPr>
              <w:t>uitwerking wensen</w:t>
            </w:r>
            <w:r w:rsidR="008E4B0A">
              <w:rPr>
                <w:rFonts w:ascii="Open Sans" w:hAnsi="Open Sans" w:cs="Open Sans"/>
                <w:b/>
                <w:bCs/>
                <w:szCs w:val="18"/>
              </w:rPr>
              <w:t xml:space="preserve">: 1 t/m 5 </w:t>
            </w:r>
          </w:p>
        </w:tc>
        <w:tc>
          <w:tcPr>
            <w:tcW w:w="2268" w:type="dxa"/>
            <w:shd w:val="clear" w:color="auto" w:fill="E0E0E0"/>
          </w:tcPr>
          <w:p w14:paraId="605719F5" w14:textId="77777777" w:rsidR="003B7D82" w:rsidRPr="00E92768" w:rsidRDefault="003B7D82" w:rsidP="003B7D82">
            <w:pPr>
              <w:spacing w:after="120"/>
              <w:rPr>
                <w:rFonts w:ascii="Open Sans" w:hAnsi="Open Sans" w:cs="Open Sans"/>
                <w:b/>
                <w:bCs/>
                <w:szCs w:val="18"/>
              </w:rPr>
            </w:pPr>
            <w:r w:rsidRPr="00E92768">
              <w:rPr>
                <w:rFonts w:ascii="Open Sans" w:hAnsi="Open Sans" w:cs="Open Sans"/>
                <w:b/>
                <w:bCs/>
                <w:szCs w:val="18"/>
              </w:rPr>
              <w:t>Percentage van maximum te behalen punten per wens</w:t>
            </w:r>
          </w:p>
        </w:tc>
      </w:tr>
      <w:tr w:rsidR="003B7D82" w:rsidRPr="00003113" w14:paraId="2BDF9BCF" w14:textId="77777777" w:rsidTr="00E92768">
        <w:tc>
          <w:tcPr>
            <w:tcW w:w="7230" w:type="dxa"/>
          </w:tcPr>
          <w:p w14:paraId="31DC9A69" w14:textId="77777777" w:rsidR="003B7D82" w:rsidRPr="007E0765" w:rsidRDefault="003B7D82" w:rsidP="003B7D82">
            <w:pPr>
              <w:rPr>
                <w:rFonts w:ascii="Open Sans" w:hAnsi="Open Sans" w:cs="Open Sans"/>
                <w:i/>
                <w:iCs/>
                <w:color w:val="000000"/>
                <w:szCs w:val="18"/>
              </w:rPr>
            </w:pPr>
            <w:r w:rsidRPr="007E0765">
              <w:rPr>
                <w:rFonts w:ascii="Open Sans" w:hAnsi="Open Sans" w:cs="Open Sans"/>
                <w:i/>
                <w:iCs/>
                <w:color w:val="000000"/>
                <w:szCs w:val="18"/>
              </w:rPr>
              <w:t>Zeer goed en/of met veel toegevoegde waarde</w:t>
            </w:r>
          </w:p>
          <w:p w14:paraId="1484D93A" w14:textId="77777777" w:rsidR="00E92768" w:rsidRPr="007E0765" w:rsidRDefault="00E92768" w:rsidP="003B7D82">
            <w:pPr>
              <w:rPr>
                <w:rFonts w:ascii="Open Sans" w:hAnsi="Open Sans" w:cs="Open Sans"/>
                <w:color w:val="000000"/>
                <w:szCs w:val="18"/>
              </w:rPr>
            </w:pPr>
          </w:p>
          <w:p w14:paraId="741AB676" w14:textId="442EE8BB" w:rsidR="00E92768" w:rsidRPr="00E92768" w:rsidRDefault="00E92768" w:rsidP="00E92768">
            <w:pPr>
              <w:autoSpaceDE w:val="0"/>
              <w:autoSpaceDN w:val="0"/>
              <w:adjustRightInd w:val="0"/>
              <w:rPr>
                <w:rFonts w:ascii="Open Sans" w:hAnsi="Open Sans" w:cs="Open Sans"/>
                <w:color w:val="000000"/>
                <w:szCs w:val="18"/>
              </w:rPr>
            </w:pPr>
            <w:r w:rsidRPr="00003113">
              <w:rPr>
                <w:rFonts w:ascii="Open Sans" w:hAnsi="Open Sans" w:cs="Open Sans"/>
                <w:color w:val="000000"/>
                <w:szCs w:val="18"/>
              </w:rPr>
              <w:t xml:space="preserve">Het gegeven antwoord en/of de uitwerking onderscheidt zich naast de voorliggende toelichting ook door de </w:t>
            </w:r>
            <w:r w:rsidRPr="000B7F97">
              <w:rPr>
                <w:rFonts w:ascii="Open Sans" w:hAnsi="Open Sans" w:cs="Open Sans"/>
                <w:color w:val="000000"/>
                <w:szCs w:val="18"/>
                <w:u w:val="single"/>
              </w:rPr>
              <w:t xml:space="preserve">hoge mate van innovatie en heeft de </w:t>
            </w:r>
            <w:r w:rsidR="00801B04" w:rsidRPr="000B7F97">
              <w:rPr>
                <w:rFonts w:ascii="Open Sans" w:hAnsi="Open Sans" w:cs="Open Sans"/>
                <w:color w:val="000000"/>
                <w:szCs w:val="18"/>
                <w:u w:val="single"/>
              </w:rPr>
              <w:t xml:space="preserve">veel </w:t>
            </w:r>
            <w:r w:rsidRPr="000B7F97">
              <w:rPr>
                <w:rFonts w:ascii="Open Sans" w:hAnsi="Open Sans" w:cs="Open Sans"/>
                <w:color w:val="000000"/>
                <w:szCs w:val="18"/>
                <w:u w:val="single"/>
              </w:rPr>
              <w:t>toegevoegde waarde</w:t>
            </w:r>
            <w:r w:rsidRPr="00003113">
              <w:rPr>
                <w:rFonts w:ascii="Open Sans" w:hAnsi="Open Sans" w:cs="Open Sans"/>
                <w:color w:val="000000"/>
                <w:szCs w:val="18"/>
              </w:rPr>
              <w:t xml:space="preserve"> voor </w:t>
            </w:r>
            <w:r w:rsidR="00AB00FB">
              <w:rPr>
                <w:rFonts w:ascii="Open Sans" w:hAnsi="Open Sans" w:cs="Open Sans"/>
                <w:color w:val="000000"/>
                <w:szCs w:val="18"/>
              </w:rPr>
              <w:t>Aanbestedende dienst</w:t>
            </w:r>
            <w:r w:rsidRPr="00003113">
              <w:rPr>
                <w:rFonts w:ascii="Open Sans" w:hAnsi="Open Sans" w:cs="Open Sans"/>
                <w:color w:val="000000"/>
                <w:szCs w:val="18"/>
              </w:rPr>
              <w:t>.</w:t>
            </w:r>
            <w:r w:rsidR="00B15E5A">
              <w:rPr>
                <w:rFonts w:ascii="Open Sans" w:hAnsi="Open Sans" w:cs="Open Sans"/>
                <w:color w:val="000000"/>
                <w:szCs w:val="18"/>
              </w:rPr>
              <w:t xml:space="preserve"> </w:t>
            </w:r>
            <w:r w:rsidR="00941334">
              <w:rPr>
                <w:rFonts w:ascii="Open Sans" w:hAnsi="Open Sans" w:cs="Open Sans"/>
                <w:color w:val="000000"/>
                <w:szCs w:val="18"/>
              </w:rPr>
              <w:t>D</w:t>
            </w:r>
            <w:r w:rsidR="00B15E5A" w:rsidRPr="007E0765">
              <w:rPr>
                <w:rFonts w:ascii="Open Sans" w:hAnsi="Open Sans" w:cs="Open Sans"/>
                <w:color w:val="000000"/>
                <w:szCs w:val="18"/>
              </w:rPr>
              <w:t xml:space="preserve">e beantwoording </w:t>
            </w:r>
            <w:r w:rsidR="004A2EDD">
              <w:rPr>
                <w:rFonts w:ascii="Open Sans" w:hAnsi="Open Sans" w:cs="Open Sans"/>
                <w:color w:val="000000"/>
                <w:szCs w:val="18"/>
              </w:rPr>
              <w:t>door</w:t>
            </w:r>
            <w:r w:rsidR="00B15E5A" w:rsidRPr="007E0765">
              <w:rPr>
                <w:rFonts w:ascii="Open Sans" w:hAnsi="Open Sans" w:cs="Open Sans"/>
                <w:color w:val="000000"/>
                <w:szCs w:val="18"/>
              </w:rPr>
              <w:t xml:space="preserve"> de inschrijver wekt </w:t>
            </w:r>
            <w:r w:rsidR="004A2EDD">
              <w:rPr>
                <w:rFonts w:ascii="Open Sans" w:hAnsi="Open Sans" w:cs="Open Sans"/>
                <w:color w:val="000000"/>
                <w:szCs w:val="18"/>
              </w:rPr>
              <w:t>bij</w:t>
            </w:r>
            <w:r w:rsidR="00B15E5A" w:rsidRPr="007E0765">
              <w:rPr>
                <w:rFonts w:ascii="Open Sans" w:hAnsi="Open Sans" w:cs="Open Sans"/>
                <w:color w:val="000000"/>
                <w:szCs w:val="18"/>
              </w:rPr>
              <w:t xml:space="preserve"> de beoordelingscommissie </w:t>
            </w:r>
            <w:r w:rsidR="00B15E5A" w:rsidRPr="000B7F97">
              <w:rPr>
                <w:rFonts w:ascii="Open Sans" w:hAnsi="Open Sans" w:cs="Open Sans"/>
                <w:color w:val="000000"/>
                <w:szCs w:val="18"/>
                <w:u w:val="single"/>
              </w:rPr>
              <w:t>zeer veel vertrouwen</w:t>
            </w:r>
            <w:r w:rsidR="004A2EDD">
              <w:rPr>
                <w:rFonts w:ascii="Open Sans" w:hAnsi="Open Sans" w:cs="Open Sans"/>
                <w:color w:val="000000"/>
                <w:szCs w:val="18"/>
              </w:rPr>
              <w:t xml:space="preserve"> op</w:t>
            </w:r>
            <w:r w:rsidR="00B15E5A" w:rsidRPr="007E0765">
              <w:rPr>
                <w:rFonts w:ascii="Open Sans" w:hAnsi="Open Sans" w:cs="Open Sans"/>
                <w:color w:val="000000"/>
                <w:szCs w:val="18"/>
              </w:rPr>
              <w:t xml:space="preserve">, het antwoord is </w:t>
            </w:r>
            <w:r w:rsidR="009B6C08" w:rsidRPr="009B6C08">
              <w:rPr>
                <w:rFonts w:ascii="Open Sans" w:hAnsi="Open Sans" w:cs="Open Sans"/>
                <w:color w:val="000000"/>
                <w:szCs w:val="18"/>
                <w:u w:val="single"/>
              </w:rPr>
              <w:t xml:space="preserve">zeer </w:t>
            </w:r>
            <w:r w:rsidR="00B15E5A" w:rsidRPr="009B6C08">
              <w:rPr>
                <w:rFonts w:ascii="Open Sans" w:hAnsi="Open Sans" w:cs="Open Sans"/>
                <w:color w:val="000000"/>
                <w:szCs w:val="18"/>
                <w:u w:val="single"/>
              </w:rPr>
              <w:t xml:space="preserve">helder </w:t>
            </w:r>
            <w:r w:rsidR="00B15E5A" w:rsidRPr="000B7F97">
              <w:rPr>
                <w:rFonts w:ascii="Open Sans" w:hAnsi="Open Sans" w:cs="Open Sans"/>
                <w:color w:val="000000"/>
                <w:szCs w:val="18"/>
                <w:u w:val="single"/>
              </w:rPr>
              <w:t>en begrijpelijk</w:t>
            </w:r>
            <w:r w:rsidR="00B15E5A" w:rsidRPr="007E0765">
              <w:rPr>
                <w:rFonts w:ascii="Open Sans" w:hAnsi="Open Sans" w:cs="Open Sans"/>
                <w:color w:val="000000"/>
                <w:szCs w:val="18"/>
              </w:rPr>
              <w:t xml:space="preserve"> geformuleerd. De beoordelingscommissie is van mening dat dit zal leiden tot een </w:t>
            </w:r>
            <w:r w:rsidR="00B15E5A" w:rsidRPr="000B7F97">
              <w:rPr>
                <w:rFonts w:ascii="Open Sans" w:hAnsi="Open Sans" w:cs="Open Sans"/>
                <w:color w:val="000000"/>
                <w:szCs w:val="18"/>
                <w:u w:val="single"/>
              </w:rPr>
              <w:t>uitmuntend resultaat</w:t>
            </w:r>
            <w:r w:rsidR="00B15E5A" w:rsidRPr="007E0765">
              <w:rPr>
                <w:rFonts w:ascii="Open Sans" w:hAnsi="Open Sans" w:cs="Open Sans"/>
                <w:color w:val="000000"/>
                <w:szCs w:val="18"/>
              </w:rPr>
              <w:t xml:space="preserve"> en de </w:t>
            </w:r>
            <w:r w:rsidR="00B15E5A" w:rsidRPr="000B7F97">
              <w:rPr>
                <w:rFonts w:ascii="Open Sans" w:hAnsi="Open Sans" w:cs="Open Sans"/>
                <w:color w:val="000000"/>
                <w:szCs w:val="18"/>
                <w:u w:val="single"/>
              </w:rPr>
              <w:t>beantwoording overstijgt de verwachtingen.</w:t>
            </w:r>
          </w:p>
        </w:tc>
        <w:tc>
          <w:tcPr>
            <w:tcW w:w="2268" w:type="dxa"/>
          </w:tcPr>
          <w:p w14:paraId="3FD6BB63" w14:textId="77777777" w:rsidR="003B7D82" w:rsidRPr="00003113" w:rsidRDefault="003B7D82" w:rsidP="003B7D82">
            <w:pPr>
              <w:rPr>
                <w:rFonts w:ascii="Open Sans" w:hAnsi="Open Sans" w:cs="Open Sans"/>
                <w:szCs w:val="18"/>
              </w:rPr>
            </w:pPr>
            <w:r w:rsidRPr="00003113">
              <w:rPr>
                <w:rFonts w:ascii="Open Sans" w:hAnsi="Open Sans" w:cs="Open Sans"/>
                <w:szCs w:val="18"/>
              </w:rPr>
              <w:t>100%</w:t>
            </w:r>
          </w:p>
        </w:tc>
      </w:tr>
      <w:tr w:rsidR="003B7D82" w:rsidRPr="00003113" w14:paraId="6D79BD83" w14:textId="77777777" w:rsidTr="00E92768">
        <w:tc>
          <w:tcPr>
            <w:tcW w:w="7230" w:type="dxa"/>
          </w:tcPr>
          <w:p w14:paraId="09D5F334" w14:textId="77777777" w:rsidR="003B7D82" w:rsidRPr="007E0765" w:rsidRDefault="003B7D82" w:rsidP="003B7D82">
            <w:pPr>
              <w:rPr>
                <w:rFonts w:ascii="Open Sans" w:hAnsi="Open Sans" w:cs="Open Sans"/>
                <w:i/>
                <w:iCs/>
                <w:color w:val="000000"/>
                <w:szCs w:val="18"/>
              </w:rPr>
            </w:pPr>
            <w:r w:rsidRPr="007E0765">
              <w:rPr>
                <w:rFonts w:ascii="Open Sans" w:hAnsi="Open Sans" w:cs="Open Sans"/>
                <w:i/>
                <w:iCs/>
                <w:color w:val="000000"/>
                <w:szCs w:val="18"/>
              </w:rPr>
              <w:t xml:space="preserve">Ruim voldoende </w:t>
            </w:r>
          </w:p>
          <w:p w14:paraId="78BE92E9" w14:textId="77777777" w:rsidR="00E92768" w:rsidRPr="007E0765" w:rsidRDefault="00E92768" w:rsidP="003B7D82">
            <w:pPr>
              <w:rPr>
                <w:rFonts w:ascii="Open Sans" w:hAnsi="Open Sans" w:cs="Open Sans"/>
                <w:color w:val="000000"/>
                <w:szCs w:val="18"/>
              </w:rPr>
            </w:pPr>
          </w:p>
          <w:p w14:paraId="4FD88086" w14:textId="1EEFAB4A" w:rsidR="001B3707" w:rsidRPr="009B6C08" w:rsidRDefault="00E92768" w:rsidP="00E92768">
            <w:pPr>
              <w:autoSpaceDE w:val="0"/>
              <w:autoSpaceDN w:val="0"/>
              <w:adjustRightInd w:val="0"/>
              <w:rPr>
                <w:rFonts w:ascii="Open Sans" w:hAnsi="Open Sans" w:cs="Open Sans"/>
                <w:color w:val="000000"/>
                <w:szCs w:val="18"/>
              </w:rPr>
            </w:pPr>
            <w:r w:rsidRPr="00003113">
              <w:rPr>
                <w:rFonts w:ascii="Open Sans" w:hAnsi="Open Sans" w:cs="Open Sans"/>
                <w:color w:val="000000"/>
                <w:szCs w:val="18"/>
              </w:rPr>
              <w:t xml:space="preserve">Het gegeven antwoord en/of de uitwerking </w:t>
            </w:r>
            <w:r w:rsidR="00EE603F">
              <w:rPr>
                <w:rFonts w:ascii="Open Sans" w:hAnsi="Open Sans" w:cs="Open Sans"/>
                <w:color w:val="000000"/>
                <w:szCs w:val="18"/>
              </w:rPr>
              <w:t xml:space="preserve">is </w:t>
            </w:r>
            <w:r w:rsidRPr="00100878">
              <w:rPr>
                <w:rFonts w:ascii="Open Sans" w:hAnsi="Open Sans" w:cs="Open Sans"/>
                <w:color w:val="000000"/>
                <w:szCs w:val="18"/>
                <w:u w:val="single"/>
              </w:rPr>
              <w:t>onderscheidend/ heeft toegevoegde waarde</w:t>
            </w:r>
            <w:r w:rsidR="009B6C08">
              <w:rPr>
                <w:rFonts w:ascii="Open Sans" w:hAnsi="Open Sans" w:cs="Open Sans"/>
                <w:color w:val="000000"/>
                <w:szCs w:val="18"/>
                <w:u w:val="single"/>
              </w:rPr>
              <w:t xml:space="preserve"> </w:t>
            </w:r>
            <w:r w:rsidR="009B6C08" w:rsidRPr="009B6C08">
              <w:rPr>
                <w:rFonts w:ascii="Open Sans" w:hAnsi="Open Sans" w:cs="Open Sans"/>
                <w:color w:val="000000"/>
                <w:szCs w:val="18"/>
              </w:rPr>
              <w:t>voor de Aanbestedende dienst.</w:t>
            </w:r>
          </w:p>
          <w:p w14:paraId="3C691BAE" w14:textId="22BCA07F" w:rsidR="00E92768" w:rsidRPr="007E0765" w:rsidRDefault="001C546B" w:rsidP="007E0765">
            <w:pPr>
              <w:pStyle w:val="Default"/>
              <w:rPr>
                <w:rFonts w:ascii="Open Sans" w:hAnsi="Open Sans" w:cs="Open Sans"/>
                <w:sz w:val="18"/>
                <w:szCs w:val="18"/>
              </w:rPr>
            </w:pPr>
            <w:r>
              <w:rPr>
                <w:rFonts w:ascii="Open Sans" w:hAnsi="Open Sans" w:cs="Open Sans"/>
                <w:sz w:val="18"/>
                <w:szCs w:val="18"/>
              </w:rPr>
              <w:t>D</w:t>
            </w:r>
            <w:r w:rsidR="001B3707" w:rsidRPr="007E0765">
              <w:rPr>
                <w:rFonts w:ascii="Open Sans" w:hAnsi="Open Sans" w:cs="Open Sans"/>
                <w:sz w:val="18"/>
                <w:szCs w:val="18"/>
              </w:rPr>
              <w:t xml:space="preserve">e beantwoording </w:t>
            </w:r>
            <w:r>
              <w:rPr>
                <w:rFonts w:ascii="Open Sans" w:hAnsi="Open Sans" w:cs="Open Sans"/>
                <w:sz w:val="18"/>
                <w:szCs w:val="18"/>
              </w:rPr>
              <w:t>door</w:t>
            </w:r>
            <w:r w:rsidR="001B3707" w:rsidRPr="007E0765">
              <w:rPr>
                <w:rFonts w:ascii="Open Sans" w:hAnsi="Open Sans" w:cs="Open Sans"/>
                <w:sz w:val="18"/>
                <w:szCs w:val="18"/>
              </w:rPr>
              <w:t xml:space="preserve"> de inschrijver wekt </w:t>
            </w:r>
            <w:r w:rsidR="00A46241" w:rsidRPr="00A46241">
              <w:rPr>
                <w:rFonts w:ascii="Open Sans" w:hAnsi="Open Sans" w:cs="Open Sans"/>
                <w:sz w:val="18"/>
                <w:szCs w:val="18"/>
                <w:u w:val="single"/>
              </w:rPr>
              <w:t xml:space="preserve">ruim </w:t>
            </w:r>
            <w:r w:rsidR="001B3707" w:rsidRPr="009B6C08">
              <w:rPr>
                <w:rFonts w:ascii="Open Sans" w:hAnsi="Open Sans" w:cs="Open Sans"/>
                <w:sz w:val="18"/>
                <w:szCs w:val="18"/>
                <w:u w:val="single"/>
              </w:rPr>
              <w:t>vertrouwen</w:t>
            </w:r>
            <w:r>
              <w:rPr>
                <w:rFonts w:ascii="Open Sans" w:hAnsi="Open Sans" w:cs="Open Sans"/>
                <w:sz w:val="18"/>
                <w:szCs w:val="18"/>
              </w:rPr>
              <w:t xml:space="preserve"> op</w:t>
            </w:r>
            <w:r w:rsidR="001B3707" w:rsidRPr="007E0765">
              <w:rPr>
                <w:rFonts w:ascii="Open Sans" w:hAnsi="Open Sans" w:cs="Open Sans"/>
                <w:sz w:val="18"/>
                <w:szCs w:val="18"/>
              </w:rPr>
              <w:t xml:space="preserve">, het antwoord is </w:t>
            </w:r>
            <w:r w:rsidR="004366CC" w:rsidRPr="004366CC">
              <w:rPr>
                <w:rFonts w:ascii="Open Sans" w:hAnsi="Open Sans" w:cs="Open Sans"/>
                <w:sz w:val="18"/>
                <w:szCs w:val="18"/>
                <w:u w:val="single"/>
              </w:rPr>
              <w:t>ruim h</w:t>
            </w:r>
            <w:r w:rsidR="001B3707" w:rsidRPr="004366CC">
              <w:rPr>
                <w:rFonts w:ascii="Open Sans" w:hAnsi="Open Sans" w:cs="Open Sans"/>
                <w:sz w:val="18"/>
                <w:szCs w:val="18"/>
                <w:u w:val="single"/>
              </w:rPr>
              <w:t>elder</w:t>
            </w:r>
            <w:r w:rsidR="001B3707" w:rsidRPr="009B6C08">
              <w:rPr>
                <w:rFonts w:ascii="Open Sans" w:hAnsi="Open Sans" w:cs="Open Sans"/>
                <w:sz w:val="18"/>
                <w:szCs w:val="18"/>
                <w:u w:val="single"/>
              </w:rPr>
              <w:t xml:space="preserve"> en begrijpelijk</w:t>
            </w:r>
            <w:r w:rsidR="001B3707" w:rsidRPr="007E0765">
              <w:rPr>
                <w:rFonts w:ascii="Open Sans" w:hAnsi="Open Sans" w:cs="Open Sans"/>
                <w:sz w:val="18"/>
                <w:szCs w:val="18"/>
              </w:rPr>
              <w:t xml:space="preserve"> geformuleerd. De beoordelingscommissie is van mening dat dit zal leiden tot een </w:t>
            </w:r>
            <w:r w:rsidR="001B3707" w:rsidRPr="009B6C08">
              <w:rPr>
                <w:rFonts w:ascii="Open Sans" w:hAnsi="Open Sans" w:cs="Open Sans"/>
                <w:sz w:val="18"/>
                <w:szCs w:val="18"/>
                <w:u w:val="single"/>
              </w:rPr>
              <w:t>goed resultaat</w:t>
            </w:r>
            <w:r w:rsidR="0093409C">
              <w:rPr>
                <w:rFonts w:ascii="Open Sans" w:hAnsi="Open Sans" w:cs="Open Sans"/>
                <w:sz w:val="18"/>
                <w:szCs w:val="18"/>
              </w:rPr>
              <w:t>;</w:t>
            </w:r>
            <w:r w:rsidR="001B3707" w:rsidRPr="007E0765">
              <w:rPr>
                <w:rFonts w:ascii="Open Sans" w:hAnsi="Open Sans" w:cs="Open Sans"/>
                <w:sz w:val="18"/>
                <w:szCs w:val="18"/>
              </w:rPr>
              <w:t xml:space="preserve"> de beantwoording </w:t>
            </w:r>
            <w:r w:rsidR="001B3707" w:rsidRPr="009B6C08">
              <w:rPr>
                <w:rFonts w:ascii="Open Sans" w:hAnsi="Open Sans" w:cs="Open Sans"/>
                <w:sz w:val="18"/>
                <w:szCs w:val="18"/>
                <w:u w:val="single"/>
              </w:rPr>
              <w:t xml:space="preserve">overstijgt de verwachtingen niet, maar voldoet hieraan. </w:t>
            </w:r>
          </w:p>
        </w:tc>
        <w:tc>
          <w:tcPr>
            <w:tcW w:w="2268" w:type="dxa"/>
          </w:tcPr>
          <w:p w14:paraId="2757C6FE" w14:textId="77777777" w:rsidR="003B7D82" w:rsidRPr="00003113" w:rsidRDefault="003B7D82" w:rsidP="003B7D82">
            <w:pPr>
              <w:rPr>
                <w:rFonts w:ascii="Open Sans" w:hAnsi="Open Sans" w:cs="Open Sans"/>
                <w:szCs w:val="18"/>
              </w:rPr>
            </w:pPr>
            <w:r w:rsidRPr="00003113">
              <w:rPr>
                <w:rFonts w:ascii="Open Sans" w:hAnsi="Open Sans" w:cs="Open Sans"/>
                <w:szCs w:val="18"/>
              </w:rPr>
              <w:t>80%</w:t>
            </w:r>
          </w:p>
        </w:tc>
      </w:tr>
      <w:tr w:rsidR="003B7D82" w:rsidRPr="00003113" w14:paraId="137BC422" w14:textId="77777777" w:rsidTr="00E92768">
        <w:tc>
          <w:tcPr>
            <w:tcW w:w="7230" w:type="dxa"/>
          </w:tcPr>
          <w:p w14:paraId="18482D07" w14:textId="77777777" w:rsidR="003B7D82" w:rsidRPr="007E0765" w:rsidRDefault="003B7D82" w:rsidP="003B7D82">
            <w:pPr>
              <w:rPr>
                <w:rFonts w:ascii="Open Sans" w:hAnsi="Open Sans" w:cs="Open Sans"/>
                <w:i/>
                <w:iCs/>
                <w:color w:val="000000"/>
                <w:szCs w:val="18"/>
              </w:rPr>
            </w:pPr>
            <w:r w:rsidRPr="007E0765">
              <w:rPr>
                <w:rFonts w:ascii="Open Sans" w:hAnsi="Open Sans" w:cs="Open Sans"/>
                <w:i/>
                <w:iCs/>
                <w:color w:val="000000"/>
                <w:szCs w:val="18"/>
              </w:rPr>
              <w:t>Voldoende</w:t>
            </w:r>
          </w:p>
          <w:p w14:paraId="4E44023A" w14:textId="77777777" w:rsidR="00E92768" w:rsidRPr="007E0765" w:rsidRDefault="00E92768" w:rsidP="003B7D82">
            <w:pPr>
              <w:rPr>
                <w:rFonts w:ascii="Open Sans" w:hAnsi="Open Sans" w:cs="Open Sans"/>
                <w:color w:val="000000"/>
                <w:szCs w:val="18"/>
              </w:rPr>
            </w:pPr>
          </w:p>
          <w:p w14:paraId="2700C87F" w14:textId="5024B9FF" w:rsidR="00E92768" w:rsidRDefault="00E92768" w:rsidP="00E92768">
            <w:pPr>
              <w:autoSpaceDE w:val="0"/>
              <w:autoSpaceDN w:val="0"/>
              <w:adjustRightInd w:val="0"/>
              <w:rPr>
                <w:rFonts w:ascii="Open Sans" w:hAnsi="Open Sans" w:cs="Open Sans"/>
                <w:color w:val="000000"/>
                <w:szCs w:val="18"/>
              </w:rPr>
            </w:pPr>
            <w:r w:rsidRPr="00003113">
              <w:rPr>
                <w:rFonts w:ascii="Open Sans" w:hAnsi="Open Sans" w:cs="Open Sans"/>
                <w:color w:val="000000"/>
                <w:szCs w:val="18"/>
              </w:rPr>
              <w:t xml:space="preserve">Het gegeven antwoord en/of de uitwerking is </w:t>
            </w:r>
            <w:r w:rsidRPr="003E76E0">
              <w:rPr>
                <w:rFonts w:ascii="Open Sans" w:hAnsi="Open Sans" w:cs="Open Sans"/>
                <w:color w:val="000000"/>
                <w:szCs w:val="18"/>
                <w:u w:val="single"/>
              </w:rPr>
              <w:t>gemiddeld</w:t>
            </w:r>
            <w:r w:rsidR="003E76E0" w:rsidRPr="003E76E0">
              <w:rPr>
                <w:rFonts w:ascii="Open Sans" w:hAnsi="Open Sans" w:cs="Open Sans"/>
                <w:color w:val="000000"/>
                <w:szCs w:val="18"/>
              </w:rPr>
              <w:t xml:space="preserve"> </w:t>
            </w:r>
            <w:r w:rsidRPr="00003113">
              <w:rPr>
                <w:rFonts w:ascii="Open Sans" w:hAnsi="Open Sans" w:cs="Open Sans"/>
                <w:color w:val="000000"/>
                <w:szCs w:val="18"/>
              </w:rPr>
              <w:t>voor de opdracht</w:t>
            </w:r>
            <w:r w:rsidR="003E76E0">
              <w:rPr>
                <w:rFonts w:ascii="Open Sans" w:hAnsi="Open Sans" w:cs="Open Sans"/>
                <w:color w:val="000000"/>
                <w:szCs w:val="18"/>
              </w:rPr>
              <w:t xml:space="preserve">, </w:t>
            </w:r>
            <w:r w:rsidR="003E76E0" w:rsidRPr="003E76E0">
              <w:rPr>
                <w:rFonts w:ascii="Open Sans" w:hAnsi="Open Sans" w:cs="Open Sans"/>
                <w:color w:val="000000"/>
                <w:szCs w:val="18"/>
                <w:u w:val="single"/>
              </w:rPr>
              <w:t>voldoet aan het referentiekader</w:t>
            </w:r>
            <w:r w:rsidR="000F7868" w:rsidRPr="000F7868">
              <w:rPr>
                <w:rFonts w:ascii="Open Sans" w:hAnsi="Open Sans" w:cs="Open Sans"/>
                <w:color w:val="000000"/>
                <w:szCs w:val="18"/>
              </w:rPr>
              <w:t xml:space="preserve"> en </w:t>
            </w:r>
            <w:r w:rsidR="000F7868" w:rsidRPr="003E76E0">
              <w:rPr>
                <w:rFonts w:ascii="Open Sans" w:hAnsi="Open Sans" w:cs="Open Sans"/>
                <w:color w:val="000000"/>
                <w:szCs w:val="18"/>
                <w:u w:val="single"/>
              </w:rPr>
              <w:t>voldoet daarmee aan de verwachtingen</w:t>
            </w:r>
            <w:r w:rsidR="000F7868" w:rsidRPr="000F7868">
              <w:rPr>
                <w:rFonts w:ascii="Open Sans" w:hAnsi="Open Sans" w:cs="Open Sans"/>
                <w:color w:val="000000"/>
                <w:szCs w:val="18"/>
              </w:rPr>
              <w:t xml:space="preserve"> van</w:t>
            </w:r>
            <w:r w:rsidR="003F04EB">
              <w:rPr>
                <w:rFonts w:ascii="Open Sans" w:hAnsi="Open Sans" w:cs="Open Sans"/>
                <w:color w:val="000000"/>
                <w:szCs w:val="18"/>
              </w:rPr>
              <w:t xml:space="preserve"> Aanbestedende dienst</w:t>
            </w:r>
            <w:r w:rsidR="000F7868" w:rsidRPr="000F7868">
              <w:rPr>
                <w:rFonts w:ascii="Open Sans" w:hAnsi="Open Sans" w:cs="Open Sans"/>
                <w:color w:val="000000"/>
                <w:szCs w:val="18"/>
              </w:rPr>
              <w:t>.</w:t>
            </w:r>
          </w:p>
          <w:p w14:paraId="7268301D" w14:textId="4586EE5E" w:rsidR="001B3707" w:rsidRPr="007E0765" w:rsidRDefault="00962AD6" w:rsidP="001B3707">
            <w:pPr>
              <w:pStyle w:val="Default"/>
              <w:rPr>
                <w:rFonts w:ascii="Open Sans" w:hAnsi="Open Sans" w:cs="Open Sans"/>
                <w:sz w:val="18"/>
                <w:szCs w:val="18"/>
              </w:rPr>
            </w:pPr>
            <w:r>
              <w:rPr>
                <w:rFonts w:ascii="Open Sans" w:hAnsi="Open Sans" w:cs="Open Sans"/>
                <w:sz w:val="18"/>
                <w:szCs w:val="18"/>
              </w:rPr>
              <w:t>D</w:t>
            </w:r>
            <w:r w:rsidR="001B3707" w:rsidRPr="007E0765">
              <w:rPr>
                <w:rFonts w:ascii="Open Sans" w:hAnsi="Open Sans" w:cs="Open Sans"/>
                <w:sz w:val="18"/>
                <w:szCs w:val="18"/>
              </w:rPr>
              <w:t xml:space="preserve">e beantwoording </w:t>
            </w:r>
            <w:r>
              <w:rPr>
                <w:rFonts w:ascii="Open Sans" w:hAnsi="Open Sans" w:cs="Open Sans"/>
                <w:sz w:val="18"/>
                <w:szCs w:val="18"/>
              </w:rPr>
              <w:t>door</w:t>
            </w:r>
            <w:r w:rsidR="001B3707" w:rsidRPr="007E0765">
              <w:rPr>
                <w:rFonts w:ascii="Open Sans" w:hAnsi="Open Sans" w:cs="Open Sans"/>
                <w:sz w:val="18"/>
                <w:szCs w:val="18"/>
              </w:rPr>
              <w:t xml:space="preserve"> de inschrijver wekt niet meer dan </w:t>
            </w:r>
            <w:r w:rsidR="001B3707" w:rsidRPr="003E76E0">
              <w:rPr>
                <w:rFonts w:ascii="Open Sans" w:hAnsi="Open Sans" w:cs="Open Sans"/>
                <w:sz w:val="18"/>
                <w:szCs w:val="18"/>
                <w:u w:val="single"/>
              </w:rPr>
              <w:t>voldoende vertrouwen</w:t>
            </w:r>
            <w:r w:rsidR="00ED2937">
              <w:rPr>
                <w:rFonts w:ascii="Open Sans" w:hAnsi="Open Sans" w:cs="Open Sans"/>
                <w:sz w:val="18"/>
                <w:szCs w:val="18"/>
              </w:rPr>
              <w:t xml:space="preserve"> op</w:t>
            </w:r>
            <w:r w:rsidR="001B3707" w:rsidRPr="007E0765">
              <w:rPr>
                <w:rFonts w:ascii="Open Sans" w:hAnsi="Open Sans" w:cs="Open Sans"/>
                <w:sz w:val="18"/>
                <w:szCs w:val="18"/>
              </w:rPr>
              <w:t xml:space="preserve">, het antwoord is </w:t>
            </w:r>
            <w:r w:rsidR="00C709CC">
              <w:rPr>
                <w:rFonts w:ascii="Open Sans" w:hAnsi="Open Sans" w:cs="Open Sans"/>
                <w:sz w:val="18"/>
                <w:szCs w:val="18"/>
              </w:rPr>
              <w:t xml:space="preserve">in </w:t>
            </w:r>
            <w:r w:rsidR="004366CC" w:rsidRPr="004366CC">
              <w:rPr>
                <w:rFonts w:ascii="Open Sans" w:hAnsi="Open Sans" w:cs="Open Sans"/>
                <w:sz w:val="18"/>
                <w:szCs w:val="18"/>
                <w:u w:val="single"/>
              </w:rPr>
              <w:t xml:space="preserve">voldoende </w:t>
            </w:r>
            <w:r w:rsidR="001B3707" w:rsidRPr="004366CC">
              <w:rPr>
                <w:rFonts w:ascii="Open Sans" w:hAnsi="Open Sans" w:cs="Open Sans"/>
                <w:sz w:val="18"/>
                <w:szCs w:val="18"/>
                <w:u w:val="single"/>
              </w:rPr>
              <w:t>helder en begrijpelijk</w:t>
            </w:r>
            <w:r w:rsidR="001B3707" w:rsidRPr="007E0765">
              <w:rPr>
                <w:rFonts w:ascii="Open Sans" w:hAnsi="Open Sans" w:cs="Open Sans"/>
                <w:sz w:val="18"/>
                <w:szCs w:val="18"/>
              </w:rPr>
              <w:t xml:space="preserve"> geformuleerd. De beoordelingscommissie is van mening dat dit zal leiden tot een </w:t>
            </w:r>
            <w:r w:rsidR="001B3707" w:rsidRPr="004366CC">
              <w:rPr>
                <w:rFonts w:ascii="Open Sans" w:hAnsi="Open Sans" w:cs="Open Sans"/>
                <w:sz w:val="18"/>
                <w:szCs w:val="18"/>
                <w:u w:val="single"/>
              </w:rPr>
              <w:t>voldoende resultaat, maar de beantwoording kent enige punten van verbetering</w:t>
            </w:r>
            <w:r w:rsidR="001B3707" w:rsidRPr="007E0765">
              <w:rPr>
                <w:rFonts w:ascii="Open Sans" w:hAnsi="Open Sans" w:cs="Open Sans"/>
                <w:sz w:val="18"/>
                <w:szCs w:val="18"/>
              </w:rPr>
              <w:t xml:space="preserve">. </w:t>
            </w:r>
          </w:p>
        </w:tc>
        <w:tc>
          <w:tcPr>
            <w:tcW w:w="2268" w:type="dxa"/>
          </w:tcPr>
          <w:p w14:paraId="220ACD89" w14:textId="77777777" w:rsidR="003B7D82" w:rsidRPr="00003113" w:rsidRDefault="003B7D82" w:rsidP="003B7D82">
            <w:pPr>
              <w:rPr>
                <w:rFonts w:ascii="Open Sans" w:hAnsi="Open Sans" w:cs="Open Sans"/>
                <w:szCs w:val="18"/>
              </w:rPr>
            </w:pPr>
            <w:r w:rsidRPr="00003113">
              <w:rPr>
                <w:rFonts w:ascii="Open Sans" w:hAnsi="Open Sans" w:cs="Open Sans"/>
                <w:szCs w:val="18"/>
              </w:rPr>
              <w:t>60%</w:t>
            </w:r>
          </w:p>
        </w:tc>
      </w:tr>
      <w:tr w:rsidR="003B7D82" w:rsidRPr="00003113" w14:paraId="1B8863D2" w14:textId="77777777" w:rsidTr="00E92768">
        <w:tc>
          <w:tcPr>
            <w:tcW w:w="7230" w:type="dxa"/>
          </w:tcPr>
          <w:p w14:paraId="31645522" w14:textId="77777777" w:rsidR="003B7D82" w:rsidRPr="007E0765" w:rsidRDefault="00DD6FC5" w:rsidP="003B7D82">
            <w:pPr>
              <w:rPr>
                <w:rFonts w:ascii="Open Sans" w:hAnsi="Open Sans" w:cs="Open Sans"/>
                <w:i/>
                <w:iCs/>
                <w:color w:val="000000"/>
                <w:szCs w:val="18"/>
              </w:rPr>
            </w:pPr>
            <w:r w:rsidRPr="007E0765">
              <w:rPr>
                <w:rFonts w:ascii="Open Sans" w:hAnsi="Open Sans" w:cs="Open Sans"/>
                <w:i/>
                <w:iCs/>
                <w:color w:val="000000"/>
                <w:szCs w:val="18"/>
              </w:rPr>
              <w:t>Matig</w:t>
            </w:r>
          </w:p>
          <w:p w14:paraId="1FD8F170" w14:textId="77777777" w:rsidR="00E92768" w:rsidRPr="007E0765" w:rsidRDefault="00E92768" w:rsidP="003B7D82">
            <w:pPr>
              <w:rPr>
                <w:rFonts w:ascii="Open Sans" w:hAnsi="Open Sans" w:cs="Open Sans"/>
                <w:color w:val="000000"/>
                <w:szCs w:val="18"/>
              </w:rPr>
            </w:pPr>
          </w:p>
          <w:p w14:paraId="28F50D9D" w14:textId="77777777" w:rsidR="00E92768" w:rsidRPr="004366CC" w:rsidRDefault="00E92768" w:rsidP="00E92768">
            <w:pPr>
              <w:autoSpaceDE w:val="0"/>
              <w:autoSpaceDN w:val="0"/>
              <w:adjustRightInd w:val="0"/>
              <w:rPr>
                <w:rFonts w:ascii="Open Sans" w:hAnsi="Open Sans" w:cs="Open Sans"/>
                <w:color w:val="000000"/>
                <w:szCs w:val="18"/>
                <w:u w:val="single"/>
              </w:rPr>
            </w:pPr>
            <w:r w:rsidRPr="00003113">
              <w:rPr>
                <w:rFonts w:ascii="Open Sans" w:hAnsi="Open Sans" w:cs="Open Sans"/>
                <w:color w:val="000000"/>
                <w:szCs w:val="18"/>
              </w:rPr>
              <w:t xml:space="preserve">Het gegeven antwoord en/of de uitwerking geeft de Aanbestedende dienst een </w:t>
            </w:r>
            <w:r w:rsidRPr="004366CC">
              <w:rPr>
                <w:rFonts w:ascii="Open Sans" w:hAnsi="Open Sans" w:cs="Open Sans"/>
                <w:color w:val="000000"/>
                <w:szCs w:val="18"/>
                <w:u w:val="single"/>
              </w:rPr>
              <w:t>onvolledig beeld</w:t>
            </w:r>
            <w:r w:rsidR="00330EDD">
              <w:rPr>
                <w:rFonts w:ascii="Open Sans" w:hAnsi="Open Sans" w:cs="Open Sans"/>
                <w:color w:val="000000"/>
                <w:szCs w:val="18"/>
              </w:rPr>
              <w:t>.</w:t>
            </w:r>
            <w:r w:rsidRPr="00003113">
              <w:rPr>
                <w:rFonts w:ascii="Open Sans" w:hAnsi="Open Sans" w:cs="Open Sans"/>
                <w:color w:val="000000"/>
                <w:szCs w:val="18"/>
              </w:rPr>
              <w:t xml:space="preserve"> </w:t>
            </w:r>
            <w:r w:rsidR="00CE6C5B" w:rsidRPr="00CE6C5B">
              <w:rPr>
                <w:rFonts w:ascii="Open Sans" w:hAnsi="Open Sans" w:cs="Open Sans"/>
                <w:color w:val="000000"/>
                <w:szCs w:val="18"/>
              </w:rPr>
              <w:t xml:space="preserve">Het gegeven antwoord en/of de uitwerking is </w:t>
            </w:r>
            <w:r w:rsidR="00CE6C5B" w:rsidRPr="004366CC">
              <w:rPr>
                <w:rFonts w:ascii="Open Sans" w:hAnsi="Open Sans" w:cs="Open Sans"/>
                <w:color w:val="000000"/>
                <w:szCs w:val="18"/>
                <w:u w:val="single"/>
              </w:rPr>
              <w:t>niet volledig in overeenstemming met de verwachting.</w:t>
            </w:r>
          </w:p>
          <w:p w14:paraId="0E200B25" w14:textId="52D8C211" w:rsidR="007E0765" w:rsidRPr="007E0765" w:rsidRDefault="007E0765" w:rsidP="007E0765">
            <w:pPr>
              <w:pStyle w:val="Default"/>
              <w:rPr>
                <w:rFonts w:ascii="Open Sans" w:hAnsi="Open Sans" w:cs="Open Sans"/>
                <w:sz w:val="18"/>
                <w:szCs w:val="18"/>
              </w:rPr>
            </w:pPr>
            <w:r w:rsidRPr="007E0765">
              <w:rPr>
                <w:rFonts w:ascii="Open Sans" w:hAnsi="Open Sans" w:cs="Open Sans"/>
                <w:sz w:val="18"/>
                <w:szCs w:val="18"/>
              </w:rPr>
              <w:t xml:space="preserve">Het antwoord is </w:t>
            </w:r>
            <w:r w:rsidRPr="004366CC">
              <w:rPr>
                <w:rFonts w:ascii="Open Sans" w:hAnsi="Open Sans" w:cs="Open Sans"/>
                <w:sz w:val="18"/>
                <w:szCs w:val="18"/>
                <w:u w:val="single"/>
              </w:rPr>
              <w:t xml:space="preserve">matig </w:t>
            </w:r>
            <w:r w:rsidR="004366CC">
              <w:rPr>
                <w:rFonts w:ascii="Open Sans" w:hAnsi="Open Sans" w:cs="Open Sans"/>
                <w:sz w:val="18"/>
                <w:szCs w:val="18"/>
                <w:u w:val="single"/>
              </w:rPr>
              <w:t>helder en begrijpelijk</w:t>
            </w:r>
            <w:r w:rsidRPr="007E0765">
              <w:rPr>
                <w:rFonts w:ascii="Open Sans" w:hAnsi="Open Sans" w:cs="Open Sans"/>
                <w:sz w:val="18"/>
                <w:szCs w:val="18"/>
              </w:rPr>
              <w:t xml:space="preserve"> geformuleerd. Er wordt beperkt ingegaan op het gevraagde en er is weinig inlevingsvermogen. De beoordelingscommissie is van mening dat dit zal leiden tot een </w:t>
            </w:r>
            <w:r w:rsidRPr="00C139B8">
              <w:rPr>
                <w:rFonts w:ascii="Open Sans" w:hAnsi="Open Sans" w:cs="Open Sans"/>
                <w:sz w:val="18"/>
                <w:szCs w:val="18"/>
                <w:u w:val="single"/>
              </w:rPr>
              <w:t>matig resultaat</w:t>
            </w:r>
            <w:r w:rsidRPr="007E0765">
              <w:rPr>
                <w:rFonts w:ascii="Open Sans" w:hAnsi="Open Sans" w:cs="Open Sans"/>
                <w:sz w:val="18"/>
                <w:szCs w:val="18"/>
              </w:rPr>
              <w:t xml:space="preserve">. </w:t>
            </w:r>
          </w:p>
        </w:tc>
        <w:tc>
          <w:tcPr>
            <w:tcW w:w="2268" w:type="dxa"/>
          </w:tcPr>
          <w:p w14:paraId="7E584628" w14:textId="77777777" w:rsidR="003B7D82" w:rsidRPr="00003113" w:rsidRDefault="003B7D82" w:rsidP="003B7D82">
            <w:pPr>
              <w:tabs>
                <w:tab w:val="center" w:pos="4536"/>
                <w:tab w:val="right" w:pos="9072"/>
              </w:tabs>
              <w:rPr>
                <w:rFonts w:ascii="Open Sans" w:hAnsi="Open Sans" w:cs="Open Sans"/>
                <w:szCs w:val="18"/>
              </w:rPr>
            </w:pPr>
            <w:r w:rsidRPr="00003113">
              <w:rPr>
                <w:rFonts w:ascii="Open Sans" w:hAnsi="Open Sans" w:cs="Open Sans"/>
                <w:szCs w:val="18"/>
              </w:rPr>
              <w:t>40%</w:t>
            </w:r>
          </w:p>
        </w:tc>
      </w:tr>
      <w:tr w:rsidR="003B7D82" w:rsidRPr="00003113" w14:paraId="5B44F324" w14:textId="77777777" w:rsidTr="00E92768">
        <w:tc>
          <w:tcPr>
            <w:tcW w:w="7230" w:type="dxa"/>
          </w:tcPr>
          <w:p w14:paraId="0E602169" w14:textId="77777777" w:rsidR="003B7D82" w:rsidRPr="007E0765" w:rsidRDefault="003B7D82" w:rsidP="003B7D82">
            <w:pPr>
              <w:rPr>
                <w:rFonts w:ascii="Open Sans" w:hAnsi="Open Sans" w:cs="Open Sans"/>
                <w:i/>
                <w:iCs/>
                <w:color w:val="000000"/>
                <w:szCs w:val="18"/>
              </w:rPr>
            </w:pPr>
            <w:r w:rsidRPr="007E0765">
              <w:rPr>
                <w:rFonts w:ascii="Open Sans" w:hAnsi="Open Sans" w:cs="Open Sans"/>
                <w:i/>
                <w:iCs/>
                <w:color w:val="000000"/>
                <w:szCs w:val="18"/>
              </w:rPr>
              <w:t>Voldoet niet, geen antwoord of geen informatie toegevoegd</w:t>
            </w:r>
          </w:p>
          <w:p w14:paraId="18F12394" w14:textId="77777777" w:rsidR="00E92768" w:rsidRPr="007E0765" w:rsidRDefault="00E92768" w:rsidP="003B7D82">
            <w:pPr>
              <w:rPr>
                <w:rFonts w:ascii="Open Sans" w:hAnsi="Open Sans" w:cs="Open Sans"/>
                <w:color w:val="000000"/>
                <w:szCs w:val="18"/>
              </w:rPr>
            </w:pPr>
          </w:p>
          <w:p w14:paraId="5A6A295B" w14:textId="0ABA9176" w:rsidR="00E92768" w:rsidRPr="007E0765" w:rsidRDefault="00E92768" w:rsidP="007E0765">
            <w:pPr>
              <w:autoSpaceDE w:val="0"/>
              <w:autoSpaceDN w:val="0"/>
              <w:adjustRightInd w:val="0"/>
              <w:rPr>
                <w:rFonts w:ascii="Open Sans" w:hAnsi="Open Sans" w:cs="Open Sans"/>
                <w:color w:val="000000"/>
                <w:szCs w:val="18"/>
              </w:rPr>
            </w:pPr>
            <w:r w:rsidRPr="00003113">
              <w:rPr>
                <w:rFonts w:ascii="Open Sans" w:hAnsi="Open Sans" w:cs="Open Sans"/>
                <w:color w:val="000000"/>
                <w:szCs w:val="18"/>
              </w:rPr>
              <w:t xml:space="preserve">De </w:t>
            </w:r>
            <w:r w:rsidRPr="00C139B8">
              <w:rPr>
                <w:rFonts w:ascii="Open Sans" w:hAnsi="Open Sans" w:cs="Open Sans"/>
                <w:color w:val="000000"/>
                <w:szCs w:val="18"/>
                <w:u w:val="single"/>
              </w:rPr>
              <w:t>uitwerking ontbreekt</w:t>
            </w:r>
            <w:r w:rsidRPr="00003113">
              <w:rPr>
                <w:rFonts w:ascii="Open Sans" w:hAnsi="Open Sans" w:cs="Open Sans"/>
                <w:color w:val="000000"/>
                <w:szCs w:val="18"/>
              </w:rPr>
              <w:t xml:space="preserve">, er is </w:t>
            </w:r>
            <w:r w:rsidRPr="00C139B8">
              <w:rPr>
                <w:rFonts w:ascii="Open Sans" w:hAnsi="Open Sans" w:cs="Open Sans"/>
                <w:color w:val="000000"/>
                <w:szCs w:val="18"/>
                <w:u w:val="single"/>
              </w:rPr>
              <w:t>geen antwoord</w:t>
            </w:r>
            <w:r w:rsidRPr="00003113">
              <w:rPr>
                <w:rFonts w:ascii="Open Sans" w:hAnsi="Open Sans" w:cs="Open Sans"/>
                <w:color w:val="000000"/>
                <w:szCs w:val="18"/>
              </w:rPr>
              <w:t xml:space="preserve"> gegeven </w:t>
            </w:r>
            <w:r w:rsidR="006C4134">
              <w:rPr>
                <w:rFonts w:ascii="Open Sans" w:hAnsi="Open Sans" w:cs="Open Sans"/>
                <w:color w:val="000000"/>
                <w:szCs w:val="18"/>
              </w:rPr>
              <w:t>op</w:t>
            </w:r>
            <w:r w:rsidRPr="00003113">
              <w:rPr>
                <w:rFonts w:ascii="Open Sans" w:hAnsi="Open Sans" w:cs="Open Sans"/>
                <w:color w:val="000000"/>
                <w:szCs w:val="18"/>
              </w:rPr>
              <w:t xml:space="preserve"> de wens, of de uitwerking heeft </w:t>
            </w:r>
            <w:r w:rsidRPr="00C139B8">
              <w:rPr>
                <w:rFonts w:ascii="Open Sans" w:hAnsi="Open Sans" w:cs="Open Sans"/>
                <w:color w:val="000000"/>
                <w:szCs w:val="18"/>
                <w:u w:val="single"/>
              </w:rPr>
              <w:t>niet of nauwelijks betrekking op het gevraagde</w:t>
            </w:r>
            <w:r w:rsidRPr="00003113">
              <w:rPr>
                <w:rFonts w:ascii="Open Sans" w:hAnsi="Open Sans" w:cs="Open Sans"/>
                <w:color w:val="000000"/>
                <w:szCs w:val="18"/>
              </w:rPr>
              <w:t>.</w:t>
            </w:r>
            <w:r w:rsidR="007E0765">
              <w:rPr>
                <w:rFonts w:ascii="Open Sans" w:hAnsi="Open Sans" w:cs="Open Sans"/>
                <w:color w:val="000000"/>
                <w:szCs w:val="18"/>
              </w:rPr>
              <w:t xml:space="preserve"> </w:t>
            </w:r>
            <w:r w:rsidR="007E0765" w:rsidRPr="007E0765">
              <w:rPr>
                <w:rFonts w:ascii="Open Sans" w:hAnsi="Open Sans" w:cs="Open Sans"/>
                <w:color w:val="000000"/>
                <w:szCs w:val="18"/>
              </w:rPr>
              <w:t xml:space="preserve">De beoordelingscommissie is van mening dat dit zal leiden tot een </w:t>
            </w:r>
            <w:r w:rsidR="007E0765" w:rsidRPr="00C139B8">
              <w:rPr>
                <w:rFonts w:ascii="Open Sans" w:hAnsi="Open Sans" w:cs="Open Sans"/>
                <w:color w:val="000000"/>
                <w:szCs w:val="18"/>
                <w:u w:val="single"/>
              </w:rPr>
              <w:t>onvoldoende resultaat en de beantwoording slaat hier overduidelijk 'de plank mis'.</w:t>
            </w:r>
            <w:r w:rsidR="007E0765" w:rsidRPr="007E0765">
              <w:rPr>
                <w:rFonts w:ascii="Open Sans" w:hAnsi="Open Sans" w:cs="Open Sans"/>
                <w:color w:val="000000"/>
                <w:szCs w:val="18"/>
              </w:rPr>
              <w:t xml:space="preserve"> </w:t>
            </w:r>
          </w:p>
        </w:tc>
        <w:tc>
          <w:tcPr>
            <w:tcW w:w="2268" w:type="dxa"/>
          </w:tcPr>
          <w:p w14:paraId="35C17F7F" w14:textId="77777777" w:rsidR="003B7D82" w:rsidRPr="00003113" w:rsidRDefault="003B7D82" w:rsidP="003B7D82">
            <w:pPr>
              <w:tabs>
                <w:tab w:val="left" w:pos="1080"/>
              </w:tabs>
              <w:rPr>
                <w:rFonts w:ascii="Open Sans" w:hAnsi="Open Sans" w:cs="Open Sans"/>
                <w:szCs w:val="18"/>
              </w:rPr>
            </w:pPr>
            <w:r w:rsidRPr="00003113">
              <w:rPr>
                <w:rFonts w:ascii="Open Sans" w:hAnsi="Open Sans" w:cs="Open Sans"/>
                <w:szCs w:val="18"/>
              </w:rPr>
              <w:t>0%</w:t>
            </w:r>
            <w:r w:rsidRPr="00003113">
              <w:rPr>
                <w:rFonts w:ascii="Open Sans" w:hAnsi="Open Sans" w:cs="Open Sans"/>
                <w:szCs w:val="18"/>
              </w:rPr>
              <w:tab/>
            </w:r>
          </w:p>
        </w:tc>
      </w:tr>
    </w:tbl>
    <w:p w14:paraId="4C92DEBF" w14:textId="77777777" w:rsidR="003B7D82" w:rsidRDefault="003B7D82" w:rsidP="003B7D82">
      <w:pPr>
        <w:autoSpaceDE w:val="0"/>
        <w:autoSpaceDN w:val="0"/>
        <w:adjustRightInd w:val="0"/>
        <w:rPr>
          <w:rFonts w:ascii="Open Sans" w:hAnsi="Open Sans" w:cs="Open Sans"/>
          <w:color w:val="000000"/>
          <w:szCs w:val="18"/>
        </w:rPr>
      </w:pPr>
    </w:p>
    <w:p w14:paraId="127F6567" w14:textId="77777777" w:rsidR="00B6775B" w:rsidRDefault="00B6775B" w:rsidP="003B7D82">
      <w:pPr>
        <w:autoSpaceDE w:val="0"/>
        <w:autoSpaceDN w:val="0"/>
        <w:adjustRightInd w:val="0"/>
        <w:rPr>
          <w:rFonts w:ascii="Open Sans" w:hAnsi="Open Sans" w:cs="Open Sans"/>
          <w:color w:val="000000"/>
          <w:szCs w:val="1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0"/>
        <w:gridCol w:w="2268"/>
      </w:tblGrid>
      <w:tr w:rsidR="00B6775B" w:rsidRPr="00EF4348" w14:paraId="59E28D9C" w14:textId="77777777" w:rsidTr="00446D55">
        <w:tc>
          <w:tcPr>
            <w:tcW w:w="7230" w:type="dxa"/>
            <w:shd w:val="clear" w:color="auto" w:fill="E0E0E0"/>
          </w:tcPr>
          <w:p w14:paraId="430DA62A" w14:textId="3033A45D" w:rsidR="00B6775B" w:rsidRPr="00EF4348" w:rsidRDefault="00B6775B" w:rsidP="00446D55">
            <w:pPr>
              <w:spacing w:after="120"/>
              <w:rPr>
                <w:rFonts w:ascii="Open Sans" w:hAnsi="Open Sans" w:cs="Open Sans"/>
                <w:b/>
                <w:bCs/>
                <w:szCs w:val="18"/>
              </w:rPr>
            </w:pPr>
            <w:r w:rsidRPr="00EF4348">
              <w:rPr>
                <w:rFonts w:ascii="Open Sans" w:hAnsi="Open Sans" w:cs="Open Sans"/>
                <w:b/>
                <w:bCs/>
                <w:szCs w:val="18"/>
              </w:rPr>
              <w:t xml:space="preserve">Kwaliteit </w:t>
            </w:r>
            <w:r w:rsidR="004820D2" w:rsidRPr="00EF4348">
              <w:rPr>
                <w:rFonts w:ascii="Open Sans" w:hAnsi="Open Sans" w:cs="Open Sans"/>
                <w:b/>
                <w:bCs/>
                <w:szCs w:val="18"/>
              </w:rPr>
              <w:t>wens 6</w:t>
            </w:r>
            <w:r w:rsidR="007B0D57" w:rsidRPr="00EF4348">
              <w:rPr>
                <w:rFonts w:ascii="Open Sans" w:hAnsi="Open Sans" w:cs="Open Sans"/>
                <w:b/>
                <w:bCs/>
                <w:szCs w:val="18"/>
              </w:rPr>
              <w:t xml:space="preserve"> en 7</w:t>
            </w:r>
          </w:p>
        </w:tc>
        <w:tc>
          <w:tcPr>
            <w:tcW w:w="2268" w:type="dxa"/>
            <w:shd w:val="clear" w:color="auto" w:fill="E0E0E0"/>
          </w:tcPr>
          <w:p w14:paraId="7DAC666E" w14:textId="77777777" w:rsidR="00B6775B" w:rsidRPr="00EF4348" w:rsidRDefault="00B6775B" w:rsidP="00446D55">
            <w:pPr>
              <w:spacing w:after="120"/>
              <w:rPr>
                <w:rFonts w:ascii="Open Sans" w:hAnsi="Open Sans" w:cs="Open Sans"/>
                <w:b/>
                <w:bCs/>
                <w:szCs w:val="18"/>
              </w:rPr>
            </w:pPr>
            <w:r w:rsidRPr="00EF4348">
              <w:rPr>
                <w:rFonts w:ascii="Open Sans" w:hAnsi="Open Sans" w:cs="Open Sans"/>
                <w:b/>
                <w:bCs/>
                <w:szCs w:val="18"/>
              </w:rPr>
              <w:t>Percentage van maximum te behalen punten per wens</w:t>
            </w:r>
          </w:p>
        </w:tc>
      </w:tr>
      <w:tr w:rsidR="00B6775B" w:rsidRPr="00EF4348" w14:paraId="0D19931B" w14:textId="77777777" w:rsidTr="00446D55">
        <w:tc>
          <w:tcPr>
            <w:tcW w:w="7230" w:type="dxa"/>
          </w:tcPr>
          <w:p w14:paraId="635F790E" w14:textId="77777777" w:rsidR="00B6775B" w:rsidRPr="00EF4348" w:rsidRDefault="00B6775B" w:rsidP="00446D55">
            <w:pPr>
              <w:rPr>
                <w:rFonts w:ascii="Open Sans" w:hAnsi="Open Sans" w:cs="Open Sans"/>
                <w:i/>
                <w:iCs/>
                <w:color w:val="000000"/>
                <w:szCs w:val="18"/>
              </w:rPr>
            </w:pPr>
            <w:r w:rsidRPr="00EF4348">
              <w:rPr>
                <w:rFonts w:ascii="Open Sans" w:hAnsi="Open Sans" w:cs="Open Sans"/>
                <w:i/>
                <w:iCs/>
                <w:color w:val="000000"/>
                <w:szCs w:val="18"/>
              </w:rPr>
              <w:t>Zeer goed en/of met veel toegevoegde waarde</w:t>
            </w:r>
          </w:p>
          <w:p w14:paraId="60B3F0B1" w14:textId="77777777" w:rsidR="00B6775B" w:rsidRPr="00EF4348" w:rsidRDefault="00B6775B" w:rsidP="00446D55">
            <w:pPr>
              <w:rPr>
                <w:rFonts w:ascii="Open Sans" w:hAnsi="Open Sans" w:cs="Open Sans"/>
                <w:color w:val="000000"/>
                <w:szCs w:val="18"/>
              </w:rPr>
            </w:pPr>
          </w:p>
          <w:p w14:paraId="722591A3" w14:textId="5A9F29A7" w:rsidR="00B6775B" w:rsidRPr="00EF4348" w:rsidRDefault="00042544" w:rsidP="00446D55">
            <w:pPr>
              <w:autoSpaceDE w:val="0"/>
              <w:autoSpaceDN w:val="0"/>
              <w:adjustRightInd w:val="0"/>
              <w:rPr>
                <w:rFonts w:ascii="Open Sans" w:hAnsi="Open Sans" w:cs="Open Sans"/>
                <w:color w:val="000000"/>
                <w:szCs w:val="18"/>
              </w:rPr>
            </w:pPr>
            <w:r w:rsidRPr="00EF4348">
              <w:rPr>
                <w:rFonts w:ascii="Open Sans" w:hAnsi="Open Sans" w:cs="Open Sans"/>
                <w:color w:val="000000"/>
                <w:szCs w:val="18"/>
              </w:rPr>
              <w:t>De demo</w:t>
            </w:r>
            <w:r w:rsidR="00440442" w:rsidRPr="00EF4348">
              <w:rPr>
                <w:rFonts w:ascii="Open Sans" w:hAnsi="Open Sans" w:cs="Open Sans"/>
                <w:color w:val="000000"/>
                <w:szCs w:val="18"/>
              </w:rPr>
              <w:t>/interview</w:t>
            </w:r>
            <w:r w:rsidRPr="00EF4348">
              <w:rPr>
                <w:rFonts w:ascii="Open Sans" w:hAnsi="Open Sans" w:cs="Open Sans"/>
                <w:color w:val="000000"/>
                <w:szCs w:val="18"/>
              </w:rPr>
              <w:t xml:space="preserve"> </w:t>
            </w:r>
            <w:r w:rsidR="000576CE" w:rsidRPr="00EF4348">
              <w:rPr>
                <w:rFonts w:ascii="Open Sans" w:hAnsi="Open Sans" w:cs="Open Sans"/>
                <w:color w:val="000000"/>
                <w:szCs w:val="18"/>
              </w:rPr>
              <w:t>geeft</w:t>
            </w:r>
            <w:r w:rsidRPr="00EF4348">
              <w:rPr>
                <w:rFonts w:ascii="Open Sans" w:hAnsi="Open Sans" w:cs="Open Sans"/>
                <w:color w:val="000000"/>
                <w:szCs w:val="18"/>
              </w:rPr>
              <w:t xml:space="preserve"> antwoord</w:t>
            </w:r>
            <w:r w:rsidR="000576CE" w:rsidRPr="00EF4348">
              <w:rPr>
                <w:rFonts w:ascii="Open Sans" w:hAnsi="Open Sans" w:cs="Open Sans"/>
                <w:color w:val="000000"/>
                <w:szCs w:val="18"/>
              </w:rPr>
              <w:t>en</w:t>
            </w:r>
            <w:r w:rsidRPr="00EF4348">
              <w:rPr>
                <w:rFonts w:ascii="Open Sans" w:hAnsi="Open Sans" w:cs="Open Sans"/>
                <w:color w:val="000000"/>
                <w:szCs w:val="18"/>
              </w:rPr>
              <w:t xml:space="preserve"> op en invulling aan de doelstelling</w:t>
            </w:r>
            <w:r w:rsidR="004E4A18" w:rsidRPr="00EF4348">
              <w:rPr>
                <w:rFonts w:ascii="Open Sans" w:hAnsi="Open Sans" w:cs="Open Sans"/>
                <w:color w:val="000000"/>
                <w:szCs w:val="18"/>
              </w:rPr>
              <w:t>en</w:t>
            </w:r>
            <w:r w:rsidRPr="00EF4348">
              <w:rPr>
                <w:rFonts w:ascii="Open Sans" w:hAnsi="Open Sans" w:cs="Open Sans"/>
                <w:color w:val="000000"/>
                <w:szCs w:val="18"/>
              </w:rPr>
              <w:t xml:space="preserve"> </w:t>
            </w:r>
            <w:r w:rsidR="009311AC" w:rsidRPr="00EF4348">
              <w:rPr>
                <w:rFonts w:ascii="Open Sans" w:hAnsi="Open Sans" w:cs="Open Sans"/>
                <w:color w:val="000000"/>
                <w:szCs w:val="18"/>
              </w:rPr>
              <w:t>van</w:t>
            </w:r>
            <w:r w:rsidRPr="00EF4348">
              <w:rPr>
                <w:rFonts w:ascii="Open Sans" w:hAnsi="Open Sans" w:cs="Open Sans"/>
                <w:color w:val="000000"/>
                <w:szCs w:val="18"/>
              </w:rPr>
              <w:t xml:space="preserve"> de </w:t>
            </w:r>
            <w:proofErr w:type="spellStart"/>
            <w:r w:rsidR="00585644" w:rsidRPr="00EF4348">
              <w:rPr>
                <w:rFonts w:ascii="Open Sans" w:hAnsi="Open Sans" w:cs="Open Sans"/>
                <w:color w:val="000000"/>
                <w:szCs w:val="18"/>
              </w:rPr>
              <w:t>use</w:t>
            </w:r>
            <w:proofErr w:type="spellEnd"/>
            <w:r w:rsidR="00585644" w:rsidRPr="00EF4348">
              <w:rPr>
                <w:rFonts w:ascii="Open Sans" w:hAnsi="Open Sans" w:cs="Open Sans"/>
                <w:color w:val="000000"/>
                <w:szCs w:val="18"/>
              </w:rPr>
              <w:t xml:space="preserve"> case</w:t>
            </w:r>
            <w:r w:rsidR="000576CE" w:rsidRPr="00EF4348">
              <w:rPr>
                <w:rFonts w:ascii="Open Sans" w:hAnsi="Open Sans" w:cs="Open Sans"/>
                <w:color w:val="000000"/>
                <w:szCs w:val="18"/>
              </w:rPr>
              <w:t>s</w:t>
            </w:r>
            <w:r w:rsidR="00440442" w:rsidRPr="00EF4348">
              <w:rPr>
                <w:rFonts w:ascii="Open Sans" w:hAnsi="Open Sans" w:cs="Open Sans"/>
                <w:color w:val="000000"/>
                <w:szCs w:val="18"/>
              </w:rPr>
              <w:t>/interview</w:t>
            </w:r>
            <w:r w:rsidRPr="00EF4348">
              <w:rPr>
                <w:rFonts w:ascii="Open Sans" w:hAnsi="Open Sans" w:cs="Open Sans"/>
                <w:color w:val="000000"/>
                <w:szCs w:val="18"/>
              </w:rPr>
              <w:t xml:space="preserve"> en de inschrijv</w:t>
            </w:r>
            <w:r w:rsidR="00142A96" w:rsidRPr="00EF4348">
              <w:rPr>
                <w:rFonts w:ascii="Open Sans" w:hAnsi="Open Sans" w:cs="Open Sans"/>
                <w:color w:val="000000"/>
                <w:szCs w:val="18"/>
              </w:rPr>
              <w:t>er</w:t>
            </w:r>
            <w:r w:rsidRPr="00EF4348">
              <w:rPr>
                <w:rFonts w:ascii="Open Sans" w:hAnsi="Open Sans" w:cs="Open Sans"/>
                <w:color w:val="000000"/>
                <w:szCs w:val="18"/>
              </w:rPr>
              <w:t xml:space="preserve"> biedt daarbij </w:t>
            </w:r>
            <w:r w:rsidR="005A3EAF" w:rsidRPr="00EF4348">
              <w:rPr>
                <w:rFonts w:ascii="Open Sans" w:hAnsi="Open Sans" w:cs="Open Sans"/>
                <w:color w:val="000000"/>
                <w:szCs w:val="18"/>
              </w:rPr>
              <w:t xml:space="preserve">eveneens </w:t>
            </w:r>
            <w:r w:rsidR="003C71E4" w:rsidRPr="00EF4348">
              <w:rPr>
                <w:rFonts w:ascii="Open Sans" w:hAnsi="Open Sans" w:cs="Open Sans"/>
                <w:color w:val="000000"/>
                <w:szCs w:val="18"/>
              </w:rPr>
              <w:t xml:space="preserve">een of meer </w:t>
            </w:r>
            <w:r w:rsidRPr="00EF4348">
              <w:rPr>
                <w:rFonts w:ascii="Open Sans" w:hAnsi="Open Sans" w:cs="Open Sans"/>
                <w:color w:val="000000"/>
                <w:szCs w:val="18"/>
              </w:rPr>
              <w:t xml:space="preserve">aanvullingen die in </w:t>
            </w:r>
            <w:r w:rsidRPr="00EF4348">
              <w:rPr>
                <w:rFonts w:ascii="Open Sans" w:hAnsi="Open Sans" w:cs="Open Sans"/>
                <w:color w:val="000000"/>
                <w:szCs w:val="18"/>
                <w:u w:val="single"/>
              </w:rPr>
              <w:t>grote mate van belang</w:t>
            </w:r>
            <w:r w:rsidR="002A2938" w:rsidRPr="00EF4348">
              <w:rPr>
                <w:rFonts w:ascii="Open Sans" w:hAnsi="Open Sans" w:cs="Open Sans"/>
                <w:color w:val="000000"/>
                <w:szCs w:val="18"/>
                <w:u w:val="single"/>
              </w:rPr>
              <w:t xml:space="preserve"> </w:t>
            </w:r>
            <w:r w:rsidR="003C71E4" w:rsidRPr="00EF4348">
              <w:rPr>
                <w:rFonts w:ascii="Open Sans" w:hAnsi="Open Sans" w:cs="Open Sans"/>
                <w:color w:val="000000"/>
                <w:szCs w:val="18"/>
                <w:u w:val="single"/>
              </w:rPr>
              <w:t>zijn</w:t>
            </w:r>
            <w:r w:rsidR="002A2938" w:rsidRPr="00EF4348">
              <w:rPr>
                <w:rFonts w:ascii="Open Sans" w:hAnsi="Open Sans" w:cs="Open Sans"/>
                <w:color w:val="000000"/>
                <w:szCs w:val="18"/>
                <w:u w:val="single"/>
              </w:rPr>
              <w:t xml:space="preserve"> en/of positieve impact</w:t>
            </w:r>
            <w:r w:rsidR="002A2938" w:rsidRPr="00EF4348">
              <w:rPr>
                <w:rFonts w:ascii="Open Sans" w:hAnsi="Open Sans" w:cs="Open Sans"/>
                <w:color w:val="000000"/>
                <w:szCs w:val="18"/>
              </w:rPr>
              <w:t xml:space="preserve"> he</w:t>
            </w:r>
            <w:r w:rsidR="0019437A" w:rsidRPr="00EF4348">
              <w:rPr>
                <w:rFonts w:ascii="Open Sans" w:hAnsi="Open Sans" w:cs="Open Sans"/>
                <w:color w:val="000000"/>
                <w:szCs w:val="18"/>
              </w:rPr>
              <w:t>bben</w:t>
            </w:r>
            <w:r w:rsidRPr="00EF4348">
              <w:rPr>
                <w:rFonts w:ascii="Open Sans" w:hAnsi="Open Sans" w:cs="Open Sans"/>
                <w:color w:val="000000"/>
                <w:szCs w:val="18"/>
              </w:rPr>
              <w:t xml:space="preserve"> voor de aanbestedende dienst</w:t>
            </w:r>
            <w:r w:rsidR="002A2938" w:rsidRPr="00EF4348">
              <w:rPr>
                <w:rFonts w:ascii="Open Sans" w:hAnsi="Open Sans" w:cs="Open Sans"/>
                <w:color w:val="000000"/>
                <w:szCs w:val="18"/>
              </w:rPr>
              <w:t>.</w:t>
            </w:r>
            <w:r w:rsidR="00462C2E" w:rsidRPr="00EF4348">
              <w:rPr>
                <w:rFonts w:ascii="Open Sans" w:hAnsi="Open Sans" w:cs="Open Sans"/>
                <w:szCs w:val="18"/>
              </w:rPr>
              <w:t xml:space="preserve"> De demo/interview biedt een </w:t>
            </w:r>
            <w:r w:rsidR="00462C2E" w:rsidRPr="00EF4348">
              <w:rPr>
                <w:rFonts w:ascii="Open Sans" w:hAnsi="Open Sans" w:cs="Open Sans"/>
                <w:szCs w:val="18"/>
                <w:u w:val="single"/>
              </w:rPr>
              <w:t>zeer concrete invulling</w:t>
            </w:r>
            <w:r w:rsidR="00462C2E" w:rsidRPr="00EF4348">
              <w:rPr>
                <w:rFonts w:ascii="Open Sans" w:hAnsi="Open Sans" w:cs="Open Sans"/>
                <w:szCs w:val="18"/>
              </w:rPr>
              <w:t xml:space="preserve"> van de </w:t>
            </w:r>
            <w:proofErr w:type="spellStart"/>
            <w:r w:rsidR="00462C2E" w:rsidRPr="00EF4348">
              <w:rPr>
                <w:rFonts w:ascii="Open Sans" w:hAnsi="Open Sans" w:cs="Open Sans"/>
                <w:szCs w:val="18"/>
              </w:rPr>
              <w:t>use</w:t>
            </w:r>
            <w:proofErr w:type="spellEnd"/>
            <w:r w:rsidR="00462C2E" w:rsidRPr="00EF4348">
              <w:rPr>
                <w:rFonts w:ascii="Open Sans" w:hAnsi="Open Sans" w:cs="Open Sans"/>
                <w:szCs w:val="18"/>
              </w:rPr>
              <w:t xml:space="preserve"> case en of interviewvragen.</w:t>
            </w:r>
            <w:r w:rsidR="00100878" w:rsidRPr="007E0765">
              <w:rPr>
                <w:rFonts w:ascii="Open Sans" w:hAnsi="Open Sans" w:cs="Open Sans"/>
                <w:color w:val="000000"/>
                <w:szCs w:val="18"/>
              </w:rPr>
              <w:t xml:space="preserve"> De beoordelingscommissie is van mening dat dit zal leiden tot een </w:t>
            </w:r>
            <w:r w:rsidR="00100878" w:rsidRPr="000B7F97">
              <w:rPr>
                <w:rFonts w:ascii="Open Sans" w:hAnsi="Open Sans" w:cs="Open Sans"/>
                <w:color w:val="000000"/>
                <w:szCs w:val="18"/>
                <w:u w:val="single"/>
              </w:rPr>
              <w:t>uitmuntend resultaat</w:t>
            </w:r>
            <w:r w:rsidR="00100878" w:rsidRPr="007E0765">
              <w:rPr>
                <w:rFonts w:ascii="Open Sans" w:hAnsi="Open Sans" w:cs="Open Sans"/>
                <w:color w:val="000000"/>
                <w:szCs w:val="18"/>
              </w:rPr>
              <w:t xml:space="preserve"> en de </w:t>
            </w:r>
            <w:r w:rsidR="00100878" w:rsidRPr="000B7F97">
              <w:rPr>
                <w:rFonts w:ascii="Open Sans" w:hAnsi="Open Sans" w:cs="Open Sans"/>
                <w:color w:val="000000"/>
                <w:szCs w:val="18"/>
                <w:u w:val="single"/>
              </w:rPr>
              <w:t>beantwoording overstijgt de verwachtingen.</w:t>
            </w:r>
          </w:p>
        </w:tc>
        <w:tc>
          <w:tcPr>
            <w:tcW w:w="2268" w:type="dxa"/>
          </w:tcPr>
          <w:p w14:paraId="2651042A" w14:textId="77777777" w:rsidR="00B6775B" w:rsidRPr="00EF4348" w:rsidRDefault="00B6775B" w:rsidP="00446D55">
            <w:pPr>
              <w:rPr>
                <w:rFonts w:ascii="Open Sans" w:hAnsi="Open Sans" w:cs="Open Sans"/>
                <w:szCs w:val="18"/>
              </w:rPr>
            </w:pPr>
            <w:r w:rsidRPr="00EF4348">
              <w:rPr>
                <w:rFonts w:ascii="Open Sans" w:hAnsi="Open Sans" w:cs="Open Sans"/>
                <w:szCs w:val="18"/>
              </w:rPr>
              <w:t>100%</w:t>
            </w:r>
          </w:p>
        </w:tc>
      </w:tr>
      <w:tr w:rsidR="00B6775B" w:rsidRPr="00EF4348" w14:paraId="3F3B1F34" w14:textId="77777777" w:rsidTr="00446D55">
        <w:tc>
          <w:tcPr>
            <w:tcW w:w="7230" w:type="dxa"/>
          </w:tcPr>
          <w:p w14:paraId="292D301A" w14:textId="77777777" w:rsidR="00B6775B" w:rsidRPr="00EF4348" w:rsidRDefault="00B6775B" w:rsidP="00446D55">
            <w:pPr>
              <w:rPr>
                <w:rFonts w:ascii="Open Sans" w:hAnsi="Open Sans" w:cs="Open Sans"/>
                <w:i/>
                <w:iCs/>
                <w:color w:val="000000"/>
                <w:szCs w:val="18"/>
              </w:rPr>
            </w:pPr>
            <w:r w:rsidRPr="00EF4348">
              <w:rPr>
                <w:rFonts w:ascii="Open Sans" w:hAnsi="Open Sans" w:cs="Open Sans"/>
                <w:i/>
                <w:iCs/>
                <w:color w:val="000000"/>
                <w:szCs w:val="18"/>
              </w:rPr>
              <w:t xml:space="preserve">Ruim voldoende </w:t>
            </w:r>
          </w:p>
          <w:p w14:paraId="459B1F40" w14:textId="77777777" w:rsidR="00B6775B" w:rsidRPr="00EF4348" w:rsidRDefault="00B6775B" w:rsidP="00446D55">
            <w:pPr>
              <w:rPr>
                <w:rFonts w:ascii="Open Sans" w:hAnsi="Open Sans" w:cs="Open Sans"/>
                <w:color w:val="000000"/>
                <w:szCs w:val="18"/>
              </w:rPr>
            </w:pPr>
          </w:p>
          <w:p w14:paraId="14300D97" w14:textId="26B8DD2A" w:rsidR="00B6775B" w:rsidRPr="00EF4348" w:rsidRDefault="00055C11" w:rsidP="00446D55">
            <w:pPr>
              <w:pStyle w:val="Default"/>
              <w:rPr>
                <w:rFonts w:ascii="Open Sans" w:hAnsi="Open Sans" w:cs="Open Sans"/>
                <w:sz w:val="18"/>
                <w:szCs w:val="18"/>
              </w:rPr>
            </w:pPr>
            <w:r w:rsidRPr="00EF4348">
              <w:rPr>
                <w:rFonts w:ascii="Open Sans" w:hAnsi="Open Sans" w:cs="Open Sans"/>
                <w:sz w:val="18"/>
                <w:szCs w:val="18"/>
              </w:rPr>
              <w:t>De demo</w:t>
            </w:r>
            <w:r w:rsidR="00440442" w:rsidRPr="00EF4348">
              <w:rPr>
                <w:rFonts w:ascii="Open Sans" w:hAnsi="Open Sans" w:cs="Open Sans"/>
                <w:sz w:val="18"/>
                <w:szCs w:val="18"/>
              </w:rPr>
              <w:t>/interview</w:t>
            </w:r>
            <w:r w:rsidRPr="00EF4348">
              <w:rPr>
                <w:rFonts w:ascii="Open Sans" w:hAnsi="Open Sans" w:cs="Open Sans"/>
                <w:sz w:val="18"/>
                <w:szCs w:val="18"/>
              </w:rPr>
              <w:t xml:space="preserve"> </w:t>
            </w:r>
            <w:r w:rsidR="00FB2E97" w:rsidRPr="00EF4348">
              <w:rPr>
                <w:rFonts w:ascii="Open Sans" w:hAnsi="Open Sans" w:cs="Open Sans"/>
                <w:sz w:val="18"/>
                <w:szCs w:val="18"/>
              </w:rPr>
              <w:t>geef</w:t>
            </w:r>
            <w:r w:rsidRPr="00EF4348">
              <w:rPr>
                <w:rFonts w:ascii="Open Sans" w:hAnsi="Open Sans" w:cs="Open Sans"/>
                <w:sz w:val="18"/>
                <w:szCs w:val="18"/>
              </w:rPr>
              <w:t>t antwoord</w:t>
            </w:r>
            <w:r w:rsidR="00FB2E97" w:rsidRPr="00EF4348">
              <w:rPr>
                <w:rFonts w:ascii="Open Sans" w:hAnsi="Open Sans" w:cs="Open Sans"/>
                <w:sz w:val="18"/>
                <w:szCs w:val="18"/>
              </w:rPr>
              <w:t>en</w:t>
            </w:r>
            <w:r w:rsidRPr="00EF4348">
              <w:rPr>
                <w:rFonts w:ascii="Open Sans" w:hAnsi="Open Sans" w:cs="Open Sans"/>
                <w:sz w:val="18"/>
                <w:szCs w:val="18"/>
              </w:rPr>
              <w:t xml:space="preserve"> op en invulling aan de doelstelling</w:t>
            </w:r>
            <w:r w:rsidR="00FB2E97" w:rsidRPr="00EF4348">
              <w:rPr>
                <w:rFonts w:ascii="Open Sans" w:hAnsi="Open Sans" w:cs="Open Sans"/>
                <w:sz w:val="18"/>
                <w:szCs w:val="18"/>
              </w:rPr>
              <w:t>en van</w:t>
            </w:r>
            <w:r w:rsidRPr="00EF4348">
              <w:rPr>
                <w:rFonts w:ascii="Open Sans" w:hAnsi="Open Sans" w:cs="Open Sans"/>
                <w:sz w:val="18"/>
                <w:szCs w:val="18"/>
              </w:rPr>
              <w:t xml:space="preserve"> de </w:t>
            </w:r>
            <w:proofErr w:type="spellStart"/>
            <w:r w:rsidR="00585644" w:rsidRPr="00EF4348">
              <w:rPr>
                <w:rFonts w:ascii="Open Sans" w:hAnsi="Open Sans" w:cs="Open Sans"/>
                <w:sz w:val="18"/>
                <w:szCs w:val="18"/>
              </w:rPr>
              <w:t>use</w:t>
            </w:r>
            <w:proofErr w:type="spellEnd"/>
            <w:r w:rsidR="00585644" w:rsidRPr="00EF4348">
              <w:rPr>
                <w:rFonts w:ascii="Open Sans" w:hAnsi="Open Sans" w:cs="Open Sans"/>
                <w:sz w:val="18"/>
                <w:szCs w:val="18"/>
              </w:rPr>
              <w:t xml:space="preserve"> case</w:t>
            </w:r>
            <w:r w:rsidR="00FB2E97" w:rsidRPr="00EF4348">
              <w:rPr>
                <w:rFonts w:ascii="Open Sans" w:hAnsi="Open Sans" w:cs="Open Sans"/>
                <w:sz w:val="18"/>
                <w:szCs w:val="18"/>
              </w:rPr>
              <w:t>s</w:t>
            </w:r>
            <w:r w:rsidR="00440442" w:rsidRPr="00EF4348">
              <w:rPr>
                <w:rFonts w:ascii="Open Sans" w:hAnsi="Open Sans" w:cs="Open Sans"/>
                <w:sz w:val="18"/>
                <w:szCs w:val="18"/>
              </w:rPr>
              <w:t>/interview</w:t>
            </w:r>
            <w:r w:rsidRPr="00EF4348">
              <w:rPr>
                <w:rFonts w:ascii="Open Sans" w:hAnsi="Open Sans" w:cs="Open Sans"/>
                <w:sz w:val="18"/>
                <w:szCs w:val="18"/>
              </w:rPr>
              <w:t xml:space="preserve"> en de inschrijv</w:t>
            </w:r>
            <w:r w:rsidR="00B373E7" w:rsidRPr="00EF4348">
              <w:rPr>
                <w:rFonts w:ascii="Open Sans" w:hAnsi="Open Sans" w:cs="Open Sans"/>
                <w:sz w:val="18"/>
                <w:szCs w:val="18"/>
              </w:rPr>
              <w:t>er</w:t>
            </w:r>
            <w:r w:rsidRPr="00EF4348">
              <w:rPr>
                <w:rFonts w:ascii="Open Sans" w:hAnsi="Open Sans" w:cs="Open Sans"/>
                <w:sz w:val="18"/>
                <w:szCs w:val="18"/>
              </w:rPr>
              <w:t xml:space="preserve"> biedt daar</w:t>
            </w:r>
            <w:r w:rsidR="008C41D8" w:rsidRPr="00EF4348">
              <w:rPr>
                <w:rFonts w:ascii="Open Sans" w:hAnsi="Open Sans" w:cs="Open Sans"/>
                <w:sz w:val="18"/>
                <w:szCs w:val="18"/>
              </w:rPr>
              <w:t>naast</w:t>
            </w:r>
            <w:r w:rsidRPr="00EF4348">
              <w:rPr>
                <w:rFonts w:ascii="Open Sans" w:hAnsi="Open Sans" w:cs="Open Sans"/>
                <w:sz w:val="18"/>
                <w:szCs w:val="18"/>
              </w:rPr>
              <w:t xml:space="preserve"> </w:t>
            </w:r>
            <w:r w:rsidR="009B34DA" w:rsidRPr="00EF4348">
              <w:rPr>
                <w:rFonts w:ascii="Open Sans" w:hAnsi="Open Sans" w:cs="Open Sans"/>
                <w:sz w:val="18"/>
                <w:szCs w:val="18"/>
              </w:rPr>
              <w:t xml:space="preserve">een of meer </w:t>
            </w:r>
            <w:r w:rsidRPr="00EF4348">
              <w:rPr>
                <w:rFonts w:ascii="Open Sans" w:hAnsi="Open Sans" w:cs="Open Sans"/>
                <w:sz w:val="18"/>
                <w:szCs w:val="18"/>
              </w:rPr>
              <w:t xml:space="preserve">aanvullingen die van </w:t>
            </w:r>
            <w:r w:rsidRPr="00EF4348">
              <w:rPr>
                <w:rFonts w:ascii="Open Sans" w:hAnsi="Open Sans" w:cs="Open Sans"/>
                <w:sz w:val="18"/>
                <w:szCs w:val="18"/>
                <w:u w:val="single"/>
              </w:rPr>
              <w:t xml:space="preserve">enig belang </w:t>
            </w:r>
            <w:r w:rsidR="009B34DA" w:rsidRPr="00EF4348">
              <w:rPr>
                <w:rFonts w:ascii="Open Sans" w:hAnsi="Open Sans" w:cs="Open Sans"/>
                <w:sz w:val="18"/>
                <w:szCs w:val="18"/>
                <w:u w:val="single"/>
              </w:rPr>
              <w:t>zijn</w:t>
            </w:r>
            <w:r w:rsidR="00A13C26" w:rsidRPr="00EF4348">
              <w:rPr>
                <w:rFonts w:ascii="Open Sans" w:hAnsi="Open Sans" w:cs="Open Sans"/>
                <w:sz w:val="18"/>
                <w:szCs w:val="18"/>
                <w:u w:val="single"/>
              </w:rPr>
              <w:t xml:space="preserve"> en/of enige positieve impact</w:t>
            </w:r>
            <w:r w:rsidR="00A13C26" w:rsidRPr="00EF4348">
              <w:rPr>
                <w:rFonts w:ascii="Open Sans" w:hAnsi="Open Sans" w:cs="Open Sans"/>
                <w:sz w:val="18"/>
                <w:szCs w:val="18"/>
              </w:rPr>
              <w:t xml:space="preserve"> he</w:t>
            </w:r>
            <w:r w:rsidR="009B34DA" w:rsidRPr="00EF4348">
              <w:rPr>
                <w:rFonts w:ascii="Open Sans" w:hAnsi="Open Sans" w:cs="Open Sans"/>
                <w:sz w:val="18"/>
                <w:szCs w:val="18"/>
              </w:rPr>
              <w:t>bben</w:t>
            </w:r>
            <w:r w:rsidRPr="00EF4348">
              <w:rPr>
                <w:rFonts w:ascii="Open Sans" w:hAnsi="Open Sans" w:cs="Open Sans"/>
                <w:sz w:val="18"/>
                <w:szCs w:val="18"/>
              </w:rPr>
              <w:t xml:space="preserve"> voor de aanbestedende dienst</w:t>
            </w:r>
            <w:r w:rsidR="00D34A36" w:rsidRPr="00EF4348">
              <w:rPr>
                <w:rFonts w:ascii="Open Sans" w:hAnsi="Open Sans" w:cs="Open Sans"/>
                <w:sz w:val="18"/>
                <w:szCs w:val="18"/>
              </w:rPr>
              <w:t>.</w:t>
            </w:r>
            <w:r w:rsidRPr="00EF4348">
              <w:rPr>
                <w:rFonts w:ascii="Open Sans" w:hAnsi="Open Sans" w:cs="Open Sans"/>
                <w:sz w:val="18"/>
                <w:szCs w:val="18"/>
              </w:rPr>
              <w:t xml:space="preserve"> </w:t>
            </w:r>
            <w:r w:rsidR="00440442" w:rsidRPr="00EF4348">
              <w:rPr>
                <w:rFonts w:ascii="Open Sans" w:hAnsi="Open Sans" w:cs="Open Sans"/>
                <w:sz w:val="18"/>
                <w:szCs w:val="18"/>
              </w:rPr>
              <w:t>De demo/interview biedt</w:t>
            </w:r>
            <w:r w:rsidR="00C27588">
              <w:rPr>
                <w:rFonts w:ascii="Open Sans" w:hAnsi="Open Sans" w:cs="Open Sans"/>
                <w:sz w:val="18"/>
                <w:szCs w:val="18"/>
              </w:rPr>
              <w:t xml:space="preserve"> een</w:t>
            </w:r>
            <w:r w:rsidRPr="00EF4348">
              <w:rPr>
                <w:rFonts w:ascii="Open Sans" w:hAnsi="Open Sans" w:cs="Open Sans"/>
                <w:sz w:val="18"/>
                <w:szCs w:val="18"/>
              </w:rPr>
              <w:t xml:space="preserve"> </w:t>
            </w:r>
            <w:r w:rsidR="00021424" w:rsidRPr="007C0715">
              <w:rPr>
                <w:rFonts w:ascii="Open Sans" w:hAnsi="Open Sans" w:cs="Open Sans"/>
                <w:sz w:val="18"/>
                <w:szCs w:val="18"/>
                <w:u w:val="single"/>
              </w:rPr>
              <w:t xml:space="preserve">ruim </w:t>
            </w:r>
            <w:r w:rsidR="00665C02" w:rsidRPr="007C0715">
              <w:rPr>
                <w:rFonts w:ascii="Open Sans" w:hAnsi="Open Sans" w:cs="Open Sans"/>
                <w:sz w:val="18"/>
                <w:szCs w:val="18"/>
                <w:u w:val="single"/>
              </w:rPr>
              <w:t>voldoende</w:t>
            </w:r>
            <w:r w:rsidR="00021424" w:rsidRPr="007C0715">
              <w:rPr>
                <w:rFonts w:ascii="Open Sans" w:hAnsi="Open Sans" w:cs="Open Sans"/>
                <w:sz w:val="18"/>
                <w:szCs w:val="18"/>
                <w:u w:val="single"/>
              </w:rPr>
              <w:t xml:space="preserve"> </w:t>
            </w:r>
            <w:r w:rsidRPr="007C0715">
              <w:rPr>
                <w:rFonts w:ascii="Open Sans" w:hAnsi="Open Sans" w:cs="Open Sans"/>
                <w:sz w:val="18"/>
                <w:szCs w:val="18"/>
                <w:u w:val="single"/>
              </w:rPr>
              <w:t>concrete</w:t>
            </w:r>
            <w:r w:rsidRPr="00EF4348">
              <w:rPr>
                <w:rFonts w:ascii="Open Sans" w:hAnsi="Open Sans" w:cs="Open Sans"/>
                <w:sz w:val="18"/>
                <w:szCs w:val="18"/>
                <w:u w:val="single"/>
              </w:rPr>
              <w:t xml:space="preserve"> invulling</w:t>
            </w:r>
            <w:r w:rsidRPr="00EF4348">
              <w:rPr>
                <w:rFonts w:ascii="Open Sans" w:hAnsi="Open Sans" w:cs="Open Sans"/>
                <w:sz w:val="18"/>
                <w:szCs w:val="18"/>
              </w:rPr>
              <w:t xml:space="preserve"> van de </w:t>
            </w:r>
            <w:proofErr w:type="spellStart"/>
            <w:r w:rsidR="00585644" w:rsidRPr="00EF4348">
              <w:rPr>
                <w:rFonts w:ascii="Open Sans" w:hAnsi="Open Sans" w:cs="Open Sans"/>
                <w:sz w:val="18"/>
                <w:szCs w:val="18"/>
              </w:rPr>
              <w:t>use</w:t>
            </w:r>
            <w:proofErr w:type="spellEnd"/>
            <w:r w:rsidR="00585644" w:rsidRPr="00EF4348">
              <w:rPr>
                <w:rFonts w:ascii="Open Sans" w:hAnsi="Open Sans" w:cs="Open Sans"/>
                <w:sz w:val="18"/>
                <w:szCs w:val="18"/>
              </w:rPr>
              <w:t xml:space="preserve"> case</w:t>
            </w:r>
            <w:r w:rsidR="00467ABB" w:rsidRPr="00EF4348">
              <w:rPr>
                <w:rFonts w:ascii="Open Sans" w:hAnsi="Open Sans" w:cs="Open Sans"/>
                <w:sz w:val="18"/>
                <w:szCs w:val="18"/>
              </w:rPr>
              <w:t xml:space="preserve"> en of interviewvragen</w:t>
            </w:r>
            <w:r w:rsidR="008E4B0A" w:rsidRPr="00EF4348">
              <w:rPr>
                <w:rFonts w:ascii="Open Sans" w:hAnsi="Open Sans" w:cs="Open Sans"/>
                <w:sz w:val="18"/>
                <w:szCs w:val="18"/>
              </w:rPr>
              <w:t>.</w:t>
            </w:r>
            <w:r w:rsidR="00C139B8" w:rsidRPr="007E0765">
              <w:rPr>
                <w:rFonts w:ascii="Open Sans" w:hAnsi="Open Sans" w:cs="Open Sans"/>
                <w:sz w:val="18"/>
                <w:szCs w:val="18"/>
              </w:rPr>
              <w:t xml:space="preserve"> De beoordelingscommissie is van mening dat dit zal leiden tot een </w:t>
            </w:r>
            <w:r w:rsidR="00C139B8" w:rsidRPr="009B6C08">
              <w:rPr>
                <w:rFonts w:ascii="Open Sans" w:hAnsi="Open Sans" w:cs="Open Sans"/>
                <w:sz w:val="18"/>
                <w:szCs w:val="18"/>
                <w:u w:val="single"/>
              </w:rPr>
              <w:t>goed resultaat</w:t>
            </w:r>
            <w:r w:rsidR="00C139B8">
              <w:rPr>
                <w:rFonts w:ascii="Open Sans" w:hAnsi="Open Sans" w:cs="Open Sans"/>
                <w:sz w:val="18"/>
                <w:szCs w:val="18"/>
              </w:rPr>
              <w:t>;</w:t>
            </w:r>
            <w:r w:rsidR="00C139B8" w:rsidRPr="007E0765">
              <w:rPr>
                <w:rFonts w:ascii="Open Sans" w:hAnsi="Open Sans" w:cs="Open Sans"/>
                <w:sz w:val="18"/>
                <w:szCs w:val="18"/>
              </w:rPr>
              <w:t xml:space="preserve"> de beantwoording </w:t>
            </w:r>
            <w:r w:rsidR="00C139B8" w:rsidRPr="009B6C08">
              <w:rPr>
                <w:rFonts w:ascii="Open Sans" w:hAnsi="Open Sans" w:cs="Open Sans"/>
                <w:sz w:val="18"/>
                <w:szCs w:val="18"/>
                <w:u w:val="single"/>
              </w:rPr>
              <w:t>overstijgt de verwachtingen niet, maar voldoet hieraan.</w:t>
            </w:r>
          </w:p>
        </w:tc>
        <w:tc>
          <w:tcPr>
            <w:tcW w:w="2268" w:type="dxa"/>
          </w:tcPr>
          <w:p w14:paraId="128624B6" w14:textId="77777777" w:rsidR="00B6775B" w:rsidRPr="00EF4348" w:rsidRDefault="00B6775B" w:rsidP="00446D55">
            <w:pPr>
              <w:rPr>
                <w:rFonts w:ascii="Open Sans" w:hAnsi="Open Sans" w:cs="Open Sans"/>
                <w:szCs w:val="18"/>
              </w:rPr>
            </w:pPr>
            <w:r w:rsidRPr="00EF4348">
              <w:rPr>
                <w:rFonts w:ascii="Open Sans" w:hAnsi="Open Sans" w:cs="Open Sans"/>
                <w:szCs w:val="18"/>
              </w:rPr>
              <w:t>80%</w:t>
            </w:r>
          </w:p>
        </w:tc>
      </w:tr>
      <w:tr w:rsidR="00B6775B" w:rsidRPr="00EF4348" w14:paraId="6DEDAA46" w14:textId="77777777" w:rsidTr="00446D55">
        <w:tc>
          <w:tcPr>
            <w:tcW w:w="7230" w:type="dxa"/>
          </w:tcPr>
          <w:p w14:paraId="5A28D37F" w14:textId="77777777" w:rsidR="00B6775B" w:rsidRPr="00EF4348" w:rsidRDefault="00B6775B" w:rsidP="00446D55">
            <w:pPr>
              <w:rPr>
                <w:rFonts w:ascii="Open Sans" w:hAnsi="Open Sans" w:cs="Open Sans"/>
                <w:i/>
                <w:iCs/>
                <w:color w:val="000000"/>
                <w:szCs w:val="18"/>
              </w:rPr>
            </w:pPr>
            <w:r w:rsidRPr="00EF4348">
              <w:rPr>
                <w:rFonts w:ascii="Open Sans" w:hAnsi="Open Sans" w:cs="Open Sans"/>
                <w:i/>
                <w:iCs/>
                <w:color w:val="000000"/>
                <w:szCs w:val="18"/>
              </w:rPr>
              <w:t>Voldoende</w:t>
            </w:r>
          </w:p>
          <w:p w14:paraId="5986875D" w14:textId="77777777" w:rsidR="00FB51F3" w:rsidRPr="00EF4348" w:rsidRDefault="00FB51F3" w:rsidP="00446D55">
            <w:pPr>
              <w:rPr>
                <w:rFonts w:ascii="Open Sans" w:hAnsi="Open Sans" w:cs="Open Sans"/>
                <w:i/>
                <w:iCs/>
                <w:color w:val="000000"/>
                <w:szCs w:val="18"/>
              </w:rPr>
            </w:pPr>
          </w:p>
          <w:p w14:paraId="56A84394" w14:textId="232F55F3" w:rsidR="00B6775B" w:rsidRPr="00EF4348" w:rsidRDefault="00FB51F3" w:rsidP="00FB51F3">
            <w:pPr>
              <w:rPr>
                <w:rFonts w:ascii="Open Sans" w:hAnsi="Open Sans" w:cs="Open Sans"/>
                <w:color w:val="000000"/>
                <w:szCs w:val="18"/>
              </w:rPr>
            </w:pPr>
            <w:r w:rsidRPr="00EF4348">
              <w:rPr>
                <w:rFonts w:ascii="Open Sans" w:hAnsi="Open Sans" w:cs="Open Sans"/>
                <w:color w:val="000000"/>
                <w:szCs w:val="18"/>
              </w:rPr>
              <w:t>De demo</w:t>
            </w:r>
            <w:r w:rsidR="00467ABB" w:rsidRPr="00EF4348">
              <w:rPr>
                <w:rFonts w:ascii="Open Sans" w:hAnsi="Open Sans" w:cs="Open Sans"/>
                <w:color w:val="000000"/>
                <w:szCs w:val="18"/>
              </w:rPr>
              <w:t>/interview</w:t>
            </w:r>
            <w:r w:rsidRPr="00EF4348">
              <w:rPr>
                <w:rFonts w:ascii="Open Sans" w:hAnsi="Open Sans" w:cs="Open Sans"/>
                <w:color w:val="000000"/>
                <w:szCs w:val="18"/>
              </w:rPr>
              <w:t xml:space="preserve"> </w:t>
            </w:r>
            <w:r w:rsidR="00461241" w:rsidRPr="002F51EE">
              <w:rPr>
                <w:rFonts w:ascii="Open Sans" w:hAnsi="Open Sans" w:cs="Open Sans"/>
                <w:color w:val="000000"/>
                <w:szCs w:val="18"/>
                <w:u w:val="single"/>
              </w:rPr>
              <w:t>geeft</w:t>
            </w:r>
            <w:r w:rsidRPr="002F51EE">
              <w:rPr>
                <w:rFonts w:ascii="Open Sans" w:hAnsi="Open Sans" w:cs="Open Sans"/>
                <w:color w:val="000000"/>
                <w:szCs w:val="18"/>
                <w:u w:val="single"/>
              </w:rPr>
              <w:t xml:space="preserve"> antwoord</w:t>
            </w:r>
            <w:r w:rsidR="00461241" w:rsidRPr="002F51EE">
              <w:rPr>
                <w:rFonts w:ascii="Open Sans" w:hAnsi="Open Sans" w:cs="Open Sans"/>
                <w:color w:val="000000"/>
                <w:szCs w:val="18"/>
                <w:u w:val="single"/>
              </w:rPr>
              <w:t>en</w:t>
            </w:r>
            <w:r w:rsidRPr="002F51EE">
              <w:rPr>
                <w:rFonts w:ascii="Open Sans" w:hAnsi="Open Sans" w:cs="Open Sans"/>
                <w:color w:val="000000"/>
                <w:szCs w:val="18"/>
                <w:u w:val="single"/>
              </w:rPr>
              <w:t xml:space="preserve"> op en invulling aan de doelstelling</w:t>
            </w:r>
            <w:r w:rsidR="00461241" w:rsidRPr="002F51EE">
              <w:rPr>
                <w:rFonts w:ascii="Open Sans" w:hAnsi="Open Sans" w:cs="Open Sans"/>
                <w:color w:val="000000"/>
                <w:szCs w:val="18"/>
                <w:u w:val="single"/>
              </w:rPr>
              <w:t>en</w:t>
            </w:r>
            <w:r w:rsidR="00461241" w:rsidRPr="00EF4348">
              <w:rPr>
                <w:rFonts w:ascii="Open Sans" w:hAnsi="Open Sans" w:cs="Open Sans"/>
                <w:color w:val="000000"/>
                <w:szCs w:val="18"/>
              </w:rPr>
              <w:t xml:space="preserve"> van</w:t>
            </w:r>
            <w:r w:rsidRPr="00EF4348">
              <w:rPr>
                <w:rFonts w:ascii="Open Sans" w:hAnsi="Open Sans" w:cs="Open Sans"/>
                <w:color w:val="000000"/>
                <w:szCs w:val="18"/>
              </w:rPr>
              <w:t xml:space="preserve"> de </w:t>
            </w:r>
            <w:proofErr w:type="spellStart"/>
            <w:r w:rsidR="00585644" w:rsidRPr="00EF4348">
              <w:rPr>
                <w:rFonts w:ascii="Open Sans" w:hAnsi="Open Sans" w:cs="Open Sans"/>
                <w:color w:val="000000"/>
                <w:szCs w:val="18"/>
              </w:rPr>
              <w:t>use</w:t>
            </w:r>
            <w:proofErr w:type="spellEnd"/>
            <w:r w:rsidR="00585644" w:rsidRPr="00EF4348">
              <w:rPr>
                <w:rFonts w:ascii="Open Sans" w:hAnsi="Open Sans" w:cs="Open Sans"/>
                <w:color w:val="000000"/>
                <w:szCs w:val="18"/>
              </w:rPr>
              <w:t xml:space="preserve"> case</w:t>
            </w:r>
            <w:r w:rsidR="00461241" w:rsidRPr="00EF4348">
              <w:rPr>
                <w:rFonts w:ascii="Open Sans" w:hAnsi="Open Sans" w:cs="Open Sans"/>
                <w:color w:val="000000"/>
                <w:szCs w:val="18"/>
              </w:rPr>
              <w:t>s</w:t>
            </w:r>
            <w:r w:rsidR="00440442" w:rsidRPr="00EF4348">
              <w:rPr>
                <w:rFonts w:ascii="Open Sans" w:hAnsi="Open Sans" w:cs="Open Sans"/>
                <w:color w:val="000000"/>
                <w:szCs w:val="18"/>
              </w:rPr>
              <w:t>/interview</w:t>
            </w:r>
            <w:r w:rsidRPr="00EF4348">
              <w:rPr>
                <w:rFonts w:ascii="Open Sans" w:hAnsi="Open Sans" w:cs="Open Sans"/>
                <w:color w:val="000000"/>
                <w:szCs w:val="18"/>
              </w:rPr>
              <w:t xml:space="preserve"> en </w:t>
            </w:r>
            <w:r w:rsidR="00461241" w:rsidRPr="00EF4348">
              <w:rPr>
                <w:rFonts w:ascii="Open Sans" w:hAnsi="Open Sans" w:cs="Open Sans"/>
                <w:color w:val="000000"/>
                <w:szCs w:val="18"/>
              </w:rPr>
              <w:t xml:space="preserve">de inschrijver </w:t>
            </w:r>
            <w:r w:rsidRPr="00EF4348">
              <w:rPr>
                <w:rFonts w:ascii="Open Sans" w:hAnsi="Open Sans" w:cs="Open Sans"/>
                <w:color w:val="000000"/>
                <w:szCs w:val="18"/>
              </w:rPr>
              <w:t xml:space="preserve">geeft hierbij </w:t>
            </w:r>
            <w:r w:rsidRPr="00EF4348">
              <w:rPr>
                <w:rFonts w:ascii="Open Sans" w:hAnsi="Open Sans" w:cs="Open Sans"/>
                <w:color w:val="000000"/>
                <w:szCs w:val="18"/>
                <w:u w:val="single"/>
              </w:rPr>
              <w:t>geen nadere of concrete toelichting</w:t>
            </w:r>
            <w:r w:rsidRPr="00EF4348">
              <w:rPr>
                <w:rFonts w:ascii="Open Sans" w:hAnsi="Open Sans" w:cs="Open Sans"/>
                <w:color w:val="000000"/>
                <w:szCs w:val="18"/>
              </w:rPr>
              <w:t xml:space="preserve">, </w:t>
            </w:r>
            <w:r w:rsidR="004D7A19" w:rsidRPr="00EF4348">
              <w:rPr>
                <w:rFonts w:ascii="Open Sans" w:hAnsi="Open Sans" w:cs="Open Sans"/>
                <w:color w:val="000000"/>
                <w:szCs w:val="18"/>
              </w:rPr>
              <w:t>en/</w:t>
            </w:r>
            <w:r w:rsidRPr="00EF4348">
              <w:rPr>
                <w:rFonts w:ascii="Open Sans" w:hAnsi="Open Sans" w:cs="Open Sans"/>
                <w:color w:val="000000"/>
                <w:szCs w:val="18"/>
              </w:rPr>
              <w:t xml:space="preserve">of </w:t>
            </w:r>
            <w:r w:rsidR="003703BB" w:rsidRPr="00EF4348">
              <w:rPr>
                <w:rFonts w:ascii="Open Sans" w:hAnsi="Open Sans" w:cs="Open Sans"/>
                <w:color w:val="000000"/>
                <w:szCs w:val="18"/>
              </w:rPr>
              <w:t>uit de demo</w:t>
            </w:r>
            <w:r w:rsidR="00EF4348" w:rsidRPr="00EF4348">
              <w:rPr>
                <w:rFonts w:ascii="Open Sans" w:hAnsi="Open Sans" w:cs="Open Sans"/>
                <w:color w:val="000000"/>
                <w:szCs w:val="18"/>
              </w:rPr>
              <w:t>/interview</w:t>
            </w:r>
            <w:r w:rsidR="003703BB" w:rsidRPr="00EF4348">
              <w:rPr>
                <w:rFonts w:ascii="Open Sans" w:hAnsi="Open Sans" w:cs="Open Sans"/>
                <w:color w:val="000000"/>
                <w:szCs w:val="18"/>
              </w:rPr>
              <w:t xml:space="preserve"> </w:t>
            </w:r>
            <w:r w:rsidRPr="00EF4348">
              <w:rPr>
                <w:rFonts w:ascii="Open Sans" w:hAnsi="Open Sans" w:cs="Open Sans"/>
                <w:color w:val="000000"/>
                <w:szCs w:val="18"/>
              </w:rPr>
              <w:t xml:space="preserve">blijkt </w:t>
            </w:r>
            <w:r w:rsidR="003703BB" w:rsidRPr="00EF4348">
              <w:rPr>
                <w:rFonts w:ascii="Open Sans" w:hAnsi="Open Sans" w:cs="Open Sans"/>
                <w:color w:val="000000"/>
                <w:szCs w:val="18"/>
              </w:rPr>
              <w:t xml:space="preserve">niet </w:t>
            </w:r>
            <w:r w:rsidRPr="00EF4348">
              <w:rPr>
                <w:rFonts w:ascii="Open Sans" w:hAnsi="Open Sans" w:cs="Open Sans"/>
                <w:color w:val="000000"/>
                <w:szCs w:val="18"/>
              </w:rPr>
              <w:t xml:space="preserve">dat de inschrijver aanvulling(en) </w:t>
            </w:r>
            <w:r w:rsidR="00A83D5F" w:rsidRPr="00EF4348">
              <w:rPr>
                <w:rFonts w:ascii="Open Sans" w:hAnsi="Open Sans" w:cs="Open Sans"/>
                <w:color w:val="000000"/>
                <w:szCs w:val="18"/>
              </w:rPr>
              <w:t xml:space="preserve">biedt die </w:t>
            </w:r>
            <w:r w:rsidRPr="00EF4348">
              <w:rPr>
                <w:rFonts w:ascii="Open Sans" w:hAnsi="Open Sans" w:cs="Open Sans"/>
                <w:color w:val="000000"/>
                <w:szCs w:val="18"/>
              </w:rPr>
              <w:t xml:space="preserve">van belang </w:t>
            </w:r>
            <w:r w:rsidR="00A83D5F" w:rsidRPr="00EF4348">
              <w:rPr>
                <w:rFonts w:ascii="Open Sans" w:hAnsi="Open Sans" w:cs="Open Sans"/>
                <w:color w:val="000000"/>
                <w:szCs w:val="18"/>
              </w:rPr>
              <w:t xml:space="preserve">zijn </w:t>
            </w:r>
            <w:r w:rsidRPr="00EF4348">
              <w:rPr>
                <w:rFonts w:ascii="Open Sans" w:hAnsi="Open Sans" w:cs="Open Sans"/>
                <w:color w:val="000000"/>
                <w:szCs w:val="18"/>
              </w:rPr>
              <w:t>voor de aanbestedende dienst</w:t>
            </w:r>
            <w:r w:rsidR="008E4B0A" w:rsidRPr="00EF4348">
              <w:rPr>
                <w:rFonts w:ascii="Open Sans" w:hAnsi="Open Sans" w:cs="Open Sans"/>
                <w:color w:val="000000"/>
                <w:szCs w:val="18"/>
              </w:rPr>
              <w:t>.</w:t>
            </w:r>
            <w:r w:rsidR="00290454" w:rsidRPr="00EF4348">
              <w:rPr>
                <w:rFonts w:ascii="Open Sans" w:hAnsi="Open Sans" w:cs="Open Sans"/>
                <w:szCs w:val="18"/>
              </w:rPr>
              <w:t xml:space="preserve"> De demo/interview biedt een</w:t>
            </w:r>
            <w:r w:rsidR="00290454">
              <w:rPr>
                <w:rFonts w:ascii="Open Sans" w:hAnsi="Open Sans" w:cs="Open Sans"/>
                <w:szCs w:val="18"/>
              </w:rPr>
              <w:t xml:space="preserve"> </w:t>
            </w:r>
            <w:r w:rsidR="00290454" w:rsidRPr="00EF4348">
              <w:rPr>
                <w:rFonts w:ascii="Open Sans" w:hAnsi="Open Sans" w:cs="Open Sans"/>
                <w:szCs w:val="18"/>
                <w:u w:val="single"/>
              </w:rPr>
              <w:t>concrete invulling</w:t>
            </w:r>
            <w:r w:rsidR="00290454" w:rsidRPr="00EF4348">
              <w:rPr>
                <w:rFonts w:ascii="Open Sans" w:hAnsi="Open Sans" w:cs="Open Sans"/>
                <w:szCs w:val="18"/>
              </w:rPr>
              <w:t xml:space="preserve"> van de </w:t>
            </w:r>
            <w:proofErr w:type="spellStart"/>
            <w:r w:rsidR="00290454" w:rsidRPr="00EF4348">
              <w:rPr>
                <w:rFonts w:ascii="Open Sans" w:hAnsi="Open Sans" w:cs="Open Sans"/>
                <w:szCs w:val="18"/>
              </w:rPr>
              <w:t>use</w:t>
            </w:r>
            <w:proofErr w:type="spellEnd"/>
            <w:r w:rsidR="00290454" w:rsidRPr="00EF4348">
              <w:rPr>
                <w:rFonts w:ascii="Open Sans" w:hAnsi="Open Sans" w:cs="Open Sans"/>
                <w:szCs w:val="18"/>
              </w:rPr>
              <w:t xml:space="preserve"> case en of interviewvragen.</w:t>
            </w:r>
            <w:r w:rsidR="00C139B8" w:rsidRPr="007E0765">
              <w:rPr>
                <w:rFonts w:ascii="Open Sans" w:hAnsi="Open Sans" w:cs="Open Sans"/>
                <w:szCs w:val="18"/>
              </w:rPr>
              <w:t xml:space="preserve"> De beoordelingscommissie is van mening dat dit zal leiden tot een </w:t>
            </w:r>
            <w:r w:rsidR="00C139B8" w:rsidRPr="004366CC">
              <w:rPr>
                <w:rFonts w:ascii="Open Sans" w:hAnsi="Open Sans" w:cs="Open Sans"/>
                <w:szCs w:val="18"/>
                <w:u w:val="single"/>
              </w:rPr>
              <w:t>voldoende resultaat, maar de beantwoording kent enige punten van verbetering</w:t>
            </w:r>
            <w:r w:rsidR="002F51EE">
              <w:rPr>
                <w:rFonts w:ascii="Open Sans" w:hAnsi="Open Sans" w:cs="Open Sans"/>
                <w:szCs w:val="18"/>
                <w:u w:val="single"/>
              </w:rPr>
              <w:t xml:space="preserve"> en overstijgt de verwachtingen niet</w:t>
            </w:r>
            <w:r w:rsidR="00C139B8" w:rsidRPr="007E0765">
              <w:rPr>
                <w:rFonts w:ascii="Open Sans" w:hAnsi="Open Sans" w:cs="Open Sans"/>
                <w:szCs w:val="18"/>
              </w:rPr>
              <w:t>.</w:t>
            </w:r>
          </w:p>
        </w:tc>
        <w:tc>
          <w:tcPr>
            <w:tcW w:w="2268" w:type="dxa"/>
          </w:tcPr>
          <w:p w14:paraId="1035759C" w14:textId="77777777" w:rsidR="00B6775B" w:rsidRPr="00EF4348" w:rsidRDefault="00B6775B" w:rsidP="00446D55">
            <w:pPr>
              <w:rPr>
                <w:rFonts w:ascii="Open Sans" w:hAnsi="Open Sans" w:cs="Open Sans"/>
                <w:szCs w:val="18"/>
              </w:rPr>
            </w:pPr>
            <w:r w:rsidRPr="00EF4348">
              <w:rPr>
                <w:rFonts w:ascii="Open Sans" w:hAnsi="Open Sans" w:cs="Open Sans"/>
                <w:szCs w:val="18"/>
              </w:rPr>
              <w:t>60%</w:t>
            </w:r>
          </w:p>
        </w:tc>
      </w:tr>
      <w:tr w:rsidR="00B6775B" w:rsidRPr="00EF4348" w14:paraId="4AD20462" w14:textId="77777777" w:rsidTr="00446D55">
        <w:tc>
          <w:tcPr>
            <w:tcW w:w="7230" w:type="dxa"/>
          </w:tcPr>
          <w:p w14:paraId="51AA4002" w14:textId="77777777" w:rsidR="00B6775B" w:rsidRPr="00EF4348" w:rsidRDefault="00B6775B" w:rsidP="00446D55">
            <w:pPr>
              <w:rPr>
                <w:rFonts w:ascii="Open Sans" w:hAnsi="Open Sans" w:cs="Open Sans"/>
                <w:i/>
                <w:iCs/>
                <w:color w:val="000000"/>
                <w:szCs w:val="18"/>
              </w:rPr>
            </w:pPr>
            <w:r w:rsidRPr="00EF4348">
              <w:rPr>
                <w:rFonts w:ascii="Open Sans" w:hAnsi="Open Sans" w:cs="Open Sans"/>
                <w:i/>
                <w:iCs/>
                <w:color w:val="000000"/>
                <w:szCs w:val="18"/>
              </w:rPr>
              <w:t>Matig</w:t>
            </w:r>
          </w:p>
          <w:p w14:paraId="5355870D" w14:textId="77777777" w:rsidR="00633E26" w:rsidRPr="00EF4348" w:rsidRDefault="00633E26" w:rsidP="00446D55">
            <w:pPr>
              <w:pStyle w:val="Default"/>
              <w:rPr>
                <w:rFonts w:ascii="Open Sans" w:hAnsi="Open Sans" w:cs="Open Sans"/>
                <w:sz w:val="18"/>
                <w:szCs w:val="18"/>
              </w:rPr>
            </w:pPr>
          </w:p>
          <w:p w14:paraId="0B3A9AC8" w14:textId="4C86FD55" w:rsidR="00B6775B" w:rsidRPr="00EF4348" w:rsidRDefault="00EB2043" w:rsidP="00446D55">
            <w:pPr>
              <w:pStyle w:val="Default"/>
              <w:rPr>
                <w:rFonts w:ascii="Open Sans" w:hAnsi="Open Sans" w:cs="Open Sans"/>
                <w:sz w:val="18"/>
                <w:szCs w:val="18"/>
              </w:rPr>
            </w:pPr>
            <w:r w:rsidRPr="00EF4348">
              <w:rPr>
                <w:rFonts w:ascii="Open Sans" w:hAnsi="Open Sans" w:cs="Open Sans"/>
                <w:sz w:val="18"/>
                <w:szCs w:val="18"/>
              </w:rPr>
              <w:t>De demo</w:t>
            </w:r>
            <w:r w:rsidR="00EF4348" w:rsidRPr="00EF4348">
              <w:rPr>
                <w:rFonts w:ascii="Open Sans" w:hAnsi="Open Sans" w:cs="Open Sans"/>
                <w:sz w:val="18"/>
                <w:szCs w:val="18"/>
              </w:rPr>
              <w:t xml:space="preserve">/interview </w:t>
            </w:r>
            <w:r w:rsidR="008812D0" w:rsidRPr="00EF4348">
              <w:rPr>
                <w:rFonts w:ascii="Open Sans" w:hAnsi="Open Sans" w:cs="Open Sans"/>
                <w:sz w:val="18"/>
                <w:szCs w:val="18"/>
              </w:rPr>
              <w:t>geef</w:t>
            </w:r>
            <w:r w:rsidRPr="00EF4348">
              <w:rPr>
                <w:rFonts w:ascii="Open Sans" w:hAnsi="Open Sans" w:cs="Open Sans"/>
                <w:sz w:val="18"/>
                <w:szCs w:val="18"/>
              </w:rPr>
              <w:t xml:space="preserve">t </w:t>
            </w:r>
            <w:r w:rsidRPr="00EF4348">
              <w:rPr>
                <w:rFonts w:ascii="Open Sans" w:hAnsi="Open Sans" w:cs="Open Sans"/>
                <w:sz w:val="18"/>
                <w:szCs w:val="18"/>
                <w:u w:val="single"/>
              </w:rPr>
              <w:t xml:space="preserve">deels </w:t>
            </w:r>
            <w:r w:rsidRPr="00EF4348">
              <w:rPr>
                <w:rFonts w:ascii="Open Sans" w:hAnsi="Open Sans" w:cs="Open Sans"/>
                <w:sz w:val="18"/>
                <w:szCs w:val="18"/>
              </w:rPr>
              <w:t>antwoord</w:t>
            </w:r>
            <w:r w:rsidR="008812D0" w:rsidRPr="00EF4348">
              <w:rPr>
                <w:rFonts w:ascii="Open Sans" w:hAnsi="Open Sans" w:cs="Open Sans"/>
                <w:sz w:val="18"/>
                <w:szCs w:val="18"/>
              </w:rPr>
              <w:t>en</w:t>
            </w:r>
            <w:r w:rsidRPr="00EF4348">
              <w:rPr>
                <w:rFonts w:ascii="Open Sans" w:hAnsi="Open Sans" w:cs="Open Sans"/>
                <w:sz w:val="18"/>
                <w:szCs w:val="18"/>
              </w:rPr>
              <w:t xml:space="preserve"> op en invulling aan de doelstelling</w:t>
            </w:r>
            <w:r w:rsidR="008812D0" w:rsidRPr="00EF4348">
              <w:rPr>
                <w:rFonts w:ascii="Open Sans" w:hAnsi="Open Sans" w:cs="Open Sans"/>
                <w:sz w:val="18"/>
                <w:szCs w:val="18"/>
              </w:rPr>
              <w:t>en van</w:t>
            </w:r>
            <w:r w:rsidRPr="00EF4348">
              <w:rPr>
                <w:rFonts w:ascii="Open Sans" w:hAnsi="Open Sans" w:cs="Open Sans"/>
                <w:sz w:val="18"/>
                <w:szCs w:val="18"/>
              </w:rPr>
              <w:t xml:space="preserve"> de </w:t>
            </w:r>
            <w:proofErr w:type="spellStart"/>
            <w:r w:rsidR="00585644" w:rsidRPr="00EF4348">
              <w:rPr>
                <w:rFonts w:ascii="Open Sans" w:hAnsi="Open Sans" w:cs="Open Sans"/>
                <w:sz w:val="18"/>
                <w:szCs w:val="18"/>
              </w:rPr>
              <w:t>use</w:t>
            </w:r>
            <w:proofErr w:type="spellEnd"/>
            <w:r w:rsidR="00585644" w:rsidRPr="00EF4348">
              <w:rPr>
                <w:rFonts w:ascii="Open Sans" w:hAnsi="Open Sans" w:cs="Open Sans"/>
                <w:sz w:val="18"/>
                <w:szCs w:val="18"/>
              </w:rPr>
              <w:t xml:space="preserve"> case</w:t>
            </w:r>
            <w:r w:rsidR="008812D0" w:rsidRPr="00EF4348">
              <w:rPr>
                <w:rFonts w:ascii="Open Sans" w:hAnsi="Open Sans" w:cs="Open Sans"/>
                <w:sz w:val="18"/>
                <w:szCs w:val="18"/>
              </w:rPr>
              <w:t>s</w:t>
            </w:r>
            <w:r w:rsidR="00440442" w:rsidRPr="00EF4348">
              <w:rPr>
                <w:rFonts w:ascii="Open Sans" w:hAnsi="Open Sans" w:cs="Open Sans"/>
                <w:sz w:val="18"/>
                <w:szCs w:val="18"/>
              </w:rPr>
              <w:t>/interview</w:t>
            </w:r>
            <w:r w:rsidRPr="00EF4348">
              <w:rPr>
                <w:rFonts w:ascii="Open Sans" w:hAnsi="Open Sans" w:cs="Open Sans"/>
                <w:sz w:val="18"/>
                <w:szCs w:val="18"/>
              </w:rPr>
              <w:t xml:space="preserve"> en/of</w:t>
            </w:r>
            <w:r w:rsidR="00E25868" w:rsidRPr="00EF4348">
              <w:rPr>
                <w:rFonts w:ascii="Open Sans" w:hAnsi="Open Sans" w:cs="Open Sans"/>
                <w:sz w:val="18"/>
                <w:szCs w:val="18"/>
              </w:rPr>
              <w:t xml:space="preserve"> </w:t>
            </w:r>
            <w:r w:rsidRPr="00EF4348">
              <w:rPr>
                <w:rFonts w:ascii="Open Sans" w:hAnsi="Open Sans" w:cs="Open Sans"/>
                <w:sz w:val="18"/>
                <w:szCs w:val="18"/>
              </w:rPr>
              <w:t xml:space="preserve">de </w:t>
            </w:r>
            <w:r w:rsidR="00E25868" w:rsidRPr="00EF4348">
              <w:rPr>
                <w:rFonts w:ascii="Open Sans" w:hAnsi="Open Sans" w:cs="Open Sans"/>
                <w:sz w:val="18"/>
                <w:szCs w:val="18"/>
              </w:rPr>
              <w:t>demo</w:t>
            </w:r>
            <w:r w:rsidR="00EF4348" w:rsidRPr="00EF4348">
              <w:rPr>
                <w:rFonts w:ascii="Open Sans" w:hAnsi="Open Sans" w:cs="Open Sans"/>
                <w:sz w:val="18"/>
                <w:szCs w:val="18"/>
              </w:rPr>
              <w:t>/interview</w:t>
            </w:r>
            <w:r w:rsidR="00E25868" w:rsidRPr="00EF4348">
              <w:rPr>
                <w:rFonts w:ascii="Open Sans" w:hAnsi="Open Sans" w:cs="Open Sans"/>
                <w:sz w:val="18"/>
                <w:szCs w:val="18"/>
              </w:rPr>
              <w:t xml:space="preserve"> geeft</w:t>
            </w:r>
            <w:r w:rsidRPr="00EF4348">
              <w:rPr>
                <w:rFonts w:ascii="Open Sans" w:hAnsi="Open Sans" w:cs="Open Sans"/>
                <w:sz w:val="18"/>
                <w:szCs w:val="18"/>
              </w:rPr>
              <w:t xml:space="preserve"> antwoord</w:t>
            </w:r>
            <w:r w:rsidR="001C43FA" w:rsidRPr="00EF4348">
              <w:rPr>
                <w:rFonts w:ascii="Open Sans" w:hAnsi="Open Sans" w:cs="Open Sans"/>
                <w:sz w:val="18"/>
                <w:szCs w:val="18"/>
              </w:rPr>
              <w:t>en</w:t>
            </w:r>
            <w:r w:rsidRPr="00EF4348">
              <w:rPr>
                <w:rFonts w:ascii="Open Sans" w:hAnsi="Open Sans" w:cs="Open Sans"/>
                <w:sz w:val="18"/>
                <w:szCs w:val="18"/>
              </w:rPr>
              <w:t xml:space="preserve"> waaruit blijkt dat er </w:t>
            </w:r>
            <w:r w:rsidRPr="00EF4348">
              <w:rPr>
                <w:rFonts w:ascii="Open Sans" w:hAnsi="Open Sans" w:cs="Open Sans"/>
                <w:sz w:val="18"/>
                <w:szCs w:val="18"/>
                <w:u w:val="single"/>
              </w:rPr>
              <w:t>één of meer storende beperkingen</w:t>
            </w:r>
            <w:r w:rsidRPr="00EF4348">
              <w:rPr>
                <w:rFonts w:ascii="Open Sans" w:hAnsi="Open Sans" w:cs="Open Sans"/>
                <w:sz w:val="18"/>
                <w:szCs w:val="18"/>
              </w:rPr>
              <w:t xml:space="preserve"> worden ingebracht op de </w:t>
            </w:r>
            <w:proofErr w:type="spellStart"/>
            <w:r w:rsidR="00585644" w:rsidRPr="00EF4348">
              <w:rPr>
                <w:rFonts w:ascii="Open Sans" w:hAnsi="Open Sans" w:cs="Open Sans"/>
                <w:sz w:val="18"/>
                <w:szCs w:val="18"/>
              </w:rPr>
              <w:t>use</w:t>
            </w:r>
            <w:proofErr w:type="spellEnd"/>
            <w:r w:rsidR="00585644" w:rsidRPr="00EF4348">
              <w:rPr>
                <w:rFonts w:ascii="Open Sans" w:hAnsi="Open Sans" w:cs="Open Sans"/>
                <w:sz w:val="18"/>
                <w:szCs w:val="18"/>
              </w:rPr>
              <w:t xml:space="preserve"> case</w:t>
            </w:r>
            <w:r w:rsidR="00DC45E6" w:rsidRPr="00EF4348">
              <w:rPr>
                <w:rFonts w:ascii="Open Sans" w:hAnsi="Open Sans" w:cs="Open Sans"/>
                <w:sz w:val="18"/>
                <w:szCs w:val="18"/>
              </w:rPr>
              <w:t>s</w:t>
            </w:r>
            <w:r w:rsidRPr="00EF4348">
              <w:rPr>
                <w:rFonts w:ascii="Open Sans" w:hAnsi="Open Sans" w:cs="Open Sans"/>
                <w:sz w:val="18"/>
                <w:szCs w:val="18"/>
              </w:rPr>
              <w:t xml:space="preserve"> </w:t>
            </w:r>
            <w:r w:rsidR="008E4B0A" w:rsidRPr="00EF4348">
              <w:rPr>
                <w:rFonts w:ascii="Open Sans" w:hAnsi="Open Sans" w:cs="Open Sans"/>
                <w:sz w:val="18"/>
                <w:szCs w:val="18"/>
              </w:rPr>
              <w:t>en</w:t>
            </w:r>
            <w:r w:rsidRPr="00EF4348">
              <w:rPr>
                <w:rFonts w:ascii="Open Sans" w:hAnsi="Open Sans" w:cs="Open Sans"/>
                <w:sz w:val="18"/>
                <w:szCs w:val="18"/>
              </w:rPr>
              <w:t xml:space="preserve">/of </w:t>
            </w:r>
            <w:r w:rsidR="00BC403B" w:rsidRPr="00EF4348">
              <w:rPr>
                <w:rFonts w:ascii="Open Sans" w:hAnsi="Open Sans" w:cs="Open Sans"/>
                <w:sz w:val="18"/>
                <w:szCs w:val="18"/>
              </w:rPr>
              <w:t>de demo</w:t>
            </w:r>
            <w:r w:rsidR="00EF4348" w:rsidRPr="00EF4348">
              <w:rPr>
                <w:rFonts w:ascii="Open Sans" w:hAnsi="Open Sans" w:cs="Open Sans"/>
                <w:sz w:val="18"/>
                <w:szCs w:val="18"/>
              </w:rPr>
              <w:t>/interview</w:t>
            </w:r>
            <w:r w:rsidR="00BC403B" w:rsidRPr="00EF4348">
              <w:rPr>
                <w:rFonts w:ascii="Open Sans" w:hAnsi="Open Sans" w:cs="Open Sans"/>
                <w:sz w:val="18"/>
                <w:szCs w:val="18"/>
              </w:rPr>
              <w:t xml:space="preserve"> geeft </w:t>
            </w:r>
            <w:r w:rsidRPr="00EF4348">
              <w:rPr>
                <w:rFonts w:ascii="Open Sans" w:hAnsi="Open Sans" w:cs="Open Sans"/>
                <w:sz w:val="18"/>
                <w:szCs w:val="18"/>
              </w:rPr>
              <w:t xml:space="preserve">een </w:t>
            </w:r>
            <w:r w:rsidRPr="00EF4348">
              <w:rPr>
                <w:rFonts w:ascii="Open Sans" w:hAnsi="Open Sans" w:cs="Open Sans"/>
                <w:sz w:val="18"/>
                <w:szCs w:val="18"/>
                <w:u w:val="single"/>
              </w:rPr>
              <w:t>onduidelijke of te weinig concrete invulling</w:t>
            </w:r>
            <w:r w:rsidRPr="00EF4348">
              <w:rPr>
                <w:rFonts w:ascii="Open Sans" w:hAnsi="Open Sans" w:cs="Open Sans"/>
                <w:sz w:val="18"/>
                <w:szCs w:val="18"/>
              </w:rPr>
              <w:t xml:space="preserve"> van de </w:t>
            </w:r>
            <w:proofErr w:type="spellStart"/>
            <w:r w:rsidR="00585644" w:rsidRPr="00EF4348">
              <w:rPr>
                <w:rFonts w:ascii="Open Sans" w:hAnsi="Open Sans" w:cs="Open Sans"/>
                <w:sz w:val="18"/>
                <w:szCs w:val="18"/>
              </w:rPr>
              <w:t>use</w:t>
            </w:r>
            <w:proofErr w:type="spellEnd"/>
            <w:r w:rsidR="00585644" w:rsidRPr="00EF4348">
              <w:rPr>
                <w:rFonts w:ascii="Open Sans" w:hAnsi="Open Sans" w:cs="Open Sans"/>
                <w:sz w:val="18"/>
                <w:szCs w:val="18"/>
              </w:rPr>
              <w:t xml:space="preserve"> case</w:t>
            </w:r>
            <w:r w:rsidR="00BB3FF8" w:rsidRPr="00EF4348">
              <w:rPr>
                <w:rFonts w:ascii="Open Sans" w:hAnsi="Open Sans" w:cs="Open Sans"/>
                <w:sz w:val="18"/>
                <w:szCs w:val="18"/>
              </w:rPr>
              <w:t>s</w:t>
            </w:r>
            <w:r w:rsidR="00440442" w:rsidRPr="00EF4348">
              <w:rPr>
                <w:rFonts w:ascii="Open Sans" w:hAnsi="Open Sans" w:cs="Open Sans"/>
                <w:sz w:val="18"/>
                <w:szCs w:val="18"/>
              </w:rPr>
              <w:t>/interview</w:t>
            </w:r>
            <w:r w:rsidR="00290454" w:rsidRPr="00EF4348">
              <w:rPr>
                <w:rFonts w:ascii="Open Sans" w:hAnsi="Open Sans" w:cs="Open Sans"/>
                <w:sz w:val="18"/>
                <w:szCs w:val="18"/>
              </w:rPr>
              <w:t>.</w:t>
            </w:r>
            <w:r w:rsidR="00C139B8" w:rsidRPr="007E0765">
              <w:rPr>
                <w:rFonts w:ascii="Open Sans" w:hAnsi="Open Sans" w:cs="Open Sans"/>
                <w:sz w:val="18"/>
                <w:szCs w:val="18"/>
              </w:rPr>
              <w:t xml:space="preserve"> </w:t>
            </w:r>
            <w:r w:rsidR="00C139B8" w:rsidRPr="00EA61D6">
              <w:rPr>
                <w:rFonts w:ascii="Open Sans" w:hAnsi="Open Sans" w:cs="Open Sans"/>
                <w:sz w:val="18"/>
                <w:szCs w:val="18"/>
              </w:rPr>
              <w:t xml:space="preserve">De beoordelingscommissie is van mening dat dit zal leiden tot een </w:t>
            </w:r>
            <w:r w:rsidR="00C139B8" w:rsidRPr="00EA61D6">
              <w:rPr>
                <w:rFonts w:ascii="Open Sans" w:hAnsi="Open Sans" w:cs="Open Sans"/>
                <w:sz w:val="18"/>
                <w:szCs w:val="18"/>
                <w:u w:val="single"/>
              </w:rPr>
              <w:t>matig resultaat</w:t>
            </w:r>
            <w:r w:rsidR="00EA61D6" w:rsidRPr="00EA61D6">
              <w:rPr>
                <w:rFonts w:ascii="Open Sans" w:hAnsi="Open Sans" w:cs="Open Sans"/>
                <w:sz w:val="18"/>
                <w:szCs w:val="18"/>
                <w:u w:val="single"/>
              </w:rPr>
              <w:t xml:space="preserve"> en overstijgt de verwachtingen niet</w:t>
            </w:r>
            <w:r w:rsidR="00EA61D6" w:rsidRPr="00EA61D6">
              <w:rPr>
                <w:rFonts w:ascii="Open Sans" w:hAnsi="Open Sans" w:cs="Open Sans"/>
                <w:sz w:val="18"/>
                <w:szCs w:val="18"/>
              </w:rPr>
              <w:t>.</w:t>
            </w:r>
          </w:p>
        </w:tc>
        <w:tc>
          <w:tcPr>
            <w:tcW w:w="2268" w:type="dxa"/>
          </w:tcPr>
          <w:p w14:paraId="6250A4E0" w14:textId="77777777" w:rsidR="00B6775B" w:rsidRPr="00EF4348" w:rsidRDefault="00B6775B" w:rsidP="00446D55">
            <w:pPr>
              <w:tabs>
                <w:tab w:val="center" w:pos="4536"/>
                <w:tab w:val="right" w:pos="9072"/>
              </w:tabs>
              <w:rPr>
                <w:rFonts w:ascii="Open Sans" w:hAnsi="Open Sans" w:cs="Open Sans"/>
                <w:szCs w:val="18"/>
              </w:rPr>
            </w:pPr>
            <w:r w:rsidRPr="00EF4348">
              <w:rPr>
                <w:rFonts w:ascii="Open Sans" w:hAnsi="Open Sans" w:cs="Open Sans"/>
                <w:szCs w:val="18"/>
              </w:rPr>
              <w:t>40%</w:t>
            </w:r>
          </w:p>
        </w:tc>
      </w:tr>
      <w:tr w:rsidR="00B6775B" w:rsidRPr="00EF4348" w14:paraId="27B07B40" w14:textId="77777777" w:rsidTr="00446D55">
        <w:tc>
          <w:tcPr>
            <w:tcW w:w="7230" w:type="dxa"/>
          </w:tcPr>
          <w:p w14:paraId="75FF09BA" w14:textId="77777777" w:rsidR="00B6775B" w:rsidRPr="00EF4348" w:rsidRDefault="00B6775B" w:rsidP="00446D55">
            <w:pPr>
              <w:rPr>
                <w:rFonts w:ascii="Open Sans" w:hAnsi="Open Sans" w:cs="Open Sans"/>
                <w:i/>
                <w:iCs/>
                <w:color w:val="000000"/>
                <w:szCs w:val="18"/>
              </w:rPr>
            </w:pPr>
            <w:r w:rsidRPr="00EF4348">
              <w:rPr>
                <w:rFonts w:ascii="Open Sans" w:hAnsi="Open Sans" w:cs="Open Sans"/>
                <w:i/>
                <w:iCs/>
                <w:color w:val="000000"/>
                <w:szCs w:val="18"/>
              </w:rPr>
              <w:t>Voldoet niet, geen antwoord of geen informatie toegevoegd</w:t>
            </w:r>
          </w:p>
          <w:p w14:paraId="54251483" w14:textId="77777777" w:rsidR="00B6775B" w:rsidRPr="00EF4348" w:rsidRDefault="00B6775B" w:rsidP="00446D55">
            <w:pPr>
              <w:rPr>
                <w:rFonts w:ascii="Open Sans" w:hAnsi="Open Sans" w:cs="Open Sans"/>
                <w:color w:val="000000"/>
                <w:szCs w:val="18"/>
              </w:rPr>
            </w:pPr>
          </w:p>
          <w:p w14:paraId="2D90CDD1" w14:textId="3AB22A28" w:rsidR="00B6775B" w:rsidRPr="00EF4348" w:rsidRDefault="00824162" w:rsidP="00446D55">
            <w:pPr>
              <w:autoSpaceDE w:val="0"/>
              <w:autoSpaceDN w:val="0"/>
              <w:adjustRightInd w:val="0"/>
              <w:rPr>
                <w:rFonts w:ascii="Open Sans" w:hAnsi="Open Sans" w:cs="Open Sans"/>
                <w:color w:val="000000"/>
                <w:szCs w:val="18"/>
              </w:rPr>
            </w:pPr>
            <w:r w:rsidRPr="00EF4348">
              <w:rPr>
                <w:rFonts w:ascii="Open Sans" w:hAnsi="Open Sans" w:cs="Open Sans"/>
                <w:color w:val="000000"/>
                <w:szCs w:val="18"/>
              </w:rPr>
              <w:t xml:space="preserve">De demo </w:t>
            </w:r>
            <w:r w:rsidR="00DA1A2F" w:rsidRPr="00EF4348">
              <w:rPr>
                <w:rFonts w:ascii="Open Sans" w:hAnsi="Open Sans" w:cs="Open Sans"/>
                <w:color w:val="000000"/>
                <w:szCs w:val="18"/>
              </w:rPr>
              <w:t>geef</w:t>
            </w:r>
            <w:r w:rsidRPr="00EF4348">
              <w:rPr>
                <w:rFonts w:ascii="Open Sans" w:hAnsi="Open Sans" w:cs="Open Sans"/>
                <w:color w:val="000000"/>
                <w:szCs w:val="18"/>
              </w:rPr>
              <w:t xml:space="preserve">t </w:t>
            </w:r>
            <w:r w:rsidRPr="00EF4348">
              <w:rPr>
                <w:rFonts w:ascii="Open Sans" w:hAnsi="Open Sans" w:cs="Open Sans"/>
                <w:color w:val="000000"/>
                <w:szCs w:val="18"/>
                <w:u w:val="single"/>
              </w:rPr>
              <w:t>geen antwoord</w:t>
            </w:r>
            <w:r w:rsidR="00DA1A2F" w:rsidRPr="00EF4348">
              <w:rPr>
                <w:rFonts w:ascii="Open Sans" w:hAnsi="Open Sans" w:cs="Open Sans"/>
                <w:color w:val="000000"/>
                <w:szCs w:val="18"/>
                <w:u w:val="single"/>
              </w:rPr>
              <w:t>en</w:t>
            </w:r>
            <w:r w:rsidRPr="00EF4348">
              <w:rPr>
                <w:rFonts w:ascii="Open Sans" w:hAnsi="Open Sans" w:cs="Open Sans"/>
                <w:color w:val="000000"/>
                <w:szCs w:val="18"/>
              </w:rPr>
              <w:t xml:space="preserve"> op de </w:t>
            </w:r>
            <w:proofErr w:type="spellStart"/>
            <w:r w:rsidR="00585644" w:rsidRPr="00EF4348">
              <w:rPr>
                <w:rFonts w:ascii="Open Sans" w:hAnsi="Open Sans" w:cs="Open Sans"/>
                <w:color w:val="000000"/>
                <w:szCs w:val="18"/>
              </w:rPr>
              <w:t>use</w:t>
            </w:r>
            <w:proofErr w:type="spellEnd"/>
            <w:r w:rsidR="00585644" w:rsidRPr="00EF4348">
              <w:rPr>
                <w:rFonts w:ascii="Open Sans" w:hAnsi="Open Sans" w:cs="Open Sans"/>
                <w:color w:val="000000"/>
                <w:szCs w:val="18"/>
              </w:rPr>
              <w:t xml:space="preserve"> case</w:t>
            </w:r>
            <w:r w:rsidR="00DA1A2F" w:rsidRPr="00EF4348">
              <w:rPr>
                <w:rFonts w:ascii="Open Sans" w:hAnsi="Open Sans" w:cs="Open Sans"/>
                <w:color w:val="000000"/>
                <w:szCs w:val="18"/>
              </w:rPr>
              <w:t>s</w:t>
            </w:r>
            <w:r w:rsidR="00EF4348" w:rsidRPr="00EF4348">
              <w:rPr>
                <w:rFonts w:ascii="Open Sans" w:hAnsi="Open Sans" w:cs="Open Sans"/>
                <w:color w:val="000000"/>
                <w:szCs w:val="18"/>
              </w:rPr>
              <w:t>/interview</w:t>
            </w:r>
            <w:r w:rsidRPr="00EF4348">
              <w:rPr>
                <w:rFonts w:ascii="Open Sans" w:hAnsi="Open Sans" w:cs="Open Sans"/>
                <w:color w:val="000000"/>
                <w:szCs w:val="18"/>
              </w:rPr>
              <w:t xml:space="preserve"> of </w:t>
            </w:r>
            <w:r w:rsidRPr="00EF4348">
              <w:rPr>
                <w:rFonts w:ascii="Open Sans" w:hAnsi="Open Sans" w:cs="Open Sans"/>
                <w:color w:val="000000"/>
                <w:szCs w:val="18"/>
                <w:u w:val="single"/>
              </w:rPr>
              <w:t>geen bevestiging</w:t>
            </w:r>
            <w:r w:rsidRPr="00EF4348">
              <w:rPr>
                <w:rFonts w:ascii="Open Sans" w:hAnsi="Open Sans" w:cs="Open Sans"/>
                <w:color w:val="000000"/>
                <w:szCs w:val="18"/>
              </w:rPr>
              <w:t xml:space="preserve"> dat er wordt voldaan aan de doelstelling</w:t>
            </w:r>
            <w:r w:rsidR="00A503CD" w:rsidRPr="00EF4348">
              <w:rPr>
                <w:rFonts w:ascii="Open Sans" w:hAnsi="Open Sans" w:cs="Open Sans"/>
                <w:color w:val="000000"/>
                <w:szCs w:val="18"/>
              </w:rPr>
              <w:t>en</w:t>
            </w:r>
            <w:r w:rsidRPr="00EF4348">
              <w:rPr>
                <w:rFonts w:ascii="Open Sans" w:hAnsi="Open Sans" w:cs="Open Sans"/>
                <w:color w:val="000000"/>
                <w:szCs w:val="18"/>
              </w:rPr>
              <w:t xml:space="preserve"> </w:t>
            </w:r>
            <w:r w:rsidR="00A503CD" w:rsidRPr="00EF4348">
              <w:rPr>
                <w:rFonts w:ascii="Open Sans" w:hAnsi="Open Sans" w:cs="Open Sans"/>
                <w:color w:val="000000"/>
                <w:szCs w:val="18"/>
              </w:rPr>
              <w:t>van</w:t>
            </w:r>
            <w:r w:rsidRPr="00EF4348">
              <w:rPr>
                <w:rFonts w:ascii="Open Sans" w:hAnsi="Open Sans" w:cs="Open Sans"/>
                <w:color w:val="000000"/>
                <w:szCs w:val="18"/>
              </w:rPr>
              <w:t xml:space="preserve"> de </w:t>
            </w:r>
            <w:proofErr w:type="spellStart"/>
            <w:r w:rsidR="00585644" w:rsidRPr="00EF4348">
              <w:rPr>
                <w:rFonts w:ascii="Open Sans" w:hAnsi="Open Sans" w:cs="Open Sans"/>
                <w:color w:val="000000"/>
                <w:szCs w:val="18"/>
              </w:rPr>
              <w:t>use</w:t>
            </w:r>
            <w:proofErr w:type="spellEnd"/>
            <w:r w:rsidR="00585644" w:rsidRPr="00EF4348">
              <w:rPr>
                <w:rFonts w:ascii="Open Sans" w:hAnsi="Open Sans" w:cs="Open Sans"/>
                <w:color w:val="000000"/>
                <w:szCs w:val="18"/>
              </w:rPr>
              <w:t xml:space="preserve"> case</w:t>
            </w:r>
            <w:r w:rsidR="00A503CD" w:rsidRPr="00EF4348">
              <w:rPr>
                <w:rFonts w:ascii="Open Sans" w:hAnsi="Open Sans" w:cs="Open Sans"/>
                <w:color w:val="000000"/>
                <w:szCs w:val="18"/>
              </w:rPr>
              <w:t>s</w:t>
            </w:r>
            <w:r w:rsidR="00440442" w:rsidRPr="00EF4348">
              <w:rPr>
                <w:rFonts w:ascii="Open Sans" w:hAnsi="Open Sans" w:cs="Open Sans"/>
                <w:color w:val="000000"/>
                <w:szCs w:val="18"/>
              </w:rPr>
              <w:t>/interview</w:t>
            </w:r>
            <w:r w:rsidRPr="00EF4348">
              <w:rPr>
                <w:rFonts w:ascii="Open Sans" w:hAnsi="Open Sans" w:cs="Open Sans"/>
                <w:color w:val="000000"/>
                <w:szCs w:val="18"/>
              </w:rPr>
              <w:t xml:space="preserve">. </w:t>
            </w:r>
            <w:r w:rsidR="00C27588">
              <w:rPr>
                <w:rFonts w:ascii="Open Sans" w:hAnsi="Open Sans" w:cs="Open Sans"/>
                <w:color w:val="000000"/>
                <w:szCs w:val="18"/>
              </w:rPr>
              <w:t xml:space="preserve"> </w:t>
            </w:r>
            <w:r w:rsidR="00C27588" w:rsidRPr="00EF4348">
              <w:rPr>
                <w:rFonts w:ascii="Open Sans" w:hAnsi="Open Sans" w:cs="Open Sans"/>
                <w:szCs w:val="18"/>
              </w:rPr>
              <w:t xml:space="preserve">De demo/interview biedt </w:t>
            </w:r>
            <w:r w:rsidR="00C27588" w:rsidRPr="00BB07C2">
              <w:rPr>
                <w:rFonts w:ascii="Open Sans" w:hAnsi="Open Sans" w:cs="Open Sans"/>
                <w:szCs w:val="18"/>
                <w:u w:val="single"/>
              </w:rPr>
              <w:t>geen concrete invulling</w:t>
            </w:r>
            <w:r w:rsidR="00C27588" w:rsidRPr="00EF4348">
              <w:rPr>
                <w:rFonts w:ascii="Open Sans" w:hAnsi="Open Sans" w:cs="Open Sans"/>
                <w:szCs w:val="18"/>
              </w:rPr>
              <w:t xml:space="preserve"> van de </w:t>
            </w:r>
            <w:proofErr w:type="spellStart"/>
            <w:r w:rsidR="00C27588" w:rsidRPr="00EF4348">
              <w:rPr>
                <w:rFonts w:ascii="Open Sans" w:hAnsi="Open Sans" w:cs="Open Sans"/>
                <w:szCs w:val="18"/>
              </w:rPr>
              <w:t>use</w:t>
            </w:r>
            <w:proofErr w:type="spellEnd"/>
            <w:r w:rsidR="00C27588" w:rsidRPr="00EF4348">
              <w:rPr>
                <w:rFonts w:ascii="Open Sans" w:hAnsi="Open Sans" w:cs="Open Sans"/>
                <w:szCs w:val="18"/>
              </w:rPr>
              <w:t xml:space="preserve"> case en of interviewvragen.</w:t>
            </w:r>
            <w:r w:rsidR="00C139B8" w:rsidRPr="007E0765">
              <w:rPr>
                <w:rFonts w:ascii="Open Sans" w:hAnsi="Open Sans" w:cs="Open Sans"/>
                <w:color w:val="000000"/>
                <w:szCs w:val="18"/>
              </w:rPr>
              <w:t xml:space="preserve"> De beoordelingscommissie is van mening dat dit zal leiden tot een </w:t>
            </w:r>
            <w:r w:rsidR="00C139B8" w:rsidRPr="00C139B8">
              <w:rPr>
                <w:rFonts w:ascii="Open Sans" w:hAnsi="Open Sans" w:cs="Open Sans"/>
                <w:color w:val="000000"/>
                <w:szCs w:val="18"/>
                <w:u w:val="single"/>
              </w:rPr>
              <w:t>onvoldoende resultaat en de beantwoording slaat hier overduidelijk 'de plank mis'.</w:t>
            </w:r>
          </w:p>
        </w:tc>
        <w:tc>
          <w:tcPr>
            <w:tcW w:w="2268" w:type="dxa"/>
          </w:tcPr>
          <w:p w14:paraId="273497CE" w14:textId="77777777" w:rsidR="00B6775B" w:rsidRPr="00EF4348" w:rsidRDefault="00B6775B" w:rsidP="00446D55">
            <w:pPr>
              <w:tabs>
                <w:tab w:val="left" w:pos="1080"/>
              </w:tabs>
              <w:rPr>
                <w:rFonts w:ascii="Open Sans" w:hAnsi="Open Sans" w:cs="Open Sans"/>
                <w:szCs w:val="18"/>
              </w:rPr>
            </w:pPr>
            <w:r w:rsidRPr="00EF4348">
              <w:rPr>
                <w:rFonts w:ascii="Open Sans" w:hAnsi="Open Sans" w:cs="Open Sans"/>
                <w:szCs w:val="18"/>
              </w:rPr>
              <w:t>0%</w:t>
            </w:r>
            <w:r w:rsidRPr="00EF4348">
              <w:rPr>
                <w:rFonts w:ascii="Open Sans" w:hAnsi="Open Sans" w:cs="Open Sans"/>
                <w:szCs w:val="18"/>
              </w:rPr>
              <w:tab/>
            </w:r>
          </w:p>
        </w:tc>
      </w:tr>
    </w:tbl>
    <w:p w14:paraId="54889318" w14:textId="77777777" w:rsidR="00B6775B" w:rsidRPr="00003113" w:rsidRDefault="00B6775B" w:rsidP="003B7D82">
      <w:pPr>
        <w:autoSpaceDE w:val="0"/>
        <w:autoSpaceDN w:val="0"/>
        <w:adjustRightInd w:val="0"/>
        <w:rPr>
          <w:rFonts w:ascii="Open Sans" w:hAnsi="Open Sans" w:cs="Open Sans"/>
          <w:color w:val="000000"/>
          <w:szCs w:val="18"/>
        </w:rPr>
      </w:pPr>
    </w:p>
    <w:p w14:paraId="397832EF" w14:textId="77777777" w:rsidR="003B7D82" w:rsidRPr="00003113" w:rsidRDefault="003B7D82" w:rsidP="003B7D82">
      <w:pPr>
        <w:tabs>
          <w:tab w:val="center" w:pos="4536"/>
          <w:tab w:val="right" w:pos="9072"/>
        </w:tabs>
        <w:rPr>
          <w:rFonts w:ascii="Open Sans" w:hAnsi="Open Sans" w:cs="Open Sans"/>
          <w:szCs w:val="18"/>
          <w:u w:val="single"/>
        </w:rPr>
      </w:pPr>
      <w:r w:rsidRPr="00003113">
        <w:rPr>
          <w:rFonts w:ascii="Open Sans" w:hAnsi="Open Sans" w:cs="Open Sans"/>
          <w:szCs w:val="18"/>
          <w:u w:val="single"/>
        </w:rPr>
        <w:t>Algemeen:</w:t>
      </w:r>
    </w:p>
    <w:p w14:paraId="5346C3BB" w14:textId="3BC524E0" w:rsidR="003B7D82" w:rsidRPr="00003113" w:rsidRDefault="003B7D82" w:rsidP="003B7D82">
      <w:pPr>
        <w:tabs>
          <w:tab w:val="center" w:pos="4536"/>
          <w:tab w:val="right" w:pos="9072"/>
        </w:tabs>
        <w:rPr>
          <w:rFonts w:ascii="Open Sans" w:hAnsi="Open Sans" w:cs="Open Sans"/>
          <w:szCs w:val="18"/>
        </w:rPr>
      </w:pPr>
      <w:r w:rsidRPr="00003113">
        <w:rPr>
          <w:rFonts w:ascii="Open Sans" w:hAnsi="Open Sans" w:cs="Open Sans"/>
          <w:szCs w:val="18"/>
        </w:rPr>
        <w:t xml:space="preserve">In het beoordelingsproces worden punten toegekend aan bepaalde onderdelen van de offerte. Er worden punten gegeven voor de mate (percentage van de maximaal te behalen punten) waarin u kunt voldoen aan de in hoofdstuk 6 opgenomen aandachtspunten bij de wensen (inclusief bijhorende vragen) c.q. </w:t>
      </w:r>
      <w:r w:rsidR="004A2DD6">
        <w:rPr>
          <w:rFonts w:ascii="Open Sans" w:hAnsi="Open Sans" w:cs="Open Sans"/>
          <w:szCs w:val="18"/>
        </w:rPr>
        <w:t>de uitwerking</w:t>
      </w:r>
      <w:r w:rsidRPr="00003113">
        <w:rPr>
          <w:rFonts w:ascii="Open Sans" w:hAnsi="Open Sans" w:cs="Open Sans"/>
          <w:szCs w:val="18"/>
        </w:rPr>
        <w:t xml:space="preserve"> het beste aansluit op de eisen, werkwijze en –processen en/of de beste mogelijkheid voor </w:t>
      </w:r>
      <w:r w:rsidR="00AB00FB">
        <w:rPr>
          <w:rFonts w:ascii="Open Sans" w:hAnsi="Open Sans" w:cs="Open Sans"/>
          <w:szCs w:val="18"/>
        </w:rPr>
        <w:t>Aanbestedende dienst</w:t>
      </w:r>
      <w:r w:rsidRPr="00003113">
        <w:rPr>
          <w:rFonts w:ascii="Open Sans" w:hAnsi="Open Sans" w:cs="Open Sans"/>
          <w:szCs w:val="18"/>
        </w:rPr>
        <w:t xml:space="preserve"> en maatschappij biedt. De kwalificatie wordt als bovenstaand vertaald naar punten.</w:t>
      </w:r>
    </w:p>
    <w:p w14:paraId="305909F8" w14:textId="77777777" w:rsidR="005D5207" w:rsidRDefault="005D5207" w:rsidP="003B7D82">
      <w:pPr>
        <w:tabs>
          <w:tab w:val="center" w:pos="4536"/>
          <w:tab w:val="right" w:pos="9072"/>
        </w:tabs>
        <w:rPr>
          <w:rFonts w:ascii="Open Sans" w:hAnsi="Open Sans" w:cs="Open Sans"/>
          <w:szCs w:val="18"/>
        </w:rPr>
      </w:pPr>
    </w:p>
    <w:p w14:paraId="261F8D10" w14:textId="68F3AB6F" w:rsidR="003B7D82" w:rsidRPr="006D1842" w:rsidRDefault="003B7D82" w:rsidP="006D1842">
      <w:pPr>
        <w:tabs>
          <w:tab w:val="center" w:pos="4536"/>
          <w:tab w:val="right" w:pos="9072"/>
        </w:tabs>
        <w:rPr>
          <w:rFonts w:ascii="Open Sans" w:hAnsi="Open Sans" w:cs="Open Sans"/>
          <w:szCs w:val="18"/>
        </w:rPr>
      </w:pPr>
      <w:r w:rsidRPr="00003113">
        <w:rPr>
          <w:rFonts w:ascii="Open Sans" w:hAnsi="Open Sans" w:cs="Open Sans"/>
          <w:szCs w:val="18"/>
        </w:rPr>
        <w:t xml:space="preserve">Bij de puntentoekenning geldt het algemene uitgangsprincipe dat reactie/antwoord en/of uitwerkingen van de Inschrijver op de wensen van </w:t>
      </w:r>
      <w:r w:rsidR="00AB00FB">
        <w:rPr>
          <w:rFonts w:ascii="Open Sans" w:hAnsi="Open Sans" w:cs="Open Sans"/>
          <w:szCs w:val="18"/>
        </w:rPr>
        <w:t>Aanbestedende dienst</w:t>
      </w:r>
      <w:r w:rsidRPr="00003113">
        <w:rPr>
          <w:rFonts w:ascii="Open Sans" w:hAnsi="Open Sans" w:cs="Open Sans"/>
          <w:szCs w:val="18"/>
        </w:rPr>
        <w:t xml:space="preserve"> dat deze zo optimaal mogelijk moet aansluiten bij de uitgangspunten van </w:t>
      </w:r>
      <w:r w:rsidR="00EC274F">
        <w:rPr>
          <w:rFonts w:ascii="Open Sans" w:hAnsi="Open Sans" w:cs="Open Sans"/>
          <w:szCs w:val="18"/>
        </w:rPr>
        <w:t>het aanbestedingsdocument</w:t>
      </w:r>
      <w:r w:rsidRPr="00003113">
        <w:rPr>
          <w:rFonts w:ascii="Open Sans" w:hAnsi="Open Sans" w:cs="Open Sans"/>
          <w:szCs w:val="18"/>
        </w:rPr>
        <w:t xml:space="preserve"> en de gewenste werkwijze bij </w:t>
      </w:r>
      <w:r w:rsidR="00AB00FB">
        <w:rPr>
          <w:rFonts w:ascii="Open Sans" w:hAnsi="Open Sans" w:cs="Open Sans"/>
          <w:szCs w:val="18"/>
        </w:rPr>
        <w:t>Aanbestedende dienst</w:t>
      </w:r>
      <w:r w:rsidRPr="00003113">
        <w:rPr>
          <w:rFonts w:ascii="Open Sans" w:hAnsi="Open Sans" w:cs="Open Sans"/>
          <w:szCs w:val="18"/>
        </w:rPr>
        <w:t>.</w:t>
      </w:r>
    </w:p>
    <w:p w14:paraId="70294F2C" w14:textId="28099104" w:rsidR="003B7D82" w:rsidRPr="00003113" w:rsidRDefault="003B7D82" w:rsidP="00003113">
      <w:pPr>
        <w:pStyle w:val="Heading2"/>
        <w:numPr>
          <w:ilvl w:val="1"/>
          <w:numId w:val="23"/>
        </w:numPr>
        <w:tabs>
          <w:tab w:val="left" w:pos="540"/>
        </w:tabs>
        <w:rPr>
          <w:rFonts w:ascii="Open Sans" w:hAnsi="Open Sans" w:cs="Open Sans"/>
          <w:color w:val="3CB4E5"/>
          <w:kern w:val="32"/>
          <w:sz w:val="20"/>
          <w:szCs w:val="18"/>
        </w:rPr>
      </w:pPr>
      <w:bookmarkStart w:id="277" w:name="_Toc88054525"/>
      <w:bookmarkStart w:id="278" w:name="_Toc88054589"/>
      <w:bookmarkStart w:id="279" w:name="_Toc89947019"/>
      <w:r w:rsidRPr="00003113">
        <w:rPr>
          <w:rFonts w:ascii="Open Sans" w:hAnsi="Open Sans" w:cs="Open Sans"/>
          <w:color w:val="3CB4E5"/>
          <w:kern w:val="32"/>
          <w:sz w:val="20"/>
          <w:szCs w:val="18"/>
        </w:rPr>
        <w:t xml:space="preserve">Toekenningsmethodiek beoordeling </w:t>
      </w:r>
      <w:r w:rsidR="009D5C81" w:rsidRPr="00003113">
        <w:rPr>
          <w:rFonts w:ascii="Open Sans" w:hAnsi="Open Sans" w:cs="Open Sans"/>
          <w:color w:val="3CB4E5"/>
          <w:kern w:val="32"/>
          <w:sz w:val="20"/>
          <w:szCs w:val="18"/>
        </w:rPr>
        <w:t>Prijzen</w:t>
      </w:r>
      <w:bookmarkEnd w:id="277"/>
      <w:bookmarkEnd w:id="278"/>
      <w:bookmarkEnd w:id="279"/>
    </w:p>
    <w:p w14:paraId="7BCF4437" w14:textId="5336FF72" w:rsidR="003B7D82" w:rsidRPr="00003113" w:rsidRDefault="003B7D82" w:rsidP="003B7D82">
      <w:pPr>
        <w:rPr>
          <w:rFonts w:ascii="Open Sans" w:hAnsi="Open Sans" w:cs="Open Sans"/>
          <w:szCs w:val="18"/>
        </w:rPr>
      </w:pPr>
      <w:r w:rsidRPr="00003113">
        <w:rPr>
          <w:rFonts w:ascii="Open Sans" w:hAnsi="Open Sans" w:cs="Open Sans"/>
          <w:szCs w:val="18"/>
        </w:rPr>
        <w:t xml:space="preserve">Voor de beoordeling zal de totaalprijs inclusief </w:t>
      </w:r>
      <w:r w:rsidR="002476AA">
        <w:rPr>
          <w:rFonts w:ascii="Open Sans" w:hAnsi="Open Sans" w:cs="Open Sans"/>
          <w:szCs w:val="18"/>
        </w:rPr>
        <w:t>btw</w:t>
      </w:r>
      <w:r w:rsidR="002476AA" w:rsidRPr="00003113">
        <w:rPr>
          <w:rFonts w:ascii="Open Sans" w:hAnsi="Open Sans" w:cs="Open Sans"/>
          <w:szCs w:val="18"/>
        </w:rPr>
        <w:t xml:space="preserve"> </w:t>
      </w:r>
      <w:r w:rsidRPr="00003113">
        <w:rPr>
          <w:rFonts w:ascii="Open Sans" w:hAnsi="Open Sans" w:cs="Open Sans"/>
          <w:szCs w:val="18"/>
        </w:rPr>
        <w:t xml:space="preserve">als vermeld in het </w:t>
      </w:r>
      <w:r w:rsidR="00DF6241" w:rsidRPr="00003113">
        <w:rPr>
          <w:rFonts w:ascii="Open Sans" w:hAnsi="Open Sans" w:cs="Open Sans"/>
          <w:szCs w:val="18"/>
        </w:rPr>
        <w:t>Standaardformulier</w:t>
      </w:r>
      <w:r w:rsidRPr="00003113">
        <w:rPr>
          <w:rFonts w:ascii="Open Sans" w:hAnsi="Open Sans" w:cs="Open Sans"/>
          <w:szCs w:val="18"/>
        </w:rPr>
        <w:t xml:space="preserve"> Prijzenblad in de beoordeling worden gewogen. De totaalprijs dient gebaseerd te zijn op de in </w:t>
      </w:r>
      <w:r w:rsidR="00AF0793">
        <w:rPr>
          <w:rFonts w:ascii="Open Sans" w:hAnsi="Open Sans" w:cs="Open Sans"/>
          <w:szCs w:val="18"/>
        </w:rPr>
        <w:t>dit aanbestedingsdocument</w:t>
      </w:r>
      <w:r w:rsidRPr="00003113">
        <w:rPr>
          <w:rFonts w:ascii="Open Sans" w:hAnsi="Open Sans" w:cs="Open Sans"/>
          <w:szCs w:val="18"/>
        </w:rPr>
        <w:t xml:space="preserve"> verstrekte informatie</w:t>
      </w:r>
      <w:r w:rsidR="00AA3369" w:rsidRPr="00003113">
        <w:rPr>
          <w:rFonts w:ascii="Open Sans" w:hAnsi="Open Sans" w:cs="Open Sans"/>
          <w:szCs w:val="18"/>
        </w:rPr>
        <w:t xml:space="preserve"> en de door u in de wensen optioneel aangeboden diensten en prod</w:t>
      </w:r>
      <w:r w:rsidR="0036559A" w:rsidRPr="00003113">
        <w:rPr>
          <w:rFonts w:ascii="Open Sans" w:hAnsi="Open Sans" w:cs="Open Sans"/>
          <w:szCs w:val="18"/>
        </w:rPr>
        <w:t>ucten</w:t>
      </w:r>
      <w:r w:rsidRPr="00003113">
        <w:rPr>
          <w:rFonts w:ascii="Open Sans" w:hAnsi="Open Sans" w:cs="Open Sans"/>
          <w:szCs w:val="18"/>
        </w:rPr>
        <w:t xml:space="preserve">. De door u op te geven prijs per eenheid, zal </w:t>
      </w:r>
      <w:r w:rsidR="009D132D" w:rsidRPr="00003113">
        <w:rPr>
          <w:rFonts w:ascii="Open Sans" w:hAnsi="Open Sans" w:cs="Open Sans"/>
          <w:szCs w:val="18"/>
        </w:rPr>
        <w:t xml:space="preserve">indien van toepassing </w:t>
      </w:r>
      <w:r w:rsidRPr="00003113">
        <w:rPr>
          <w:rFonts w:ascii="Open Sans" w:hAnsi="Open Sans" w:cs="Open Sans"/>
          <w:szCs w:val="18"/>
        </w:rPr>
        <w:t>ná gunning dienen als maximumtarief bij nadere offerteaanvragen.</w:t>
      </w:r>
    </w:p>
    <w:p w14:paraId="5978EE49" w14:textId="77777777" w:rsidR="003B7D82" w:rsidRPr="00003113" w:rsidRDefault="003B7D82" w:rsidP="003B7D82">
      <w:pPr>
        <w:rPr>
          <w:rFonts w:ascii="Open Sans" w:hAnsi="Open Sans" w:cs="Open Sans"/>
          <w:szCs w:val="18"/>
        </w:rPr>
      </w:pPr>
    </w:p>
    <w:p w14:paraId="0F5A4D8D" w14:textId="1A311FD5" w:rsidR="003B7D82" w:rsidRDefault="003B7D82" w:rsidP="003B7D82">
      <w:pPr>
        <w:rPr>
          <w:rFonts w:ascii="Open Sans" w:hAnsi="Open Sans" w:cs="Open Sans"/>
          <w:szCs w:val="18"/>
        </w:rPr>
      </w:pPr>
      <w:r w:rsidRPr="00003113">
        <w:rPr>
          <w:rFonts w:ascii="Open Sans" w:hAnsi="Open Sans" w:cs="Open Sans"/>
          <w:szCs w:val="18"/>
        </w:rPr>
        <w:t xml:space="preserve">In met name hoofdstuk 5, 6 en in het Standaardformulier </w:t>
      </w:r>
      <w:r w:rsidR="003A5A2A" w:rsidRPr="00003113">
        <w:rPr>
          <w:rFonts w:ascii="Open Sans" w:hAnsi="Open Sans" w:cs="Open Sans"/>
          <w:szCs w:val="18"/>
        </w:rPr>
        <w:t xml:space="preserve">3 </w:t>
      </w:r>
      <w:r w:rsidRPr="00003113">
        <w:rPr>
          <w:rFonts w:ascii="Open Sans" w:hAnsi="Open Sans" w:cs="Open Sans"/>
          <w:szCs w:val="18"/>
        </w:rPr>
        <w:t xml:space="preserve">Prijzenblad staat onder de Prijzentabellen, maar ook in de andere onderdelen van </w:t>
      </w:r>
      <w:r w:rsidR="00AF0793">
        <w:rPr>
          <w:rFonts w:ascii="Open Sans" w:hAnsi="Open Sans" w:cs="Open Sans"/>
          <w:szCs w:val="18"/>
        </w:rPr>
        <w:t>dit aanbestedingsdocument</w:t>
      </w:r>
      <w:r w:rsidRPr="00003113">
        <w:rPr>
          <w:rFonts w:ascii="Open Sans" w:hAnsi="Open Sans" w:cs="Open Sans"/>
          <w:szCs w:val="18"/>
        </w:rPr>
        <w:t xml:space="preserve"> nadere informatie vermeld waarmee de </w:t>
      </w:r>
      <w:r w:rsidR="002030B3" w:rsidRPr="00003113">
        <w:rPr>
          <w:rFonts w:ascii="Open Sans" w:hAnsi="Open Sans" w:cs="Open Sans"/>
          <w:szCs w:val="18"/>
        </w:rPr>
        <w:t>Inschrijver</w:t>
      </w:r>
      <w:r w:rsidRPr="00003113">
        <w:rPr>
          <w:rFonts w:ascii="Open Sans" w:hAnsi="Open Sans" w:cs="Open Sans"/>
          <w:szCs w:val="18"/>
        </w:rPr>
        <w:t xml:space="preserve"> rekening dient te houden. </w:t>
      </w:r>
    </w:p>
    <w:p w14:paraId="11D3188C" w14:textId="77777777" w:rsidR="00432407" w:rsidRDefault="00432407" w:rsidP="003B7D82">
      <w:pPr>
        <w:rPr>
          <w:rFonts w:ascii="Open Sans" w:hAnsi="Open Sans" w:cs="Open Sans"/>
          <w:szCs w:val="18"/>
        </w:rPr>
      </w:pPr>
    </w:p>
    <w:p w14:paraId="4F0E3FB2" w14:textId="77777777" w:rsidR="007B316A" w:rsidRPr="007B316A" w:rsidRDefault="007B316A" w:rsidP="007B316A">
      <w:pPr>
        <w:tabs>
          <w:tab w:val="left" w:pos="708"/>
        </w:tabs>
        <w:rPr>
          <w:rFonts w:ascii="Open Sans" w:hAnsi="Open Sans" w:cs="Open Sans"/>
          <w:szCs w:val="18"/>
        </w:rPr>
      </w:pPr>
      <w:r w:rsidRPr="007B316A">
        <w:rPr>
          <w:rFonts w:ascii="Open Sans" w:hAnsi="Open Sans" w:cs="Open Sans"/>
          <w:szCs w:val="18"/>
        </w:rPr>
        <w:t>Het indienen van een irreële of manipulatieve inschrijving kan leiden tot uitsluiting:</w:t>
      </w:r>
    </w:p>
    <w:p w14:paraId="70AE7544" w14:textId="77777777" w:rsidR="007B316A" w:rsidRPr="007B316A" w:rsidRDefault="007B316A" w:rsidP="007B316A">
      <w:pPr>
        <w:tabs>
          <w:tab w:val="left" w:pos="708"/>
        </w:tabs>
        <w:rPr>
          <w:rFonts w:ascii="Open Sans" w:hAnsi="Open Sans" w:cs="Open Sans"/>
          <w:szCs w:val="18"/>
        </w:rPr>
      </w:pPr>
      <w:r w:rsidRPr="007B316A">
        <w:rPr>
          <w:rFonts w:ascii="Open Sans" w:hAnsi="Open Sans" w:cs="Open Sans"/>
          <w:szCs w:val="18"/>
        </w:rPr>
        <w:t>• Inschrijvers mogen (per item/eenheid) geen prijzen indienen die de gunningsystematiek manipuleren c.q. verstoren.</w:t>
      </w:r>
    </w:p>
    <w:p w14:paraId="6FD5973A" w14:textId="77777777" w:rsidR="007B316A" w:rsidRPr="007B316A" w:rsidRDefault="007B316A" w:rsidP="007B316A">
      <w:pPr>
        <w:tabs>
          <w:tab w:val="left" w:pos="708"/>
        </w:tabs>
        <w:rPr>
          <w:rFonts w:ascii="Open Sans" w:hAnsi="Open Sans" w:cs="Open Sans"/>
          <w:szCs w:val="18"/>
        </w:rPr>
      </w:pPr>
      <w:r w:rsidRPr="007B316A">
        <w:rPr>
          <w:rFonts w:ascii="Open Sans" w:hAnsi="Open Sans" w:cs="Open Sans"/>
          <w:szCs w:val="18"/>
        </w:rPr>
        <w:t>• Inschrijvers dienen per item/ eenheid een op zichzelf beschouwd realistische prijs aan te bieden. Ten aanzien van de volgende prijzen bestaat het vermoeden dat deze onrealistisch zijn:</w:t>
      </w:r>
    </w:p>
    <w:p w14:paraId="70179111" w14:textId="2A9D9F95" w:rsidR="007B316A" w:rsidRPr="007B316A" w:rsidRDefault="007B316A" w:rsidP="007B316A">
      <w:pPr>
        <w:pStyle w:val="ListParagraph"/>
        <w:numPr>
          <w:ilvl w:val="0"/>
          <w:numId w:val="10"/>
        </w:numPr>
        <w:tabs>
          <w:tab w:val="left" w:pos="708"/>
        </w:tabs>
        <w:rPr>
          <w:rFonts w:cs="Open Sans"/>
          <w:szCs w:val="18"/>
        </w:rPr>
      </w:pPr>
      <w:r w:rsidRPr="007B316A">
        <w:rPr>
          <w:rFonts w:cs="Open Sans"/>
          <w:szCs w:val="18"/>
        </w:rPr>
        <w:t>negatieve prijzen;</w:t>
      </w:r>
    </w:p>
    <w:p w14:paraId="532522E6" w14:textId="169E4F9E" w:rsidR="007B316A" w:rsidRPr="007B316A" w:rsidRDefault="007B316A" w:rsidP="007B316A">
      <w:pPr>
        <w:pStyle w:val="ListParagraph"/>
        <w:numPr>
          <w:ilvl w:val="0"/>
          <w:numId w:val="10"/>
        </w:numPr>
        <w:tabs>
          <w:tab w:val="left" w:pos="708"/>
        </w:tabs>
        <w:rPr>
          <w:rFonts w:cs="Open Sans"/>
          <w:szCs w:val="18"/>
        </w:rPr>
      </w:pPr>
      <w:r w:rsidRPr="007B316A">
        <w:rPr>
          <w:rFonts w:cs="Open Sans"/>
          <w:szCs w:val="18"/>
        </w:rPr>
        <w:t>prijzen van 0 euro;</w:t>
      </w:r>
    </w:p>
    <w:p w14:paraId="52B8B6C8" w14:textId="0B98D6F2" w:rsidR="007B316A" w:rsidRPr="007B316A" w:rsidRDefault="007B316A" w:rsidP="007B316A">
      <w:pPr>
        <w:pStyle w:val="ListParagraph"/>
        <w:numPr>
          <w:ilvl w:val="0"/>
          <w:numId w:val="10"/>
        </w:numPr>
        <w:tabs>
          <w:tab w:val="left" w:pos="708"/>
        </w:tabs>
        <w:rPr>
          <w:rFonts w:cs="Open Sans"/>
          <w:szCs w:val="18"/>
        </w:rPr>
      </w:pPr>
      <w:r w:rsidRPr="007B316A">
        <w:rPr>
          <w:rFonts w:cs="Open Sans"/>
          <w:szCs w:val="18"/>
        </w:rPr>
        <w:t>abnormaal lage prijzen.</w:t>
      </w:r>
    </w:p>
    <w:p w14:paraId="1348FFB5" w14:textId="77777777" w:rsidR="007B316A" w:rsidRPr="007B316A" w:rsidRDefault="007B316A" w:rsidP="007B316A">
      <w:pPr>
        <w:tabs>
          <w:tab w:val="left" w:pos="708"/>
        </w:tabs>
        <w:rPr>
          <w:rFonts w:ascii="Open Sans" w:hAnsi="Open Sans" w:cs="Open Sans"/>
          <w:szCs w:val="18"/>
        </w:rPr>
      </w:pPr>
    </w:p>
    <w:p w14:paraId="72868F8D" w14:textId="77777777" w:rsidR="007B316A" w:rsidRPr="007B316A" w:rsidRDefault="007B316A" w:rsidP="007B316A">
      <w:pPr>
        <w:tabs>
          <w:tab w:val="left" w:pos="708"/>
        </w:tabs>
        <w:rPr>
          <w:rFonts w:ascii="Open Sans" w:hAnsi="Open Sans" w:cs="Open Sans"/>
          <w:szCs w:val="18"/>
        </w:rPr>
      </w:pPr>
      <w:r w:rsidRPr="007B316A">
        <w:rPr>
          <w:rFonts w:ascii="Open Sans" w:hAnsi="Open Sans" w:cs="Open Sans"/>
          <w:szCs w:val="18"/>
        </w:rPr>
        <w:t>Inschrijver dient bij gebruik van prijzen die hierboven als onrealistisch zijn aangemerkt in de inschrijving uitvoerig te motiveren waarom er geen sprake is van onrealistische prijzen. Dit dient inschrijver te staven met bewijs. Indien deze motivatie naar het oordeel van de aanbestedende dienst onvoldoende is dan zal zij een verificatievraag hierover aan inschrijver stellen. Indien de aanbestedende dienst van mening blijft dat de prijzen onrealistisch zijn dan wordt de inschrijving als ongeldig aangemerkt.</w:t>
      </w:r>
    </w:p>
    <w:p w14:paraId="1B58A115" w14:textId="77777777" w:rsidR="00432407" w:rsidRDefault="00432407" w:rsidP="003B7D82">
      <w:pPr>
        <w:rPr>
          <w:rFonts w:ascii="Open Sans" w:hAnsi="Open Sans" w:cs="Open Sans"/>
          <w:szCs w:val="18"/>
        </w:rPr>
      </w:pPr>
    </w:p>
    <w:p w14:paraId="329078C7" w14:textId="77777777" w:rsidR="00432407" w:rsidRDefault="00432407" w:rsidP="003B7D82">
      <w:pPr>
        <w:rPr>
          <w:rFonts w:ascii="Open Sans" w:hAnsi="Open Sans" w:cs="Open Sans"/>
          <w:szCs w:val="18"/>
        </w:rPr>
      </w:pPr>
    </w:p>
    <w:p w14:paraId="2641CDDE" w14:textId="77777777" w:rsidR="003B7D82" w:rsidRPr="00003113" w:rsidRDefault="003B7D82" w:rsidP="003B7D82">
      <w:pPr>
        <w:rPr>
          <w:rFonts w:ascii="Open Sans" w:hAnsi="Open Sans" w:cs="Open Sans"/>
          <w:szCs w:val="18"/>
        </w:rPr>
      </w:pPr>
      <w:r w:rsidRPr="00003113">
        <w:rPr>
          <w:rFonts w:ascii="Open Sans" w:hAnsi="Open Sans" w:cs="Open Sans"/>
          <w:szCs w:val="18"/>
        </w:rPr>
        <w:t>Een negatieve score is niet mogelijk, zie onderstaand voorbeeld B.</w:t>
      </w:r>
    </w:p>
    <w:p w14:paraId="45838115" w14:textId="77777777" w:rsidR="003B7D82" w:rsidRPr="00003113" w:rsidRDefault="003B7D82" w:rsidP="003B7D82">
      <w:pPr>
        <w:rPr>
          <w:rFonts w:ascii="Open Sans" w:hAnsi="Open Sans" w:cs="Open Sans"/>
          <w:szCs w:val="18"/>
        </w:rPr>
      </w:pPr>
    </w:p>
    <w:p w14:paraId="60FBEEC0" w14:textId="239F793A" w:rsidR="003B7D82" w:rsidRPr="00003113" w:rsidRDefault="003B7D82" w:rsidP="003B7D82">
      <w:pPr>
        <w:rPr>
          <w:rFonts w:ascii="Open Sans" w:hAnsi="Open Sans" w:cs="Open Sans"/>
          <w:szCs w:val="18"/>
          <w:u w:val="single"/>
        </w:rPr>
      </w:pPr>
      <w:r w:rsidRPr="00003113">
        <w:rPr>
          <w:rFonts w:ascii="Open Sans" w:hAnsi="Open Sans" w:cs="Open Sans"/>
          <w:szCs w:val="18"/>
          <w:u w:val="single"/>
        </w:rPr>
        <w:t xml:space="preserve">Voor </w:t>
      </w:r>
      <w:r w:rsidR="003A5A2A" w:rsidRPr="00003113">
        <w:rPr>
          <w:rFonts w:ascii="Open Sans" w:hAnsi="Open Sans" w:cs="Open Sans"/>
          <w:szCs w:val="18"/>
          <w:u w:val="single"/>
        </w:rPr>
        <w:t xml:space="preserve">het toekennen van punten op </w:t>
      </w:r>
      <w:r w:rsidRPr="00003113">
        <w:rPr>
          <w:rFonts w:ascii="Open Sans" w:hAnsi="Open Sans" w:cs="Open Sans"/>
          <w:szCs w:val="18"/>
          <w:u w:val="single"/>
        </w:rPr>
        <w:t xml:space="preserve">de </w:t>
      </w:r>
      <w:r w:rsidR="003A5A2A" w:rsidRPr="00003113">
        <w:rPr>
          <w:rFonts w:ascii="Open Sans" w:hAnsi="Open Sans" w:cs="Open Sans"/>
          <w:szCs w:val="18"/>
          <w:u w:val="single"/>
        </w:rPr>
        <w:t xml:space="preserve">wens Prijzen </w:t>
      </w:r>
      <w:r w:rsidRPr="00003113">
        <w:rPr>
          <w:rFonts w:ascii="Open Sans" w:hAnsi="Open Sans" w:cs="Open Sans"/>
          <w:szCs w:val="18"/>
          <w:u w:val="single"/>
        </w:rPr>
        <w:t>zal de volgende formule worden toegepast:</w:t>
      </w:r>
    </w:p>
    <w:p w14:paraId="3C0319B6" w14:textId="77777777" w:rsidR="003B7D82" w:rsidRPr="00003113" w:rsidRDefault="003B7D82" w:rsidP="003B7D82">
      <w:pPr>
        <w:rPr>
          <w:rFonts w:ascii="Open Sans" w:hAnsi="Open Sans" w:cs="Open Sans"/>
          <w:szCs w:val="18"/>
        </w:rPr>
      </w:pPr>
    </w:p>
    <w:p w14:paraId="5DFE2C6A" w14:textId="11820AE9" w:rsidR="003B7D82" w:rsidRPr="00003113" w:rsidRDefault="003B7D82" w:rsidP="003B7D82">
      <w:pPr>
        <w:rPr>
          <w:rFonts w:ascii="Open Sans" w:hAnsi="Open Sans" w:cs="Open Sans"/>
          <w:szCs w:val="18"/>
        </w:rPr>
      </w:pPr>
      <w:r w:rsidRPr="00003113">
        <w:rPr>
          <w:rFonts w:ascii="Open Sans" w:hAnsi="Open Sans" w:cs="Open Sans"/>
          <w:i/>
          <w:szCs w:val="18"/>
        </w:rPr>
        <w:t xml:space="preserve">Maximum aantal punten van </w:t>
      </w:r>
      <w:r w:rsidR="00670ECF" w:rsidRPr="00003113">
        <w:rPr>
          <w:rFonts w:ascii="Open Sans" w:hAnsi="Open Sans" w:cs="Open Sans"/>
          <w:i/>
          <w:szCs w:val="18"/>
        </w:rPr>
        <w:t>200</w:t>
      </w:r>
      <w:r w:rsidRPr="00003113">
        <w:rPr>
          <w:rFonts w:ascii="Open Sans" w:hAnsi="Open Sans" w:cs="Open Sans"/>
          <w:i/>
          <w:szCs w:val="18"/>
        </w:rPr>
        <w:t xml:space="preserve">- ((verschil te beoordelen prijs partij Y ten opzichte van de laagste </w:t>
      </w:r>
      <w:proofErr w:type="spellStart"/>
      <w:r w:rsidR="002030B3" w:rsidRPr="00003113">
        <w:rPr>
          <w:rFonts w:ascii="Open Sans" w:hAnsi="Open Sans" w:cs="Open Sans"/>
          <w:i/>
          <w:szCs w:val="18"/>
        </w:rPr>
        <w:t>Inschrijving</w:t>
      </w:r>
      <w:r w:rsidRPr="00003113">
        <w:rPr>
          <w:rFonts w:ascii="Open Sans" w:hAnsi="Open Sans" w:cs="Open Sans"/>
          <w:i/>
          <w:szCs w:val="18"/>
        </w:rPr>
        <w:t>som</w:t>
      </w:r>
      <w:proofErr w:type="spellEnd"/>
      <w:r w:rsidRPr="00003113">
        <w:rPr>
          <w:rFonts w:ascii="Open Sans" w:hAnsi="Open Sans" w:cs="Open Sans"/>
          <w:i/>
          <w:szCs w:val="18"/>
        </w:rPr>
        <w:t xml:space="preserve"> partij X/ laagste </w:t>
      </w:r>
      <w:proofErr w:type="spellStart"/>
      <w:r w:rsidR="002030B3" w:rsidRPr="00003113">
        <w:rPr>
          <w:rFonts w:ascii="Open Sans" w:hAnsi="Open Sans" w:cs="Open Sans"/>
          <w:i/>
          <w:szCs w:val="18"/>
        </w:rPr>
        <w:t>Inschrijving</w:t>
      </w:r>
      <w:r w:rsidRPr="00003113">
        <w:rPr>
          <w:rFonts w:ascii="Open Sans" w:hAnsi="Open Sans" w:cs="Open Sans"/>
          <w:i/>
          <w:szCs w:val="18"/>
        </w:rPr>
        <w:t>som</w:t>
      </w:r>
      <w:proofErr w:type="spellEnd"/>
      <w:r w:rsidRPr="00003113">
        <w:rPr>
          <w:rFonts w:ascii="Open Sans" w:hAnsi="Open Sans" w:cs="Open Sans"/>
          <w:i/>
          <w:szCs w:val="18"/>
        </w:rPr>
        <w:t xml:space="preserve"> van partij X) x </w:t>
      </w:r>
      <w:r w:rsidR="00670ECF" w:rsidRPr="00003113">
        <w:rPr>
          <w:rFonts w:ascii="Open Sans" w:hAnsi="Open Sans" w:cs="Open Sans"/>
          <w:i/>
          <w:szCs w:val="18"/>
        </w:rPr>
        <w:t xml:space="preserve">200 </w:t>
      </w:r>
      <w:r w:rsidRPr="00003113">
        <w:rPr>
          <w:rFonts w:ascii="Open Sans" w:hAnsi="Open Sans" w:cs="Open Sans"/>
          <w:i/>
          <w:szCs w:val="18"/>
        </w:rPr>
        <w:t>punten</w:t>
      </w:r>
      <w:r w:rsidR="00A8246E">
        <w:rPr>
          <w:rFonts w:ascii="Open Sans" w:hAnsi="Open Sans" w:cs="Open Sans"/>
          <w:i/>
          <w:szCs w:val="18"/>
        </w:rPr>
        <w:t xml:space="preserve"> </w:t>
      </w:r>
      <w:r w:rsidRPr="00003113">
        <w:rPr>
          <w:rFonts w:ascii="Open Sans" w:hAnsi="Open Sans" w:cs="Open Sans"/>
          <w:i/>
          <w:szCs w:val="18"/>
        </w:rPr>
        <w:t>)= aantal te behalen punten.</w:t>
      </w:r>
    </w:p>
    <w:p w14:paraId="7AFABB6A" w14:textId="77777777" w:rsidR="003B7D82" w:rsidRPr="00003113" w:rsidRDefault="003B7D82" w:rsidP="003B7D82">
      <w:pPr>
        <w:rPr>
          <w:rFonts w:ascii="Open Sans" w:hAnsi="Open Sans" w:cs="Open Sans"/>
          <w:szCs w:val="18"/>
        </w:rPr>
      </w:pPr>
    </w:p>
    <w:p w14:paraId="7FF4DAB3" w14:textId="2DA541F5" w:rsidR="003B7D82" w:rsidRPr="00003113" w:rsidRDefault="003B7D82" w:rsidP="003B7D82">
      <w:pPr>
        <w:rPr>
          <w:rFonts w:ascii="Open Sans" w:hAnsi="Open Sans" w:cs="Open Sans"/>
          <w:szCs w:val="18"/>
        </w:rPr>
      </w:pPr>
      <w:r w:rsidRPr="00003113">
        <w:rPr>
          <w:rFonts w:ascii="Open Sans" w:hAnsi="Open Sans" w:cs="Open Sans"/>
          <w:szCs w:val="18"/>
        </w:rPr>
        <w:t xml:space="preserve">De </w:t>
      </w:r>
      <w:r w:rsidR="002030B3" w:rsidRPr="00003113">
        <w:rPr>
          <w:rFonts w:ascii="Open Sans" w:hAnsi="Open Sans" w:cs="Open Sans"/>
          <w:szCs w:val="18"/>
        </w:rPr>
        <w:t>Inschrijver</w:t>
      </w:r>
      <w:r w:rsidRPr="00003113">
        <w:rPr>
          <w:rFonts w:ascii="Open Sans" w:hAnsi="Open Sans" w:cs="Open Sans"/>
          <w:szCs w:val="18"/>
        </w:rPr>
        <w:t xml:space="preserve"> met het laagste maximum totaalbedrag krijgt altijd </w:t>
      </w:r>
      <w:r w:rsidR="00670ECF" w:rsidRPr="00003113">
        <w:rPr>
          <w:rFonts w:ascii="Open Sans" w:hAnsi="Open Sans" w:cs="Open Sans"/>
          <w:szCs w:val="18"/>
        </w:rPr>
        <w:t xml:space="preserve">200 </w:t>
      </w:r>
      <w:r w:rsidRPr="00003113">
        <w:rPr>
          <w:rFonts w:ascii="Open Sans" w:hAnsi="Open Sans" w:cs="Open Sans"/>
          <w:szCs w:val="18"/>
        </w:rPr>
        <w:t xml:space="preserve">punten. </w:t>
      </w:r>
    </w:p>
    <w:p w14:paraId="6F76F558" w14:textId="2B161B32" w:rsidR="003B7D82" w:rsidRPr="00003113" w:rsidRDefault="003B7D82" w:rsidP="003B7D82">
      <w:pPr>
        <w:rPr>
          <w:rFonts w:ascii="Open Sans" w:hAnsi="Open Sans" w:cs="Open Sans"/>
          <w:szCs w:val="18"/>
        </w:rPr>
      </w:pPr>
      <w:r w:rsidRPr="00003113">
        <w:rPr>
          <w:rFonts w:ascii="Open Sans" w:hAnsi="Open Sans" w:cs="Open Sans"/>
          <w:szCs w:val="18"/>
        </w:rPr>
        <w:t xml:space="preserve">Voor de overige </w:t>
      </w:r>
      <w:r w:rsidR="002030B3" w:rsidRPr="00003113">
        <w:rPr>
          <w:rFonts w:ascii="Open Sans" w:hAnsi="Open Sans" w:cs="Open Sans"/>
          <w:szCs w:val="18"/>
        </w:rPr>
        <w:t>Inschrijver</w:t>
      </w:r>
      <w:r w:rsidRPr="00003113">
        <w:rPr>
          <w:rFonts w:ascii="Open Sans" w:hAnsi="Open Sans" w:cs="Open Sans"/>
          <w:szCs w:val="18"/>
        </w:rPr>
        <w:t xml:space="preserve">s wordt de puntentoekenning als volgt toegepast: </w:t>
      </w:r>
    </w:p>
    <w:p w14:paraId="41AF1599" w14:textId="77777777" w:rsidR="003B7D82" w:rsidRPr="00003113" w:rsidRDefault="003B7D82" w:rsidP="003B7D82">
      <w:pPr>
        <w:rPr>
          <w:rFonts w:ascii="Open Sans" w:hAnsi="Open Sans" w:cs="Open Sans"/>
          <w:szCs w:val="18"/>
        </w:rPr>
      </w:pPr>
    </w:p>
    <w:p w14:paraId="74DC6652" w14:textId="77777777" w:rsidR="003B7D82" w:rsidRPr="00003113" w:rsidRDefault="003B7D82" w:rsidP="003B7D82">
      <w:pPr>
        <w:rPr>
          <w:rFonts w:ascii="Open Sans" w:hAnsi="Open Sans" w:cs="Open Sans"/>
          <w:szCs w:val="18"/>
        </w:rPr>
      </w:pPr>
      <w:r w:rsidRPr="00003113">
        <w:rPr>
          <w:rFonts w:ascii="Open Sans" w:hAnsi="Open Sans" w:cs="Open Sans"/>
          <w:szCs w:val="18"/>
          <w:u w:val="single"/>
        </w:rPr>
        <w:t>A.</w:t>
      </w:r>
      <w:r w:rsidRPr="00003113">
        <w:rPr>
          <w:rFonts w:ascii="Open Sans" w:hAnsi="Open Sans" w:cs="Open Sans"/>
          <w:szCs w:val="18"/>
          <w:u w:val="single"/>
        </w:rPr>
        <w:tab/>
        <w:t>Voorbeeld met score en toelichting op de puntensystematiek</w:t>
      </w:r>
      <w:r w:rsidRPr="00003113">
        <w:rPr>
          <w:rFonts w:ascii="Open Sans" w:hAnsi="Open Sans" w:cs="Open Sans"/>
          <w:szCs w:val="18"/>
        </w:rPr>
        <w:t>:</w:t>
      </w:r>
    </w:p>
    <w:p w14:paraId="464E4C87" w14:textId="77777777" w:rsidR="003B7D82" w:rsidRPr="00003113" w:rsidRDefault="003B7D82" w:rsidP="003B7D82">
      <w:pPr>
        <w:rPr>
          <w:rFonts w:ascii="Open Sans" w:hAnsi="Open Sans" w:cs="Open Sans"/>
          <w:szCs w:val="18"/>
        </w:rPr>
      </w:pPr>
    </w:p>
    <w:p w14:paraId="44DAB0E2" w14:textId="77777777" w:rsidR="003B7D82" w:rsidRPr="00003113" w:rsidRDefault="003B7D82" w:rsidP="003B7D82">
      <w:pPr>
        <w:rPr>
          <w:rFonts w:ascii="Open Sans" w:hAnsi="Open Sans" w:cs="Open Sans"/>
          <w:szCs w:val="18"/>
        </w:rPr>
      </w:pPr>
      <w:r w:rsidRPr="00003113">
        <w:rPr>
          <w:rFonts w:ascii="Open Sans" w:hAnsi="Open Sans" w:cs="Open Sans"/>
          <w:szCs w:val="18"/>
        </w:rPr>
        <w:t>Totaalprijs leverancier X: € 100.000,-, inclusief BTW, leverancier X heeft de laagste prijs.</w:t>
      </w:r>
    </w:p>
    <w:p w14:paraId="14C09FC7" w14:textId="77777777" w:rsidR="003B7D82" w:rsidRPr="00003113" w:rsidRDefault="003B7D82" w:rsidP="003B7D82">
      <w:pPr>
        <w:rPr>
          <w:rFonts w:ascii="Open Sans" w:hAnsi="Open Sans" w:cs="Open Sans"/>
          <w:szCs w:val="18"/>
        </w:rPr>
      </w:pPr>
    </w:p>
    <w:p w14:paraId="3CBE4852" w14:textId="77777777" w:rsidR="003B7D82" w:rsidRPr="00003113" w:rsidRDefault="003B7D82" w:rsidP="003B7D82">
      <w:pPr>
        <w:rPr>
          <w:rFonts w:ascii="Open Sans" w:hAnsi="Open Sans" w:cs="Open Sans"/>
          <w:szCs w:val="18"/>
        </w:rPr>
      </w:pPr>
      <w:r w:rsidRPr="00003113">
        <w:rPr>
          <w:rFonts w:ascii="Open Sans" w:hAnsi="Open Sans" w:cs="Open Sans"/>
          <w:szCs w:val="18"/>
        </w:rPr>
        <w:t>Totaal prijs leverancier Y: € 110.000,- inclusief BTW</w:t>
      </w:r>
    </w:p>
    <w:p w14:paraId="6AE94003" w14:textId="77777777" w:rsidR="003B7D82" w:rsidRPr="00003113" w:rsidRDefault="003B7D82" w:rsidP="003B7D82">
      <w:pPr>
        <w:rPr>
          <w:rFonts w:ascii="Open Sans" w:hAnsi="Open Sans" w:cs="Open Sans"/>
          <w:szCs w:val="18"/>
        </w:rPr>
      </w:pPr>
      <w:r w:rsidRPr="00003113">
        <w:rPr>
          <w:rFonts w:ascii="Open Sans" w:hAnsi="Open Sans" w:cs="Open Sans"/>
          <w:szCs w:val="18"/>
        </w:rPr>
        <w:t>Verschil tussen leverancier X en Y: € 10.000,-, inclusief BTW</w:t>
      </w:r>
    </w:p>
    <w:p w14:paraId="1149A535" w14:textId="77777777" w:rsidR="003B7D82" w:rsidRPr="00003113" w:rsidRDefault="003B7D82" w:rsidP="003B7D82">
      <w:pPr>
        <w:rPr>
          <w:rFonts w:ascii="Open Sans" w:hAnsi="Open Sans" w:cs="Open Sans"/>
          <w:szCs w:val="18"/>
        </w:rPr>
      </w:pPr>
    </w:p>
    <w:p w14:paraId="5153AE4E" w14:textId="37E014D1" w:rsidR="003B7D82" w:rsidRPr="00003113" w:rsidRDefault="003B7D82" w:rsidP="003B7D82">
      <w:pPr>
        <w:rPr>
          <w:rFonts w:ascii="Open Sans" w:hAnsi="Open Sans" w:cs="Open Sans"/>
          <w:szCs w:val="18"/>
        </w:rPr>
      </w:pPr>
      <w:r w:rsidRPr="00003113">
        <w:rPr>
          <w:rFonts w:ascii="Open Sans" w:hAnsi="Open Sans" w:cs="Open Sans"/>
          <w:szCs w:val="18"/>
        </w:rPr>
        <w:t xml:space="preserve">Leverancier X krijgt het maximaal aantal van </w:t>
      </w:r>
      <w:r w:rsidR="00670ECF" w:rsidRPr="00003113">
        <w:rPr>
          <w:rFonts w:ascii="Open Sans" w:hAnsi="Open Sans" w:cs="Open Sans"/>
          <w:szCs w:val="18"/>
        </w:rPr>
        <w:t>200</w:t>
      </w:r>
      <w:r w:rsidRPr="00003113">
        <w:rPr>
          <w:rFonts w:ascii="Open Sans" w:hAnsi="Open Sans" w:cs="Open Sans"/>
          <w:szCs w:val="18"/>
        </w:rPr>
        <w:t>,00 punten.</w:t>
      </w:r>
    </w:p>
    <w:p w14:paraId="1252CE31" w14:textId="77777777" w:rsidR="003B7D82" w:rsidRPr="00003113" w:rsidRDefault="003B7D82" w:rsidP="003B7D82">
      <w:pPr>
        <w:rPr>
          <w:rFonts w:ascii="Open Sans" w:hAnsi="Open Sans" w:cs="Open Sans"/>
          <w:szCs w:val="18"/>
        </w:rPr>
      </w:pPr>
    </w:p>
    <w:p w14:paraId="0DBCD7D7" w14:textId="5CEAA73A" w:rsidR="003B7D82" w:rsidRPr="00003113" w:rsidRDefault="003B7D82" w:rsidP="003B7D82">
      <w:pPr>
        <w:rPr>
          <w:rFonts w:ascii="Open Sans" w:hAnsi="Open Sans" w:cs="Open Sans"/>
          <w:szCs w:val="18"/>
        </w:rPr>
      </w:pPr>
      <w:r w:rsidRPr="00003113">
        <w:rPr>
          <w:rFonts w:ascii="Open Sans" w:hAnsi="Open Sans" w:cs="Open Sans"/>
          <w:szCs w:val="18"/>
        </w:rPr>
        <w:t>Leverancier Y krijgt, 1</w:t>
      </w:r>
      <w:r w:rsidR="003A5A2A" w:rsidRPr="00003113">
        <w:rPr>
          <w:rFonts w:ascii="Open Sans" w:hAnsi="Open Sans" w:cs="Open Sans"/>
          <w:szCs w:val="18"/>
        </w:rPr>
        <w:t>80</w:t>
      </w:r>
      <w:r w:rsidRPr="00003113">
        <w:rPr>
          <w:rFonts w:ascii="Open Sans" w:hAnsi="Open Sans" w:cs="Open Sans"/>
          <w:szCs w:val="18"/>
        </w:rPr>
        <w:t>,00 punten, de berekening is als volgt:</w:t>
      </w:r>
    </w:p>
    <w:p w14:paraId="20B102C3" w14:textId="77777777" w:rsidR="003B7D82" w:rsidRPr="00003113" w:rsidRDefault="003B7D82" w:rsidP="003B7D82">
      <w:pPr>
        <w:rPr>
          <w:rFonts w:ascii="Open Sans" w:hAnsi="Open Sans" w:cs="Open Sans"/>
          <w:i/>
          <w:szCs w:val="18"/>
        </w:rPr>
      </w:pPr>
    </w:p>
    <w:p w14:paraId="41C3BA66" w14:textId="6AEF3BA5" w:rsidR="003B7D82" w:rsidRPr="00003113" w:rsidRDefault="00670ECF" w:rsidP="003B7D82">
      <w:pPr>
        <w:rPr>
          <w:rFonts w:ascii="Open Sans" w:hAnsi="Open Sans" w:cs="Open Sans"/>
          <w:i/>
          <w:szCs w:val="18"/>
        </w:rPr>
      </w:pPr>
      <w:r w:rsidRPr="00003113">
        <w:rPr>
          <w:rFonts w:ascii="Open Sans" w:hAnsi="Open Sans" w:cs="Open Sans"/>
          <w:i/>
          <w:szCs w:val="18"/>
        </w:rPr>
        <w:t>200</w:t>
      </w:r>
      <w:r w:rsidR="003B7D82" w:rsidRPr="00003113">
        <w:rPr>
          <w:rFonts w:ascii="Open Sans" w:hAnsi="Open Sans" w:cs="Open Sans"/>
          <w:i/>
          <w:szCs w:val="18"/>
        </w:rPr>
        <w:t xml:space="preserve"> maximaal te behalen punten -</w:t>
      </w:r>
      <w:r w:rsidR="00A8246E">
        <w:rPr>
          <w:rFonts w:ascii="Open Sans" w:hAnsi="Open Sans" w:cs="Open Sans"/>
          <w:i/>
          <w:szCs w:val="18"/>
        </w:rPr>
        <w:t xml:space="preserve"> </w:t>
      </w:r>
      <w:r w:rsidR="003B7D82" w:rsidRPr="00003113">
        <w:rPr>
          <w:rFonts w:ascii="Open Sans" w:hAnsi="Open Sans" w:cs="Open Sans"/>
          <w:i/>
          <w:szCs w:val="18"/>
        </w:rPr>
        <w:t xml:space="preserve">(10.000/ 100.000,- x </w:t>
      </w:r>
      <w:r w:rsidRPr="00003113">
        <w:rPr>
          <w:rFonts w:ascii="Open Sans" w:hAnsi="Open Sans" w:cs="Open Sans"/>
          <w:i/>
          <w:szCs w:val="18"/>
        </w:rPr>
        <w:t>200</w:t>
      </w:r>
      <w:r w:rsidR="003B7D82" w:rsidRPr="00003113">
        <w:rPr>
          <w:rFonts w:ascii="Open Sans" w:hAnsi="Open Sans" w:cs="Open Sans"/>
          <w:i/>
          <w:szCs w:val="18"/>
        </w:rPr>
        <w:t xml:space="preserve"> maximaal te behalen punten)  = 1</w:t>
      </w:r>
      <w:r w:rsidR="00B277C2" w:rsidRPr="00003113">
        <w:rPr>
          <w:rFonts w:ascii="Open Sans" w:hAnsi="Open Sans" w:cs="Open Sans"/>
          <w:i/>
          <w:szCs w:val="18"/>
        </w:rPr>
        <w:t>80</w:t>
      </w:r>
      <w:r w:rsidR="003B7D82" w:rsidRPr="00003113">
        <w:rPr>
          <w:rFonts w:ascii="Open Sans" w:hAnsi="Open Sans" w:cs="Open Sans"/>
          <w:i/>
          <w:szCs w:val="18"/>
        </w:rPr>
        <w:t>,00 punten (afgerond tot 2 cijfers achter de komma).</w:t>
      </w:r>
    </w:p>
    <w:p w14:paraId="0CD2A071" w14:textId="77777777" w:rsidR="003B7D82" w:rsidRPr="00003113" w:rsidRDefault="003B7D82" w:rsidP="003B7D82">
      <w:pPr>
        <w:rPr>
          <w:rFonts w:ascii="Open Sans" w:hAnsi="Open Sans" w:cs="Open Sans"/>
          <w:i/>
          <w:szCs w:val="18"/>
        </w:rPr>
      </w:pPr>
    </w:p>
    <w:p w14:paraId="0761CA2C" w14:textId="77777777" w:rsidR="003B7D82" w:rsidRPr="00003113" w:rsidRDefault="003B7D82" w:rsidP="003B7D82">
      <w:pPr>
        <w:rPr>
          <w:rFonts w:ascii="Open Sans" w:hAnsi="Open Sans" w:cs="Open Sans"/>
          <w:szCs w:val="18"/>
        </w:rPr>
      </w:pPr>
      <w:r w:rsidRPr="00003113">
        <w:rPr>
          <w:rFonts w:ascii="Open Sans" w:hAnsi="Open Sans" w:cs="Open Sans"/>
          <w:szCs w:val="18"/>
          <w:u w:val="single"/>
        </w:rPr>
        <w:t>B.</w:t>
      </w:r>
      <w:r w:rsidRPr="00003113">
        <w:rPr>
          <w:rFonts w:ascii="Open Sans" w:hAnsi="Open Sans" w:cs="Open Sans"/>
          <w:szCs w:val="18"/>
          <w:u w:val="single"/>
        </w:rPr>
        <w:tab/>
        <w:t>Voorbeeld met “0-“score en toelichting op de puntensystematiek</w:t>
      </w:r>
      <w:r w:rsidRPr="00003113">
        <w:rPr>
          <w:rFonts w:ascii="Open Sans" w:hAnsi="Open Sans" w:cs="Open Sans"/>
          <w:szCs w:val="18"/>
        </w:rPr>
        <w:t>:</w:t>
      </w:r>
    </w:p>
    <w:p w14:paraId="4D95B986" w14:textId="77777777" w:rsidR="003B7D82" w:rsidRPr="00003113" w:rsidRDefault="003B7D82" w:rsidP="003B7D82">
      <w:pPr>
        <w:rPr>
          <w:rFonts w:ascii="Open Sans" w:hAnsi="Open Sans" w:cs="Open Sans"/>
          <w:szCs w:val="18"/>
        </w:rPr>
      </w:pPr>
    </w:p>
    <w:p w14:paraId="03FB24B9" w14:textId="77777777" w:rsidR="003B7D82" w:rsidRPr="00003113" w:rsidRDefault="003B7D82" w:rsidP="003B7D82">
      <w:pPr>
        <w:rPr>
          <w:rFonts w:ascii="Open Sans" w:hAnsi="Open Sans" w:cs="Open Sans"/>
          <w:szCs w:val="18"/>
        </w:rPr>
      </w:pPr>
      <w:r w:rsidRPr="00003113">
        <w:rPr>
          <w:rFonts w:ascii="Open Sans" w:hAnsi="Open Sans" w:cs="Open Sans"/>
          <w:szCs w:val="18"/>
        </w:rPr>
        <w:t>Totaalprijs leverancier X: € 100.000,-, inclusief BTW, leverancier X heeft de laagste prijs.</w:t>
      </w:r>
    </w:p>
    <w:p w14:paraId="54BC74EB" w14:textId="77777777" w:rsidR="003B7D82" w:rsidRPr="00003113" w:rsidRDefault="003B7D82" w:rsidP="003B7D82">
      <w:pPr>
        <w:rPr>
          <w:rFonts w:ascii="Open Sans" w:hAnsi="Open Sans" w:cs="Open Sans"/>
          <w:szCs w:val="18"/>
        </w:rPr>
      </w:pPr>
    </w:p>
    <w:p w14:paraId="5CDE3F8C" w14:textId="77777777" w:rsidR="003B7D82" w:rsidRPr="00003113" w:rsidRDefault="003B7D82" w:rsidP="003B7D82">
      <w:pPr>
        <w:rPr>
          <w:rFonts w:ascii="Open Sans" w:hAnsi="Open Sans" w:cs="Open Sans"/>
          <w:szCs w:val="18"/>
        </w:rPr>
      </w:pPr>
      <w:r w:rsidRPr="00003113">
        <w:rPr>
          <w:rFonts w:ascii="Open Sans" w:hAnsi="Open Sans" w:cs="Open Sans"/>
          <w:szCs w:val="18"/>
        </w:rPr>
        <w:t>Totaal prijs leverancier Y: € 220.000,-, inclusief BTW</w:t>
      </w:r>
    </w:p>
    <w:p w14:paraId="5538D871" w14:textId="77777777" w:rsidR="003B7D82" w:rsidRPr="00003113" w:rsidRDefault="003B7D82" w:rsidP="003B7D82">
      <w:pPr>
        <w:rPr>
          <w:rFonts w:ascii="Open Sans" w:hAnsi="Open Sans" w:cs="Open Sans"/>
          <w:szCs w:val="18"/>
        </w:rPr>
      </w:pPr>
      <w:r w:rsidRPr="00003113">
        <w:rPr>
          <w:rFonts w:ascii="Open Sans" w:hAnsi="Open Sans" w:cs="Open Sans"/>
          <w:szCs w:val="18"/>
        </w:rPr>
        <w:t>Verschil tussen leverancier X en Y: € 120.000,-, inclusief BTW</w:t>
      </w:r>
    </w:p>
    <w:p w14:paraId="00D44730" w14:textId="77777777" w:rsidR="003B7D82" w:rsidRPr="00003113" w:rsidRDefault="003B7D82" w:rsidP="003B7D82">
      <w:pPr>
        <w:rPr>
          <w:rFonts w:ascii="Open Sans" w:hAnsi="Open Sans" w:cs="Open Sans"/>
          <w:szCs w:val="18"/>
        </w:rPr>
      </w:pPr>
    </w:p>
    <w:p w14:paraId="6ABBB1A2" w14:textId="31F2A6CC" w:rsidR="003B7D82" w:rsidRPr="00003113" w:rsidRDefault="003B7D82" w:rsidP="003B7D82">
      <w:pPr>
        <w:rPr>
          <w:rFonts w:ascii="Open Sans" w:hAnsi="Open Sans" w:cs="Open Sans"/>
          <w:szCs w:val="18"/>
        </w:rPr>
      </w:pPr>
      <w:r w:rsidRPr="00003113">
        <w:rPr>
          <w:rFonts w:ascii="Open Sans" w:hAnsi="Open Sans" w:cs="Open Sans"/>
          <w:szCs w:val="18"/>
        </w:rPr>
        <w:t xml:space="preserve">Leverancier X krijgt het maximaal aantal van </w:t>
      </w:r>
      <w:r w:rsidR="00661C38" w:rsidRPr="00003113">
        <w:rPr>
          <w:rFonts w:ascii="Open Sans" w:hAnsi="Open Sans" w:cs="Open Sans"/>
          <w:szCs w:val="18"/>
        </w:rPr>
        <w:t>200</w:t>
      </w:r>
      <w:r w:rsidRPr="00003113">
        <w:rPr>
          <w:rFonts w:ascii="Open Sans" w:hAnsi="Open Sans" w:cs="Open Sans"/>
          <w:szCs w:val="18"/>
        </w:rPr>
        <w:t>,00 punten.</w:t>
      </w:r>
    </w:p>
    <w:p w14:paraId="3D9A92B5" w14:textId="77777777" w:rsidR="003B7D82" w:rsidRPr="00003113" w:rsidRDefault="003B7D82" w:rsidP="003B7D82">
      <w:pPr>
        <w:rPr>
          <w:rFonts w:ascii="Open Sans" w:hAnsi="Open Sans" w:cs="Open Sans"/>
          <w:szCs w:val="18"/>
        </w:rPr>
      </w:pPr>
    </w:p>
    <w:p w14:paraId="6DFAFC8C" w14:textId="77777777" w:rsidR="003B7D82" w:rsidRPr="00003113" w:rsidRDefault="003B7D82" w:rsidP="003B7D82">
      <w:pPr>
        <w:rPr>
          <w:rFonts w:ascii="Open Sans" w:hAnsi="Open Sans" w:cs="Open Sans"/>
          <w:szCs w:val="18"/>
        </w:rPr>
      </w:pPr>
      <w:r w:rsidRPr="00003113">
        <w:rPr>
          <w:rFonts w:ascii="Open Sans" w:hAnsi="Open Sans" w:cs="Open Sans"/>
          <w:szCs w:val="18"/>
        </w:rPr>
        <w:t>Leverancier Y krijgt, 0,00 punten, de berekening is als volgt:</w:t>
      </w:r>
    </w:p>
    <w:p w14:paraId="50B77C0C" w14:textId="77777777" w:rsidR="003B7D82" w:rsidRPr="00003113" w:rsidRDefault="003B7D82" w:rsidP="003B7D82">
      <w:pPr>
        <w:rPr>
          <w:rFonts w:ascii="Open Sans" w:hAnsi="Open Sans" w:cs="Open Sans"/>
          <w:i/>
          <w:szCs w:val="18"/>
        </w:rPr>
      </w:pPr>
    </w:p>
    <w:p w14:paraId="6AD7D2AB" w14:textId="40D1E4AD" w:rsidR="003B7D82" w:rsidRPr="00035621" w:rsidRDefault="00661C38" w:rsidP="00035621">
      <w:pPr>
        <w:rPr>
          <w:rFonts w:ascii="Arial" w:hAnsi="Arial" w:cs="Arial"/>
          <w:i/>
          <w:szCs w:val="18"/>
        </w:rPr>
      </w:pPr>
      <w:r w:rsidRPr="00003113">
        <w:rPr>
          <w:rFonts w:ascii="Open Sans" w:hAnsi="Open Sans" w:cs="Open Sans"/>
          <w:i/>
          <w:szCs w:val="18"/>
        </w:rPr>
        <w:t>200</w:t>
      </w:r>
      <w:r w:rsidR="003B7D82" w:rsidRPr="00003113">
        <w:rPr>
          <w:rFonts w:ascii="Open Sans" w:hAnsi="Open Sans" w:cs="Open Sans"/>
          <w:i/>
          <w:szCs w:val="18"/>
        </w:rPr>
        <w:t xml:space="preserve"> maximaal te behalen punten -</w:t>
      </w:r>
      <w:r w:rsidR="00A8246E">
        <w:rPr>
          <w:rFonts w:ascii="Open Sans" w:hAnsi="Open Sans" w:cs="Open Sans"/>
          <w:i/>
          <w:szCs w:val="18"/>
        </w:rPr>
        <w:t xml:space="preserve"> </w:t>
      </w:r>
      <w:r w:rsidR="003B7D82" w:rsidRPr="00003113">
        <w:rPr>
          <w:rFonts w:ascii="Open Sans" w:hAnsi="Open Sans" w:cs="Open Sans"/>
          <w:i/>
          <w:szCs w:val="18"/>
        </w:rPr>
        <w:t xml:space="preserve">(120.000,- / 100.000,- x </w:t>
      </w:r>
      <w:r w:rsidRPr="00003113">
        <w:rPr>
          <w:rFonts w:ascii="Open Sans" w:hAnsi="Open Sans" w:cs="Open Sans"/>
          <w:i/>
          <w:szCs w:val="18"/>
        </w:rPr>
        <w:t xml:space="preserve">200 </w:t>
      </w:r>
      <w:r w:rsidR="003B7D82" w:rsidRPr="00003113">
        <w:rPr>
          <w:rFonts w:ascii="Open Sans" w:hAnsi="Open Sans" w:cs="Open Sans"/>
          <w:i/>
          <w:szCs w:val="18"/>
        </w:rPr>
        <w:t>maximaal te behalen punten)  = -</w:t>
      </w:r>
      <w:r w:rsidR="002632BF" w:rsidRPr="00003113">
        <w:rPr>
          <w:rFonts w:ascii="Open Sans" w:hAnsi="Open Sans" w:cs="Open Sans"/>
          <w:i/>
          <w:szCs w:val="18"/>
        </w:rPr>
        <w:t>40</w:t>
      </w:r>
      <w:r w:rsidR="003B7D82" w:rsidRPr="00003113">
        <w:rPr>
          <w:rFonts w:ascii="Open Sans" w:hAnsi="Open Sans" w:cs="Open Sans"/>
          <w:i/>
          <w:szCs w:val="18"/>
        </w:rPr>
        <w:t>,00 punten (afgerond tot 2 cijfers achter de komma), dit is een negatieve score, een negatieve score krijgt de minimale score van 0,00.</w:t>
      </w:r>
      <w:r w:rsidR="003B7D82" w:rsidRPr="000E0E42">
        <w:rPr>
          <w:rFonts w:ascii="Arial" w:hAnsi="Arial" w:cs="Arial"/>
          <w:b/>
          <w:bCs/>
          <w:kern w:val="32"/>
          <w:szCs w:val="18"/>
        </w:rPr>
        <w:br w:type="page"/>
      </w:r>
      <w:r w:rsidR="003B7D82" w:rsidRPr="00001765">
        <w:rPr>
          <w:rStyle w:val="BUASIntroductionTitleChar"/>
        </w:rPr>
        <w:t>Standaardformulieren en bijlagen</w:t>
      </w:r>
    </w:p>
    <w:p w14:paraId="74B9C814" w14:textId="77777777" w:rsidR="003B7D82" w:rsidRPr="000E0E42" w:rsidRDefault="003B7D82" w:rsidP="003B7D82">
      <w:pPr>
        <w:rPr>
          <w:rFonts w:ascii="Arial" w:hAnsi="Arial" w:cs="Arial"/>
          <w:szCs w:val="18"/>
          <w:highlight w:val="yellow"/>
        </w:rPr>
      </w:pPr>
    </w:p>
    <w:p w14:paraId="163D9F14" w14:textId="748CB644" w:rsidR="003B7D82" w:rsidRPr="00003113" w:rsidRDefault="003B7D82" w:rsidP="003B7D82">
      <w:pPr>
        <w:rPr>
          <w:rFonts w:ascii="Open Sans" w:hAnsi="Open Sans" w:cs="Open Sans"/>
          <w:szCs w:val="18"/>
        </w:rPr>
      </w:pPr>
      <w:r w:rsidRPr="00003113">
        <w:rPr>
          <w:rFonts w:ascii="Open Sans" w:hAnsi="Open Sans" w:cs="Open Sans"/>
          <w:szCs w:val="18"/>
        </w:rPr>
        <w:t xml:space="preserve">De volgende </w:t>
      </w:r>
      <w:r w:rsidR="00DF6241" w:rsidRPr="00003113">
        <w:rPr>
          <w:rFonts w:ascii="Open Sans" w:hAnsi="Open Sans" w:cs="Open Sans"/>
          <w:szCs w:val="18"/>
        </w:rPr>
        <w:t>Standaardformulier</w:t>
      </w:r>
      <w:r w:rsidRPr="00003113">
        <w:rPr>
          <w:rFonts w:ascii="Open Sans" w:hAnsi="Open Sans" w:cs="Open Sans"/>
          <w:szCs w:val="18"/>
        </w:rPr>
        <w:t xml:space="preserve">en en bijlagen maken een integraal onderdeel uit van deze </w:t>
      </w:r>
      <w:r w:rsidR="002030B3" w:rsidRPr="00003113">
        <w:rPr>
          <w:rFonts w:ascii="Open Sans" w:hAnsi="Open Sans" w:cs="Open Sans"/>
          <w:szCs w:val="18"/>
        </w:rPr>
        <w:t>Aanbestedingsdocument</w:t>
      </w:r>
      <w:r w:rsidRPr="00003113">
        <w:rPr>
          <w:rFonts w:ascii="Open Sans" w:hAnsi="Open Sans" w:cs="Open Sans"/>
          <w:szCs w:val="18"/>
        </w:rPr>
        <w:t xml:space="preserve">. Zij zijn met het </w:t>
      </w:r>
      <w:r w:rsidR="002030B3" w:rsidRPr="00003113">
        <w:rPr>
          <w:rFonts w:ascii="Open Sans" w:hAnsi="Open Sans" w:cs="Open Sans"/>
          <w:szCs w:val="18"/>
        </w:rPr>
        <w:t>Aanbestedingsdocument</w:t>
      </w:r>
      <w:r w:rsidRPr="00003113">
        <w:rPr>
          <w:rFonts w:ascii="Open Sans" w:hAnsi="Open Sans" w:cs="Open Sans"/>
          <w:szCs w:val="18"/>
        </w:rPr>
        <w:t xml:space="preserve"> </w:t>
      </w:r>
      <w:r w:rsidR="00B57A65" w:rsidRPr="00003113">
        <w:rPr>
          <w:rFonts w:ascii="Open Sans" w:hAnsi="Open Sans" w:cs="Open Sans"/>
          <w:szCs w:val="18"/>
        </w:rPr>
        <w:t>gepubliceerd</w:t>
      </w:r>
      <w:r w:rsidRPr="00003113">
        <w:rPr>
          <w:rFonts w:ascii="Open Sans" w:hAnsi="Open Sans" w:cs="Open Sans"/>
          <w:szCs w:val="18"/>
        </w:rPr>
        <w:t>.</w:t>
      </w:r>
    </w:p>
    <w:p w14:paraId="550C86D3" w14:textId="77777777" w:rsidR="003B7D82" w:rsidRPr="00003113" w:rsidRDefault="003B7D82" w:rsidP="003B7D82">
      <w:pPr>
        <w:rPr>
          <w:rFonts w:ascii="Open Sans" w:hAnsi="Open Sans" w:cs="Open Sans"/>
          <w:szCs w:val="18"/>
        </w:rPr>
      </w:pPr>
    </w:p>
    <w:p w14:paraId="5C9D2E35" w14:textId="77777777" w:rsidR="003B7D82" w:rsidRPr="00003113" w:rsidRDefault="003B7D82" w:rsidP="003B7D82">
      <w:pPr>
        <w:rPr>
          <w:rFonts w:ascii="Open Sans" w:hAnsi="Open Sans" w:cs="Open Sans"/>
          <w:szCs w:val="18"/>
          <w:u w:val="single"/>
        </w:rPr>
      </w:pPr>
      <w:r w:rsidRPr="00003113">
        <w:rPr>
          <w:rFonts w:ascii="Open Sans" w:hAnsi="Open Sans" w:cs="Open Sans"/>
          <w:szCs w:val="18"/>
          <w:u w:val="single"/>
        </w:rPr>
        <w:t>Standaardformulieren:</w:t>
      </w:r>
    </w:p>
    <w:p w14:paraId="15029421" w14:textId="77777777" w:rsidR="003B7D82" w:rsidRPr="00003113" w:rsidRDefault="003B7D82" w:rsidP="003B7D82">
      <w:pPr>
        <w:rPr>
          <w:rFonts w:ascii="Open Sans" w:hAnsi="Open Sans" w:cs="Open Sans"/>
          <w:szCs w:val="18"/>
        </w:rPr>
      </w:pPr>
      <w:r w:rsidRPr="00003113">
        <w:rPr>
          <w:rFonts w:ascii="Open Sans" w:hAnsi="Open Sans" w:cs="Open Sans"/>
          <w:szCs w:val="18"/>
        </w:rPr>
        <w:t>Standaardformulier 1: Uniform Europees Aanbestedingsdocument</w:t>
      </w:r>
    </w:p>
    <w:p w14:paraId="1EF9668B" w14:textId="77777777" w:rsidR="003B7D82" w:rsidRPr="00003113" w:rsidRDefault="003B7D82" w:rsidP="003B7D82">
      <w:pPr>
        <w:rPr>
          <w:rFonts w:ascii="Open Sans" w:hAnsi="Open Sans" w:cs="Open Sans"/>
          <w:szCs w:val="18"/>
        </w:rPr>
      </w:pPr>
      <w:r w:rsidRPr="00003113">
        <w:rPr>
          <w:rFonts w:ascii="Open Sans" w:hAnsi="Open Sans" w:cs="Open Sans"/>
          <w:szCs w:val="18"/>
        </w:rPr>
        <w:t>Standaardformulier 2: Wensen en uitwerking</w:t>
      </w:r>
    </w:p>
    <w:p w14:paraId="60DFB0F2" w14:textId="54A6D24E" w:rsidR="003B7D82" w:rsidRPr="00003113" w:rsidRDefault="003B7D82" w:rsidP="003B7D82">
      <w:pPr>
        <w:rPr>
          <w:rFonts w:ascii="Open Sans" w:hAnsi="Open Sans" w:cs="Open Sans"/>
          <w:szCs w:val="18"/>
        </w:rPr>
      </w:pPr>
      <w:r w:rsidRPr="00003113">
        <w:rPr>
          <w:rFonts w:ascii="Open Sans" w:hAnsi="Open Sans" w:cs="Open Sans"/>
          <w:szCs w:val="18"/>
        </w:rPr>
        <w:t>Standaardformulier 3: Prijzenblad</w:t>
      </w:r>
    </w:p>
    <w:p w14:paraId="00941493" w14:textId="77777777" w:rsidR="003B7D82" w:rsidRPr="00003113" w:rsidRDefault="003B7D82" w:rsidP="003B7D82">
      <w:pPr>
        <w:rPr>
          <w:rFonts w:ascii="Open Sans" w:hAnsi="Open Sans" w:cs="Open Sans"/>
          <w:szCs w:val="18"/>
        </w:rPr>
      </w:pPr>
      <w:r w:rsidRPr="00003113">
        <w:rPr>
          <w:rFonts w:ascii="Open Sans" w:hAnsi="Open Sans" w:cs="Open Sans"/>
          <w:szCs w:val="18"/>
        </w:rPr>
        <w:t xml:space="preserve">Standaardformulier 4: </w:t>
      </w:r>
      <w:proofErr w:type="spellStart"/>
      <w:r w:rsidRPr="00003113">
        <w:rPr>
          <w:rFonts w:ascii="Open Sans" w:hAnsi="Open Sans" w:cs="Open Sans"/>
          <w:szCs w:val="18"/>
        </w:rPr>
        <w:t>Concept-Overeenkomst</w:t>
      </w:r>
      <w:proofErr w:type="spellEnd"/>
    </w:p>
    <w:p w14:paraId="4BE60B04" w14:textId="77777777" w:rsidR="003B7D82" w:rsidRDefault="003B7D82" w:rsidP="003B7D82">
      <w:pPr>
        <w:rPr>
          <w:rFonts w:ascii="Open Sans" w:hAnsi="Open Sans" w:cs="Open Sans"/>
          <w:szCs w:val="18"/>
        </w:rPr>
      </w:pPr>
      <w:r w:rsidRPr="00003113">
        <w:rPr>
          <w:rFonts w:ascii="Open Sans" w:hAnsi="Open Sans" w:cs="Open Sans"/>
          <w:szCs w:val="18"/>
        </w:rPr>
        <w:t>Standaardformulier 5: Vragen- en opmerkingenformulier</w:t>
      </w:r>
    </w:p>
    <w:p w14:paraId="3F429115" w14:textId="1DCAFB9F" w:rsidR="008F7222" w:rsidRPr="00003113" w:rsidRDefault="008F7222" w:rsidP="003B7D82">
      <w:pPr>
        <w:rPr>
          <w:rFonts w:ascii="Open Sans" w:hAnsi="Open Sans" w:cs="Open Sans"/>
          <w:szCs w:val="18"/>
        </w:rPr>
      </w:pPr>
      <w:r>
        <w:rPr>
          <w:rFonts w:ascii="Open Sans" w:hAnsi="Open Sans" w:cs="Open Sans"/>
          <w:szCs w:val="18"/>
        </w:rPr>
        <w:t>Standaardformulier 6: Referenties</w:t>
      </w:r>
    </w:p>
    <w:p w14:paraId="53417A76" w14:textId="77777777" w:rsidR="003B7D82" w:rsidRPr="00003113" w:rsidRDefault="003B7D82" w:rsidP="003B7D82">
      <w:pPr>
        <w:rPr>
          <w:rFonts w:ascii="Open Sans" w:hAnsi="Open Sans" w:cs="Open Sans"/>
          <w:szCs w:val="18"/>
        </w:rPr>
      </w:pPr>
    </w:p>
    <w:p w14:paraId="1203D64A" w14:textId="77777777" w:rsidR="003B7D82" w:rsidRPr="00003113" w:rsidRDefault="003B7D82" w:rsidP="003B7D82">
      <w:pPr>
        <w:rPr>
          <w:rFonts w:ascii="Open Sans" w:hAnsi="Open Sans" w:cs="Open Sans"/>
          <w:szCs w:val="18"/>
          <w:u w:val="single"/>
        </w:rPr>
      </w:pPr>
      <w:r w:rsidRPr="00003113">
        <w:rPr>
          <w:rFonts w:ascii="Open Sans" w:hAnsi="Open Sans" w:cs="Open Sans"/>
          <w:szCs w:val="18"/>
          <w:u w:val="single"/>
        </w:rPr>
        <w:t>Bijlagen:</w:t>
      </w:r>
    </w:p>
    <w:p w14:paraId="38408B0F" w14:textId="77777777" w:rsidR="003B7D82" w:rsidRPr="00003113" w:rsidRDefault="003B7D82" w:rsidP="003B7D82">
      <w:pPr>
        <w:rPr>
          <w:rFonts w:ascii="Open Sans" w:hAnsi="Open Sans" w:cs="Open Sans"/>
          <w:szCs w:val="18"/>
        </w:rPr>
      </w:pPr>
      <w:r w:rsidRPr="00003113">
        <w:rPr>
          <w:rFonts w:ascii="Open Sans" w:hAnsi="Open Sans" w:cs="Open Sans"/>
          <w:szCs w:val="18"/>
        </w:rPr>
        <w:t>Bijlage 1 Klachtenprocedure</w:t>
      </w:r>
    </w:p>
    <w:p w14:paraId="2FB66D2C" w14:textId="4A26553D" w:rsidR="003B7D82" w:rsidRPr="00003113" w:rsidRDefault="00317D70" w:rsidP="003B7D82">
      <w:pPr>
        <w:rPr>
          <w:rFonts w:ascii="Open Sans" w:hAnsi="Open Sans" w:cs="Open Sans"/>
          <w:szCs w:val="18"/>
        </w:rPr>
      </w:pPr>
      <w:r w:rsidRPr="00003113">
        <w:rPr>
          <w:rFonts w:ascii="Open Sans" w:hAnsi="Open Sans" w:cs="Open Sans"/>
          <w:szCs w:val="18"/>
        </w:rPr>
        <w:t xml:space="preserve">Bijlage </w:t>
      </w:r>
      <w:r w:rsidR="006D5CBD" w:rsidRPr="00003113">
        <w:rPr>
          <w:rFonts w:ascii="Open Sans" w:hAnsi="Open Sans" w:cs="Open Sans"/>
          <w:szCs w:val="18"/>
        </w:rPr>
        <w:t>2</w:t>
      </w:r>
      <w:r w:rsidR="00082123" w:rsidRPr="00003113">
        <w:rPr>
          <w:rFonts w:ascii="Open Sans" w:hAnsi="Open Sans" w:cs="Open Sans"/>
          <w:szCs w:val="18"/>
        </w:rPr>
        <w:t xml:space="preserve"> </w:t>
      </w:r>
      <w:r w:rsidR="00B415B2" w:rsidRPr="00003113">
        <w:rPr>
          <w:rFonts w:ascii="Open Sans" w:hAnsi="Open Sans" w:cs="Open Sans"/>
          <w:szCs w:val="18"/>
        </w:rPr>
        <w:t xml:space="preserve">Concept </w:t>
      </w:r>
      <w:r w:rsidR="00082123" w:rsidRPr="00003113">
        <w:rPr>
          <w:rFonts w:ascii="Open Sans" w:hAnsi="Open Sans" w:cs="Open Sans"/>
          <w:szCs w:val="18"/>
        </w:rPr>
        <w:t>Verwerkerso</w:t>
      </w:r>
      <w:r w:rsidR="002030B3" w:rsidRPr="00003113">
        <w:rPr>
          <w:rFonts w:ascii="Open Sans" w:hAnsi="Open Sans" w:cs="Open Sans"/>
          <w:szCs w:val="18"/>
        </w:rPr>
        <w:t>vereenkomst</w:t>
      </w:r>
    </w:p>
    <w:p w14:paraId="324F5A17" w14:textId="3BA0F21B" w:rsidR="00330011" w:rsidRPr="00003113" w:rsidRDefault="003B7D82" w:rsidP="003B7D82">
      <w:pPr>
        <w:rPr>
          <w:rFonts w:ascii="Open Sans" w:hAnsi="Open Sans" w:cs="Open Sans"/>
          <w:szCs w:val="18"/>
        </w:rPr>
      </w:pPr>
      <w:r w:rsidRPr="00003113">
        <w:rPr>
          <w:rFonts w:ascii="Open Sans" w:hAnsi="Open Sans" w:cs="Open Sans"/>
          <w:szCs w:val="18"/>
        </w:rPr>
        <w:t xml:space="preserve">Bijlage </w:t>
      </w:r>
      <w:r w:rsidR="006D5CBD" w:rsidRPr="00003113">
        <w:rPr>
          <w:rFonts w:ascii="Open Sans" w:hAnsi="Open Sans" w:cs="Open Sans"/>
          <w:szCs w:val="18"/>
        </w:rPr>
        <w:t>3</w:t>
      </w:r>
      <w:r w:rsidRPr="00003113">
        <w:rPr>
          <w:rFonts w:ascii="Open Sans" w:hAnsi="Open Sans" w:cs="Open Sans"/>
          <w:szCs w:val="18"/>
        </w:rPr>
        <w:t xml:space="preserve"> </w:t>
      </w:r>
      <w:r w:rsidR="007F58E3" w:rsidRPr="00003113">
        <w:rPr>
          <w:rFonts w:ascii="Open Sans" w:hAnsi="Open Sans" w:cs="Open Sans"/>
          <w:szCs w:val="18"/>
        </w:rPr>
        <w:t xml:space="preserve">Inkoopvoorwaarden </w:t>
      </w:r>
      <w:r w:rsidRPr="00003113">
        <w:rPr>
          <w:rFonts w:ascii="Open Sans" w:hAnsi="Open Sans" w:cs="Open Sans"/>
          <w:szCs w:val="18"/>
        </w:rPr>
        <w:t>ARBIT-201</w:t>
      </w:r>
      <w:r w:rsidR="00330011" w:rsidRPr="00003113">
        <w:rPr>
          <w:rFonts w:ascii="Open Sans" w:hAnsi="Open Sans" w:cs="Open Sans"/>
          <w:szCs w:val="18"/>
        </w:rPr>
        <w:t>8</w:t>
      </w:r>
    </w:p>
    <w:p w14:paraId="04870CB3" w14:textId="2874D3B2" w:rsidR="003B7D82" w:rsidRPr="00003113" w:rsidRDefault="003B7D82" w:rsidP="003B7D82">
      <w:pPr>
        <w:rPr>
          <w:rFonts w:ascii="Open Sans" w:hAnsi="Open Sans" w:cs="Open Sans"/>
          <w:szCs w:val="18"/>
        </w:rPr>
      </w:pPr>
      <w:r w:rsidRPr="00003113">
        <w:rPr>
          <w:rFonts w:ascii="Open Sans" w:hAnsi="Open Sans" w:cs="Open Sans"/>
          <w:szCs w:val="18"/>
        </w:rPr>
        <w:t xml:space="preserve">Bijlage </w:t>
      </w:r>
      <w:r w:rsidR="00287B40" w:rsidRPr="00003113">
        <w:rPr>
          <w:rFonts w:ascii="Open Sans" w:hAnsi="Open Sans" w:cs="Open Sans"/>
          <w:szCs w:val="18"/>
        </w:rPr>
        <w:t>4</w:t>
      </w:r>
      <w:r w:rsidRPr="00003113">
        <w:rPr>
          <w:rFonts w:ascii="Open Sans" w:hAnsi="Open Sans" w:cs="Open Sans"/>
          <w:szCs w:val="18"/>
        </w:rPr>
        <w:t xml:space="preserve"> Programma van eisen</w:t>
      </w:r>
    </w:p>
    <w:p w14:paraId="0E272AD0" w14:textId="24EA1DFF" w:rsidR="00E23B91" w:rsidRPr="00003113" w:rsidRDefault="003B7D82" w:rsidP="003B7D82">
      <w:pPr>
        <w:rPr>
          <w:rFonts w:ascii="Open Sans" w:hAnsi="Open Sans" w:cs="Open Sans"/>
          <w:szCs w:val="18"/>
        </w:rPr>
      </w:pPr>
      <w:r w:rsidRPr="00003113">
        <w:rPr>
          <w:rFonts w:ascii="Open Sans" w:hAnsi="Open Sans" w:cs="Open Sans"/>
          <w:szCs w:val="18"/>
        </w:rPr>
        <w:t xml:space="preserve">Bijlage </w:t>
      </w:r>
      <w:r w:rsidR="00287B40" w:rsidRPr="00003113">
        <w:rPr>
          <w:rFonts w:ascii="Open Sans" w:hAnsi="Open Sans" w:cs="Open Sans"/>
          <w:szCs w:val="18"/>
        </w:rPr>
        <w:t>5</w:t>
      </w:r>
      <w:r w:rsidRPr="00003113">
        <w:rPr>
          <w:rFonts w:ascii="Open Sans" w:hAnsi="Open Sans" w:cs="Open Sans"/>
          <w:szCs w:val="18"/>
        </w:rPr>
        <w:t xml:space="preserve"> </w:t>
      </w:r>
      <w:proofErr w:type="spellStart"/>
      <w:r w:rsidRPr="00003113">
        <w:rPr>
          <w:rFonts w:ascii="Open Sans" w:hAnsi="Open Sans" w:cs="Open Sans"/>
          <w:szCs w:val="18"/>
        </w:rPr>
        <w:t>Use</w:t>
      </w:r>
      <w:proofErr w:type="spellEnd"/>
      <w:r w:rsidRPr="00003113">
        <w:rPr>
          <w:rFonts w:ascii="Open Sans" w:hAnsi="Open Sans" w:cs="Open Sans"/>
          <w:szCs w:val="18"/>
        </w:rPr>
        <w:t xml:space="preserve"> cases </w:t>
      </w:r>
    </w:p>
    <w:p w14:paraId="7D98B588" w14:textId="4A51C5DF" w:rsidR="003B7D82" w:rsidRPr="00003113" w:rsidRDefault="00D951EF" w:rsidP="00F231F3">
      <w:pPr>
        <w:rPr>
          <w:rFonts w:ascii="Open Sans" w:hAnsi="Open Sans" w:cs="Open Sans"/>
          <w:szCs w:val="18"/>
        </w:rPr>
      </w:pPr>
      <w:r w:rsidRPr="00003113">
        <w:rPr>
          <w:rFonts w:ascii="Open Sans" w:hAnsi="Open Sans" w:cs="Open Sans"/>
          <w:szCs w:val="18"/>
        </w:rPr>
        <w:t xml:space="preserve">Bijlage </w:t>
      </w:r>
      <w:r w:rsidR="00287B40" w:rsidRPr="00003113">
        <w:rPr>
          <w:rFonts w:ascii="Open Sans" w:hAnsi="Open Sans" w:cs="Open Sans"/>
          <w:szCs w:val="18"/>
        </w:rPr>
        <w:t>6</w:t>
      </w:r>
      <w:r w:rsidRPr="00003113">
        <w:rPr>
          <w:rFonts w:ascii="Open Sans" w:hAnsi="Open Sans" w:cs="Open Sans"/>
          <w:szCs w:val="18"/>
        </w:rPr>
        <w:t xml:space="preserve"> SURF model DLO</w:t>
      </w:r>
    </w:p>
    <w:p w14:paraId="3E20D6D3" w14:textId="4604DBAE" w:rsidR="00732707" w:rsidRDefault="00732707" w:rsidP="00F231F3">
      <w:pPr>
        <w:rPr>
          <w:rFonts w:ascii="Open Sans" w:hAnsi="Open Sans" w:cs="Open Sans"/>
          <w:szCs w:val="18"/>
        </w:rPr>
      </w:pPr>
      <w:r w:rsidRPr="00003113">
        <w:rPr>
          <w:rFonts w:ascii="Open Sans" w:hAnsi="Open Sans" w:cs="Open Sans"/>
          <w:szCs w:val="18"/>
        </w:rPr>
        <w:t>Bijlage 7</w:t>
      </w:r>
      <w:r w:rsidR="00D42C3F">
        <w:rPr>
          <w:rFonts w:ascii="Open Sans" w:hAnsi="Open Sans" w:cs="Open Sans"/>
          <w:szCs w:val="18"/>
        </w:rPr>
        <w:t>a</w:t>
      </w:r>
      <w:r w:rsidRPr="00003113">
        <w:rPr>
          <w:rFonts w:ascii="Open Sans" w:hAnsi="Open Sans" w:cs="Open Sans"/>
          <w:szCs w:val="18"/>
        </w:rPr>
        <w:t xml:space="preserve"> Toelichting </w:t>
      </w:r>
      <w:r w:rsidR="00FE59FB" w:rsidRPr="00003113">
        <w:rPr>
          <w:rFonts w:ascii="Open Sans" w:hAnsi="Open Sans" w:cs="Open Sans"/>
          <w:szCs w:val="18"/>
        </w:rPr>
        <w:t>ARBIT-2018</w:t>
      </w:r>
    </w:p>
    <w:p w14:paraId="4C1ABA76" w14:textId="77F5E8E8" w:rsidR="005B5755" w:rsidRDefault="005B5755" w:rsidP="00F231F3">
      <w:pPr>
        <w:rPr>
          <w:rFonts w:ascii="Open Sans" w:hAnsi="Open Sans" w:cs="Open Sans"/>
          <w:szCs w:val="18"/>
        </w:rPr>
      </w:pPr>
      <w:r>
        <w:rPr>
          <w:rFonts w:ascii="Open Sans" w:hAnsi="Open Sans" w:cs="Open Sans"/>
          <w:szCs w:val="18"/>
        </w:rPr>
        <w:t>Bijlage 7b ARBIT-2018 English</w:t>
      </w:r>
    </w:p>
    <w:p w14:paraId="2A6A4E21" w14:textId="12E4A913" w:rsidR="005B5755" w:rsidRPr="00B15E5A" w:rsidRDefault="005B5755" w:rsidP="00F231F3">
      <w:pPr>
        <w:rPr>
          <w:rFonts w:ascii="Open Sans" w:hAnsi="Open Sans" w:cs="Open Sans"/>
          <w:szCs w:val="18"/>
        </w:rPr>
      </w:pPr>
      <w:r w:rsidRPr="00B15E5A">
        <w:rPr>
          <w:rFonts w:ascii="Open Sans" w:hAnsi="Open Sans" w:cs="Open Sans"/>
          <w:szCs w:val="18"/>
        </w:rPr>
        <w:t xml:space="preserve">Bijlage 7c ARBIT-2018 </w:t>
      </w:r>
      <w:proofErr w:type="spellStart"/>
      <w:r w:rsidRPr="00B15E5A">
        <w:rPr>
          <w:rFonts w:ascii="Open Sans" w:hAnsi="Open Sans" w:cs="Open Sans"/>
          <w:szCs w:val="18"/>
        </w:rPr>
        <w:t>Explanatory</w:t>
      </w:r>
      <w:proofErr w:type="spellEnd"/>
      <w:r w:rsidRPr="00B15E5A">
        <w:rPr>
          <w:rFonts w:ascii="Open Sans" w:hAnsi="Open Sans" w:cs="Open Sans"/>
          <w:szCs w:val="18"/>
        </w:rPr>
        <w:t xml:space="preserve"> </w:t>
      </w:r>
      <w:proofErr w:type="spellStart"/>
      <w:r w:rsidRPr="00B15E5A">
        <w:rPr>
          <w:rFonts w:ascii="Open Sans" w:hAnsi="Open Sans" w:cs="Open Sans"/>
          <w:szCs w:val="18"/>
        </w:rPr>
        <w:t>notes</w:t>
      </w:r>
      <w:proofErr w:type="spellEnd"/>
      <w:r w:rsidRPr="00B15E5A">
        <w:rPr>
          <w:rFonts w:ascii="Open Sans" w:hAnsi="Open Sans" w:cs="Open Sans"/>
          <w:szCs w:val="18"/>
        </w:rPr>
        <w:t xml:space="preserve"> En</w:t>
      </w:r>
      <w:r w:rsidR="00D42C3F" w:rsidRPr="00B15E5A">
        <w:rPr>
          <w:rFonts w:ascii="Open Sans" w:hAnsi="Open Sans" w:cs="Open Sans"/>
          <w:szCs w:val="18"/>
        </w:rPr>
        <w:t>glish</w:t>
      </w:r>
    </w:p>
    <w:p w14:paraId="65B2BF28" w14:textId="0B1FCFA6" w:rsidR="00C82990" w:rsidRPr="00003113" w:rsidRDefault="00C82990" w:rsidP="00F231F3">
      <w:pPr>
        <w:rPr>
          <w:rFonts w:ascii="Open Sans" w:hAnsi="Open Sans" w:cs="Open Sans"/>
          <w:szCs w:val="18"/>
        </w:rPr>
      </w:pPr>
      <w:r>
        <w:rPr>
          <w:rFonts w:ascii="Open Sans" w:hAnsi="Open Sans" w:cs="Open Sans"/>
          <w:szCs w:val="18"/>
        </w:rPr>
        <w:t xml:space="preserve">Bijlage 8 </w:t>
      </w:r>
      <w:r w:rsidR="009F7483" w:rsidRPr="009F7483">
        <w:rPr>
          <w:rFonts w:ascii="Open Sans" w:hAnsi="Open Sans" w:cs="Open Sans"/>
          <w:szCs w:val="18"/>
        </w:rPr>
        <w:t>Tabel applicaties DLO</w:t>
      </w:r>
    </w:p>
    <w:sectPr w:rsidR="00C82990" w:rsidRPr="00003113" w:rsidSect="00D45AF1">
      <w:headerReference w:type="default" r:id="rId18"/>
      <w:footerReference w:type="default" r:id="rId19"/>
      <w:headerReference w:type="first" r:id="rId20"/>
      <w:footerReference w:type="first" r:id="rId21"/>
      <w:type w:val="continuous"/>
      <w:pgSz w:w="11906" w:h="16838" w:code="9"/>
      <w:pgMar w:top="-1843" w:right="2186" w:bottom="1418" w:left="1560"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72087" w14:textId="77777777" w:rsidR="00E60715" w:rsidRDefault="00E60715">
      <w:r>
        <w:separator/>
      </w:r>
    </w:p>
    <w:p w14:paraId="6257C045" w14:textId="77777777" w:rsidR="00E60715" w:rsidRDefault="00E60715"/>
    <w:p w14:paraId="5B780030" w14:textId="77777777" w:rsidR="00E60715" w:rsidRDefault="00E60715"/>
  </w:endnote>
  <w:endnote w:type="continuationSeparator" w:id="0">
    <w:p w14:paraId="59105CB9" w14:textId="77777777" w:rsidR="00E60715" w:rsidRDefault="00E60715">
      <w:r>
        <w:continuationSeparator/>
      </w:r>
    </w:p>
    <w:p w14:paraId="63C2197E" w14:textId="77777777" w:rsidR="00E60715" w:rsidRDefault="00E60715"/>
    <w:p w14:paraId="2858F362" w14:textId="77777777" w:rsidR="00E60715" w:rsidRDefault="00E60715"/>
  </w:endnote>
  <w:endnote w:type="continuationNotice" w:id="1">
    <w:p w14:paraId="2B572E6A" w14:textId="77777777" w:rsidR="00E60715" w:rsidRDefault="00E607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Bold">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96276" w14:textId="77777777" w:rsidR="00B95642" w:rsidRDefault="00B95642" w:rsidP="008C356D">
    <w:pPr>
      <w:pStyle w:val="Footer"/>
      <w:spacing w:line="240" w:lineRule="auto"/>
      <w:rPr>
        <w:noProof/>
        <w:sz w:val="2"/>
        <w:szCs w:val="2"/>
      </w:rPr>
    </w:pPr>
  </w:p>
  <w:p w14:paraId="0EAF3866" w14:textId="333E9273" w:rsidR="00D83983" w:rsidRPr="00BC3B53" w:rsidRDefault="000306D4" w:rsidP="008C356D">
    <w:pPr>
      <w:pStyle w:val="Footer"/>
      <w:spacing w:line="240" w:lineRule="auto"/>
      <w:rPr>
        <w:sz w:val="2"/>
        <w:szCs w:val="2"/>
      </w:rPr>
    </w:pPr>
    <w:r>
      <w:rPr>
        <w:noProof/>
        <w:sz w:val="2"/>
        <w:szCs w:val="2"/>
      </w:rPr>
      <w:drawing>
        <wp:anchor distT="0" distB="0" distL="114300" distR="114300" simplePos="0" relativeHeight="251658243" behindDoc="1" locked="0" layoutInCell="1" allowOverlap="1" wp14:anchorId="6EA5526F" wp14:editId="2FD35CD3">
          <wp:simplePos x="0" y="0"/>
          <wp:positionH relativeFrom="page">
            <wp:posOffset>5846445</wp:posOffset>
          </wp:positionH>
          <wp:positionV relativeFrom="page">
            <wp:posOffset>10092690</wp:posOffset>
          </wp:positionV>
          <wp:extent cx="1680845" cy="589915"/>
          <wp:effectExtent l="0" t="0" r="0" b="0"/>
          <wp:wrapNone/>
          <wp:docPr id="5"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845" cy="589915"/>
                  </a:xfrm>
                  <a:prstGeom prst="rect">
                    <a:avLst/>
                  </a:prstGeom>
                  <a:noFill/>
                </pic:spPr>
              </pic:pic>
            </a:graphicData>
          </a:graphic>
          <wp14:sizeRelH relativeFrom="page">
            <wp14:pctWidth>0</wp14:pctWidth>
          </wp14:sizeRelH>
          <wp14:sizeRelV relativeFrom="page">
            <wp14:pctHeight>0</wp14:pctHeight>
          </wp14:sizeRelV>
        </wp:anchor>
      </w:drawing>
    </w:r>
    <w:r>
      <w:rPr>
        <w:noProof/>
        <w:sz w:val="2"/>
        <w:szCs w:val="2"/>
      </w:rPr>
      <mc:AlternateContent>
        <mc:Choice Requires="wps">
          <w:drawing>
            <wp:anchor distT="0" distB="0" distL="114300" distR="114300" simplePos="0" relativeHeight="251658242" behindDoc="1" locked="0" layoutInCell="1" allowOverlap="1" wp14:anchorId="5310CF4A" wp14:editId="362572DC">
              <wp:simplePos x="0" y="0"/>
              <wp:positionH relativeFrom="page">
                <wp:posOffset>-1584325</wp:posOffset>
              </wp:positionH>
              <wp:positionV relativeFrom="page">
                <wp:posOffset>9996805</wp:posOffset>
              </wp:positionV>
              <wp:extent cx="10691495" cy="683895"/>
              <wp:effectExtent l="0" t="0" r="0" b="0"/>
              <wp:wrapNone/>
              <wp:docPr id="3"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1495" cy="683895"/>
                      </a:xfrm>
                      <a:prstGeom prst="rect">
                        <a:avLst/>
                      </a:prstGeom>
                      <a:solidFill>
                        <a:srgbClr val="ED7623"/>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616BB54A" id="Rechthoek 1" o:spid="_x0000_s1026" style="position:absolute;margin-left:-124.75pt;margin-top:787.15pt;width:841.85pt;height:53.8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" fillcolor="#ed7623" stroked="f">
              <v:textbox inset="0,0,0,0"/>
              <w10:wrap anchorx="page" anchory="page"/>
            </v:rect>
          </w:pict>
        </mc:Fallback>
      </mc:AlternateContent>
    </w: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83983" w14:paraId="03B47A27" w14:textId="77777777" w:rsidTr="00001765">
      <w:trPr>
        <w:trHeight w:hRule="exact" w:val="240"/>
      </w:trPr>
      <w:tc>
        <w:tcPr>
          <w:tcW w:w="7601" w:type="dxa"/>
          <w:shd w:val="clear" w:color="auto" w:fill="auto"/>
        </w:tcPr>
        <w:p w14:paraId="73134EC2" w14:textId="77777777" w:rsidR="00D83983" w:rsidRDefault="00D83983" w:rsidP="003F1F6B"/>
      </w:tc>
      <w:tc>
        <w:tcPr>
          <w:tcW w:w="2156" w:type="dxa"/>
        </w:tcPr>
        <w:p w14:paraId="46C16109" w14:textId="30992A48" w:rsidR="00D83983" w:rsidRPr="00645414" w:rsidRDefault="00D83983" w:rsidP="00645414">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8</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A8246E">
            <w:t>33</w:t>
          </w:r>
          <w:r w:rsidRPr="00645414">
            <w:rPr>
              <w:noProof w:val="0"/>
            </w:rPr>
            <w:fldChar w:fldCharType="end"/>
          </w:r>
        </w:p>
      </w:tc>
    </w:tr>
  </w:tbl>
  <w:p w14:paraId="3DBEE284" w14:textId="77777777" w:rsidR="00D83983" w:rsidRPr="00BC3B53" w:rsidRDefault="00D83983" w:rsidP="00BC3B53">
    <w:pPr>
      <w:pStyle w:val="Footer"/>
      <w:spacing w:line="240" w:lineRule="auto"/>
      <w:rPr>
        <w:sz w:val="2"/>
        <w:szCs w:val="2"/>
      </w:rPr>
    </w:pPr>
  </w:p>
  <w:p w14:paraId="5F04AC35" w14:textId="77777777" w:rsidR="00D83983" w:rsidRDefault="00D839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D83983" w14:paraId="51D59A29" w14:textId="77777777">
      <w:trPr>
        <w:trHeight w:hRule="exact" w:val="240"/>
      </w:trPr>
      <w:tc>
        <w:tcPr>
          <w:tcW w:w="7601" w:type="dxa"/>
          <w:shd w:val="clear" w:color="auto" w:fill="auto"/>
        </w:tcPr>
        <w:p w14:paraId="0A7D325A" w14:textId="77777777" w:rsidR="00D83983" w:rsidRDefault="00D83983" w:rsidP="008C356D"/>
      </w:tc>
      <w:tc>
        <w:tcPr>
          <w:tcW w:w="2170" w:type="dxa"/>
        </w:tcPr>
        <w:p w14:paraId="00016D95" w14:textId="4CDDA175" w:rsidR="00D83983" w:rsidRPr="00ED539E" w:rsidRDefault="00D83983" w:rsidP="00ED539E">
          <w:pPr>
            <w:pStyle w:val="Huisstijl-Paginanummering"/>
            <w:rPr>
              <w:noProof w:val="0"/>
            </w:rPr>
          </w:pPr>
        </w:p>
      </w:tc>
    </w:tr>
  </w:tbl>
  <w:p w14:paraId="0A87F71C" w14:textId="031CE2FA" w:rsidR="00D83983" w:rsidRPr="00BC3B53" w:rsidRDefault="000306D4" w:rsidP="008C356D">
    <w:pPr>
      <w:pStyle w:val="Footer"/>
      <w:spacing w:line="240" w:lineRule="auto"/>
      <w:rPr>
        <w:sz w:val="2"/>
        <w:szCs w:val="2"/>
      </w:rPr>
    </w:pPr>
    <w:r>
      <w:rPr>
        <w:noProof/>
      </w:rPr>
      <w:drawing>
        <wp:anchor distT="0" distB="0" distL="114300" distR="114300" simplePos="0" relativeHeight="251658241" behindDoc="1" locked="0" layoutInCell="1" allowOverlap="1" wp14:anchorId="02F98C60" wp14:editId="42D47894">
          <wp:simplePos x="0" y="0"/>
          <wp:positionH relativeFrom="page">
            <wp:align>right</wp:align>
          </wp:positionH>
          <wp:positionV relativeFrom="page">
            <wp:posOffset>8796655</wp:posOffset>
          </wp:positionV>
          <wp:extent cx="7560310" cy="1870710"/>
          <wp:effectExtent l="0" t="0" r="2540" b="0"/>
          <wp:wrapNone/>
          <wp:docPr id="2"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870710"/>
                  </a:xfrm>
                  <a:prstGeom prst="rect">
                    <a:avLst/>
                  </a:prstGeom>
                  <a:noFill/>
                </pic:spPr>
              </pic:pic>
            </a:graphicData>
          </a:graphic>
          <wp14:sizeRelH relativeFrom="page">
            <wp14:pctWidth>0</wp14:pctWidth>
          </wp14:sizeRelH>
          <wp14:sizeRelV relativeFrom="page">
            <wp14:pctHeight>0</wp14:pctHeight>
          </wp14:sizeRelV>
        </wp:anchor>
      </w:drawing>
    </w:r>
  </w:p>
  <w:p w14:paraId="1D1F90D7" w14:textId="77777777" w:rsidR="00D83983" w:rsidRPr="00BC3B53" w:rsidRDefault="00D83983" w:rsidP="00023E9A">
    <w:pPr>
      <w:pStyle w:val="Footer"/>
      <w:spacing w:line="240" w:lineRule="auto"/>
      <w:rPr>
        <w:sz w:val="2"/>
        <w:szCs w:val="2"/>
      </w:rPr>
    </w:pPr>
  </w:p>
  <w:p w14:paraId="5F044D43" w14:textId="77777777" w:rsidR="00D83983" w:rsidRDefault="00D839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82804" w14:textId="77777777" w:rsidR="00E60715" w:rsidRDefault="00E60715">
      <w:r>
        <w:separator/>
      </w:r>
    </w:p>
    <w:p w14:paraId="6273FAEA" w14:textId="77777777" w:rsidR="00E60715" w:rsidRDefault="00E60715"/>
    <w:p w14:paraId="166DDE91" w14:textId="77777777" w:rsidR="00E60715" w:rsidRDefault="00E60715"/>
  </w:footnote>
  <w:footnote w:type="continuationSeparator" w:id="0">
    <w:p w14:paraId="71172B0C" w14:textId="77777777" w:rsidR="00E60715" w:rsidRDefault="00E60715">
      <w:r>
        <w:continuationSeparator/>
      </w:r>
    </w:p>
    <w:p w14:paraId="20DB6F16" w14:textId="77777777" w:rsidR="00E60715" w:rsidRDefault="00E60715"/>
    <w:p w14:paraId="1D415F0F" w14:textId="77777777" w:rsidR="00E60715" w:rsidRDefault="00E60715"/>
  </w:footnote>
  <w:footnote w:type="continuationNotice" w:id="1">
    <w:p w14:paraId="45BE62B9" w14:textId="77777777" w:rsidR="00E60715" w:rsidRDefault="00E607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6726" w14:textId="77777777" w:rsidR="00D83983" w:rsidRDefault="00D83983" w:rsidP="008C356D">
    <w:pPr>
      <w:pStyle w:val="Header"/>
      <w:rPr>
        <w:rFonts w:cs="Verdana-Bold"/>
        <w:b/>
        <w:bCs/>
        <w:smallCaps/>
        <w:szCs w:val="18"/>
      </w:rPr>
    </w:pPr>
  </w:p>
  <w:p w14:paraId="0BBDFB71" w14:textId="77777777" w:rsidR="00D83983" w:rsidRDefault="00D83983" w:rsidP="008C356D"/>
  <w:p w14:paraId="1263E157" w14:textId="77777777" w:rsidR="00D83983" w:rsidRPr="00740712" w:rsidRDefault="00D83983" w:rsidP="008C356D"/>
  <w:p w14:paraId="1CC87E6E" w14:textId="77777777" w:rsidR="00D83983" w:rsidRPr="00217880" w:rsidRDefault="00D83983" w:rsidP="008C356D">
    <w:pPr>
      <w:spacing w:line="0" w:lineRule="atLeast"/>
      <w:rPr>
        <w:sz w:val="2"/>
        <w:szCs w:val="2"/>
      </w:rPr>
    </w:pPr>
  </w:p>
  <w:p w14:paraId="52A701CD" w14:textId="77777777" w:rsidR="00D83983" w:rsidRPr="00217880" w:rsidRDefault="00D83983" w:rsidP="004F44C2">
    <w:pPr>
      <w:spacing w:line="0" w:lineRule="atLeast"/>
      <w:rPr>
        <w:sz w:val="2"/>
        <w:szCs w:val="2"/>
      </w:rPr>
    </w:pPr>
  </w:p>
  <w:p w14:paraId="6BFCE605" w14:textId="77777777" w:rsidR="00D83983" w:rsidRDefault="00D839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FD500" w14:textId="77777777" w:rsidR="00D83983" w:rsidRDefault="00D83983" w:rsidP="00764A72">
    <w:pPr>
      <w:framePr w:w="6340" w:h="2750" w:hRule="exact" w:hSpace="180" w:wrap="around" w:vAnchor="page" w:hAnchor="text" w:x="3873" w:y="-70"/>
    </w:pPr>
  </w:p>
  <w:p w14:paraId="024B5465" w14:textId="20FED032" w:rsidR="00D83983" w:rsidRDefault="000306D4" w:rsidP="009B0138">
    <w:pPr>
      <w:pStyle w:val="Header"/>
    </w:pPr>
    <w:r>
      <w:rPr>
        <w:noProof/>
      </w:rPr>
      <w:drawing>
        <wp:anchor distT="0" distB="0" distL="114300" distR="114300" simplePos="0" relativeHeight="251658240" behindDoc="1" locked="1" layoutInCell="1" allowOverlap="1" wp14:anchorId="3BEAF102" wp14:editId="2985EBF3">
          <wp:simplePos x="0" y="0"/>
          <wp:positionH relativeFrom="page">
            <wp:align>right</wp:align>
          </wp:positionH>
          <wp:positionV relativeFrom="page">
            <wp:align>bottom</wp:align>
          </wp:positionV>
          <wp:extent cx="7559675" cy="10693400"/>
          <wp:effectExtent l="0" t="0" r="3175" b="0"/>
          <wp:wrapNone/>
          <wp:docPr id="1"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3400"/>
                  </a:xfrm>
                  <a:prstGeom prst="rect">
                    <a:avLst/>
                  </a:prstGeom>
                  <a:noFill/>
                </pic:spPr>
              </pic:pic>
            </a:graphicData>
          </a:graphic>
          <wp14:sizeRelH relativeFrom="page">
            <wp14:pctWidth>0</wp14:pctWidth>
          </wp14:sizeRelH>
          <wp14:sizeRelV relativeFrom="page">
            <wp14:pctHeight>0</wp14:pctHeight>
          </wp14:sizeRelV>
        </wp:anchor>
      </w:drawing>
    </w:r>
  </w:p>
  <w:p w14:paraId="1EF14FAE" w14:textId="77777777" w:rsidR="00D83983" w:rsidRPr="00BC4AE3" w:rsidRDefault="00D83983" w:rsidP="00BC4AE3">
    <w:pPr>
      <w:pStyle w:val="Header"/>
    </w:pPr>
  </w:p>
  <w:p w14:paraId="2A8A8767" w14:textId="77777777" w:rsidR="00D83983" w:rsidRDefault="00D839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76F"/>
    <w:multiLevelType w:val="multilevel"/>
    <w:tmpl w:val="7026C236"/>
    <w:lvl w:ilvl="0">
      <w:start w:val="1"/>
      <w:numFmt w:val="decimal"/>
      <w:lvlText w:val="%1"/>
      <w:lvlJc w:val="left"/>
      <w:pPr>
        <w:tabs>
          <w:tab w:val="num" w:pos="431"/>
        </w:tabs>
        <w:ind w:left="431" w:hanging="431"/>
      </w:pPr>
      <w:rPr>
        <w:rFonts w:ascii="Open Sans" w:eastAsia="Yu Gothic Light" w:hAnsi="Open Sans" w:cs="Open Sans" w:hint="default"/>
        <w:b w:val="0"/>
        <w:bCs/>
        <w:i w:val="0"/>
        <w:sz w:val="38"/>
        <w:szCs w:val="38"/>
        <w:lang w:val="nl-NL"/>
      </w:rPr>
    </w:lvl>
    <w:lvl w:ilvl="1">
      <w:start w:val="1"/>
      <w:numFmt w:val="decimal"/>
      <w:lvlText w:val="%1.%2"/>
      <w:lvlJc w:val="left"/>
      <w:rPr>
        <w:rFonts w:hint="default"/>
        <w:i w:val="0"/>
        <w:color w:val="00B0F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5C058B"/>
    <w:multiLevelType w:val="hybridMultilevel"/>
    <w:tmpl w:val="B5A2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A74C2"/>
    <w:multiLevelType w:val="hybridMultilevel"/>
    <w:tmpl w:val="89F852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DC0983"/>
    <w:multiLevelType w:val="multilevel"/>
    <w:tmpl w:val="AC48F2B4"/>
    <w:lvl w:ilvl="0">
      <w:start w:val="2"/>
      <w:numFmt w:val="decimal"/>
      <w:lvlText w:val="%1"/>
      <w:lvlJc w:val="left"/>
      <w:rPr>
        <w:rFonts w:hint="default"/>
        <w:b w:val="0"/>
        <w:bCs/>
        <w:color w:val="ED7D31"/>
        <w:sz w:val="38"/>
        <w:szCs w:val="3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E555FEF"/>
    <w:multiLevelType w:val="hybridMultilevel"/>
    <w:tmpl w:val="50F0923E"/>
    <w:lvl w:ilvl="0" w:tplc="251E5EEA">
      <w:start w:val="1"/>
      <w:numFmt w:val="bullet"/>
      <w:pStyle w:val="ListBullet2"/>
      <w:lvlText w:val="–"/>
      <w:lvlJc w:val="left"/>
      <w:pPr>
        <w:tabs>
          <w:tab w:val="num" w:pos="227"/>
        </w:tabs>
        <w:ind w:left="227" w:firstLine="0"/>
      </w:pPr>
      <w:rPr>
        <w:rFonts w:ascii="Verdana" w:hAnsi="Verdana" w:hint="default"/>
      </w:rPr>
    </w:lvl>
    <w:lvl w:ilvl="1" w:tplc="89BC8E6C" w:tentative="1">
      <w:start w:val="1"/>
      <w:numFmt w:val="bullet"/>
      <w:lvlText w:val="o"/>
      <w:lvlJc w:val="left"/>
      <w:pPr>
        <w:tabs>
          <w:tab w:val="num" w:pos="1440"/>
        </w:tabs>
        <w:ind w:left="1440" w:hanging="360"/>
      </w:pPr>
      <w:rPr>
        <w:rFonts w:ascii="Courier New" w:hAnsi="Courier New" w:cs="Courier New" w:hint="default"/>
      </w:rPr>
    </w:lvl>
    <w:lvl w:ilvl="2" w:tplc="5184B5C4" w:tentative="1">
      <w:start w:val="1"/>
      <w:numFmt w:val="bullet"/>
      <w:lvlText w:val=""/>
      <w:lvlJc w:val="left"/>
      <w:pPr>
        <w:tabs>
          <w:tab w:val="num" w:pos="2160"/>
        </w:tabs>
        <w:ind w:left="2160" w:hanging="360"/>
      </w:pPr>
      <w:rPr>
        <w:rFonts w:ascii="Wingdings" w:hAnsi="Wingdings" w:hint="default"/>
      </w:rPr>
    </w:lvl>
    <w:lvl w:ilvl="3" w:tplc="AAE8F72C" w:tentative="1">
      <w:start w:val="1"/>
      <w:numFmt w:val="bullet"/>
      <w:lvlText w:val=""/>
      <w:lvlJc w:val="left"/>
      <w:pPr>
        <w:tabs>
          <w:tab w:val="num" w:pos="2880"/>
        </w:tabs>
        <w:ind w:left="2880" w:hanging="360"/>
      </w:pPr>
      <w:rPr>
        <w:rFonts w:ascii="Symbol" w:hAnsi="Symbol" w:hint="default"/>
      </w:rPr>
    </w:lvl>
    <w:lvl w:ilvl="4" w:tplc="17EE77C2" w:tentative="1">
      <w:start w:val="1"/>
      <w:numFmt w:val="bullet"/>
      <w:lvlText w:val="o"/>
      <w:lvlJc w:val="left"/>
      <w:pPr>
        <w:tabs>
          <w:tab w:val="num" w:pos="3600"/>
        </w:tabs>
        <w:ind w:left="3600" w:hanging="360"/>
      </w:pPr>
      <w:rPr>
        <w:rFonts w:ascii="Courier New" w:hAnsi="Courier New" w:cs="Courier New" w:hint="default"/>
      </w:rPr>
    </w:lvl>
    <w:lvl w:ilvl="5" w:tplc="E638A32E" w:tentative="1">
      <w:start w:val="1"/>
      <w:numFmt w:val="bullet"/>
      <w:lvlText w:val=""/>
      <w:lvlJc w:val="left"/>
      <w:pPr>
        <w:tabs>
          <w:tab w:val="num" w:pos="4320"/>
        </w:tabs>
        <w:ind w:left="4320" w:hanging="360"/>
      </w:pPr>
      <w:rPr>
        <w:rFonts w:ascii="Wingdings" w:hAnsi="Wingdings" w:hint="default"/>
      </w:rPr>
    </w:lvl>
    <w:lvl w:ilvl="6" w:tplc="A32090C2" w:tentative="1">
      <w:start w:val="1"/>
      <w:numFmt w:val="bullet"/>
      <w:lvlText w:val=""/>
      <w:lvlJc w:val="left"/>
      <w:pPr>
        <w:tabs>
          <w:tab w:val="num" w:pos="5040"/>
        </w:tabs>
        <w:ind w:left="5040" w:hanging="360"/>
      </w:pPr>
      <w:rPr>
        <w:rFonts w:ascii="Symbol" w:hAnsi="Symbol" w:hint="default"/>
      </w:rPr>
    </w:lvl>
    <w:lvl w:ilvl="7" w:tplc="D00E637C" w:tentative="1">
      <w:start w:val="1"/>
      <w:numFmt w:val="bullet"/>
      <w:lvlText w:val="o"/>
      <w:lvlJc w:val="left"/>
      <w:pPr>
        <w:tabs>
          <w:tab w:val="num" w:pos="5760"/>
        </w:tabs>
        <w:ind w:left="5760" w:hanging="360"/>
      </w:pPr>
      <w:rPr>
        <w:rFonts w:ascii="Courier New" w:hAnsi="Courier New" w:cs="Courier New" w:hint="default"/>
      </w:rPr>
    </w:lvl>
    <w:lvl w:ilvl="8" w:tplc="2940F87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84A5FDE"/>
    <w:multiLevelType w:val="hybridMultilevel"/>
    <w:tmpl w:val="CC4874B2"/>
    <w:lvl w:ilvl="0" w:tplc="2B68894E">
      <w:start w:val="1"/>
      <w:numFmt w:val="lowerLetter"/>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480A7A"/>
    <w:multiLevelType w:val="hybridMultilevel"/>
    <w:tmpl w:val="79841BE4"/>
    <w:lvl w:ilvl="0" w:tplc="0413000F">
      <w:start w:val="1"/>
      <w:numFmt w:val="decimal"/>
      <w:lvlText w:val="%1."/>
      <w:lvlJc w:val="left"/>
      <w:pPr>
        <w:tabs>
          <w:tab w:val="num" w:pos="360"/>
        </w:tabs>
        <w:ind w:left="360" w:hanging="360"/>
      </w:pPr>
      <w:rPr>
        <w:rFonts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1" w15:restartNumberingAfterBreak="0">
    <w:nsid w:val="32ED62A1"/>
    <w:multiLevelType w:val="hybridMultilevel"/>
    <w:tmpl w:val="64AA447E"/>
    <w:lvl w:ilvl="0" w:tplc="04130019">
      <w:start w:val="1"/>
      <w:numFmt w:val="lowerLetter"/>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6F42FB"/>
    <w:multiLevelType w:val="hybridMultilevel"/>
    <w:tmpl w:val="90E081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9C217F8"/>
    <w:multiLevelType w:val="hybridMultilevel"/>
    <w:tmpl w:val="5CC43B40"/>
    <w:lvl w:ilvl="0" w:tplc="BD6C48D0">
      <w:start w:val="1"/>
      <w:numFmt w:val="bullet"/>
      <w:lvlText w:val=""/>
      <w:lvlJc w:val="left"/>
      <w:pPr>
        <w:tabs>
          <w:tab w:val="num" w:pos="113"/>
        </w:tabs>
        <w:ind w:left="113" w:hanging="113"/>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2C6554"/>
    <w:multiLevelType w:val="hybridMultilevel"/>
    <w:tmpl w:val="FB1ACF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6" w15:restartNumberingAfterBreak="0">
    <w:nsid w:val="47C507B4"/>
    <w:multiLevelType w:val="multilevel"/>
    <w:tmpl w:val="8B522EB6"/>
    <w:lvl w:ilvl="0">
      <w:start w:val="1"/>
      <w:numFmt w:val="bullet"/>
      <w:pStyle w:val="BUASBulletList"/>
      <w:lvlText w:val="&gt;"/>
      <w:lvlJc w:val="left"/>
      <w:rPr>
        <w:rFonts w:ascii="Open Sans" w:hAnsi="Open Sans" w:hint="default"/>
        <w:color w:val="44546A"/>
      </w:rPr>
    </w:lvl>
    <w:lvl w:ilvl="1">
      <w:start w:val="1"/>
      <w:numFmt w:val="bullet"/>
      <w:lvlText w:val="&gt;"/>
      <w:lvlJc w:val="left"/>
      <w:rPr>
        <w:rFonts w:ascii="Open Sans" w:hAnsi="Open Sans" w:hint="default"/>
        <w:color w:val="44546A"/>
      </w:rPr>
    </w:lvl>
    <w:lvl w:ilvl="2">
      <w:start w:val="1"/>
      <w:numFmt w:val="bullet"/>
      <w:lvlText w:val="&gt;"/>
      <w:lvlJc w:val="left"/>
      <w:rPr>
        <w:rFonts w:ascii="Open Sans" w:hAnsi="Open Sans" w:hint="default"/>
        <w:color w:val="44546A"/>
      </w:rPr>
    </w:lvl>
    <w:lvl w:ilvl="3">
      <w:start w:val="1"/>
      <w:numFmt w:val="bullet"/>
      <w:lvlText w:val="&gt;"/>
      <w:lvlJc w:val="left"/>
      <w:rPr>
        <w:rFonts w:ascii="Open Sans" w:hAnsi="Open Sans" w:hint="default"/>
        <w:color w:val="44546A"/>
      </w:rPr>
    </w:lvl>
    <w:lvl w:ilvl="4">
      <w:start w:val="1"/>
      <w:numFmt w:val="bullet"/>
      <w:lvlText w:val="&gt;"/>
      <w:lvlJc w:val="left"/>
      <w:rPr>
        <w:rFonts w:ascii="Open Sans" w:hAnsi="Open Sans" w:hint="default"/>
        <w:color w:val="44546A"/>
      </w:rPr>
    </w:lvl>
    <w:lvl w:ilvl="5">
      <w:start w:val="1"/>
      <w:numFmt w:val="bullet"/>
      <w:lvlText w:val="&gt;"/>
      <w:lvlJc w:val="left"/>
      <w:rPr>
        <w:rFonts w:ascii="Open Sans" w:hAnsi="Open Sans" w:hint="default"/>
        <w:color w:val="44546A"/>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4B0A0E3A"/>
    <w:multiLevelType w:val="hybridMultilevel"/>
    <w:tmpl w:val="79841BE4"/>
    <w:lvl w:ilvl="0" w:tplc="0413000F">
      <w:start w:val="1"/>
      <w:numFmt w:val="decimal"/>
      <w:lvlText w:val="%1."/>
      <w:lvlJc w:val="left"/>
      <w:pPr>
        <w:tabs>
          <w:tab w:val="num" w:pos="360"/>
        </w:tabs>
        <w:ind w:left="360" w:hanging="360"/>
      </w:pPr>
      <w:rPr>
        <w:rFonts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71692B"/>
    <w:multiLevelType w:val="hybridMultilevel"/>
    <w:tmpl w:val="DBC810D6"/>
    <w:lvl w:ilvl="0" w:tplc="BD6C48D0">
      <w:start w:val="1"/>
      <w:numFmt w:val="bullet"/>
      <w:lvlText w:val=""/>
      <w:lvlJc w:val="left"/>
      <w:pPr>
        <w:tabs>
          <w:tab w:val="num" w:pos="113"/>
        </w:tabs>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731383"/>
    <w:multiLevelType w:val="hybridMultilevel"/>
    <w:tmpl w:val="64AA447E"/>
    <w:lvl w:ilvl="0" w:tplc="04130019">
      <w:start w:val="1"/>
      <w:numFmt w:val="lowerLetter"/>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8A0623"/>
    <w:multiLevelType w:val="hybridMultilevel"/>
    <w:tmpl w:val="428E9D90"/>
    <w:lvl w:ilvl="0" w:tplc="04130019">
      <w:start w:val="1"/>
      <w:numFmt w:val="lowerLetter"/>
      <w:lvlText w:val="%1."/>
      <w:lvlJc w:val="left"/>
      <w:pPr>
        <w:tabs>
          <w:tab w:val="num" w:pos="420"/>
        </w:tabs>
        <w:ind w:left="420" w:hanging="360"/>
      </w:pPr>
      <w:rPr>
        <w:rFonts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D8B7F57"/>
    <w:multiLevelType w:val="hybridMultilevel"/>
    <w:tmpl w:val="54D6F2FC"/>
    <w:lvl w:ilvl="0" w:tplc="8CE22E5E">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4F3FF4"/>
    <w:multiLevelType w:val="hybridMultilevel"/>
    <w:tmpl w:val="79841BE4"/>
    <w:lvl w:ilvl="0" w:tplc="0413000F">
      <w:start w:val="1"/>
      <w:numFmt w:val="decimal"/>
      <w:lvlText w:val="%1."/>
      <w:lvlJc w:val="left"/>
      <w:pPr>
        <w:tabs>
          <w:tab w:val="num" w:pos="360"/>
        </w:tabs>
        <w:ind w:left="360" w:hanging="360"/>
      </w:pPr>
      <w:rPr>
        <w:rFonts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5"/>
  </w:num>
  <w:num w:numId="4">
    <w:abstractNumId w:val="15"/>
  </w:num>
  <w:num w:numId="5">
    <w:abstractNumId w:val="21"/>
  </w:num>
  <w:num w:numId="6">
    <w:abstractNumId w:val="10"/>
  </w:num>
  <w:num w:numId="7">
    <w:abstractNumId w:val="7"/>
  </w:num>
  <w:num w:numId="8">
    <w:abstractNumId w:val="13"/>
  </w:num>
  <w:num w:numId="9">
    <w:abstractNumId w:val="0"/>
  </w:num>
  <w:num w:numId="10">
    <w:abstractNumId w:val="22"/>
  </w:num>
  <w:num w:numId="11">
    <w:abstractNumId w:val="3"/>
  </w:num>
  <w:num w:numId="12">
    <w:abstractNumId w:val="14"/>
  </w:num>
  <w:num w:numId="13">
    <w:abstractNumId w:val="23"/>
  </w:num>
  <w:num w:numId="14">
    <w:abstractNumId w:val="20"/>
  </w:num>
  <w:num w:numId="15">
    <w:abstractNumId w:val="8"/>
    <w:lvlOverride w:ilvl="0">
      <w:startOverride w:val="1"/>
    </w:lvlOverride>
  </w:num>
  <w:num w:numId="16">
    <w:abstractNumId w:val="8"/>
    <w:lvlOverride w:ilvl="0">
      <w:startOverride w:val="1"/>
    </w:lvlOverride>
  </w:num>
  <w:num w:numId="17">
    <w:abstractNumId w:val="11"/>
  </w:num>
  <w:num w:numId="18">
    <w:abstractNumId w:val="9"/>
  </w:num>
  <w:num w:numId="19">
    <w:abstractNumId w:val="17"/>
  </w:num>
  <w:num w:numId="20">
    <w:abstractNumId w:val="12"/>
  </w:num>
  <w:num w:numId="21">
    <w:abstractNumId w:val="19"/>
  </w:num>
  <w:num w:numId="22">
    <w:abstractNumId w:val="16"/>
  </w:num>
  <w:num w:numId="23">
    <w:abstractNumId w:val="4"/>
  </w:num>
  <w:num w:numId="24">
    <w:abstractNumId w:val="2"/>
  </w:num>
  <w:num w:numId="2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0" w:nlCheck="1" w:checkStyle="0"/>
  <w:activeWritingStyle w:appName="MSWord" w:lang="nl-NL" w:vendorID="64" w:dllVersion="0" w:nlCheck="1" w:checkStyle="0"/>
  <w:activeWritingStyle w:appName="MSWord" w:lang="en-US" w:vendorID="64" w:dllVersion="0" w:nlCheck="1" w:checkStyle="0"/>
  <w:activeWritingStyle w:appName="MSWord" w:lang="nl" w:vendorID="64" w:dllVersion="0" w:nlCheck="1" w:checkStyle="0"/>
  <w:activeWritingStyle w:appName="MSWord" w:lang="nl-NL" w:vendorID="64" w:dllVersion="4096" w:nlCheck="1" w:checkStyle="0"/>
  <w:activeWritingStyle w:appName="MSWord" w:lang="en-GB"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0355"/>
    <w:rsid w:val="00001765"/>
    <w:rsid w:val="000026B9"/>
    <w:rsid w:val="00002CBC"/>
    <w:rsid w:val="00002CC3"/>
    <w:rsid w:val="00003113"/>
    <w:rsid w:val="00003F4E"/>
    <w:rsid w:val="0000479A"/>
    <w:rsid w:val="000047AA"/>
    <w:rsid w:val="00004F4F"/>
    <w:rsid w:val="0000554E"/>
    <w:rsid w:val="00007011"/>
    <w:rsid w:val="000070E3"/>
    <w:rsid w:val="00010661"/>
    <w:rsid w:val="000119A3"/>
    <w:rsid w:val="0001247E"/>
    <w:rsid w:val="000124BC"/>
    <w:rsid w:val="00012538"/>
    <w:rsid w:val="00013018"/>
    <w:rsid w:val="000135DE"/>
    <w:rsid w:val="00013862"/>
    <w:rsid w:val="000138EF"/>
    <w:rsid w:val="00013BE2"/>
    <w:rsid w:val="00013F70"/>
    <w:rsid w:val="0001408C"/>
    <w:rsid w:val="00014C3D"/>
    <w:rsid w:val="00015461"/>
    <w:rsid w:val="00015829"/>
    <w:rsid w:val="0001588C"/>
    <w:rsid w:val="00015B52"/>
    <w:rsid w:val="00016012"/>
    <w:rsid w:val="00016910"/>
    <w:rsid w:val="00016C6A"/>
    <w:rsid w:val="00020189"/>
    <w:rsid w:val="000203C0"/>
    <w:rsid w:val="00020EE4"/>
    <w:rsid w:val="00021424"/>
    <w:rsid w:val="00022444"/>
    <w:rsid w:val="0002251B"/>
    <w:rsid w:val="00022B43"/>
    <w:rsid w:val="0002383A"/>
    <w:rsid w:val="00023E9A"/>
    <w:rsid w:val="00024085"/>
    <w:rsid w:val="00024147"/>
    <w:rsid w:val="00024F2C"/>
    <w:rsid w:val="0002516E"/>
    <w:rsid w:val="00025464"/>
    <w:rsid w:val="000256A6"/>
    <w:rsid w:val="00025B36"/>
    <w:rsid w:val="00025DEE"/>
    <w:rsid w:val="00025E9E"/>
    <w:rsid w:val="00026AC0"/>
    <w:rsid w:val="000306D4"/>
    <w:rsid w:val="0003151C"/>
    <w:rsid w:val="00033271"/>
    <w:rsid w:val="00033856"/>
    <w:rsid w:val="00033CDD"/>
    <w:rsid w:val="00034A84"/>
    <w:rsid w:val="00035621"/>
    <w:rsid w:val="00035E67"/>
    <w:rsid w:val="000363F4"/>
    <w:rsid w:val="000366F3"/>
    <w:rsid w:val="00036904"/>
    <w:rsid w:val="000370B3"/>
    <w:rsid w:val="0003744B"/>
    <w:rsid w:val="00040209"/>
    <w:rsid w:val="00040626"/>
    <w:rsid w:val="0004064E"/>
    <w:rsid w:val="00040BBE"/>
    <w:rsid w:val="0004144B"/>
    <w:rsid w:val="00042544"/>
    <w:rsid w:val="000429E5"/>
    <w:rsid w:val="00042D3C"/>
    <w:rsid w:val="00043103"/>
    <w:rsid w:val="0004383E"/>
    <w:rsid w:val="00044672"/>
    <w:rsid w:val="000455BF"/>
    <w:rsid w:val="00046852"/>
    <w:rsid w:val="00047C3D"/>
    <w:rsid w:val="00050257"/>
    <w:rsid w:val="00050531"/>
    <w:rsid w:val="00051EED"/>
    <w:rsid w:val="0005392C"/>
    <w:rsid w:val="00053ABE"/>
    <w:rsid w:val="00054FAA"/>
    <w:rsid w:val="0005504C"/>
    <w:rsid w:val="00055072"/>
    <w:rsid w:val="00055A0B"/>
    <w:rsid w:val="00055C11"/>
    <w:rsid w:val="00055D09"/>
    <w:rsid w:val="00056061"/>
    <w:rsid w:val="0005696B"/>
    <w:rsid w:val="000570CB"/>
    <w:rsid w:val="000576CE"/>
    <w:rsid w:val="00057B86"/>
    <w:rsid w:val="00057E2B"/>
    <w:rsid w:val="0006024D"/>
    <w:rsid w:val="00060532"/>
    <w:rsid w:val="00060A2A"/>
    <w:rsid w:val="00060E88"/>
    <w:rsid w:val="000617B3"/>
    <w:rsid w:val="0006198C"/>
    <w:rsid w:val="0006211C"/>
    <w:rsid w:val="00062181"/>
    <w:rsid w:val="0006324D"/>
    <w:rsid w:val="000636C5"/>
    <w:rsid w:val="00063770"/>
    <w:rsid w:val="000647B0"/>
    <w:rsid w:val="00064DD9"/>
    <w:rsid w:val="00064F50"/>
    <w:rsid w:val="00065C68"/>
    <w:rsid w:val="00065FAB"/>
    <w:rsid w:val="00066101"/>
    <w:rsid w:val="0006625B"/>
    <w:rsid w:val="0006632A"/>
    <w:rsid w:val="00067D40"/>
    <w:rsid w:val="00067ED2"/>
    <w:rsid w:val="0007187D"/>
    <w:rsid w:val="00071F28"/>
    <w:rsid w:val="000721CA"/>
    <w:rsid w:val="00072496"/>
    <w:rsid w:val="00073129"/>
    <w:rsid w:val="00074079"/>
    <w:rsid w:val="00074243"/>
    <w:rsid w:val="000744C9"/>
    <w:rsid w:val="00074A02"/>
    <w:rsid w:val="00076479"/>
    <w:rsid w:val="00077656"/>
    <w:rsid w:val="000801D9"/>
    <w:rsid w:val="00080F22"/>
    <w:rsid w:val="00081115"/>
    <w:rsid w:val="00082123"/>
    <w:rsid w:val="00082173"/>
    <w:rsid w:val="0008266A"/>
    <w:rsid w:val="00082905"/>
    <w:rsid w:val="00082A83"/>
    <w:rsid w:val="00083329"/>
    <w:rsid w:val="00083B52"/>
    <w:rsid w:val="0008471E"/>
    <w:rsid w:val="000849A7"/>
    <w:rsid w:val="00084A01"/>
    <w:rsid w:val="000856B8"/>
    <w:rsid w:val="00086F07"/>
    <w:rsid w:val="00091647"/>
    <w:rsid w:val="00091FCB"/>
    <w:rsid w:val="00092461"/>
    <w:rsid w:val="0009272A"/>
    <w:rsid w:val="00092799"/>
    <w:rsid w:val="00092C5F"/>
    <w:rsid w:val="0009373B"/>
    <w:rsid w:val="00093A5D"/>
    <w:rsid w:val="00094071"/>
    <w:rsid w:val="0009461D"/>
    <w:rsid w:val="00096680"/>
    <w:rsid w:val="00096B70"/>
    <w:rsid w:val="00096C74"/>
    <w:rsid w:val="00097A7B"/>
    <w:rsid w:val="000A0589"/>
    <w:rsid w:val="000A060F"/>
    <w:rsid w:val="000A0F36"/>
    <w:rsid w:val="000A174A"/>
    <w:rsid w:val="000A28DE"/>
    <w:rsid w:val="000A3E0A"/>
    <w:rsid w:val="000A420F"/>
    <w:rsid w:val="000A61C4"/>
    <w:rsid w:val="000A6246"/>
    <w:rsid w:val="000A65AC"/>
    <w:rsid w:val="000A67C3"/>
    <w:rsid w:val="000B04C7"/>
    <w:rsid w:val="000B09F0"/>
    <w:rsid w:val="000B1244"/>
    <w:rsid w:val="000B1E70"/>
    <w:rsid w:val="000B2AC3"/>
    <w:rsid w:val="000B2D6D"/>
    <w:rsid w:val="000B30A5"/>
    <w:rsid w:val="000B30E5"/>
    <w:rsid w:val="000B36D2"/>
    <w:rsid w:val="000B3B60"/>
    <w:rsid w:val="000B403A"/>
    <w:rsid w:val="000B4383"/>
    <w:rsid w:val="000B4825"/>
    <w:rsid w:val="000B57F7"/>
    <w:rsid w:val="000B5FA7"/>
    <w:rsid w:val="000B66BC"/>
    <w:rsid w:val="000B69C4"/>
    <w:rsid w:val="000B7281"/>
    <w:rsid w:val="000B77FB"/>
    <w:rsid w:val="000B7F97"/>
    <w:rsid w:val="000B7FAB"/>
    <w:rsid w:val="000C0752"/>
    <w:rsid w:val="000C17ED"/>
    <w:rsid w:val="000C1BA1"/>
    <w:rsid w:val="000C1F75"/>
    <w:rsid w:val="000C23CB"/>
    <w:rsid w:val="000C295D"/>
    <w:rsid w:val="000C3CEE"/>
    <w:rsid w:val="000C3EA9"/>
    <w:rsid w:val="000C4034"/>
    <w:rsid w:val="000C53D4"/>
    <w:rsid w:val="000C598E"/>
    <w:rsid w:val="000C622E"/>
    <w:rsid w:val="000C72C4"/>
    <w:rsid w:val="000C7D8F"/>
    <w:rsid w:val="000D0225"/>
    <w:rsid w:val="000D04EB"/>
    <w:rsid w:val="000D0AB4"/>
    <w:rsid w:val="000D0B61"/>
    <w:rsid w:val="000D0CEA"/>
    <w:rsid w:val="000D1088"/>
    <w:rsid w:val="000D135A"/>
    <w:rsid w:val="000D2238"/>
    <w:rsid w:val="000D24CC"/>
    <w:rsid w:val="000D4071"/>
    <w:rsid w:val="000D57D2"/>
    <w:rsid w:val="000D5E20"/>
    <w:rsid w:val="000D70D8"/>
    <w:rsid w:val="000D74E2"/>
    <w:rsid w:val="000D7A2A"/>
    <w:rsid w:val="000D7DE2"/>
    <w:rsid w:val="000E0047"/>
    <w:rsid w:val="000E08DF"/>
    <w:rsid w:val="000E0E42"/>
    <w:rsid w:val="000E1001"/>
    <w:rsid w:val="000E1526"/>
    <w:rsid w:val="000E1D3D"/>
    <w:rsid w:val="000E2914"/>
    <w:rsid w:val="000E3DCB"/>
    <w:rsid w:val="000E4100"/>
    <w:rsid w:val="000E44ED"/>
    <w:rsid w:val="000E609D"/>
    <w:rsid w:val="000E72C2"/>
    <w:rsid w:val="000E736A"/>
    <w:rsid w:val="000E7895"/>
    <w:rsid w:val="000E7BBC"/>
    <w:rsid w:val="000E7DB3"/>
    <w:rsid w:val="000F05A2"/>
    <w:rsid w:val="000F142E"/>
    <w:rsid w:val="000F1484"/>
    <w:rsid w:val="000F161D"/>
    <w:rsid w:val="000F4FEA"/>
    <w:rsid w:val="000F5DCF"/>
    <w:rsid w:val="000F7868"/>
    <w:rsid w:val="00100878"/>
    <w:rsid w:val="00100ADD"/>
    <w:rsid w:val="00101743"/>
    <w:rsid w:val="00101CF7"/>
    <w:rsid w:val="00102108"/>
    <w:rsid w:val="00102171"/>
    <w:rsid w:val="00102616"/>
    <w:rsid w:val="001026B7"/>
    <w:rsid w:val="0010374A"/>
    <w:rsid w:val="0010380D"/>
    <w:rsid w:val="00103C16"/>
    <w:rsid w:val="00105D3B"/>
    <w:rsid w:val="001063EF"/>
    <w:rsid w:val="00106EF3"/>
    <w:rsid w:val="00106F2C"/>
    <w:rsid w:val="001078B3"/>
    <w:rsid w:val="0011017A"/>
    <w:rsid w:val="0011068A"/>
    <w:rsid w:val="0011093A"/>
    <w:rsid w:val="00110B4D"/>
    <w:rsid w:val="00111DB7"/>
    <w:rsid w:val="00112963"/>
    <w:rsid w:val="00114F12"/>
    <w:rsid w:val="001153A1"/>
    <w:rsid w:val="00115431"/>
    <w:rsid w:val="001154EB"/>
    <w:rsid w:val="00115645"/>
    <w:rsid w:val="00115E31"/>
    <w:rsid w:val="00116EAA"/>
    <w:rsid w:val="00120247"/>
    <w:rsid w:val="00120EF8"/>
    <w:rsid w:val="00121232"/>
    <w:rsid w:val="00121510"/>
    <w:rsid w:val="001216C5"/>
    <w:rsid w:val="00122192"/>
    <w:rsid w:val="00122B87"/>
    <w:rsid w:val="00123282"/>
    <w:rsid w:val="00123303"/>
    <w:rsid w:val="00123704"/>
    <w:rsid w:val="00123B72"/>
    <w:rsid w:val="0012401E"/>
    <w:rsid w:val="00124051"/>
    <w:rsid w:val="00124C25"/>
    <w:rsid w:val="00126727"/>
    <w:rsid w:val="001270C7"/>
    <w:rsid w:val="00127304"/>
    <w:rsid w:val="00127321"/>
    <w:rsid w:val="00127407"/>
    <w:rsid w:val="00127654"/>
    <w:rsid w:val="00127EF3"/>
    <w:rsid w:val="0013025B"/>
    <w:rsid w:val="001324B7"/>
    <w:rsid w:val="00132540"/>
    <w:rsid w:val="0013286A"/>
    <w:rsid w:val="00132E20"/>
    <w:rsid w:val="0013650E"/>
    <w:rsid w:val="00140169"/>
    <w:rsid w:val="001408A1"/>
    <w:rsid w:val="00140A9C"/>
    <w:rsid w:val="00140E71"/>
    <w:rsid w:val="0014140A"/>
    <w:rsid w:val="00142A96"/>
    <w:rsid w:val="00142E9C"/>
    <w:rsid w:val="00143AB6"/>
    <w:rsid w:val="00144F07"/>
    <w:rsid w:val="0014588C"/>
    <w:rsid w:val="0014642F"/>
    <w:rsid w:val="00146B91"/>
    <w:rsid w:val="00146BD2"/>
    <w:rsid w:val="00146BE1"/>
    <w:rsid w:val="0014786A"/>
    <w:rsid w:val="001516A4"/>
    <w:rsid w:val="00151E5F"/>
    <w:rsid w:val="001524DC"/>
    <w:rsid w:val="00154D7C"/>
    <w:rsid w:val="001552EE"/>
    <w:rsid w:val="00155612"/>
    <w:rsid w:val="00155FAF"/>
    <w:rsid w:val="00156485"/>
    <w:rsid w:val="001569AB"/>
    <w:rsid w:val="00157821"/>
    <w:rsid w:val="00157901"/>
    <w:rsid w:val="001603CE"/>
    <w:rsid w:val="001609E0"/>
    <w:rsid w:val="001620D1"/>
    <w:rsid w:val="00162E42"/>
    <w:rsid w:val="00164267"/>
    <w:rsid w:val="001644DF"/>
    <w:rsid w:val="001646D6"/>
    <w:rsid w:val="0016496E"/>
    <w:rsid w:val="00165932"/>
    <w:rsid w:val="00165F3E"/>
    <w:rsid w:val="00166170"/>
    <w:rsid w:val="0016653E"/>
    <w:rsid w:val="0016689C"/>
    <w:rsid w:val="0016725C"/>
    <w:rsid w:val="00167E8D"/>
    <w:rsid w:val="0017098A"/>
    <w:rsid w:val="00170D3A"/>
    <w:rsid w:val="00171217"/>
    <w:rsid w:val="001713DE"/>
    <w:rsid w:val="001726F3"/>
    <w:rsid w:val="001731D3"/>
    <w:rsid w:val="00173875"/>
    <w:rsid w:val="00173C51"/>
    <w:rsid w:val="00174135"/>
    <w:rsid w:val="00174A52"/>
    <w:rsid w:val="00174CC2"/>
    <w:rsid w:val="001759B1"/>
    <w:rsid w:val="00176CC6"/>
    <w:rsid w:val="0017787C"/>
    <w:rsid w:val="00177AC4"/>
    <w:rsid w:val="001806A6"/>
    <w:rsid w:val="00181577"/>
    <w:rsid w:val="00181BE4"/>
    <w:rsid w:val="00181F27"/>
    <w:rsid w:val="00182A43"/>
    <w:rsid w:val="00182C89"/>
    <w:rsid w:val="00183851"/>
    <w:rsid w:val="001842A8"/>
    <w:rsid w:val="001848D2"/>
    <w:rsid w:val="001849EB"/>
    <w:rsid w:val="00184A6B"/>
    <w:rsid w:val="00184D71"/>
    <w:rsid w:val="001853A8"/>
    <w:rsid w:val="00185576"/>
    <w:rsid w:val="0018574C"/>
    <w:rsid w:val="001857C0"/>
    <w:rsid w:val="00185809"/>
    <w:rsid w:val="00185928"/>
    <w:rsid w:val="00185951"/>
    <w:rsid w:val="00185A37"/>
    <w:rsid w:val="001861DD"/>
    <w:rsid w:val="001874BA"/>
    <w:rsid w:val="00187D50"/>
    <w:rsid w:val="0019070A"/>
    <w:rsid w:val="0019124F"/>
    <w:rsid w:val="001919FB"/>
    <w:rsid w:val="00191F10"/>
    <w:rsid w:val="0019437A"/>
    <w:rsid w:val="00195A30"/>
    <w:rsid w:val="00195C47"/>
    <w:rsid w:val="00195E04"/>
    <w:rsid w:val="00196B69"/>
    <w:rsid w:val="00196B8B"/>
    <w:rsid w:val="00196EE3"/>
    <w:rsid w:val="001974CC"/>
    <w:rsid w:val="001979B9"/>
    <w:rsid w:val="001A09CE"/>
    <w:rsid w:val="001A0A6C"/>
    <w:rsid w:val="001A0D6B"/>
    <w:rsid w:val="001A1017"/>
    <w:rsid w:val="001A11C5"/>
    <w:rsid w:val="001A24C0"/>
    <w:rsid w:val="001A2657"/>
    <w:rsid w:val="001A2BEA"/>
    <w:rsid w:val="001A33A9"/>
    <w:rsid w:val="001A3406"/>
    <w:rsid w:val="001A3DA3"/>
    <w:rsid w:val="001A42E6"/>
    <w:rsid w:val="001A4A5C"/>
    <w:rsid w:val="001A4D9E"/>
    <w:rsid w:val="001A69BB"/>
    <w:rsid w:val="001A6A27"/>
    <w:rsid w:val="001A6D93"/>
    <w:rsid w:val="001A7F67"/>
    <w:rsid w:val="001B0214"/>
    <w:rsid w:val="001B20A7"/>
    <w:rsid w:val="001B3707"/>
    <w:rsid w:val="001B4115"/>
    <w:rsid w:val="001B5182"/>
    <w:rsid w:val="001B5265"/>
    <w:rsid w:val="001B5C7E"/>
    <w:rsid w:val="001B5E1A"/>
    <w:rsid w:val="001B5F58"/>
    <w:rsid w:val="001B6374"/>
    <w:rsid w:val="001B7531"/>
    <w:rsid w:val="001B76A2"/>
    <w:rsid w:val="001B7DF8"/>
    <w:rsid w:val="001C011B"/>
    <w:rsid w:val="001C117C"/>
    <w:rsid w:val="001C1358"/>
    <w:rsid w:val="001C13CB"/>
    <w:rsid w:val="001C20EB"/>
    <w:rsid w:val="001C21A7"/>
    <w:rsid w:val="001C2476"/>
    <w:rsid w:val="001C30DD"/>
    <w:rsid w:val="001C32EC"/>
    <w:rsid w:val="001C354C"/>
    <w:rsid w:val="001C3739"/>
    <w:rsid w:val="001C38BD"/>
    <w:rsid w:val="001C3B82"/>
    <w:rsid w:val="001C3B89"/>
    <w:rsid w:val="001C43FA"/>
    <w:rsid w:val="001C45D2"/>
    <w:rsid w:val="001C4D5A"/>
    <w:rsid w:val="001C546B"/>
    <w:rsid w:val="001C59AA"/>
    <w:rsid w:val="001D0733"/>
    <w:rsid w:val="001D1250"/>
    <w:rsid w:val="001D1B05"/>
    <w:rsid w:val="001D1DBF"/>
    <w:rsid w:val="001D3CA9"/>
    <w:rsid w:val="001D6443"/>
    <w:rsid w:val="001D69A3"/>
    <w:rsid w:val="001D70DA"/>
    <w:rsid w:val="001D76C4"/>
    <w:rsid w:val="001E04EC"/>
    <w:rsid w:val="001E0F69"/>
    <w:rsid w:val="001E0F84"/>
    <w:rsid w:val="001E320F"/>
    <w:rsid w:val="001E34C6"/>
    <w:rsid w:val="001E4007"/>
    <w:rsid w:val="001E44B2"/>
    <w:rsid w:val="001E48B5"/>
    <w:rsid w:val="001E4C26"/>
    <w:rsid w:val="001E5581"/>
    <w:rsid w:val="001E5A5E"/>
    <w:rsid w:val="001E6140"/>
    <w:rsid w:val="001E63EB"/>
    <w:rsid w:val="001E63F3"/>
    <w:rsid w:val="001E788E"/>
    <w:rsid w:val="001F0008"/>
    <w:rsid w:val="001F0A9C"/>
    <w:rsid w:val="001F0B89"/>
    <w:rsid w:val="001F0BA4"/>
    <w:rsid w:val="001F1359"/>
    <w:rsid w:val="001F1AEE"/>
    <w:rsid w:val="001F2200"/>
    <w:rsid w:val="001F27B6"/>
    <w:rsid w:val="001F29BA"/>
    <w:rsid w:val="001F2A46"/>
    <w:rsid w:val="001F3C50"/>
    <w:rsid w:val="001F3C70"/>
    <w:rsid w:val="001F4D50"/>
    <w:rsid w:val="001F4F76"/>
    <w:rsid w:val="001F58E7"/>
    <w:rsid w:val="001F5FC8"/>
    <w:rsid w:val="001F6084"/>
    <w:rsid w:val="001F6BB3"/>
    <w:rsid w:val="001F75E8"/>
    <w:rsid w:val="00200D88"/>
    <w:rsid w:val="00200DBE"/>
    <w:rsid w:val="00201F68"/>
    <w:rsid w:val="00202554"/>
    <w:rsid w:val="002025EB"/>
    <w:rsid w:val="002030B3"/>
    <w:rsid w:val="002038E8"/>
    <w:rsid w:val="0020412B"/>
    <w:rsid w:val="00204817"/>
    <w:rsid w:val="00204F97"/>
    <w:rsid w:val="00205499"/>
    <w:rsid w:val="002057C4"/>
    <w:rsid w:val="002064B6"/>
    <w:rsid w:val="00206A79"/>
    <w:rsid w:val="00206A7A"/>
    <w:rsid w:val="00206B99"/>
    <w:rsid w:val="0021121C"/>
    <w:rsid w:val="00211AC0"/>
    <w:rsid w:val="00211F2B"/>
    <w:rsid w:val="00212489"/>
    <w:rsid w:val="00212768"/>
    <w:rsid w:val="00212833"/>
    <w:rsid w:val="00212B9A"/>
    <w:rsid w:val="00212F2A"/>
    <w:rsid w:val="00213228"/>
    <w:rsid w:val="00213EC5"/>
    <w:rsid w:val="0021405A"/>
    <w:rsid w:val="002143D3"/>
    <w:rsid w:val="002145AE"/>
    <w:rsid w:val="00214F2B"/>
    <w:rsid w:val="00216542"/>
    <w:rsid w:val="0022095D"/>
    <w:rsid w:val="00220E0F"/>
    <w:rsid w:val="00221624"/>
    <w:rsid w:val="002216AF"/>
    <w:rsid w:val="00221964"/>
    <w:rsid w:val="00221FE0"/>
    <w:rsid w:val="00222D66"/>
    <w:rsid w:val="00223695"/>
    <w:rsid w:val="00223E1F"/>
    <w:rsid w:val="00224A8A"/>
    <w:rsid w:val="00224B15"/>
    <w:rsid w:val="002257AE"/>
    <w:rsid w:val="0022601F"/>
    <w:rsid w:val="00226421"/>
    <w:rsid w:val="00226997"/>
    <w:rsid w:val="00230626"/>
    <w:rsid w:val="002309A8"/>
    <w:rsid w:val="00231A7E"/>
    <w:rsid w:val="002321E7"/>
    <w:rsid w:val="002321FA"/>
    <w:rsid w:val="00232709"/>
    <w:rsid w:val="00233296"/>
    <w:rsid w:val="00233608"/>
    <w:rsid w:val="00233AF8"/>
    <w:rsid w:val="00234F0B"/>
    <w:rsid w:val="00235FC0"/>
    <w:rsid w:val="00236048"/>
    <w:rsid w:val="00236CFE"/>
    <w:rsid w:val="00237476"/>
    <w:rsid w:val="002375E9"/>
    <w:rsid w:val="0023779F"/>
    <w:rsid w:val="00237BFC"/>
    <w:rsid w:val="00240F52"/>
    <w:rsid w:val="002412CB"/>
    <w:rsid w:val="00241874"/>
    <w:rsid w:val="00241DA4"/>
    <w:rsid w:val="00242686"/>
    <w:rsid w:val="002428E3"/>
    <w:rsid w:val="00243111"/>
    <w:rsid w:val="00243252"/>
    <w:rsid w:val="00243732"/>
    <w:rsid w:val="00243DFE"/>
    <w:rsid w:val="0024436D"/>
    <w:rsid w:val="00245738"/>
    <w:rsid w:val="00245813"/>
    <w:rsid w:val="00245C32"/>
    <w:rsid w:val="0024615E"/>
    <w:rsid w:val="00246194"/>
    <w:rsid w:val="00246271"/>
    <w:rsid w:val="002476AA"/>
    <w:rsid w:val="00247A90"/>
    <w:rsid w:val="00247AC2"/>
    <w:rsid w:val="00247C8B"/>
    <w:rsid w:val="00247F6F"/>
    <w:rsid w:val="0025000D"/>
    <w:rsid w:val="0025161F"/>
    <w:rsid w:val="00252521"/>
    <w:rsid w:val="002528B8"/>
    <w:rsid w:val="00252E4A"/>
    <w:rsid w:val="002544DF"/>
    <w:rsid w:val="0025481C"/>
    <w:rsid w:val="00256A26"/>
    <w:rsid w:val="00257D0D"/>
    <w:rsid w:val="00260BAF"/>
    <w:rsid w:val="00262DED"/>
    <w:rsid w:val="002632BF"/>
    <w:rsid w:val="002633D7"/>
    <w:rsid w:val="0026436F"/>
    <w:rsid w:val="00264BA8"/>
    <w:rsid w:val="00264CBA"/>
    <w:rsid w:val="002650F7"/>
    <w:rsid w:val="00265466"/>
    <w:rsid w:val="002655BC"/>
    <w:rsid w:val="00265BE2"/>
    <w:rsid w:val="002667E4"/>
    <w:rsid w:val="00266F45"/>
    <w:rsid w:val="002676F5"/>
    <w:rsid w:val="00267C2F"/>
    <w:rsid w:val="00267ED5"/>
    <w:rsid w:val="00271191"/>
    <w:rsid w:val="00271E4A"/>
    <w:rsid w:val="0027223C"/>
    <w:rsid w:val="0027263A"/>
    <w:rsid w:val="00273080"/>
    <w:rsid w:val="00273F3B"/>
    <w:rsid w:val="00274DB7"/>
    <w:rsid w:val="002750C4"/>
    <w:rsid w:val="00275984"/>
    <w:rsid w:val="002773A9"/>
    <w:rsid w:val="00277DBA"/>
    <w:rsid w:val="0028062F"/>
    <w:rsid w:val="002808BF"/>
    <w:rsid w:val="002809FF"/>
    <w:rsid w:val="00280D96"/>
    <w:rsid w:val="00280F74"/>
    <w:rsid w:val="00281090"/>
    <w:rsid w:val="00281808"/>
    <w:rsid w:val="002820C6"/>
    <w:rsid w:val="00282DD0"/>
    <w:rsid w:val="0028302E"/>
    <w:rsid w:val="00283EBC"/>
    <w:rsid w:val="00284192"/>
    <w:rsid w:val="00284423"/>
    <w:rsid w:val="002854E8"/>
    <w:rsid w:val="002861F8"/>
    <w:rsid w:val="00286551"/>
    <w:rsid w:val="00286998"/>
    <w:rsid w:val="00287B40"/>
    <w:rsid w:val="00287D99"/>
    <w:rsid w:val="00290454"/>
    <w:rsid w:val="00290C41"/>
    <w:rsid w:val="00290F37"/>
    <w:rsid w:val="00291AB7"/>
    <w:rsid w:val="00291D68"/>
    <w:rsid w:val="00292289"/>
    <w:rsid w:val="002924D9"/>
    <w:rsid w:val="00292B2F"/>
    <w:rsid w:val="002930C9"/>
    <w:rsid w:val="00293579"/>
    <w:rsid w:val="00293615"/>
    <w:rsid w:val="0029422B"/>
    <w:rsid w:val="00294E1D"/>
    <w:rsid w:val="0029654C"/>
    <w:rsid w:val="0029669F"/>
    <w:rsid w:val="00296E3A"/>
    <w:rsid w:val="002A06D0"/>
    <w:rsid w:val="002A08ED"/>
    <w:rsid w:val="002A1165"/>
    <w:rsid w:val="002A2938"/>
    <w:rsid w:val="002A332C"/>
    <w:rsid w:val="002A34D2"/>
    <w:rsid w:val="002A38D0"/>
    <w:rsid w:val="002A3E22"/>
    <w:rsid w:val="002A4315"/>
    <w:rsid w:val="002A4740"/>
    <w:rsid w:val="002A4791"/>
    <w:rsid w:val="002A4C92"/>
    <w:rsid w:val="002A57F0"/>
    <w:rsid w:val="002A5B39"/>
    <w:rsid w:val="002A6B4D"/>
    <w:rsid w:val="002A6E83"/>
    <w:rsid w:val="002A7422"/>
    <w:rsid w:val="002A7E52"/>
    <w:rsid w:val="002A7F45"/>
    <w:rsid w:val="002B039D"/>
    <w:rsid w:val="002B0F98"/>
    <w:rsid w:val="002B153C"/>
    <w:rsid w:val="002B1966"/>
    <w:rsid w:val="002B1ADD"/>
    <w:rsid w:val="002B1BD9"/>
    <w:rsid w:val="002B210F"/>
    <w:rsid w:val="002B270F"/>
    <w:rsid w:val="002B39E9"/>
    <w:rsid w:val="002B3B42"/>
    <w:rsid w:val="002B4D33"/>
    <w:rsid w:val="002B52FC"/>
    <w:rsid w:val="002B5F35"/>
    <w:rsid w:val="002B6115"/>
    <w:rsid w:val="002B6597"/>
    <w:rsid w:val="002B6AD6"/>
    <w:rsid w:val="002B7027"/>
    <w:rsid w:val="002B70A8"/>
    <w:rsid w:val="002B7423"/>
    <w:rsid w:val="002B75EB"/>
    <w:rsid w:val="002B79D5"/>
    <w:rsid w:val="002C0059"/>
    <w:rsid w:val="002C1085"/>
    <w:rsid w:val="002C1607"/>
    <w:rsid w:val="002C1CCC"/>
    <w:rsid w:val="002C209F"/>
    <w:rsid w:val="002C2830"/>
    <w:rsid w:val="002C32E0"/>
    <w:rsid w:val="002C36FE"/>
    <w:rsid w:val="002C4492"/>
    <w:rsid w:val="002C6341"/>
    <w:rsid w:val="002D001A"/>
    <w:rsid w:val="002D0220"/>
    <w:rsid w:val="002D2301"/>
    <w:rsid w:val="002D28E2"/>
    <w:rsid w:val="002D29BD"/>
    <w:rsid w:val="002D2A3E"/>
    <w:rsid w:val="002D317B"/>
    <w:rsid w:val="002D3587"/>
    <w:rsid w:val="002D41EF"/>
    <w:rsid w:val="002D4485"/>
    <w:rsid w:val="002D44D5"/>
    <w:rsid w:val="002D502D"/>
    <w:rsid w:val="002D568A"/>
    <w:rsid w:val="002D5832"/>
    <w:rsid w:val="002D58F1"/>
    <w:rsid w:val="002D5C0C"/>
    <w:rsid w:val="002D7969"/>
    <w:rsid w:val="002E0D0F"/>
    <w:rsid w:val="002E0F69"/>
    <w:rsid w:val="002E19D5"/>
    <w:rsid w:val="002E1B5A"/>
    <w:rsid w:val="002E43B0"/>
    <w:rsid w:val="002E468A"/>
    <w:rsid w:val="002E48F8"/>
    <w:rsid w:val="002E4D84"/>
    <w:rsid w:val="002E53D5"/>
    <w:rsid w:val="002E585E"/>
    <w:rsid w:val="002E65D0"/>
    <w:rsid w:val="002E7B0A"/>
    <w:rsid w:val="002F0370"/>
    <w:rsid w:val="002F0FA7"/>
    <w:rsid w:val="002F10BB"/>
    <w:rsid w:val="002F1193"/>
    <w:rsid w:val="002F171A"/>
    <w:rsid w:val="002F221C"/>
    <w:rsid w:val="002F2A63"/>
    <w:rsid w:val="002F3357"/>
    <w:rsid w:val="002F3A85"/>
    <w:rsid w:val="002F3BF9"/>
    <w:rsid w:val="002F494B"/>
    <w:rsid w:val="002F4C78"/>
    <w:rsid w:val="002F4D6C"/>
    <w:rsid w:val="002F4EAC"/>
    <w:rsid w:val="002F5147"/>
    <w:rsid w:val="002F51EE"/>
    <w:rsid w:val="002F53E6"/>
    <w:rsid w:val="002F566F"/>
    <w:rsid w:val="002F575A"/>
    <w:rsid w:val="002F5BBC"/>
    <w:rsid w:val="002F6359"/>
    <w:rsid w:val="002F798C"/>
    <w:rsid w:val="002F7ABD"/>
    <w:rsid w:val="002F7BFC"/>
    <w:rsid w:val="003000DC"/>
    <w:rsid w:val="0030022D"/>
    <w:rsid w:val="0030100A"/>
    <w:rsid w:val="00302512"/>
    <w:rsid w:val="00302D2A"/>
    <w:rsid w:val="00304D81"/>
    <w:rsid w:val="00306981"/>
    <w:rsid w:val="00306AE8"/>
    <w:rsid w:val="00306C2D"/>
    <w:rsid w:val="003070D1"/>
    <w:rsid w:val="00307408"/>
    <w:rsid w:val="00307ECF"/>
    <w:rsid w:val="003103CC"/>
    <w:rsid w:val="00310697"/>
    <w:rsid w:val="00310C32"/>
    <w:rsid w:val="0031189C"/>
    <w:rsid w:val="0031199D"/>
    <w:rsid w:val="00311CC7"/>
    <w:rsid w:val="00311DB5"/>
    <w:rsid w:val="003123A3"/>
    <w:rsid w:val="00312597"/>
    <w:rsid w:val="003126E6"/>
    <w:rsid w:val="003137C3"/>
    <w:rsid w:val="003146A4"/>
    <w:rsid w:val="00315948"/>
    <w:rsid w:val="00315C91"/>
    <w:rsid w:val="003162C8"/>
    <w:rsid w:val="0031661B"/>
    <w:rsid w:val="00316949"/>
    <w:rsid w:val="00316B0D"/>
    <w:rsid w:val="00316ED9"/>
    <w:rsid w:val="0031766F"/>
    <w:rsid w:val="003176B4"/>
    <w:rsid w:val="00317D70"/>
    <w:rsid w:val="003201F5"/>
    <w:rsid w:val="003205F1"/>
    <w:rsid w:val="00320D5B"/>
    <w:rsid w:val="003210A6"/>
    <w:rsid w:val="00321248"/>
    <w:rsid w:val="003214C5"/>
    <w:rsid w:val="00321523"/>
    <w:rsid w:val="003218C8"/>
    <w:rsid w:val="00322259"/>
    <w:rsid w:val="00322F59"/>
    <w:rsid w:val="003233E2"/>
    <w:rsid w:val="00323B95"/>
    <w:rsid w:val="00324A0C"/>
    <w:rsid w:val="00324DA9"/>
    <w:rsid w:val="00324EE8"/>
    <w:rsid w:val="003260E6"/>
    <w:rsid w:val="003261FA"/>
    <w:rsid w:val="00326962"/>
    <w:rsid w:val="00326EDF"/>
    <w:rsid w:val="00327108"/>
    <w:rsid w:val="00330011"/>
    <w:rsid w:val="0033059A"/>
    <w:rsid w:val="00330EDD"/>
    <w:rsid w:val="003312BC"/>
    <w:rsid w:val="00331750"/>
    <w:rsid w:val="003317FB"/>
    <w:rsid w:val="0033182D"/>
    <w:rsid w:val="00331CC3"/>
    <w:rsid w:val="003321AE"/>
    <w:rsid w:val="00332AD4"/>
    <w:rsid w:val="00333C45"/>
    <w:rsid w:val="00334106"/>
    <w:rsid w:val="00334154"/>
    <w:rsid w:val="003344E9"/>
    <w:rsid w:val="00334544"/>
    <w:rsid w:val="00334D60"/>
    <w:rsid w:val="003366C3"/>
    <w:rsid w:val="00336CC6"/>
    <w:rsid w:val="003372C4"/>
    <w:rsid w:val="0034153F"/>
    <w:rsid w:val="00341678"/>
    <w:rsid w:val="00341843"/>
    <w:rsid w:val="00341AA2"/>
    <w:rsid w:val="00341FA0"/>
    <w:rsid w:val="0034211A"/>
    <w:rsid w:val="00344A90"/>
    <w:rsid w:val="00344F3D"/>
    <w:rsid w:val="00345299"/>
    <w:rsid w:val="003453A9"/>
    <w:rsid w:val="003455C7"/>
    <w:rsid w:val="003456B3"/>
    <w:rsid w:val="00345CE6"/>
    <w:rsid w:val="0034639E"/>
    <w:rsid w:val="003465B3"/>
    <w:rsid w:val="003478D9"/>
    <w:rsid w:val="0035070D"/>
    <w:rsid w:val="00350B4C"/>
    <w:rsid w:val="003519EC"/>
    <w:rsid w:val="00351A8D"/>
    <w:rsid w:val="00351B20"/>
    <w:rsid w:val="003526BB"/>
    <w:rsid w:val="00352B25"/>
    <w:rsid w:val="00352BCF"/>
    <w:rsid w:val="00353017"/>
    <w:rsid w:val="003534BD"/>
    <w:rsid w:val="00353932"/>
    <w:rsid w:val="0035464B"/>
    <w:rsid w:val="003551C0"/>
    <w:rsid w:val="00355A94"/>
    <w:rsid w:val="00356104"/>
    <w:rsid w:val="00356695"/>
    <w:rsid w:val="00357364"/>
    <w:rsid w:val="003573C0"/>
    <w:rsid w:val="003579D8"/>
    <w:rsid w:val="00360279"/>
    <w:rsid w:val="003608AF"/>
    <w:rsid w:val="0036252A"/>
    <w:rsid w:val="0036331A"/>
    <w:rsid w:val="003636B8"/>
    <w:rsid w:val="00364A44"/>
    <w:rsid w:val="00364CCB"/>
    <w:rsid w:val="00364D87"/>
    <w:rsid w:val="00364D9D"/>
    <w:rsid w:val="00364F84"/>
    <w:rsid w:val="0036559A"/>
    <w:rsid w:val="0036597B"/>
    <w:rsid w:val="003662FB"/>
    <w:rsid w:val="0036653D"/>
    <w:rsid w:val="00367C82"/>
    <w:rsid w:val="00367DB9"/>
    <w:rsid w:val="003703BB"/>
    <w:rsid w:val="00370ADE"/>
    <w:rsid w:val="00371048"/>
    <w:rsid w:val="0037396C"/>
    <w:rsid w:val="0037397B"/>
    <w:rsid w:val="00373E46"/>
    <w:rsid w:val="0037421D"/>
    <w:rsid w:val="00374F8E"/>
    <w:rsid w:val="00375378"/>
    <w:rsid w:val="00375CF4"/>
    <w:rsid w:val="00376093"/>
    <w:rsid w:val="0037740B"/>
    <w:rsid w:val="00377700"/>
    <w:rsid w:val="00377BB0"/>
    <w:rsid w:val="0038054E"/>
    <w:rsid w:val="003807AA"/>
    <w:rsid w:val="00380D8A"/>
    <w:rsid w:val="00380E9F"/>
    <w:rsid w:val="003810B1"/>
    <w:rsid w:val="00381831"/>
    <w:rsid w:val="00381E5F"/>
    <w:rsid w:val="00381FD3"/>
    <w:rsid w:val="00382156"/>
    <w:rsid w:val="003823EC"/>
    <w:rsid w:val="00382F6F"/>
    <w:rsid w:val="00383273"/>
    <w:rsid w:val="003836A8"/>
    <w:rsid w:val="003836E1"/>
    <w:rsid w:val="00383ABC"/>
    <w:rsid w:val="00383DA1"/>
    <w:rsid w:val="0038418E"/>
    <w:rsid w:val="003847A3"/>
    <w:rsid w:val="00384862"/>
    <w:rsid w:val="00385F30"/>
    <w:rsid w:val="00386216"/>
    <w:rsid w:val="003862CE"/>
    <w:rsid w:val="00387328"/>
    <w:rsid w:val="0039173E"/>
    <w:rsid w:val="0039256F"/>
    <w:rsid w:val="00392676"/>
    <w:rsid w:val="00392E6C"/>
    <w:rsid w:val="00393040"/>
    <w:rsid w:val="00393696"/>
    <w:rsid w:val="00393763"/>
    <w:rsid w:val="00393963"/>
    <w:rsid w:val="0039428F"/>
    <w:rsid w:val="00394369"/>
    <w:rsid w:val="00394776"/>
    <w:rsid w:val="00395253"/>
    <w:rsid w:val="00395575"/>
    <w:rsid w:val="00395672"/>
    <w:rsid w:val="00396AEA"/>
    <w:rsid w:val="00397610"/>
    <w:rsid w:val="003A06C8"/>
    <w:rsid w:val="003A0D7C"/>
    <w:rsid w:val="003A15CB"/>
    <w:rsid w:val="003A2E41"/>
    <w:rsid w:val="003A3321"/>
    <w:rsid w:val="003A3775"/>
    <w:rsid w:val="003A3A63"/>
    <w:rsid w:val="003A3C01"/>
    <w:rsid w:val="003A42A1"/>
    <w:rsid w:val="003A4304"/>
    <w:rsid w:val="003A4B59"/>
    <w:rsid w:val="003A4DC7"/>
    <w:rsid w:val="003A5669"/>
    <w:rsid w:val="003A5A2A"/>
    <w:rsid w:val="003A5BAE"/>
    <w:rsid w:val="003A773D"/>
    <w:rsid w:val="003A7E87"/>
    <w:rsid w:val="003B0155"/>
    <w:rsid w:val="003B04D1"/>
    <w:rsid w:val="003B2444"/>
    <w:rsid w:val="003B27BF"/>
    <w:rsid w:val="003B27C3"/>
    <w:rsid w:val="003B2F71"/>
    <w:rsid w:val="003B40C2"/>
    <w:rsid w:val="003B41CC"/>
    <w:rsid w:val="003B5052"/>
    <w:rsid w:val="003B5190"/>
    <w:rsid w:val="003B5301"/>
    <w:rsid w:val="003B54A8"/>
    <w:rsid w:val="003B66C8"/>
    <w:rsid w:val="003B6932"/>
    <w:rsid w:val="003B69EA"/>
    <w:rsid w:val="003B7289"/>
    <w:rsid w:val="003B7D82"/>
    <w:rsid w:val="003B7EE7"/>
    <w:rsid w:val="003C001C"/>
    <w:rsid w:val="003C11BB"/>
    <w:rsid w:val="003C197E"/>
    <w:rsid w:val="003C2CCB"/>
    <w:rsid w:val="003C2E0D"/>
    <w:rsid w:val="003C4E01"/>
    <w:rsid w:val="003C501B"/>
    <w:rsid w:val="003C570C"/>
    <w:rsid w:val="003C6217"/>
    <w:rsid w:val="003C6339"/>
    <w:rsid w:val="003C6659"/>
    <w:rsid w:val="003C6AB2"/>
    <w:rsid w:val="003C6E95"/>
    <w:rsid w:val="003C71E4"/>
    <w:rsid w:val="003D167F"/>
    <w:rsid w:val="003D1D38"/>
    <w:rsid w:val="003D1E4B"/>
    <w:rsid w:val="003D230C"/>
    <w:rsid w:val="003D2929"/>
    <w:rsid w:val="003D2DC3"/>
    <w:rsid w:val="003D37A6"/>
    <w:rsid w:val="003D39EC"/>
    <w:rsid w:val="003D4D68"/>
    <w:rsid w:val="003D545F"/>
    <w:rsid w:val="003D54FC"/>
    <w:rsid w:val="003D5893"/>
    <w:rsid w:val="003D59EB"/>
    <w:rsid w:val="003D6983"/>
    <w:rsid w:val="003D70B3"/>
    <w:rsid w:val="003D7886"/>
    <w:rsid w:val="003D7CBF"/>
    <w:rsid w:val="003E0A0F"/>
    <w:rsid w:val="003E11D0"/>
    <w:rsid w:val="003E17AD"/>
    <w:rsid w:val="003E1C94"/>
    <w:rsid w:val="003E23BF"/>
    <w:rsid w:val="003E248E"/>
    <w:rsid w:val="003E370E"/>
    <w:rsid w:val="003E3DD5"/>
    <w:rsid w:val="003E4B0B"/>
    <w:rsid w:val="003E4E99"/>
    <w:rsid w:val="003E5239"/>
    <w:rsid w:val="003E5287"/>
    <w:rsid w:val="003E5329"/>
    <w:rsid w:val="003E583D"/>
    <w:rsid w:val="003E5A22"/>
    <w:rsid w:val="003E5ACC"/>
    <w:rsid w:val="003E5C8C"/>
    <w:rsid w:val="003E611D"/>
    <w:rsid w:val="003E6D2A"/>
    <w:rsid w:val="003E705A"/>
    <w:rsid w:val="003E76E0"/>
    <w:rsid w:val="003E7DF9"/>
    <w:rsid w:val="003F0131"/>
    <w:rsid w:val="003F048A"/>
    <w:rsid w:val="003F04EB"/>
    <w:rsid w:val="003F07C6"/>
    <w:rsid w:val="003F1096"/>
    <w:rsid w:val="003F1F6B"/>
    <w:rsid w:val="003F219F"/>
    <w:rsid w:val="003F3056"/>
    <w:rsid w:val="003F3757"/>
    <w:rsid w:val="003F44B7"/>
    <w:rsid w:val="003F4A20"/>
    <w:rsid w:val="003F65A1"/>
    <w:rsid w:val="003F716B"/>
    <w:rsid w:val="0040050A"/>
    <w:rsid w:val="004005CF"/>
    <w:rsid w:val="004008E9"/>
    <w:rsid w:val="00400E96"/>
    <w:rsid w:val="0040237F"/>
    <w:rsid w:val="004027DF"/>
    <w:rsid w:val="00403426"/>
    <w:rsid w:val="0040431C"/>
    <w:rsid w:val="00405A13"/>
    <w:rsid w:val="00405D11"/>
    <w:rsid w:val="00405EDB"/>
    <w:rsid w:val="0040721A"/>
    <w:rsid w:val="00407500"/>
    <w:rsid w:val="00407AFE"/>
    <w:rsid w:val="00407C0C"/>
    <w:rsid w:val="004109A8"/>
    <w:rsid w:val="00410F70"/>
    <w:rsid w:val="0041121C"/>
    <w:rsid w:val="00411604"/>
    <w:rsid w:val="00411797"/>
    <w:rsid w:val="00411A99"/>
    <w:rsid w:val="00411BC1"/>
    <w:rsid w:val="004121D6"/>
    <w:rsid w:val="00412DB0"/>
    <w:rsid w:val="00413347"/>
    <w:rsid w:val="004138D8"/>
    <w:rsid w:val="00413D48"/>
    <w:rsid w:val="004149F2"/>
    <w:rsid w:val="00414ADB"/>
    <w:rsid w:val="0041523E"/>
    <w:rsid w:val="00416562"/>
    <w:rsid w:val="00416835"/>
    <w:rsid w:val="00416D54"/>
    <w:rsid w:val="004175D8"/>
    <w:rsid w:val="004179D6"/>
    <w:rsid w:val="00417F60"/>
    <w:rsid w:val="004213A3"/>
    <w:rsid w:val="00421E39"/>
    <w:rsid w:val="004225E4"/>
    <w:rsid w:val="00422BD8"/>
    <w:rsid w:val="00423317"/>
    <w:rsid w:val="004235EB"/>
    <w:rsid w:val="00424219"/>
    <w:rsid w:val="00424310"/>
    <w:rsid w:val="00425FE5"/>
    <w:rsid w:val="004260A2"/>
    <w:rsid w:val="00427BDA"/>
    <w:rsid w:val="00430705"/>
    <w:rsid w:val="004310DB"/>
    <w:rsid w:val="00431471"/>
    <w:rsid w:val="00432407"/>
    <w:rsid w:val="00433AA4"/>
    <w:rsid w:val="00435C57"/>
    <w:rsid w:val="00435F1B"/>
    <w:rsid w:val="004366CC"/>
    <w:rsid w:val="00440442"/>
    <w:rsid w:val="004408E7"/>
    <w:rsid w:val="004410F4"/>
    <w:rsid w:val="00441444"/>
    <w:rsid w:val="00441AC2"/>
    <w:rsid w:val="00441D75"/>
    <w:rsid w:val="00442230"/>
    <w:rsid w:val="0044249B"/>
    <w:rsid w:val="0044253A"/>
    <w:rsid w:val="0044288F"/>
    <w:rsid w:val="00442BFF"/>
    <w:rsid w:val="00442D8E"/>
    <w:rsid w:val="00443228"/>
    <w:rsid w:val="00443855"/>
    <w:rsid w:val="00443A85"/>
    <w:rsid w:val="00444094"/>
    <w:rsid w:val="004442F3"/>
    <w:rsid w:val="004460C0"/>
    <w:rsid w:val="004461EF"/>
    <w:rsid w:val="004468E7"/>
    <w:rsid w:val="004471E9"/>
    <w:rsid w:val="00447791"/>
    <w:rsid w:val="00447AEC"/>
    <w:rsid w:val="00447B5C"/>
    <w:rsid w:val="0045023C"/>
    <w:rsid w:val="0045063B"/>
    <w:rsid w:val="004511D7"/>
    <w:rsid w:val="0045123F"/>
    <w:rsid w:val="00451289"/>
    <w:rsid w:val="004514B0"/>
    <w:rsid w:val="004518CF"/>
    <w:rsid w:val="00451A5B"/>
    <w:rsid w:val="00451D38"/>
    <w:rsid w:val="004521D7"/>
    <w:rsid w:val="00452BCD"/>
    <w:rsid w:val="00452CEA"/>
    <w:rsid w:val="00453065"/>
    <w:rsid w:val="00454403"/>
    <w:rsid w:val="00454664"/>
    <w:rsid w:val="00456156"/>
    <w:rsid w:val="00457149"/>
    <w:rsid w:val="004572A4"/>
    <w:rsid w:val="00457658"/>
    <w:rsid w:val="00457D0F"/>
    <w:rsid w:val="00460060"/>
    <w:rsid w:val="0046078B"/>
    <w:rsid w:val="00461241"/>
    <w:rsid w:val="004613FF"/>
    <w:rsid w:val="00461CDC"/>
    <w:rsid w:val="004627ED"/>
    <w:rsid w:val="00462871"/>
    <w:rsid w:val="00462C2E"/>
    <w:rsid w:val="00463126"/>
    <w:rsid w:val="004631A2"/>
    <w:rsid w:val="0046384C"/>
    <w:rsid w:val="00464ADE"/>
    <w:rsid w:val="00464E29"/>
    <w:rsid w:val="00465B52"/>
    <w:rsid w:val="00465BD6"/>
    <w:rsid w:val="00465C6D"/>
    <w:rsid w:val="00465DCB"/>
    <w:rsid w:val="00466273"/>
    <w:rsid w:val="004667BB"/>
    <w:rsid w:val="00466BBB"/>
    <w:rsid w:val="0046708E"/>
    <w:rsid w:val="0046725E"/>
    <w:rsid w:val="00467ABB"/>
    <w:rsid w:val="00467B51"/>
    <w:rsid w:val="00467C77"/>
    <w:rsid w:val="00467E31"/>
    <w:rsid w:val="00467EA7"/>
    <w:rsid w:val="00470FAC"/>
    <w:rsid w:val="004713EF"/>
    <w:rsid w:val="00471576"/>
    <w:rsid w:val="00472017"/>
    <w:rsid w:val="004721CC"/>
    <w:rsid w:val="004725B8"/>
    <w:rsid w:val="00472A4F"/>
    <w:rsid w:val="00472A65"/>
    <w:rsid w:val="00474274"/>
    <w:rsid w:val="00474463"/>
    <w:rsid w:val="00474B75"/>
    <w:rsid w:val="004753ED"/>
    <w:rsid w:val="004759E5"/>
    <w:rsid w:val="0047637D"/>
    <w:rsid w:val="00477AC1"/>
    <w:rsid w:val="00477DC7"/>
    <w:rsid w:val="00480D97"/>
    <w:rsid w:val="00481B82"/>
    <w:rsid w:val="00481C10"/>
    <w:rsid w:val="004820D2"/>
    <w:rsid w:val="00482A56"/>
    <w:rsid w:val="00483EC5"/>
    <w:rsid w:val="00483F0B"/>
    <w:rsid w:val="00484343"/>
    <w:rsid w:val="004847B7"/>
    <w:rsid w:val="00484C4C"/>
    <w:rsid w:val="004856F5"/>
    <w:rsid w:val="00485E2A"/>
    <w:rsid w:val="00485E8F"/>
    <w:rsid w:val="00486112"/>
    <w:rsid w:val="004861A4"/>
    <w:rsid w:val="004867D0"/>
    <w:rsid w:val="00486E14"/>
    <w:rsid w:val="004878B5"/>
    <w:rsid w:val="00491FBB"/>
    <w:rsid w:val="00493A54"/>
    <w:rsid w:val="00493F80"/>
    <w:rsid w:val="0049437E"/>
    <w:rsid w:val="0049540E"/>
    <w:rsid w:val="00495FBD"/>
    <w:rsid w:val="00496319"/>
    <w:rsid w:val="00496494"/>
    <w:rsid w:val="00497123"/>
    <w:rsid w:val="00497279"/>
    <w:rsid w:val="00497474"/>
    <w:rsid w:val="00497695"/>
    <w:rsid w:val="004979F9"/>
    <w:rsid w:val="004A0718"/>
    <w:rsid w:val="004A0D72"/>
    <w:rsid w:val="004A1965"/>
    <w:rsid w:val="004A1BF3"/>
    <w:rsid w:val="004A1D96"/>
    <w:rsid w:val="004A200F"/>
    <w:rsid w:val="004A25A4"/>
    <w:rsid w:val="004A2C81"/>
    <w:rsid w:val="004A2DD6"/>
    <w:rsid w:val="004A2EDD"/>
    <w:rsid w:val="004A354F"/>
    <w:rsid w:val="004A3A06"/>
    <w:rsid w:val="004A461A"/>
    <w:rsid w:val="004A5589"/>
    <w:rsid w:val="004A57CA"/>
    <w:rsid w:val="004A5A99"/>
    <w:rsid w:val="004A5C2B"/>
    <w:rsid w:val="004A6044"/>
    <w:rsid w:val="004A7C45"/>
    <w:rsid w:val="004B0779"/>
    <w:rsid w:val="004B255A"/>
    <w:rsid w:val="004B2B2F"/>
    <w:rsid w:val="004B337B"/>
    <w:rsid w:val="004B3F8A"/>
    <w:rsid w:val="004B490C"/>
    <w:rsid w:val="004B5465"/>
    <w:rsid w:val="004B5520"/>
    <w:rsid w:val="004B5F7E"/>
    <w:rsid w:val="004B6902"/>
    <w:rsid w:val="004B6910"/>
    <w:rsid w:val="004B6DB5"/>
    <w:rsid w:val="004B6EFE"/>
    <w:rsid w:val="004B70F0"/>
    <w:rsid w:val="004B7227"/>
    <w:rsid w:val="004C03F6"/>
    <w:rsid w:val="004C0B2A"/>
    <w:rsid w:val="004C0F2D"/>
    <w:rsid w:val="004C13E9"/>
    <w:rsid w:val="004C14C2"/>
    <w:rsid w:val="004C181D"/>
    <w:rsid w:val="004C252E"/>
    <w:rsid w:val="004C29E5"/>
    <w:rsid w:val="004C3A62"/>
    <w:rsid w:val="004C3D77"/>
    <w:rsid w:val="004C417E"/>
    <w:rsid w:val="004C4D1E"/>
    <w:rsid w:val="004C6B54"/>
    <w:rsid w:val="004D0003"/>
    <w:rsid w:val="004D01A1"/>
    <w:rsid w:val="004D0429"/>
    <w:rsid w:val="004D0BD2"/>
    <w:rsid w:val="004D1260"/>
    <w:rsid w:val="004D255F"/>
    <w:rsid w:val="004D2E0C"/>
    <w:rsid w:val="004D2EEA"/>
    <w:rsid w:val="004D34B5"/>
    <w:rsid w:val="004D3A95"/>
    <w:rsid w:val="004D3D68"/>
    <w:rsid w:val="004D505E"/>
    <w:rsid w:val="004D541B"/>
    <w:rsid w:val="004D541D"/>
    <w:rsid w:val="004D5DFC"/>
    <w:rsid w:val="004D6416"/>
    <w:rsid w:val="004D6F59"/>
    <w:rsid w:val="004D72CA"/>
    <w:rsid w:val="004D771F"/>
    <w:rsid w:val="004D7A19"/>
    <w:rsid w:val="004D7FC0"/>
    <w:rsid w:val="004E00CA"/>
    <w:rsid w:val="004E0466"/>
    <w:rsid w:val="004E0581"/>
    <w:rsid w:val="004E0A95"/>
    <w:rsid w:val="004E1452"/>
    <w:rsid w:val="004E15FE"/>
    <w:rsid w:val="004E2242"/>
    <w:rsid w:val="004E2C52"/>
    <w:rsid w:val="004E324A"/>
    <w:rsid w:val="004E4955"/>
    <w:rsid w:val="004E4A18"/>
    <w:rsid w:val="004E6CF3"/>
    <w:rsid w:val="004E6DBE"/>
    <w:rsid w:val="004F06BE"/>
    <w:rsid w:val="004F0767"/>
    <w:rsid w:val="004F136E"/>
    <w:rsid w:val="004F18AC"/>
    <w:rsid w:val="004F19D8"/>
    <w:rsid w:val="004F1B22"/>
    <w:rsid w:val="004F1DC6"/>
    <w:rsid w:val="004F2EEF"/>
    <w:rsid w:val="004F3A11"/>
    <w:rsid w:val="004F3B3C"/>
    <w:rsid w:val="004F421C"/>
    <w:rsid w:val="004F42FF"/>
    <w:rsid w:val="004F44C2"/>
    <w:rsid w:val="004F51AF"/>
    <w:rsid w:val="004F55B2"/>
    <w:rsid w:val="004F6060"/>
    <w:rsid w:val="004F6FE1"/>
    <w:rsid w:val="004F7D18"/>
    <w:rsid w:val="00500BCB"/>
    <w:rsid w:val="00501391"/>
    <w:rsid w:val="00501B8D"/>
    <w:rsid w:val="00502920"/>
    <w:rsid w:val="005029B8"/>
    <w:rsid w:val="00502CB7"/>
    <w:rsid w:val="00502EAB"/>
    <w:rsid w:val="00504789"/>
    <w:rsid w:val="00505262"/>
    <w:rsid w:val="0050567F"/>
    <w:rsid w:val="00505FA1"/>
    <w:rsid w:val="0050710B"/>
    <w:rsid w:val="00507A79"/>
    <w:rsid w:val="00507BEC"/>
    <w:rsid w:val="00510CF5"/>
    <w:rsid w:val="00511099"/>
    <w:rsid w:val="0051167C"/>
    <w:rsid w:val="00511A15"/>
    <w:rsid w:val="00511F77"/>
    <w:rsid w:val="00513B63"/>
    <w:rsid w:val="005145B3"/>
    <w:rsid w:val="00516022"/>
    <w:rsid w:val="00516D68"/>
    <w:rsid w:val="00517882"/>
    <w:rsid w:val="00517A0E"/>
    <w:rsid w:val="005213F3"/>
    <w:rsid w:val="00521A43"/>
    <w:rsid w:val="00521CEE"/>
    <w:rsid w:val="00521DE7"/>
    <w:rsid w:val="00521FF9"/>
    <w:rsid w:val="00522528"/>
    <w:rsid w:val="0052267E"/>
    <w:rsid w:val="00522E35"/>
    <w:rsid w:val="00523429"/>
    <w:rsid w:val="005245F5"/>
    <w:rsid w:val="00524E01"/>
    <w:rsid w:val="00525BFA"/>
    <w:rsid w:val="005267BE"/>
    <w:rsid w:val="0052766B"/>
    <w:rsid w:val="005279DE"/>
    <w:rsid w:val="0053096A"/>
    <w:rsid w:val="005309D7"/>
    <w:rsid w:val="00531DC9"/>
    <w:rsid w:val="005323C2"/>
    <w:rsid w:val="005325AB"/>
    <w:rsid w:val="0053265D"/>
    <w:rsid w:val="00533D40"/>
    <w:rsid w:val="005344C7"/>
    <w:rsid w:val="005347E5"/>
    <w:rsid w:val="00535127"/>
    <w:rsid w:val="00536326"/>
    <w:rsid w:val="0053652A"/>
    <w:rsid w:val="00537B02"/>
    <w:rsid w:val="005402D3"/>
    <w:rsid w:val="005403C8"/>
    <w:rsid w:val="00540E84"/>
    <w:rsid w:val="00541878"/>
    <w:rsid w:val="005429DC"/>
    <w:rsid w:val="005441F9"/>
    <w:rsid w:val="0054479D"/>
    <w:rsid w:val="00545A2C"/>
    <w:rsid w:val="005468ED"/>
    <w:rsid w:val="005471FE"/>
    <w:rsid w:val="005475C4"/>
    <w:rsid w:val="00547EB0"/>
    <w:rsid w:val="0055010E"/>
    <w:rsid w:val="00550EA8"/>
    <w:rsid w:val="00551063"/>
    <w:rsid w:val="0055117C"/>
    <w:rsid w:val="00551D1E"/>
    <w:rsid w:val="00551E27"/>
    <w:rsid w:val="005520CB"/>
    <w:rsid w:val="00552E03"/>
    <w:rsid w:val="00552FFE"/>
    <w:rsid w:val="0055369E"/>
    <w:rsid w:val="00553CE0"/>
    <w:rsid w:val="005541D0"/>
    <w:rsid w:val="005545AB"/>
    <w:rsid w:val="00554E63"/>
    <w:rsid w:val="00555294"/>
    <w:rsid w:val="00555780"/>
    <w:rsid w:val="00555940"/>
    <w:rsid w:val="005565F9"/>
    <w:rsid w:val="005568A2"/>
    <w:rsid w:val="005572B4"/>
    <w:rsid w:val="0055738B"/>
    <w:rsid w:val="00557932"/>
    <w:rsid w:val="00557C78"/>
    <w:rsid w:val="00560604"/>
    <w:rsid w:val="0056071D"/>
    <w:rsid w:val="00560B64"/>
    <w:rsid w:val="0056160C"/>
    <w:rsid w:val="00561ABC"/>
    <w:rsid w:val="00561BA1"/>
    <w:rsid w:val="005632D3"/>
    <w:rsid w:val="00563576"/>
    <w:rsid w:val="005640FD"/>
    <w:rsid w:val="00564FF0"/>
    <w:rsid w:val="00565702"/>
    <w:rsid w:val="00565BC1"/>
    <w:rsid w:val="00565C74"/>
    <w:rsid w:val="0056637E"/>
    <w:rsid w:val="00567DB6"/>
    <w:rsid w:val="0057014B"/>
    <w:rsid w:val="00570DD7"/>
    <w:rsid w:val="00572A2B"/>
    <w:rsid w:val="00572FA0"/>
    <w:rsid w:val="00573041"/>
    <w:rsid w:val="00573929"/>
    <w:rsid w:val="0057403B"/>
    <w:rsid w:val="00574C48"/>
    <w:rsid w:val="00574D05"/>
    <w:rsid w:val="00575B80"/>
    <w:rsid w:val="00577DB1"/>
    <w:rsid w:val="00580649"/>
    <w:rsid w:val="005815D1"/>
    <w:rsid w:val="0058161C"/>
    <w:rsid w:val="0058180F"/>
    <w:rsid w:val="005819CE"/>
    <w:rsid w:val="00581C55"/>
    <w:rsid w:val="005827F3"/>
    <w:rsid w:val="0058298D"/>
    <w:rsid w:val="00583110"/>
    <w:rsid w:val="00583D83"/>
    <w:rsid w:val="00584FF7"/>
    <w:rsid w:val="00585273"/>
    <w:rsid w:val="00585644"/>
    <w:rsid w:val="00585B93"/>
    <w:rsid w:val="00586070"/>
    <w:rsid w:val="00587829"/>
    <w:rsid w:val="00587B92"/>
    <w:rsid w:val="00591943"/>
    <w:rsid w:val="00591DBD"/>
    <w:rsid w:val="005921A6"/>
    <w:rsid w:val="005924B0"/>
    <w:rsid w:val="00593C2B"/>
    <w:rsid w:val="00594345"/>
    <w:rsid w:val="00594EA3"/>
    <w:rsid w:val="00595231"/>
    <w:rsid w:val="00596166"/>
    <w:rsid w:val="005963D1"/>
    <w:rsid w:val="0059776D"/>
    <w:rsid w:val="00597DFA"/>
    <w:rsid w:val="00597F64"/>
    <w:rsid w:val="005A0A31"/>
    <w:rsid w:val="005A0FDB"/>
    <w:rsid w:val="005A11F6"/>
    <w:rsid w:val="005A1E28"/>
    <w:rsid w:val="005A1E68"/>
    <w:rsid w:val="005A1F20"/>
    <w:rsid w:val="005A207F"/>
    <w:rsid w:val="005A2F35"/>
    <w:rsid w:val="005A327E"/>
    <w:rsid w:val="005A3EA3"/>
    <w:rsid w:val="005A3EAF"/>
    <w:rsid w:val="005A5B80"/>
    <w:rsid w:val="005A5EBA"/>
    <w:rsid w:val="005A63EF"/>
    <w:rsid w:val="005A67D9"/>
    <w:rsid w:val="005A7482"/>
    <w:rsid w:val="005A76E6"/>
    <w:rsid w:val="005A7F18"/>
    <w:rsid w:val="005B0664"/>
    <w:rsid w:val="005B169D"/>
    <w:rsid w:val="005B1F82"/>
    <w:rsid w:val="005B22FA"/>
    <w:rsid w:val="005B313A"/>
    <w:rsid w:val="005B3BE0"/>
    <w:rsid w:val="005B463E"/>
    <w:rsid w:val="005B5362"/>
    <w:rsid w:val="005B5755"/>
    <w:rsid w:val="005B6114"/>
    <w:rsid w:val="005B6175"/>
    <w:rsid w:val="005B779D"/>
    <w:rsid w:val="005B7970"/>
    <w:rsid w:val="005C08C2"/>
    <w:rsid w:val="005C0E1D"/>
    <w:rsid w:val="005C1622"/>
    <w:rsid w:val="005C23A3"/>
    <w:rsid w:val="005C2A9F"/>
    <w:rsid w:val="005C34E1"/>
    <w:rsid w:val="005C38F0"/>
    <w:rsid w:val="005C3FE0"/>
    <w:rsid w:val="005C41A9"/>
    <w:rsid w:val="005C4AE2"/>
    <w:rsid w:val="005C618B"/>
    <w:rsid w:val="005C6AFC"/>
    <w:rsid w:val="005C7008"/>
    <w:rsid w:val="005C740C"/>
    <w:rsid w:val="005D017B"/>
    <w:rsid w:val="005D09F0"/>
    <w:rsid w:val="005D0DD1"/>
    <w:rsid w:val="005D0FDE"/>
    <w:rsid w:val="005D1EA5"/>
    <w:rsid w:val="005D26DD"/>
    <w:rsid w:val="005D2B20"/>
    <w:rsid w:val="005D3353"/>
    <w:rsid w:val="005D4152"/>
    <w:rsid w:val="005D471A"/>
    <w:rsid w:val="005D5207"/>
    <w:rsid w:val="005D59BE"/>
    <w:rsid w:val="005D625B"/>
    <w:rsid w:val="005D62AF"/>
    <w:rsid w:val="005D68F5"/>
    <w:rsid w:val="005D7D95"/>
    <w:rsid w:val="005E053D"/>
    <w:rsid w:val="005E15BE"/>
    <w:rsid w:val="005E195A"/>
    <w:rsid w:val="005E1A81"/>
    <w:rsid w:val="005E2297"/>
    <w:rsid w:val="005E348D"/>
    <w:rsid w:val="005E667A"/>
    <w:rsid w:val="005E6887"/>
    <w:rsid w:val="005E6C8C"/>
    <w:rsid w:val="005E7713"/>
    <w:rsid w:val="005E79D1"/>
    <w:rsid w:val="005F044C"/>
    <w:rsid w:val="005F1325"/>
    <w:rsid w:val="005F1799"/>
    <w:rsid w:val="005F1943"/>
    <w:rsid w:val="005F1E17"/>
    <w:rsid w:val="005F239F"/>
    <w:rsid w:val="005F3476"/>
    <w:rsid w:val="005F62D3"/>
    <w:rsid w:val="005F6CEA"/>
    <w:rsid w:val="005F6D11"/>
    <w:rsid w:val="005F722A"/>
    <w:rsid w:val="005F7320"/>
    <w:rsid w:val="00600CF0"/>
    <w:rsid w:val="00601A9B"/>
    <w:rsid w:val="00602BA7"/>
    <w:rsid w:val="0060309C"/>
    <w:rsid w:val="00604369"/>
    <w:rsid w:val="00604397"/>
    <w:rsid w:val="006048F4"/>
    <w:rsid w:val="00605171"/>
    <w:rsid w:val="006052F3"/>
    <w:rsid w:val="0060593D"/>
    <w:rsid w:val="00605AAF"/>
    <w:rsid w:val="0060619F"/>
    <w:rsid w:val="0060660A"/>
    <w:rsid w:val="00606C28"/>
    <w:rsid w:val="00607508"/>
    <w:rsid w:val="006077D1"/>
    <w:rsid w:val="00607B7E"/>
    <w:rsid w:val="006124DB"/>
    <w:rsid w:val="006126F6"/>
    <w:rsid w:val="0061297A"/>
    <w:rsid w:val="00612C86"/>
    <w:rsid w:val="00613B1D"/>
    <w:rsid w:val="00614D15"/>
    <w:rsid w:val="006171CB"/>
    <w:rsid w:val="00617A44"/>
    <w:rsid w:val="00617B39"/>
    <w:rsid w:val="006202B6"/>
    <w:rsid w:val="006216F3"/>
    <w:rsid w:val="00622242"/>
    <w:rsid w:val="00623D6A"/>
    <w:rsid w:val="00623EC9"/>
    <w:rsid w:val="0062461A"/>
    <w:rsid w:val="00624FAC"/>
    <w:rsid w:val="00625CD0"/>
    <w:rsid w:val="00625D38"/>
    <w:rsid w:val="0062609B"/>
    <w:rsid w:val="00626276"/>
    <w:rsid w:val="0062627D"/>
    <w:rsid w:val="006264B4"/>
    <w:rsid w:val="006268CD"/>
    <w:rsid w:val="00626988"/>
    <w:rsid w:val="006272D6"/>
    <w:rsid w:val="00627432"/>
    <w:rsid w:val="006277AD"/>
    <w:rsid w:val="00627D94"/>
    <w:rsid w:val="00630A51"/>
    <w:rsid w:val="00630DB5"/>
    <w:rsid w:val="00631E2A"/>
    <w:rsid w:val="006329CD"/>
    <w:rsid w:val="006333A8"/>
    <w:rsid w:val="00633697"/>
    <w:rsid w:val="00633B3C"/>
    <w:rsid w:val="00633E26"/>
    <w:rsid w:val="00633E9B"/>
    <w:rsid w:val="00633FD2"/>
    <w:rsid w:val="0063432D"/>
    <w:rsid w:val="006353DF"/>
    <w:rsid w:val="006358EA"/>
    <w:rsid w:val="00635C1F"/>
    <w:rsid w:val="00636DAC"/>
    <w:rsid w:val="006375FB"/>
    <w:rsid w:val="00637A9B"/>
    <w:rsid w:val="00637FC2"/>
    <w:rsid w:val="006406E0"/>
    <w:rsid w:val="0064081D"/>
    <w:rsid w:val="00640AD4"/>
    <w:rsid w:val="00640E3E"/>
    <w:rsid w:val="00641336"/>
    <w:rsid w:val="0064158A"/>
    <w:rsid w:val="00641B9B"/>
    <w:rsid w:val="00642D69"/>
    <w:rsid w:val="006440AE"/>
    <w:rsid w:val="006444C4"/>
    <w:rsid w:val="006448E4"/>
    <w:rsid w:val="00645169"/>
    <w:rsid w:val="00645414"/>
    <w:rsid w:val="00645732"/>
    <w:rsid w:val="00646433"/>
    <w:rsid w:val="006466AC"/>
    <w:rsid w:val="00646BCD"/>
    <w:rsid w:val="006478FA"/>
    <w:rsid w:val="00647BAC"/>
    <w:rsid w:val="00650136"/>
    <w:rsid w:val="006505DE"/>
    <w:rsid w:val="006514D6"/>
    <w:rsid w:val="006517D3"/>
    <w:rsid w:val="0065184C"/>
    <w:rsid w:val="00651925"/>
    <w:rsid w:val="00651A74"/>
    <w:rsid w:val="00651BB3"/>
    <w:rsid w:val="00651C34"/>
    <w:rsid w:val="00651C3C"/>
    <w:rsid w:val="0065220E"/>
    <w:rsid w:val="0065254F"/>
    <w:rsid w:val="00652F52"/>
    <w:rsid w:val="00653291"/>
    <w:rsid w:val="00653606"/>
    <w:rsid w:val="00653870"/>
    <w:rsid w:val="00653A5B"/>
    <w:rsid w:val="00653B42"/>
    <w:rsid w:val="00653FCB"/>
    <w:rsid w:val="00654ABE"/>
    <w:rsid w:val="0065532C"/>
    <w:rsid w:val="0065759D"/>
    <w:rsid w:val="00657B89"/>
    <w:rsid w:val="00661591"/>
    <w:rsid w:val="00661C38"/>
    <w:rsid w:val="00662743"/>
    <w:rsid w:val="00662F19"/>
    <w:rsid w:val="00663410"/>
    <w:rsid w:val="00663F7D"/>
    <w:rsid w:val="0066442E"/>
    <w:rsid w:val="00664772"/>
    <w:rsid w:val="00664CDA"/>
    <w:rsid w:val="00665332"/>
    <w:rsid w:val="00665C02"/>
    <w:rsid w:val="0066632F"/>
    <w:rsid w:val="00666660"/>
    <w:rsid w:val="00666B21"/>
    <w:rsid w:val="00666BCC"/>
    <w:rsid w:val="006671C8"/>
    <w:rsid w:val="00667FE9"/>
    <w:rsid w:val="00670484"/>
    <w:rsid w:val="00670ECF"/>
    <w:rsid w:val="00671225"/>
    <w:rsid w:val="006717B4"/>
    <w:rsid w:val="00672B1D"/>
    <w:rsid w:val="00673AF0"/>
    <w:rsid w:val="00673EE6"/>
    <w:rsid w:val="00674A89"/>
    <w:rsid w:val="00674BDD"/>
    <w:rsid w:val="00674C2A"/>
    <w:rsid w:val="00674F3D"/>
    <w:rsid w:val="006757A2"/>
    <w:rsid w:val="00675DDF"/>
    <w:rsid w:val="006762BA"/>
    <w:rsid w:val="0067675C"/>
    <w:rsid w:val="00676A4E"/>
    <w:rsid w:val="00676F95"/>
    <w:rsid w:val="0067714D"/>
    <w:rsid w:val="00677662"/>
    <w:rsid w:val="0068051D"/>
    <w:rsid w:val="00681F0E"/>
    <w:rsid w:val="006838F5"/>
    <w:rsid w:val="00683989"/>
    <w:rsid w:val="006840A1"/>
    <w:rsid w:val="00684B49"/>
    <w:rsid w:val="00684D00"/>
    <w:rsid w:val="00685545"/>
    <w:rsid w:val="00685D07"/>
    <w:rsid w:val="00685D51"/>
    <w:rsid w:val="006864B3"/>
    <w:rsid w:val="00686D22"/>
    <w:rsid w:val="0069048E"/>
    <w:rsid w:val="00691E3A"/>
    <w:rsid w:val="00691EA2"/>
    <w:rsid w:val="0069220C"/>
    <w:rsid w:val="00692D64"/>
    <w:rsid w:val="00693EEB"/>
    <w:rsid w:val="0069405A"/>
    <w:rsid w:val="006941F4"/>
    <w:rsid w:val="006946FA"/>
    <w:rsid w:val="006956E1"/>
    <w:rsid w:val="00695AB7"/>
    <w:rsid w:val="0069666E"/>
    <w:rsid w:val="00696935"/>
    <w:rsid w:val="006974E5"/>
    <w:rsid w:val="006A0354"/>
    <w:rsid w:val="006A10F8"/>
    <w:rsid w:val="006A1613"/>
    <w:rsid w:val="006A1C1E"/>
    <w:rsid w:val="006A2100"/>
    <w:rsid w:val="006A2A8A"/>
    <w:rsid w:val="006A2AF6"/>
    <w:rsid w:val="006A2B1B"/>
    <w:rsid w:val="006A2C8B"/>
    <w:rsid w:val="006A2EC2"/>
    <w:rsid w:val="006A3557"/>
    <w:rsid w:val="006A3E63"/>
    <w:rsid w:val="006A4686"/>
    <w:rsid w:val="006A47D6"/>
    <w:rsid w:val="006A4B7F"/>
    <w:rsid w:val="006A4DCF"/>
    <w:rsid w:val="006A546C"/>
    <w:rsid w:val="006A57DA"/>
    <w:rsid w:val="006A599E"/>
    <w:rsid w:val="006A5F4B"/>
    <w:rsid w:val="006A6A99"/>
    <w:rsid w:val="006A6D99"/>
    <w:rsid w:val="006A75BE"/>
    <w:rsid w:val="006A7B66"/>
    <w:rsid w:val="006A7E65"/>
    <w:rsid w:val="006B0BF3"/>
    <w:rsid w:val="006B0D75"/>
    <w:rsid w:val="006B1F59"/>
    <w:rsid w:val="006B2F04"/>
    <w:rsid w:val="006B3C49"/>
    <w:rsid w:val="006B47E2"/>
    <w:rsid w:val="006B4C35"/>
    <w:rsid w:val="006B4FA1"/>
    <w:rsid w:val="006B5EC9"/>
    <w:rsid w:val="006B678B"/>
    <w:rsid w:val="006B6E66"/>
    <w:rsid w:val="006B6F3E"/>
    <w:rsid w:val="006B775E"/>
    <w:rsid w:val="006B7BC7"/>
    <w:rsid w:val="006B7F89"/>
    <w:rsid w:val="006C028A"/>
    <w:rsid w:val="006C1510"/>
    <w:rsid w:val="006C19B6"/>
    <w:rsid w:val="006C2312"/>
    <w:rsid w:val="006C2535"/>
    <w:rsid w:val="006C2738"/>
    <w:rsid w:val="006C3588"/>
    <w:rsid w:val="006C3D15"/>
    <w:rsid w:val="006C4134"/>
    <w:rsid w:val="006C441E"/>
    <w:rsid w:val="006C4B90"/>
    <w:rsid w:val="006C4D48"/>
    <w:rsid w:val="006C4D86"/>
    <w:rsid w:val="006C63C8"/>
    <w:rsid w:val="006C6CFA"/>
    <w:rsid w:val="006C7CDA"/>
    <w:rsid w:val="006C7F6A"/>
    <w:rsid w:val="006C7FEA"/>
    <w:rsid w:val="006D00CB"/>
    <w:rsid w:val="006D08E5"/>
    <w:rsid w:val="006D0C8D"/>
    <w:rsid w:val="006D0CFA"/>
    <w:rsid w:val="006D1016"/>
    <w:rsid w:val="006D1577"/>
    <w:rsid w:val="006D17F2"/>
    <w:rsid w:val="006D1842"/>
    <w:rsid w:val="006D1910"/>
    <w:rsid w:val="006D2929"/>
    <w:rsid w:val="006D29D6"/>
    <w:rsid w:val="006D3206"/>
    <w:rsid w:val="006D382F"/>
    <w:rsid w:val="006D3B5B"/>
    <w:rsid w:val="006D3F39"/>
    <w:rsid w:val="006D4115"/>
    <w:rsid w:val="006D4674"/>
    <w:rsid w:val="006D4A09"/>
    <w:rsid w:val="006D5284"/>
    <w:rsid w:val="006D59A8"/>
    <w:rsid w:val="006D5CBD"/>
    <w:rsid w:val="006D5F18"/>
    <w:rsid w:val="006D6CC5"/>
    <w:rsid w:val="006D7187"/>
    <w:rsid w:val="006E050F"/>
    <w:rsid w:val="006E09F5"/>
    <w:rsid w:val="006E105E"/>
    <w:rsid w:val="006E1DB5"/>
    <w:rsid w:val="006E1E4B"/>
    <w:rsid w:val="006E316C"/>
    <w:rsid w:val="006E3546"/>
    <w:rsid w:val="006E37F4"/>
    <w:rsid w:val="006E3FA9"/>
    <w:rsid w:val="006E5E30"/>
    <w:rsid w:val="006E7339"/>
    <w:rsid w:val="006E7B6B"/>
    <w:rsid w:val="006E7D82"/>
    <w:rsid w:val="006F038F"/>
    <w:rsid w:val="006F0445"/>
    <w:rsid w:val="006F0F93"/>
    <w:rsid w:val="006F12AF"/>
    <w:rsid w:val="006F14C7"/>
    <w:rsid w:val="006F1B5A"/>
    <w:rsid w:val="006F299B"/>
    <w:rsid w:val="006F31F2"/>
    <w:rsid w:val="006F36FA"/>
    <w:rsid w:val="006F37F8"/>
    <w:rsid w:val="006F3D56"/>
    <w:rsid w:val="006F4559"/>
    <w:rsid w:val="006F4E67"/>
    <w:rsid w:val="006F531C"/>
    <w:rsid w:val="006F57AF"/>
    <w:rsid w:val="006F64DF"/>
    <w:rsid w:val="006F6D3F"/>
    <w:rsid w:val="006F720B"/>
    <w:rsid w:val="007006E7"/>
    <w:rsid w:val="00700DFE"/>
    <w:rsid w:val="00700F03"/>
    <w:rsid w:val="00702CE0"/>
    <w:rsid w:val="00704CAD"/>
    <w:rsid w:val="007051C3"/>
    <w:rsid w:val="00705E30"/>
    <w:rsid w:val="00706FF3"/>
    <w:rsid w:val="00710EFE"/>
    <w:rsid w:val="00713D4E"/>
    <w:rsid w:val="00713F18"/>
    <w:rsid w:val="00714D73"/>
    <w:rsid w:val="00714DC5"/>
    <w:rsid w:val="00715237"/>
    <w:rsid w:val="00715275"/>
    <w:rsid w:val="0071531C"/>
    <w:rsid w:val="007158BD"/>
    <w:rsid w:val="00715CE9"/>
    <w:rsid w:val="00716DA9"/>
    <w:rsid w:val="00717259"/>
    <w:rsid w:val="00717637"/>
    <w:rsid w:val="00717BE6"/>
    <w:rsid w:val="00720020"/>
    <w:rsid w:val="007205F3"/>
    <w:rsid w:val="00720775"/>
    <w:rsid w:val="00721132"/>
    <w:rsid w:val="00722DE5"/>
    <w:rsid w:val="00722EB5"/>
    <w:rsid w:val="00723E28"/>
    <w:rsid w:val="007254A5"/>
    <w:rsid w:val="00725748"/>
    <w:rsid w:val="00726A7E"/>
    <w:rsid w:val="00727140"/>
    <w:rsid w:val="00727361"/>
    <w:rsid w:val="00727D0D"/>
    <w:rsid w:val="007304CD"/>
    <w:rsid w:val="00730842"/>
    <w:rsid w:val="00730F6D"/>
    <w:rsid w:val="007310DB"/>
    <w:rsid w:val="007326E3"/>
    <w:rsid w:val="00732707"/>
    <w:rsid w:val="007341EF"/>
    <w:rsid w:val="00734BB0"/>
    <w:rsid w:val="00735D88"/>
    <w:rsid w:val="00736546"/>
    <w:rsid w:val="00736978"/>
    <w:rsid w:val="0073720D"/>
    <w:rsid w:val="00737507"/>
    <w:rsid w:val="00740057"/>
    <w:rsid w:val="0074020D"/>
    <w:rsid w:val="00740712"/>
    <w:rsid w:val="0074081A"/>
    <w:rsid w:val="00740D3C"/>
    <w:rsid w:val="00741097"/>
    <w:rsid w:val="0074153E"/>
    <w:rsid w:val="00742AB9"/>
    <w:rsid w:val="00743291"/>
    <w:rsid w:val="007441BD"/>
    <w:rsid w:val="00746529"/>
    <w:rsid w:val="0074696D"/>
    <w:rsid w:val="00746ACB"/>
    <w:rsid w:val="007477DD"/>
    <w:rsid w:val="00750F94"/>
    <w:rsid w:val="007515CA"/>
    <w:rsid w:val="00751990"/>
    <w:rsid w:val="00751A6A"/>
    <w:rsid w:val="00751DC8"/>
    <w:rsid w:val="00751F82"/>
    <w:rsid w:val="0075228E"/>
    <w:rsid w:val="0075262C"/>
    <w:rsid w:val="00752E97"/>
    <w:rsid w:val="007538C5"/>
    <w:rsid w:val="00753F4D"/>
    <w:rsid w:val="00754FBF"/>
    <w:rsid w:val="007556B7"/>
    <w:rsid w:val="0075579D"/>
    <w:rsid w:val="00755B4F"/>
    <w:rsid w:val="00757827"/>
    <w:rsid w:val="007578A7"/>
    <w:rsid w:val="00760152"/>
    <w:rsid w:val="00760EC9"/>
    <w:rsid w:val="007613F2"/>
    <w:rsid w:val="007614B3"/>
    <w:rsid w:val="007619F6"/>
    <w:rsid w:val="00761C2B"/>
    <w:rsid w:val="007627E9"/>
    <w:rsid w:val="00762B2B"/>
    <w:rsid w:val="00763092"/>
    <w:rsid w:val="00764A72"/>
    <w:rsid w:val="00764D2A"/>
    <w:rsid w:val="00764E20"/>
    <w:rsid w:val="00765660"/>
    <w:rsid w:val="007668C2"/>
    <w:rsid w:val="00766C3F"/>
    <w:rsid w:val="0076749B"/>
    <w:rsid w:val="007677C3"/>
    <w:rsid w:val="0077039B"/>
    <w:rsid w:val="007709EF"/>
    <w:rsid w:val="00771182"/>
    <w:rsid w:val="00771FA9"/>
    <w:rsid w:val="00772C46"/>
    <w:rsid w:val="0077341E"/>
    <w:rsid w:val="00773B47"/>
    <w:rsid w:val="0077519F"/>
    <w:rsid w:val="00776256"/>
    <w:rsid w:val="00776AFF"/>
    <w:rsid w:val="00776D3C"/>
    <w:rsid w:val="00777393"/>
    <w:rsid w:val="007804D2"/>
    <w:rsid w:val="00780B23"/>
    <w:rsid w:val="007812AC"/>
    <w:rsid w:val="007819DC"/>
    <w:rsid w:val="00781CB5"/>
    <w:rsid w:val="00783559"/>
    <w:rsid w:val="007837EB"/>
    <w:rsid w:val="00783834"/>
    <w:rsid w:val="00783A0B"/>
    <w:rsid w:val="00785190"/>
    <w:rsid w:val="00786578"/>
    <w:rsid w:val="00787146"/>
    <w:rsid w:val="007900DE"/>
    <w:rsid w:val="007907B3"/>
    <w:rsid w:val="0079081A"/>
    <w:rsid w:val="0079107D"/>
    <w:rsid w:val="007915D4"/>
    <w:rsid w:val="00791D51"/>
    <w:rsid w:val="00791EE0"/>
    <w:rsid w:val="0079253D"/>
    <w:rsid w:val="0079318F"/>
    <w:rsid w:val="00793BE7"/>
    <w:rsid w:val="00794E9F"/>
    <w:rsid w:val="007954B1"/>
    <w:rsid w:val="00795B20"/>
    <w:rsid w:val="00796119"/>
    <w:rsid w:val="00797068"/>
    <w:rsid w:val="0079799C"/>
    <w:rsid w:val="00797AA5"/>
    <w:rsid w:val="007A01F8"/>
    <w:rsid w:val="007A0BE5"/>
    <w:rsid w:val="007A19C6"/>
    <w:rsid w:val="007A1E3F"/>
    <w:rsid w:val="007A20A4"/>
    <w:rsid w:val="007A26BD"/>
    <w:rsid w:val="007A3B5F"/>
    <w:rsid w:val="007A4105"/>
    <w:rsid w:val="007A4713"/>
    <w:rsid w:val="007A5019"/>
    <w:rsid w:val="007A5614"/>
    <w:rsid w:val="007A5727"/>
    <w:rsid w:val="007A6372"/>
    <w:rsid w:val="007A681A"/>
    <w:rsid w:val="007A7419"/>
    <w:rsid w:val="007A7884"/>
    <w:rsid w:val="007A7DF2"/>
    <w:rsid w:val="007B03D8"/>
    <w:rsid w:val="007B0C46"/>
    <w:rsid w:val="007B0D57"/>
    <w:rsid w:val="007B200C"/>
    <w:rsid w:val="007B2937"/>
    <w:rsid w:val="007B2C24"/>
    <w:rsid w:val="007B316A"/>
    <w:rsid w:val="007B32EB"/>
    <w:rsid w:val="007B3674"/>
    <w:rsid w:val="007B37D1"/>
    <w:rsid w:val="007B4503"/>
    <w:rsid w:val="007B455E"/>
    <w:rsid w:val="007B5C30"/>
    <w:rsid w:val="007B7343"/>
    <w:rsid w:val="007B7401"/>
    <w:rsid w:val="007B75FC"/>
    <w:rsid w:val="007C0715"/>
    <w:rsid w:val="007C0798"/>
    <w:rsid w:val="007C18F7"/>
    <w:rsid w:val="007C2331"/>
    <w:rsid w:val="007C2496"/>
    <w:rsid w:val="007C2664"/>
    <w:rsid w:val="007C2CF3"/>
    <w:rsid w:val="007C38B6"/>
    <w:rsid w:val="007C406E"/>
    <w:rsid w:val="007C4093"/>
    <w:rsid w:val="007C40C5"/>
    <w:rsid w:val="007C417D"/>
    <w:rsid w:val="007C4C24"/>
    <w:rsid w:val="007C4F02"/>
    <w:rsid w:val="007C5183"/>
    <w:rsid w:val="007C5656"/>
    <w:rsid w:val="007C5796"/>
    <w:rsid w:val="007C58DC"/>
    <w:rsid w:val="007C5E10"/>
    <w:rsid w:val="007C6173"/>
    <w:rsid w:val="007C6411"/>
    <w:rsid w:val="007C6782"/>
    <w:rsid w:val="007C68C0"/>
    <w:rsid w:val="007C6BC6"/>
    <w:rsid w:val="007C7573"/>
    <w:rsid w:val="007C7CA0"/>
    <w:rsid w:val="007D0C14"/>
    <w:rsid w:val="007D159B"/>
    <w:rsid w:val="007D1B3E"/>
    <w:rsid w:val="007D21F8"/>
    <w:rsid w:val="007D280C"/>
    <w:rsid w:val="007D36C7"/>
    <w:rsid w:val="007D3C37"/>
    <w:rsid w:val="007D410F"/>
    <w:rsid w:val="007D59EF"/>
    <w:rsid w:val="007D62C0"/>
    <w:rsid w:val="007D6312"/>
    <w:rsid w:val="007D6418"/>
    <w:rsid w:val="007D6A74"/>
    <w:rsid w:val="007D6DC3"/>
    <w:rsid w:val="007E0250"/>
    <w:rsid w:val="007E0654"/>
    <w:rsid w:val="007E066C"/>
    <w:rsid w:val="007E0765"/>
    <w:rsid w:val="007E0B33"/>
    <w:rsid w:val="007E0ED7"/>
    <w:rsid w:val="007E1448"/>
    <w:rsid w:val="007E1AB6"/>
    <w:rsid w:val="007E1E9F"/>
    <w:rsid w:val="007E2640"/>
    <w:rsid w:val="007E269E"/>
    <w:rsid w:val="007E2B20"/>
    <w:rsid w:val="007E2C08"/>
    <w:rsid w:val="007E3C4A"/>
    <w:rsid w:val="007E3E50"/>
    <w:rsid w:val="007E3F1C"/>
    <w:rsid w:val="007E5386"/>
    <w:rsid w:val="007E5437"/>
    <w:rsid w:val="007E7120"/>
    <w:rsid w:val="007E76F4"/>
    <w:rsid w:val="007E7D23"/>
    <w:rsid w:val="007F0023"/>
    <w:rsid w:val="007F0669"/>
    <w:rsid w:val="007F0AD6"/>
    <w:rsid w:val="007F2908"/>
    <w:rsid w:val="007F310F"/>
    <w:rsid w:val="007F31D9"/>
    <w:rsid w:val="007F32A4"/>
    <w:rsid w:val="007F36A2"/>
    <w:rsid w:val="007F40FD"/>
    <w:rsid w:val="007F4BEA"/>
    <w:rsid w:val="007F5331"/>
    <w:rsid w:val="007F5627"/>
    <w:rsid w:val="007F58E3"/>
    <w:rsid w:val="007F58FE"/>
    <w:rsid w:val="007F60E3"/>
    <w:rsid w:val="007F6440"/>
    <w:rsid w:val="007F6579"/>
    <w:rsid w:val="007F65A6"/>
    <w:rsid w:val="008009F1"/>
    <w:rsid w:val="00800CCA"/>
    <w:rsid w:val="00800D00"/>
    <w:rsid w:val="0080149F"/>
    <w:rsid w:val="00801B04"/>
    <w:rsid w:val="008022B5"/>
    <w:rsid w:val="00802A3E"/>
    <w:rsid w:val="0080377D"/>
    <w:rsid w:val="00804585"/>
    <w:rsid w:val="00805207"/>
    <w:rsid w:val="00805FE2"/>
    <w:rsid w:val="00806120"/>
    <w:rsid w:val="00806E84"/>
    <w:rsid w:val="00807213"/>
    <w:rsid w:val="008077FE"/>
    <w:rsid w:val="00807E4C"/>
    <w:rsid w:val="00810B9A"/>
    <w:rsid w:val="00810C93"/>
    <w:rsid w:val="00811280"/>
    <w:rsid w:val="008117B0"/>
    <w:rsid w:val="00812028"/>
    <w:rsid w:val="0081295E"/>
    <w:rsid w:val="00812DD8"/>
    <w:rsid w:val="00813082"/>
    <w:rsid w:val="00813FFC"/>
    <w:rsid w:val="008140B2"/>
    <w:rsid w:val="0081485F"/>
    <w:rsid w:val="00814D03"/>
    <w:rsid w:val="008152B0"/>
    <w:rsid w:val="008162E6"/>
    <w:rsid w:val="008163E9"/>
    <w:rsid w:val="008172AB"/>
    <w:rsid w:val="00817500"/>
    <w:rsid w:val="00820F6C"/>
    <w:rsid w:val="0082131C"/>
    <w:rsid w:val="008217B7"/>
    <w:rsid w:val="00821FC1"/>
    <w:rsid w:val="00822F76"/>
    <w:rsid w:val="00823391"/>
    <w:rsid w:val="00823D39"/>
    <w:rsid w:val="00824162"/>
    <w:rsid w:val="008245CD"/>
    <w:rsid w:val="00825B77"/>
    <w:rsid w:val="00826078"/>
    <w:rsid w:val="00826117"/>
    <w:rsid w:val="00826AB4"/>
    <w:rsid w:val="00826B41"/>
    <w:rsid w:val="008273CC"/>
    <w:rsid w:val="0083130E"/>
    <w:rsid w:val="008313BB"/>
    <w:rsid w:val="0083178B"/>
    <w:rsid w:val="00831D31"/>
    <w:rsid w:val="00833511"/>
    <w:rsid w:val="00833695"/>
    <w:rsid w:val="008336B7"/>
    <w:rsid w:val="00833A8E"/>
    <w:rsid w:val="00833AAC"/>
    <w:rsid w:val="008360E0"/>
    <w:rsid w:val="0083642C"/>
    <w:rsid w:val="008406A9"/>
    <w:rsid w:val="0084082A"/>
    <w:rsid w:val="00840A6E"/>
    <w:rsid w:val="00841A66"/>
    <w:rsid w:val="008420BA"/>
    <w:rsid w:val="008421EB"/>
    <w:rsid w:val="008427EE"/>
    <w:rsid w:val="00842CD8"/>
    <w:rsid w:val="008431BA"/>
    <w:rsid w:val="008431FA"/>
    <w:rsid w:val="0084354B"/>
    <w:rsid w:val="00843679"/>
    <w:rsid w:val="0084391C"/>
    <w:rsid w:val="00843E34"/>
    <w:rsid w:val="00844981"/>
    <w:rsid w:val="00844AAC"/>
    <w:rsid w:val="00845807"/>
    <w:rsid w:val="0085040A"/>
    <w:rsid w:val="008513EB"/>
    <w:rsid w:val="00851E7F"/>
    <w:rsid w:val="00852B51"/>
    <w:rsid w:val="00852F46"/>
    <w:rsid w:val="008532A2"/>
    <w:rsid w:val="0085354E"/>
    <w:rsid w:val="008547BA"/>
    <w:rsid w:val="0085483C"/>
    <w:rsid w:val="00854B92"/>
    <w:rsid w:val="008553C7"/>
    <w:rsid w:val="00856FFE"/>
    <w:rsid w:val="00857BBE"/>
    <w:rsid w:val="00857FEB"/>
    <w:rsid w:val="008601AF"/>
    <w:rsid w:val="0086045B"/>
    <w:rsid w:val="008608C6"/>
    <w:rsid w:val="00864780"/>
    <w:rsid w:val="008662CD"/>
    <w:rsid w:val="00866FF6"/>
    <w:rsid w:val="00867DA7"/>
    <w:rsid w:val="00870BA9"/>
    <w:rsid w:val="00870D3C"/>
    <w:rsid w:val="00871825"/>
    <w:rsid w:val="008718D0"/>
    <w:rsid w:val="00871E94"/>
    <w:rsid w:val="00872271"/>
    <w:rsid w:val="008725CB"/>
    <w:rsid w:val="00873A5C"/>
    <w:rsid w:val="00873A74"/>
    <w:rsid w:val="0087405F"/>
    <w:rsid w:val="0087526B"/>
    <w:rsid w:val="008754E0"/>
    <w:rsid w:val="0087553D"/>
    <w:rsid w:val="00875CAF"/>
    <w:rsid w:val="00876A77"/>
    <w:rsid w:val="0087786B"/>
    <w:rsid w:val="0087793F"/>
    <w:rsid w:val="00877F50"/>
    <w:rsid w:val="00880E71"/>
    <w:rsid w:val="008812D0"/>
    <w:rsid w:val="00882C2B"/>
    <w:rsid w:val="00882D06"/>
    <w:rsid w:val="008830E3"/>
    <w:rsid w:val="00883137"/>
    <w:rsid w:val="0088431B"/>
    <w:rsid w:val="00884800"/>
    <w:rsid w:val="008848DF"/>
    <w:rsid w:val="00884DD9"/>
    <w:rsid w:val="0088563F"/>
    <w:rsid w:val="008863CD"/>
    <w:rsid w:val="008869CA"/>
    <w:rsid w:val="00886A61"/>
    <w:rsid w:val="008878CF"/>
    <w:rsid w:val="00890EA6"/>
    <w:rsid w:val="008913D0"/>
    <w:rsid w:val="00893870"/>
    <w:rsid w:val="008939C0"/>
    <w:rsid w:val="0089415F"/>
    <w:rsid w:val="0089471E"/>
    <w:rsid w:val="0089485A"/>
    <w:rsid w:val="008952C5"/>
    <w:rsid w:val="00895FA7"/>
    <w:rsid w:val="00897257"/>
    <w:rsid w:val="00897259"/>
    <w:rsid w:val="008A03A3"/>
    <w:rsid w:val="008A0550"/>
    <w:rsid w:val="008A0E3B"/>
    <w:rsid w:val="008A0EB6"/>
    <w:rsid w:val="008A1F5D"/>
    <w:rsid w:val="008A2165"/>
    <w:rsid w:val="008A282D"/>
    <w:rsid w:val="008A28F5"/>
    <w:rsid w:val="008A3E8F"/>
    <w:rsid w:val="008A415C"/>
    <w:rsid w:val="008A52B2"/>
    <w:rsid w:val="008A66D9"/>
    <w:rsid w:val="008A69D4"/>
    <w:rsid w:val="008A6AF2"/>
    <w:rsid w:val="008A6D3B"/>
    <w:rsid w:val="008B1198"/>
    <w:rsid w:val="008B1D6A"/>
    <w:rsid w:val="008B21C0"/>
    <w:rsid w:val="008B2D7E"/>
    <w:rsid w:val="008B3471"/>
    <w:rsid w:val="008B3929"/>
    <w:rsid w:val="008B4125"/>
    <w:rsid w:val="008B4CB3"/>
    <w:rsid w:val="008B5CF3"/>
    <w:rsid w:val="008B6567"/>
    <w:rsid w:val="008B68D1"/>
    <w:rsid w:val="008B7B24"/>
    <w:rsid w:val="008B7E66"/>
    <w:rsid w:val="008C0C17"/>
    <w:rsid w:val="008C12CE"/>
    <w:rsid w:val="008C203E"/>
    <w:rsid w:val="008C248E"/>
    <w:rsid w:val="008C2DF4"/>
    <w:rsid w:val="008C356D"/>
    <w:rsid w:val="008C41D8"/>
    <w:rsid w:val="008C4371"/>
    <w:rsid w:val="008C6119"/>
    <w:rsid w:val="008C628A"/>
    <w:rsid w:val="008C6296"/>
    <w:rsid w:val="008C6438"/>
    <w:rsid w:val="008C6630"/>
    <w:rsid w:val="008C6746"/>
    <w:rsid w:val="008C731C"/>
    <w:rsid w:val="008D029D"/>
    <w:rsid w:val="008D09FC"/>
    <w:rsid w:val="008D0FC7"/>
    <w:rsid w:val="008D10A2"/>
    <w:rsid w:val="008D1158"/>
    <w:rsid w:val="008D11CF"/>
    <w:rsid w:val="008D17D7"/>
    <w:rsid w:val="008D34EF"/>
    <w:rsid w:val="008D3B04"/>
    <w:rsid w:val="008D40A1"/>
    <w:rsid w:val="008D4D46"/>
    <w:rsid w:val="008D5D77"/>
    <w:rsid w:val="008D6964"/>
    <w:rsid w:val="008D7081"/>
    <w:rsid w:val="008D7331"/>
    <w:rsid w:val="008D753D"/>
    <w:rsid w:val="008E0448"/>
    <w:rsid w:val="008E0A83"/>
    <w:rsid w:val="008E0B3F"/>
    <w:rsid w:val="008E11DC"/>
    <w:rsid w:val="008E1981"/>
    <w:rsid w:val="008E20AC"/>
    <w:rsid w:val="008E2CD4"/>
    <w:rsid w:val="008E37B9"/>
    <w:rsid w:val="008E40F0"/>
    <w:rsid w:val="008E49AD"/>
    <w:rsid w:val="008E4B0A"/>
    <w:rsid w:val="008E50C3"/>
    <w:rsid w:val="008E52D1"/>
    <w:rsid w:val="008E61DF"/>
    <w:rsid w:val="008E6869"/>
    <w:rsid w:val="008E698E"/>
    <w:rsid w:val="008E71B8"/>
    <w:rsid w:val="008E72F2"/>
    <w:rsid w:val="008E78E3"/>
    <w:rsid w:val="008F0C71"/>
    <w:rsid w:val="008F119A"/>
    <w:rsid w:val="008F11EF"/>
    <w:rsid w:val="008F1743"/>
    <w:rsid w:val="008F1985"/>
    <w:rsid w:val="008F1AC8"/>
    <w:rsid w:val="008F1BD2"/>
    <w:rsid w:val="008F2584"/>
    <w:rsid w:val="008F2604"/>
    <w:rsid w:val="008F29B0"/>
    <w:rsid w:val="008F2CD8"/>
    <w:rsid w:val="008F2EDE"/>
    <w:rsid w:val="008F3246"/>
    <w:rsid w:val="008F3C1B"/>
    <w:rsid w:val="008F4181"/>
    <w:rsid w:val="008F508C"/>
    <w:rsid w:val="008F5540"/>
    <w:rsid w:val="008F5C93"/>
    <w:rsid w:val="008F63D3"/>
    <w:rsid w:val="008F6EA9"/>
    <w:rsid w:val="008F7222"/>
    <w:rsid w:val="008F7F74"/>
    <w:rsid w:val="009003BC"/>
    <w:rsid w:val="00900E18"/>
    <w:rsid w:val="009015DD"/>
    <w:rsid w:val="00901BA4"/>
    <w:rsid w:val="00901BD2"/>
    <w:rsid w:val="00902707"/>
    <w:rsid w:val="0090271B"/>
    <w:rsid w:val="0090281B"/>
    <w:rsid w:val="0090343E"/>
    <w:rsid w:val="009037A4"/>
    <w:rsid w:val="009039D4"/>
    <w:rsid w:val="00903A50"/>
    <w:rsid w:val="00903E9A"/>
    <w:rsid w:val="009059BE"/>
    <w:rsid w:val="00907423"/>
    <w:rsid w:val="00907BB1"/>
    <w:rsid w:val="00910515"/>
    <w:rsid w:val="00910642"/>
    <w:rsid w:val="009107A8"/>
    <w:rsid w:val="00910892"/>
    <w:rsid w:val="00910DDF"/>
    <w:rsid w:val="00911997"/>
    <w:rsid w:val="00911B73"/>
    <w:rsid w:val="009120F0"/>
    <w:rsid w:val="0091231D"/>
    <w:rsid w:val="009132C6"/>
    <w:rsid w:val="00914820"/>
    <w:rsid w:val="00915B88"/>
    <w:rsid w:val="00915EE6"/>
    <w:rsid w:val="00916150"/>
    <w:rsid w:val="0091692F"/>
    <w:rsid w:val="00916F32"/>
    <w:rsid w:val="009173B1"/>
    <w:rsid w:val="00921E16"/>
    <w:rsid w:val="0092243C"/>
    <w:rsid w:val="00922EC2"/>
    <w:rsid w:val="009249C5"/>
    <w:rsid w:val="0092566A"/>
    <w:rsid w:val="009264D9"/>
    <w:rsid w:val="0092662A"/>
    <w:rsid w:val="00926930"/>
    <w:rsid w:val="00926BF9"/>
    <w:rsid w:val="00926DCA"/>
    <w:rsid w:val="00927541"/>
    <w:rsid w:val="009279AB"/>
    <w:rsid w:val="00927F62"/>
    <w:rsid w:val="00930964"/>
    <w:rsid w:val="00930B13"/>
    <w:rsid w:val="009311AC"/>
    <w:rsid w:val="009311C8"/>
    <w:rsid w:val="00932D8E"/>
    <w:rsid w:val="00933376"/>
    <w:rsid w:val="0093383C"/>
    <w:rsid w:val="00933A2F"/>
    <w:rsid w:val="0093409C"/>
    <w:rsid w:val="00934737"/>
    <w:rsid w:val="00935930"/>
    <w:rsid w:val="009360A7"/>
    <w:rsid w:val="009367B5"/>
    <w:rsid w:val="00936A0F"/>
    <w:rsid w:val="00937FA6"/>
    <w:rsid w:val="00940BBE"/>
    <w:rsid w:val="00941334"/>
    <w:rsid w:val="00941568"/>
    <w:rsid w:val="00941C73"/>
    <w:rsid w:val="00944747"/>
    <w:rsid w:val="0094484C"/>
    <w:rsid w:val="0094513C"/>
    <w:rsid w:val="00946D73"/>
    <w:rsid w:val="00953C5C"/>
    <w:rsid w:val="009542F6"/>
    <w:rsid w:val="00954473"/>
    <w:rsid w:val="00954BB8"/>
    <w:rsid w:val="00955161"/>
    <w:rsid w:val="00955935"/>
    <w:rsid w:val="00956D24"/>
    <w:rsid w:val="00960150"/>
    <w:rsid w:val="00961225"/>
    <w:rsid w:val="00961DD9"/>
    <w:rsid w:val="00962724"/>
    <w:rsid w:val="00962AD6"/>
    <w:rsid w:val="00962BAC"/>
    <w:rsid w:val="00963404"/>
    <w:rsid w:val="00963481"/>
    <w:rsid w:val="00963650"/>
    <w:rsid w:val="00964895"/>
    <w:rsid w:val="0096491B"/>
    <w:rsid w:val="00965054"/>
    <w:rsid w:val="0096526D"/>
    <w:rsid w:val="00965E86"/>
    <w:rsid w:val="00966AFC"/>
    <w:rsid w:val="009671EE"/>
    <w:rsid w:val="00967274"/>
    <w:rsid w:val="00967477"/>
    <w:rsid w:val="0096749C"/>
    <w:rsid w:val="00970119"/>
    <w:rsid w:val="0097036B"/>
    <w:rsid w:val="0097129C"/>
    <w:rsid w:val="00971674"/>
    <w:rsid w:val="009716D8"/>
    <w:rsid w:val="009718F9"/>
    <w:rsid w:val="00972A78"/>
    <w:rsid w:val="00972D0A"/>
    <w:rsid w:val="00972FB9"/>
    <w:rsid w:val="0097392B"/>
    <w:rsid w:val="00973A2D"/>
    <w:rsid w:val="0097465F"/>
    <w:rsid w:val="00975112"/>
    <w:rsid w:val="00975560"/>
    <w:rsid w:val="00975742"/>
    <w:rsid w:val="00975AED"/>
    <w:rsid w:val="00975CE3"/>
    <w:rsid w:val="0097622E"/>
    <w:rsid w:val="00977BD7"/>
    <w:rsid w:val="00980E59"/>
    <w:rsid w:val="00981768"/>
    <w:rsid w:val="00981819"/>
    <w:rsid w:val="00981B3F"/>
    <w:rsid w:val="00983E8F"/>
    <w:rsid w:val="00984A50"/>
    <w:rsid w:val="00984A70"/>
    <w:rsid w:val="00985034"/>
    <w:rsid w:val="009858B1"/>
    <w:rsid w:val="00985907"/>
    <w:rsid w:val="00986366"/>
    <w:rsid w:val="00987381"/>
    <w:rsid w:val="00987B61"/>
    <w:rsid w:val="00987B7A"/>
    <w:rsid w:val="00990C5F"/>
    <w:rsid w:val="00990CD0"/>
    <w:rsid w:val="00991EB9"/>
    <w:rsid w:val="009923AA"/>
    <w:rsid w:val="00994FDA"/>
    <w:rsid w:val="009954B1"/>
    <w:rsid w:val="00995A9D"/>
    <w:rsid w:val="009961A6"/>
    <w:rsid w:val="0099652B"/>
    <w:rsid w:val="009974EC"/>
    <w:rsid w:val="009977B1"/>
    <w:rsid w:val="009A041E"/>
    <w:rsid w:val="009A04DB"/>
    <w:rsid w:val="009A053A"/>
    <w:rsid w:val="009A0B60"/>
    <w:rsid w:val="009A1817"/>
    <w:rsid w:val="009A25FA"/>
    <w:rsid w:val="009A3060"/>
    <w:rsid w:val="009A31BF"/>
    <w:rsid w:val="009A3B71"/>
    <w:rsid w:val="009A4674"/>
    <w:rsid w:val="009A496F"/>
    <w:rsid w:val="009A5C73"/>
    <w:rsid w:val="009A6030"/>
    <w:rsid w:val="009A61BC"/>
    <w:rsid w:val="009A76F6"/>
    <w:rsid w:val="009A7E4B"/>
    <w:rsid w:val="009B0138"/>
    <w:rsid w:val="009B0B34"/>
    <w:rsid w:val="009B0FE9"/>
    <w:rsid w:val="009B172A"/>
    <w:rsid w:val="009B173A"/>
    <w:rsid w:val="009B21F5"/>
    <w:rsid w:val="009B265C"/>
    <w:rsid w:val="009B2709"/>
    <w:rsid w:val="009B31FA"/>
    <w:rsid w:val="009B34DA"/>
    <w:rsid w:val="009B370E"/>
    <w:rsid w:val="009B44EC"/>
    <w:rsid w:val="009B4B96"/>
    <w:rsid w:val="009B5E2D"/>
    <w:rsid w:val="009B60E6"/>
    <w:rsid w:val="009B6196"/>
    <w:rsid w:val="009B6877"/>
    <w:rsid w:val="009B6C08"/>
    <w:rsid w:val="009B74C2"/>
    <w:rsid w:val="009B7AA2"/>
    <w:rsid w:val="009C0C3B"/>
    <w:rsid w:val="009C13E1"/>
    <w:rsid w:val="009C1653"/>
    <w:rsid w:val="009C18E8"/>
    <w:rsid w:val="009C19E1"/>
    <w:rsid w:val="009C1F56"/>
    <w:rsid w:val="009C2167"/>
    <w:rsid w:val="009C23C7"/>
    <w:rsid w:val="009C24A3"/>
    <w:rsid w:val="009C2AAD"/>
    <w:rsid w:val="009C2F76"/>
    <w:rsid w:val="009C3AED"/>
    <w:rsid w:val="009C3F20"/>
    <w:rsid w:val="009C4C9D"/>
    <w:rsid w:val="009C54AB"/>
    <w:rsid w:val="009C569E"/>
    <w:rsid w:val="009C726F"/>
    <w:rsid w:val="009C7BFC"/>
    <w:rsid w:val="009C7CA1"/>
    <w:rsid w:val="009C7E44"/>
    <w:rsid w:val="009D0172"/>
    <w:rsid w:val="009D0260"/>
    <w:rsid w:val="009D043D"/>
    <w:rsid w:val="009D08EF"/>
    <w:rsid w:val="009D132D"/>
    <w:rsid w:val="009D18B8"/>
    <w:rsid w:val="009D1EB4"/>
    <w:rsid w:val="009D5C81"/>
    <w:rsid w:val="009D6566"/>
    <w:rsid w:val="009D6A3E"/>
    <w:rsid w:val="009D7944"/>
    <w:rsid w:val="009D7EAB"/>
    <w:rsid w:val="009E0749"/>
    <w:rsid w:val="009E093E"/>
    <w:rsid w:val="009E1D8C"/>
    <w:rsid w:val="009E29F6"/>
    <w:rsid w:val="009E4824"/>
    <w:rsid w:val="009E534A"/>
    <w:rsid w:val="009E5446"/>
    <w:rsid w:val="009E56A7"/>
    <w:rsid w:val="009E60B2"/>
    <w:rsid w:val="009E6173"/>
    <w:rsid w:val="009E6285"/>
    <w:rsid w:val="009E69A8"/>
    <w:rsid w:val="009E6C80"/>
    <w:rsid w:val="009E7672"/>
    <w:rsid w:val="009F056A"/>
    <w:rsid w:val="009F0E68"/>
    <w:rsid w:val="009F129A"/>
    <w:rsid w:val="009F1D5A"/>
    <w:rsid w:val="009F3259"/>
    <w:rsid w:val="009F34DB"/>
    <w:rsid w:val="009F3516"/>
    <w:rsid w:val="009F4B4E"/>
    <w:rsid w:val="009F5FE1"/>
    <w:rsid w:val="009F6C04"/>
    <w:rsid w:val="009F6D68"/>
    <w:rsid w:val="009F6E8E"/>
    <w:rsid w:val="009F7483"/>
    <w:rsid w:val="009F7EE7"/>
    <w:rsid w:val="00A002E9"/>
    <w:rsid w:val="00A00A0B"/>
    <w:rsid w:val="00A010D9"/>
    <w:rsid w:val="00A018D6"/>
    <w:rsid w:val="00A03163"/>
    <w:rsid w:val="00A0434E"/>
    <w:rsid w:val="00A056DE"/>
    <w:rsid w:val="00A0641C"/>
    <w:rsid w:val="00A07445"/>
    <w:rsid w:val="00A077C4"/>
    <w:rsid w:val="00A1051E"/>
    <w:rsid w:val="00A11087"/>
    <w:rsid w:val="00A12166"/>
    <w:rsid w:val="00A12878"/>
    <w:rsid w:val="00A128AD"/>
    <w:rsid w:val="00A12AA0"/>
    <w:rsid w:val="00A12E2A"/>
    <w:rsid w:val="00A12ECC"/>
    <w:rsid w:val="00A13040"/>
    <w:rsid w:val="00A131AA"/>
    <w:rsid w:val="00A13338"/>
    <w:rsid w:val="00A13937"/>
    <w:rsid w:val="00A13C26"/>
    <w:rsid w:val="00A1450E"/>
    <w:rsid w:val="00A148AA"/>
    <w:rsid w:val="00A15A9B"/>
    <w:rsid w:val="00A15BB4"/>
    <w:rsid w:val="00A160A9"/>
    <w:rsid w:val="00A1682D"/>
    <w:rsid w:val="00A16B29"/>
    <w:rsid w:val="00A208ED"/>
    <w:rsid w:val="00A20B15"/>
    <w:rsid w:val="00A21E76"/>
    <w:rsid w:val="00A220BB"/>
    <w:rsid w:val="00A23394"/>
    <w:rsid w:val="00A23BC8"/>
    <w:rsid w:val="00A2684A"/>
    <w:rsid w:val="00A269D9"/>
    <w:rsid w:val="00A26D59"/>
    <w:rsid w:val="00A270C8"/>
    <w:rsid w:val="00A27512"/>
    <w:rsid w:val="00A27C81"/>
    <w:rsid w:val="00A302BB"/>
    <w:rsid w:val="00A30A92"/>
    <w:rsid w:val="00A30C29"/>
    <w:rsid w:val="00A30E68"/>
    <w:rsid w:val="00A3181A"/>
    <w:rsid w:val="00A31933"/>
    <w:rsid w:val="00A31B8A"/>
    <w:rsid w:val="00A33CBE"/>
    <w:rsid w:val="00A3411E"/>
    <w:rsid w:val="00A342DB"/>
    <w:rsid w:val="00A34616"/>
    <w:rsid w:val="00A34985"/>
    <w:rsid w:val="00A34AA0"/>
    <w:rsid w:val="00A35A6F"/>
    <w:rsid w:val="00A35BAB"/>
    <w:rsid w:val="00A35E4B"/>
    <w:rsid w:val="00A36C00"/>
    <w:rsid w:val="00A36F3B"/>
    <w:rsid w:val="00A36FFE"/>
    <w:rsid w:val="00A41493"/>
    <w:rsid w:val="00A41FE2"/>
    <w:rsid w:val="00A424D1"/>
    <w:rsid w:val="00A42526"/>
    <w:rsid w:val="00A4285C"/>
    <w:rsid w:val="00A42871"/>
    <w:rsid w:val="00A43B0B"/>
    <w:rsid w:val="00A449C8"/>
    <w:rsid w:val="00A4577C"/>
    <w:rsid w:val="00A45D62"/>
    <w:rsid w:val="00A46241"/>
    <w:rsid w:val="00A46514"/>
    <w:rsid w:val="00A4683E"/>
    <w:rsid w:val="00A46AC4"/>
    <w:rsid w:val="00A46FEF"/>
    <w:rsid w:val="00A47325"/>
    <w:rsid w:val="00A475A7"/>
    <w:rsid w:val="00A47948"/>
    <w:rsid w:val="00A47E4A"/>
    <w:rsid w:val="00A503CD"/>
    <w:rsid w:val="00A50433"/>
    <w:rsid w:val="00A50CF6"/>
    <w:rsid w:val="00A52D08"/>
    <w:rsid w:val="00A530CD"/>
    <w:rsid w:val="00A532A7"/>
    <w:rsid w:val="00A55612"/>
    <w:rsid w:val="00A56946"/>
    <w:rsid w:val="00A57A3A"/>
    <w:rsid w:val="00A605FC"/>
    <w:rsid w:val="00A60A40"/>
    <w:rsid w:val="00A60D0F"/>
    <w:rsid w:val="00A6170E"/>
    <w:rsid w:val="00A623FE"/>
    <w:rsid w:val="00A62754"/>
    <w:rsid w:val="00A62E24"/>
    <w:rsid w:val="00A62F30"/>
    <w:rsid w:val="00A638A6"/>
    <w:rsid w:val="00A63B8C"/>
    <w:rsid w:val="00A63F83"/>
    <w:rsid w:val="00A647AC"/>
    <w:rsid w:val="00A648D9"/>
    <w:rsid w:val="00A64931"/>
    <w:rsid w:val="00A65127"/>
    <w:rsid w:val="00A651EE"/>
    <w:rsid w:val="00A65766"/>
    <w:rsid w:val="00A65B3F"/>
    <w:rsid w:val="00A65B72"/>
    <w:rsid w:val="00A66EBD"/>
    <w:rsid w:val="00A672DA"/>
    <w:rsid w:val="00A679F1"/>
    <w:rsid w:val="00A70620"/>
    <w:rsid w:val="00A715F8"/>
    <w:rsid w:val="00A7182D"/>
    <w:rsid w:val="00A71849"/>
    <w:rsid w:val="00A7200C"/>
    <w:rsid w:val="00A72423"/>
    <w:rsid w:val="00A7251F"/>
    <w:rsid w:val="00A72E38"/>
    <w:rsid w:val="00A732EB"/>
    <w:rsid w:val="00A74283"/>
    <w:rsid w:val="00A74ECD"/>
    <w:rsid w:val="00A74F16"/>
    <w:rsid w:val="00A757A5"/>
    <w:rsid w:val="00A75F6F"/>
    <w:rsid w:val="00A764CD"/>
    <w:rsid w:val="00A76CFE"/>
    <w:rsid w:val="00A76F96"/>
    <w:rsid w:val="00A77384"/>
    <w:rsid w:val="00A77F6F"/>
    <w:rsid w:val="00A805ED"/>
    <w:rsid w:val="00A80EA7"/>
    <w:rsid w:val="00A81F64"/>
    <w:rsid w:val="00A8246E"/>
    <w:rsid w:val="00A82BEF"/>
    <w:rsid w:val="00A831FD"/>
    <w:rsid w:val="00A83352"/>
    <w:rsid w:val="00A83D5F"/>
    <w:rsid w:val="00A8430C"/>
    <w:rsid w:val="00A843D1"/>
    <w:rsid w:val="00A843D9"/>
    <w:rsid w:val="00A8480D"/>
    <w:rsid w:val="00A850A2"/>
    <w:rsid w:val="00A858C7"/>
    <w:rsid w:val="00A85A5E"/>
    <w:rsid w:val="00A861B0"/>
    <w:rsid w:val="00A86418"/>
    <w:rsid w:val="00A904B9"/>
    <w:rsid w:val="00A909ED"/>
    <w:rsid w:val="00A91A27"/>
    <w:rsid w:val="00A91FA3"/>
    <w:rsid w:val="00A927D3"/>
    <w:rsid w:val="00A941F3"/>
    <w:rsid w:val="00A944FA"/>
    <w:rsid w:val="00A94C30"/>
    <w:rsid w:val="00A94C58"/>
    <w:rsid w:val="00A957A1"/>
    <w:rsid w:val="00A967CD"/>
    <w:rsid w:val="00A96A4D"/>
    <w:rsid w:val="00A9706B"/>
    <w:rsid w:val="00A971DF"/>
    <w:rsid w:val="00A971F4"/>
    <w:rsid w:val="00A97A8D"/>
    <w:rsid w:val="00AA0025"/>
    <w:rsid w:val="00AA3369"/>
    <w:rsid w:val="00AA4157"/>
    <w:rsid w:val="00AA4BE9"/>
    <w:rsid w:val="00AA5ABB"/>
    <w:rsid w:val="00AA5EFC"/>
    <w:rsid w:val="00AA7159"/>
    <w:rsid w:val="00AA7918"/>
    <w:rsid w:val="00AA7FC9"/>
    <w:rsid w:val="00AB00FB"/>
    <w:rsid w:val="00AB1C51"/>
    <w:rsid w:val="00AB237D"/>
    <w:rsid w:val="00AB3A6B"/>
    <w:rsid w:val="00AB43A0"/>
    <w:rsid w:val="00AB4772"/>
    <w:rsid w:val="00AB4D19"/>
    <w:rsid w:val="00AB5886"/>
    <w:rsid w:val="00AB5933"/>
    <w:rsid w:val="00AB5FB2"/>
    <w:rsid w:val="00AB6DF2"/>
    <w:rsid w:val="00AB759C"/>
    <w:rsid w:val="00AB79A0"/>
    <w:rsid w:val="00AB7F2A"/>
    <w:rsid w:val="00AC0179"/>
    <w:rsid w:val="00AC0508"/>
    <w:rsid w:val="00AC0AA0"/>
    <w:rsid w:val="00AC0D99"/>
    <w:rsid w:val="00AC0FBC"/>
    <w:rsid w:val="00AC10AB"/>
    <w:rsid w:val="00AC16E5"/>
    <w:rsid w:val="00AC1849"/>
    <w:rsid w:val="00AC204C"/>
    <w:rsid w:val="00AC29CB"/>
    <w:rsid w:val="00AC37A7"/>
    <w:rsid w:val="00AC395F"/>
    <w:rsid w:val="00AC431D"/>
    <w:rsid w:val="00AC435B"/>
    <w:rsid w:val="00AC5153"/>
    <w:rsid w:val="00AC594A"/>
    <w:rsid w:val="00AC6651"/>
    <w:rsid w:val="00AC68CE"/>
    <w:rsid w:val="00AC7902"/>
    <w:rsid w:val="00AC7E8B"/>
    <w:rsid w:val="00AD103A"/>
    <w:rsid w:val="00AD27E7"/>
    <w:rsid w:val="00AD3029"/>
    <w:rsid w:val="00AD3EC9"/>
    <w:rsid w:val="00AD53B7"/>
    <w:rsid w:val="00AD54DC"/>
    <w:rsid w:val="00AD64D3"/>
    <w:rsid w:val="00AD7055"/>
    <w:rsid w:val="00AD745C"/>
    <w:rsid w:val="00AD768E"/>
    <w:rsid w:val="00AE0036"/>
    <w:rsid w:val="00AE013D"/>
    <w:rsid w:val="00AE0301"/>
    <w:rsid w:val="00AE0B55"/>
    <w:rsid w:val="00AE0B66"/>
    <w:rsid w:val="00AE0C72"/>
    <w:rsid w:val="00AE11B7"/>
    <w:rsid w:val="00AE150E"/>
    <w:rsid w:val="00AE18E5"/>
    <w:rsid w:val="00AE2696"/>
    <w:rsid w:val="00AE3A1F"/>
    <w:rsid w:val="00AE42AC"/>
    <w:rsid w:val="00AE4713"/>
    <w:rsid w:val="00AE4945"/>
    <w:rsid w:val="00AE4EF6"/>
    <w:rsid w:val="00AE6752"/>
    <w:rsid w:val="00AE7A18"/>
    <w:rsid w:val="00AE7F68"/>
    <w:rsid w:val="00AF0061"/>
    <w:rsid w:val="00AF0793"/>
    <w:rsid w:val="00AF088A"/>
    <w:rsid w:val="00AF0A19"/>
    <w:rsid w:val="00AF0EE1"/>
    <w:rsid w:val="00AF140C"/>
    <w:rsid w:val="00AF1889"/>
    <w:rsid w:val="00AF2321"/>
    <w:rsid w:val="00AF285F"/>
    <w:rsid w:val="00AF28B1"/>
    <w:rsid w:val="00AF45EF"/>
    <w:rsid w:val="00AF4B5E"/>
    <w:rsid w:val="00AF4D11"/>
    <w:rsid w:val="00AF5025"/>
    <w:rsid w:val="00AF52F6"/>
    <w:rsid w:val="00AF5381"/>
    <w:rsid w:val="00AF5B93"/>
    <w:rsid w:val="00AF610B"/>
    <w:rsid w:val="00AF7237"/>
    <w:rsid w:val="00B00217"/>
    <w:rsid w:val="00B0043A"/>
    <w:rsid w:val="00B007B9"/>
    <w:rsid w:val="00B00D75"/>
    <w:rsid w:val="00B01819"/>
    <w:rsid w:val="00B01E50"/>
    <w:rsid w:val="00B04446"/>
    <w:rsid w:val="00B04B2F"/>
    <w:rsid w:val="00B0520E"/>
    <w:rsid w:val="00B05B66"/>
    <w:rsid w:val="00B068C5"/>
    <w:rsid w:val="00B06D1E"/>
    <w:rsid w:val="00B070CB"/>
    <w:rsid w:val="00B07300"/>
    <w:rsid w:val="00B07AE0"/>
    <w:rsid w:val="00B11BF0"/>
    <w:rsid w:val="00B12456"/>
    <w:rsid w:val="00B12910"/>
    <w:rsid w:val="00B13514"/>
    <w:rsid w:val="00B13553"/>
    <w:rsid w:val="00B13722"/>
    <w:rsid w:val="00B14B9B"/>
    <w:rsid w:val="00B14C5A"/>
    <w:rsid w:val="00B1509C"/>
    <w:rsid w:val="00B1571D"/>
    <w:rsid w:val="00B15ABE"/>
    <w:rsid w:val="00B15DDE"/>
    <w:rsid w:val="00B15E5A"/>
    <w:rsid w:val="00B164A2"/>
    <w:rsid w:val="00B17073"/>
    <w:rsid w:val="00B17893"/>
    <w:rsid w:val="00B200A0"/>
    <w:rsid w:val="00B20617"/>
    <w:rsid w:val="00B20697"/>
    <w:rsid w:val="00B2261F"/>
    <w:rsid w:val="00B2266B"/>
    <w:rsid w:val="00B22EC5"/>
    <w:rsid w:val="00B23C35"/>
    <w:rsid w:val="00B24158"/>
    <w:rsid w:val="00B24FF9"/>
    <w:rsid w:val="00B25611"/>
    <w:rsid w:val="00B259C8"/>
    <w:rsid w:val="00B25A40"/>
    <w:rsid w:val="00B26094"/>
    <w:rsid w:val="00B26271"/>
    <w:rsid w:val="00B2645A"/>
    <w:rsid w:val="00B26CCF"/>
    <w:rsid w:val="00B277C2"/>
    <w:rsid w:val="00B30711"/>
    <w:rsid w:val="00B30FC2"/>
    <w:rsid w:val="00B31D11"/>
    <w:rsid w:val="00B31D60"/>
    <w:rsid w:val="00B31DFD"/>
    <w:rsid w:val="00B32BF2"/>
    <w:rsid w:val="00B32E6F"/>
    <w:rsid w:val="00B32ED7"/>
    <w:rsid w:val="00B3306D"/>
    <w:rsid w:val="00B331A2"/>
    <w:rsid w:val="00B332F0"/>
    <w:rsid w:val="00B3460B"/>
    <w:rsid w:val="00B3472C"/>
    <w:rsid w:val="00B34A4D"/>
    <w:rsid w:val="00B3526C"/>
    <w:rsid w:val="00B35B4C"/>
    <w:rsid w:val="00B35F9A"/>
    <w:rsid w:val="00B36E36"/>
    <w:rsid w:val="00B36F3A"/>
    <w:rsid w:val="00B373E7"/>
    <w:rsid w:val="00B40518"/>
    <w:rsid w:val="00B415B2"/>
    <w:rsid w:val="00B4256F"/>
    <w:rsid w:val="00B425F0"/>
    <w:rsid w:val="00B42DFA"/>
    <w:rsid w:val="00B435F9"/>
    <w:rsid w:val="00B44378"/>
    <w:rsid w:val="00B4483D"/>
    <w:rsid w:val="00B455C9"/>
    <w:rsid w:val="00B46BE5"/>
    <w:rsid w:val="00B47D0B"/>
    <w:rsid w:val="00B52806"/>
    <w:rsid w:val="00B531DD"/>
    <w:rsid w:val="00B53229"/>
    <w:rsid w:val="00B53A1F"/>
    <w:rsid w:val="00B53FF6"/>
    <w:rsid w:val="00B54108"/>
    <w:rsid w:val="00B541BD"/>
    <w:rsid w:val="00B543EA"/>
    <w:rsid w:val="00B55014"/>
    <w:rsid w:val="00B55019"/>
    <w:rsid w:val="00B55206"/>
    <w:rsid w:val="00B554A5"/>
    <w:rsid w:val="00B55785"/>
    <w:rsid w:val="00B56E89"/>
    <w:rsid w:val="00B56FD5"/>
    <w:rsid w:val="00B57A65"/>
    <w:rsid w:val="00B57E98"/>
    <w:rsid w:val="00B604CF"/>
    <w:rsid w:val="00B609B1"/>
    <w:rsid w:val="00B6176A"/>
    <w:rsid w:val="00B62232"/>
    <w:rsid w:val="00B62EFD"/>
    <w:rsid w:val="00B6460E"/>
    <w:rsid w:val="00B64CC2"/>
    <w:rsid w:val="00B64EAF"/>
    <w:rsid w:val="00B6677A"/>
    <w:rsid w:val="00B667C5"/>
    <w:rsid w:val="00B66836"/>
    <w:rsid w:val="00B67003"/>
    <w:rsid w:val="00B67565"/>
    <w:rsid w:val="00B6775B"/>
    <w:rsid w:val="00B6786F"/>
    <w:rsid w:val="00B67C31"/>
    <w:rsid w:val="00B706F9"/>
    <w:rsid w:val="00B70B4E"/>
    <w:rsid w:val="00B70BF3"/>
    <w:rsid w:val="00B71DC2"/>
    <w:rsid w:val="00B73CF0"/>
    <w:rsid w:val="00B74A07"/>
    <w:rsid w:val="00B750A6"/>
    <w:rsid w:val="00B75429"/>
    <w:rsid w:val="00B76001"/>
    <w:rsid w:val="00B764E4"/>
    <w:rsid w:val="00B764E6"/>
    <w:rsid w:val="00B76D3E"/>
    <w:rsid w:val="00B76F88"/>
    <w:rsid w:val="00B77233"/>
    <w:rsid w:val="00B7782F"/>
    <w:rsid w:val="00B77DD4"/>
    <w:rsid w:val="00B800C8"/>
    <w:rsid w:val="00B8024E"/>
    <w:rsid w:val="00B823BE"/>
    <w:rsid w:val="00B82A13"/>
    <w:rsid w:val="00B8300A"/>
    <w:rsid w:val="00B8352C"/>
    <w:rsid w:val="00B845E1"/>
    <w:rsid w:val="00B846A3"/>
    <w:rsid w:val="00B85B2A"/>
    <w:rsid w:val="00B85DF6"/>
    <w:rsid w:val="00B86719"/>
    <w:rsid w:val="00B867CC"/>
    <w:rsid w:val="00B86AD3"/>
    <w:rsid w:val="00B86D11"/>
    <w:rsid w:val="00B87A21"/>
    <w:rsid w:val="00B90111"/>
    <w:rsid w:val="00B9062C"/>
    <w:rsid w:val="00B90C98"/>
    <w:rsid w:val="00B915CE"/>
    <w:rsid w:val="00B916BC"/>
    <w:rsid w:val="00B91CFC"/>
    <w:rsid w:val="00B9269A"/>
    <w:rsid w:val="00B93893"/>
    <w:rsid w:val="00B941E2"/>
    <w:rsid w:val="00B942FC"/>
    <w:rsid w:val="00B94856"/>
    <w:rsid w:val="00B95642"/>
    <w:rsid w:val="00B957C2"/>
    <w:rsid w:val="00B95BEF"/>
    <w:rsid w:val="00B96099"/>
    <w:rsid w:val="00B96719"/>
    <w:rsid w:val="00B97030"/>
    <w:rsid w:val="00BA0403"/>
    <w:rsid w:val="00BA1E20"/>
    <w:rsid w:val="00BA2A67"/>
    <w:rsid w:val="00BA31FB"/>
    <w:rsid w:val="00BA3E77"/>
    <w:rsid w:val="00BA423A"/>
    <w:rsid w:val="00BA44FB"/>
    <w:rsid w:val="00BA48C1"/>
    <w:rsid w:val="00BA4A81"/>
    <w:rsid w:val="00BA5331"/>
    <w:rsid w:val="00BA5B39"/>
    <w:rsid w:val="00BA5CC0"/>
    <w:rsid w:val="00BA6637"/>
    <w:rsid w:val="00BA6C1E"/>
    <w:rsid w:val="00BA6ED0"/>
    <w:rsid w:val="00BA70F1"/>
    <w:rsid w:val="00BA7326"/>
    <w:rsid w:val="00BA762D"/>
    <w:rsid w:val="00BA7E0A"/>
    <w:rsid w:val="00BA7E79"/>
    <w:rsid w:val="00BB0217"/>
    <w:rsid w:val="00BB07C2"/>
    <w:rsid w:val="00BB21E6"/>
    <w:rsid w:val="00BB2263"/>
    <w:rsid w:val="00BB268E"/>
    <w:rsid w:val="00BB2996"/>
    <w:rsid w:val="00BB3642"/>
    <w:rsid w:val="00BB3DB5"/>
    <w:rsid w:val="00BB3FF8"/>
    <w:rsid w:val="00BB4ADE"/>
    <w:rsid w:val="00BB6059"/>
    <w:rsid w:val="00BB62FA"/>
    <w:rsid w:val="00BB644E"/>
    <w:rsid w:val="00BB6E2E"/>
    <w:rsid w:val="00BC004A"/>
    <w:rsid w:val="00BC01AF"/>
    <w:rsid w:val="00BC04F9"/>
    <w:rsid w:val="00BC0BBE"/>
    <w:rsid w:val="00BC104C"/>
    <w:rsid w:val="00BC21A1"/>
    <w:rsid w:val="00BC23AC"/>
    <w:rsid w:val="00BC2DA7"/>
    <w:rsid w:val="00BC3480"/>
    <w:rsid w:val="00BC3B53"/>
    <w:rsid w:val="00BC3B96"/>
    <w:rsid w:val="00BC3C41"/>
    <w:rsid w:val="00BC403B"/>
    <w:rsid w:val="00BC4718"/>
    <w:rsid w:val="00BC4A3F"/>
    <w:rsid w:val="00BC4A7A"/>
    <w:rsid w:val="00BC4AE3"/>
    <w:rsid w:val="00BC4C2E"/>
    <w:rsid w:val="00BC53A7"/>
    <w:rsid w:val="00BC5727"/>
    <w:rsid w:val="00BC5A61"/>
    <w:rsid w:val="00BC5B28"/>
    <w:rsid w:val="00BC6335"/>
    <w:rsid w:val="00BC659A"/>
    <w:rsid w:val="00BC763F"/>
    <w:rsid w:val="00BC7FF1"/>
    <w:rsid w:val="00BD0F08"/>
    <w:rsid w:val="00BD1859"/>
    <w:rsid w:val="00BD2CEB"/>
    <w:rsid w:val="00BD3056"/>
    <w:rsid w:val="00BD34C9"/>
    <w:rsid w:val="00BD4358"/>
    <w:rsid w:val="00BD476B"/>
    <w:rsid w:val="00BD5C17"/>
    <w:rsid w:val="00BD60DF"/>
    <w:rsid w:val="00BD635B"/>
    <w:rsid w:val="00BD7FA5"/>
    <w:rsid w:val="00BE0299"/>
    <w:rsid w:val="00BE0B3D"/>
    <w:rsid w:val="00BE24D2"/>
    <w:rsid w:val="00BE2B4E"/>
    <w:rsid w:val="00BE2CDB"/>
    <w:rsid w:val="00BE38A3"/>
    <w:rsid w:val="00BE3F88"/>
    <w:rsid w:val="00BE4756"/>
    <w:rsid w:val="00BE5379"/>
    <w:rsid w:val="00BE53EA"/>
    <w:rsid w:val="00BE5D73"/>
    <w:rsid w:val="00BE5ED9"/>
    <w:rsid w:val="00BE669A"/>
    <w:rsid w:val="00BE7530"/>
    <w:rsid w:val="00BE77C0"/>
    <w:rsid w:val="00BE7A8F"/>
    <w:rsid w:val="00BE7B41"/>
    <w:rsid w:val="00BF05E4"/>
    <w:rsid w:val="00BF137A"/>
    <w:rsid w:val="00BF1A43"/>
    <w:rsid w:val="00BF1C60"/>
    <w:rsid w:val="00BF210D"/>
    <w:rsid w:val="00BF3129"/>
    <w:rsid w:val="00BF3ADD"/>
    <w:rsid w:val="00BF4298"/>
    <w:rsid w:val="00BF456C"/>
    <w:rsid w:val="00BF47A9"/>
    <w:rsid w:val="00BF5308"/>
    <w:rsid w:val="00BF5814"/>
    <w:rsid w:val="00BF5B70"/>
    <w:rsid w:val="00BF5C62"/>
    <w:rsid w:val="00BF620F"/>
    <w:rsid w:val="00BF67AC"/>
    <w:rsid w:val="00BF7BD9"/>
    <w:rsid w:val="00C00B20"/>
    <w:rsid w:val="00C00E68"/>
    <w:rsid w:val="00C01328"/>
    <w:rsid w:val="00C01B25"/>
    <w:rsid w:val="00C02781"/>
    <w:rsid w:val="00C029CB"/>
    <w:rsid w:val="00C02CF9"/>
    <w:rsid w:val="00C02DC9"/>
    <w:rsid w:val="00C03920"/>
    <w:rsid w:val="00C03A2A"/>
    <w:rsid w:val="00C03F6B"/>
    <w:rsid w:val="00C03FB6"/>
    <w:rsid w:val="00C04B2D"/>
    <w:rsid w:val="00C04B8F"/>
    <w:rsid w:val="00C052AA"/>
    <w:rsid w:val="00C05D26"/>
    <w:rsid w:val="00C0681F"/>
    <w:rsid w:val="00C06E34"/>
    <w:rsid w:val="00C074D3"/>
    <w:rsid w:val="00C07743"/>
    <w:rsid w:val="00C10374"/>
    <w:rsid w:val="00C11126"/>
    <w:rsid w:val="00C11340"/>
    <w:rsid w:val="00C1144B"/>
    <w:rsid w:val="00C11D5C"/>
    <w:rsid w:val="00C1248E"/>
    <w:rsid w:val="00C125F0"/>
    <w:rsid w:val="00C1371F"/>
    <w:rsid w:val="00C139B8"/>
    <w:rsid w:val="00C14AD8"/>
    <w:rsid w:val="00C15131"/>
    <w:rsid w:val="00C15161"/>
    <w:rsid w:val="00C15A91"/>
    <w:rsid w:val="00C16750"/>
    <w:rsid w:val="00C167CB"/>
    <w:rsid w:val="00C206F1"/>
    <w:rsid w:val="00C211AB"/>
    <w:rsid w:val="00C2176E"/>
    <w:rsid w:val="00C217E1"/>
    <w:rsid w:val="00C219B1"/>
    <w:rsid w:val="00C21D30"/>
    <w:rsid w:val="00C227DA"/>
    <w:rsid w:val="00C22CA1"/>
    <w:rsid w:val="00C22D26"/>
    <w:rsid w:val="00C23AA2"/>
    <w:rsid w:val="00C24186"/>
    <w:rsid w:val="00C245AF"/>
    <w:rsid w:val="00C25DC1"/>
    <w:rsid w:val="00C25FE3"/>
    <w:rsid w:val="00C260C7"/>
    <w:rsid w:val="00C26D06"/>
    <w:rsid w:val="00C27588"/>
    <w:rsid w:val="00C27A3C"/>
    <w:rsid w:val="00C30094"/>
    <w:rsid w:val="00C30206"/>
    <w:rsid w:val="00C30CA2"/>
    <w:rsid w:val="00C30FF8"/>
    <w:rsid w:val="00C315AC"/>
    <w:rsid w:val="00C3163B"/>
    <w:rsid w:val="00C329E2"/>
    <w:rsid w:val="00C335C2"/>
    <w:rsid w:val="00C34400"/>
    <w:rsid w:val="00C348BE"/>
    <w:rsid w:val="00C34A47"/>
    <w:rsid w:val="00C352B3"/>
    <w:rsid w:val="00C35BDB"/>
    <w:rsid w:val="00C36025"/>
    <w:rsid w:val="00C36715"/>
    <w:rsid w:val="00C3695D"/>
    <w:rsid w:val="00C3748F"/>
    <w:rsid w:val="00C3780E"/>
    <w:rsid w:val="00C379BC"/>
    <w:rsid w:val="00C400AA"/>
    <w:rsid w:val="00C4015B"/>
    <w:rsid w:val="00C402F8"/>
    <w:rsid w:val="00C40C60"/>
    <w:rsid w:val="00C41CA2"/>
    <w:rsid w:val="00C426B4"/>
    <w:rsid w:val="00C426C0"/>
    <w:rsid w:val="00C42FA8"/>
    <w:rsid w:val="00C44869"/>
    <w:rsid w:val="00C45A06"/>
    <w:rsid w:val="00C45A45"/>
    <w:rsid w:val="00C47BEF"/>
    <w:rsid w:val="00C50CCB"/>
    <w:rsid w:val="00C51272"/>
    <w:rsid w:val="00C514FF"/>
    <w:rsid w:val="00C52093"/>
    <w:rsid w:val="00C5258E"/>
    <w:rsid w:val="00C52959"/>
    <w:rsid w:val="00C54069"/>
    <w:rsid w:val="00C542D5"/>
    <w:rsid w:val="00C5507E"/>
    <w:rsid w:val="00C56C69"/>
    <w:rsid w:val="00C57458"/>
    <w:rsid w:val="00C578B7"/>
    <w:rsid w:val="00C602B3"/>
    <w:rsid w:val="00C614B7"/>
    <w:rsid w:val="00C619A7"/>
    <w:rsid w:val="00C61C5A"/>
    <w:rsid w:val="00C626AF"/>
    <w:rsid w:val="00C642FF"/>
    <w:rsid w:val="00C64E29"/>
    <w:rsid w:val="00C659D5"/>
    <w:rsid w:val="00C66245"/>
    <w:rsid w:val="00C66393"/>
    <w:rsid w:val="00C67811"/>
    <w:rsid w:val="00C709CC"/>
    <w:rsid w:val="00C70D98"/>
    <w:rsid w:val="00C711E1"/>
    <w:rsid w:val="00C722D4"/>
    <w:rsid w:val="00C72399"/>
    <w:rsid w:val="00C73283"/>
    <w:rsid w:val="00C73472"/>
    <w:rsid w:val="00C73AB8"/>
    <w:rsid w:val="00C73D5F"/>
    <w:rsid w:val="00C7428B"/>
    <w:rsid w:val="00C743DE"/>
    <w:rsid w:val="00C750A7"/>
    <w:rsid w:val="00C756D8"/>
    <w:rsid w:val="00C759DD"/>
    <w:rsid w:val="00C75AD8"/>
    <w:rsid w:val="00C803FC"/>
    <w:rsid w:val="00C80DEA"/>
    <w:rsid w:val="00C80FA9"/>
    <w:rsid w:val="00C812D0"/>
    <w:rsid w:val="00C8164C"/>
    <w:rsid w:val="00C823C2"/>
    <w:rsid w:val="00C82990"/>
    <w:rsid w:val="00C82AFB"/>
    <w:rsid w:val="00C83B8E"/>
    <w:rsid w:val="00C8451A"/>
    <w:rsid w:val="00C84F65"/>
    <w:rsid w:val="00C85AFE"/>
    <w:rsid w:val="00C86445"/>
    <w:rsid w:val="00C864AD"/>
    <w:rsid w:val="00C8688A"/>
    <w:rsid w:val="00C8749A"/>
    <w:rsid w:val="00C875E6"/>
    <w:rsid w:val="00C878CC"/>
    <w:rsid w:val="00C90997"/>
    <w:rsid w:val="00C90F21"/>
    <w:rsid w:val="00C916E1"/>
    <w:rsid w:val="00C92106"/>
    <w:rsid w:val="00C94986"/>
    <w:rsid w:val="00C94A56"/>
    <w:rsid w:val="00C94ED7"/>
    <w:rsid w:val="00C95972"/>
    <w:rsid w:val="00C9672A"/>
    <w:rsid w:val="00C97C80"/>
    <w:rsid w:val="00C97E57"/>
    <w:rsid w:val="00CA06EB"/>
    <w:rsid w:val="00CA1668"/>
    <w:rsid w:val="00CA1841"/>
    <w:rsid w:val="00CA2698"/>
    <w:rsid w:val="00CA291D"/>
    <w:rsid w:val="00CA3D19"/>
    <w:rsid w:val="00CA4110"/>
    <w:rsid w:val="00CA42D7"/>
    <w:rsid w:val="00CA47D3"/>
    <w:rsid w:val="00CA4857"/>
    <w:rsid w:val="00CA6074"/>
    <w:rsid w:val="00CA6100"/>
    <w:rsid w:val="00CA63CD"/>
    <w:rsid w:val="00CA6533"/>
    <w:rsid w:val="00CA6A25"/>
    <w:rsid w:val="00CA6A3F"/>
    <w:rsid w:val="00CA7870"/>
    <w:rsid w:val="00CA7C99"/>
    <w:rsid w:val="00CB2628"/>
    <w:rsid w:val="00CB326C"/>
    <w:rsid w:val="00CB4D18"/>
    <w:rsid w:val="00CB5F5C"/>
    <w:rsid w:val="00CB5FC6"/>
    <w:rsid w:val="00CB6419"/>
    <w:rsid w:val="00CB663F"/>
    <w:rsid w:val="00CB679C"/>
    <w:rsid w:val="00CB6BCD"/>
    <w:rsid w:val="00CB706D"/>
    <w:rsid w:val="00CB729C"/>
    <w:rsid w:val="00CB7ADD"/>
    <w:rsid w:val="00CC06D0"/>
    <w:rsid w:val="00CC1E97"/>
    <w:rsid w:val="00CC27AF"/>
    <w:rsid w:val="00CC2ACB"/>
    <w:rsid w:val="00CC2AFC"/>
    <w:rsid w:val="00CC2D13"/>
    <w:rsid w:val="00CC2F3D"/>
    <w:rsid w:val="00CC3041"/>
    <w:rsid w:val="00CC32ED"/>
    <w:rsid w:val="00CC3683"/>
    <w:rsid w:val="00CC3753"/>
    <w:rsid w:val="00CC3820"/>
    <w:rsid w:val="00CC4674"/>
    <w:rsid w:val="00CC4EE4"/>
    <w:rsid w:val="00CC5C59"/>
    <w:rsid w:val="00CC6290"/>
    <w:rsid w:val="00CC7FBF"/>
    <w:rsid w:val="00CD07B0"/>
    <w:rsid w:val="00CD1CB9"/>
    <w:rsid w:val="00CD233D"/>
    <w:rsid w:val="00CD362D"/>
    <w:rsid w:val="00CD375C"/>
    <w:rsid w:val="00CD39D3"/>
    <w:rsid w:val="00CD4C04"/>
    <w:rsid w:val="00CD5B8A"/>
    <w:rsid w:val="00CD614C"/>
    <w:rsid w:val="00CD617C"/>
    <w:rsid w:val="00CD63F1"/>
    <w:rsid w:val="00CE0807"/>
    <w:rsid w:val="00CE101D"/>
    <w:rsid w:val="00CE10CC"/>
    <w:rsid w:val="00CE1B4F"/>
    <w:rsid w:val="00CE1C84"/>
    <w:rsid w:val="00CE28F9"/>
    <w:rsid w:val="00CE2FE5"/>
    <w:rsid w:val="00CE3439"/>
    <w:rsid w:val="00CE3492"/>
    <w:rsid w:val="00CE376A"/>
    <w:rsid w:val="00CE3E54"/>
    <w:rsid w:val="00CE446C"/>
    <w:rsid w:val="00CE5055"/>
    <w:rsid w:val="00CE52A8"/>
    <w:rsid w:val="00CE66A7"/>
    <w:rsid w:val="00CE6953"/>
    <w:rsid w:val="00CE6C5B"/>
    <w:rsid w:val="00CE7265"/>
    <w:rsid w:val="00CE7708"/>
    <w:rsid w:val="00CF053F"/>
    <w:rsid w:val="00CF1A17"/>
    <w:rsid w:val="00CF1EB7"/>
    <w:rsid w:val="00CF25B5"/>
    <w:rsid w:val="00CF32F9"/>
    <w:rsid w:val="00CF37C6"/>
    <w:rsid w:val="00CF4834"/>
    <w:rsid w:val="00CF4924"/>
    <w:rsid w:val="00CF54F1"/>
    <w:rsid w:val="00CF6F1A"/>
    <w:rsid w:val="00CF7B96"/>
    <w:rsid w:val="00D001EF"/>
    <w:rsid w:val="00D00B5A"/>
    <w:rsid w:val="00D00B65"/>
    <w:rsid w:val="00D00DBC"/>
    <w:rsid w:val="00D00E4C"/>
    <w:rsid w:val="00D015B4"/>
    <w:rsid w:val="00D019C6"/>
    <w:rsid w:val="00D0280A"/>
    <w:rsid w:val="00D03133"/>
    <w:rsid w:val="00D03365"/>
    <w:rsid w:val="00D034E5"/>
    <w:rsid w:val="00D03858"/>
    <w:rsid w:val="00D03B4B"/>
    <w:rsid w:val="00D03E2A"/>
    <w:rsid w:val="00D05446"/>
    <w:rsid w:val="00D0609E"/>
    <w:rsid w:val="00D060F9"/>
    <w:rsid w:val="00D06EB2"/>
    <w:rsid w:val="00D078E1"/>
    <w:rsid w:val="00D100E9"/>
    <w:rsid w:val="00D1011D"/>
    <w:rsid w:val="00D118C2"/>
    <w:rsid w:val="00D11F67"/>
    <w:rsid w:val="00D12F0A"/>
    <w:rsid w:val="00D144A1"/>
    <w:rsid w:val="00D148F0"/>
    <w:rsid w:val="00D14910"/>
    <w:rsid w:val="00D15B44"/>
    <w:rsid w:val="00D17180"/>
    <w:rsid w:val="00D173C4"/>
    <w:rsid w:val="00D17787"/>
    <w:rsid w:val="00D210C7"/>
    <w:rsid w:val="00D215C1"/>
    <w:rsid w:val="00D21AC4"/>
    <w:rsid w:val="00D21E4B"/>
    <w:rsid w:val="00D22961"/>
    <w:rsid w:val="00D22AD7"/>
    <w:rsid w:val="00D23522"/>
    <w:rsid w:val="00D25652"/>
    <w:rsid w:val="00D2572B"/>
    <w:rsid w:val="00D257D1"/>
    <w:rsid w:val="00D25EED"/>
    <w:rsid w:val="00D260E9"/>
    <w:rsid w:val="00D264D6"/>
    <w:rsid w:val="00D268C9"/>
    <w:rsid w:val="00D26D2E"/>
    <w:rsid w:val="00D27011"/>
    <w:rsid w:val="00D27B2D"/>
    <w:rsid w:val="00D300B9"/>
    <w:rsid w:val="00D30778"/>
    <w:rsid w:val="00D30A93"/>
    <w:rsid w:val="00D3106F"/>
    <w:rsid w:val="00D317ED"/>
    <w:rsid w:val="00D31BBE"/>
    <w:rsid w:val="00D31DD2"/>
    <w:rsid w:val="00D329C2"/>
    <w:rsid w:val="00D32B9A"/>
    <w:rsid w:val="00D334A5"/>
    <w:rsid w:val="00D338A6"/>
    <w:rsid w:val="00D33BF0"/>
    <w:rsid w:val="00D33C1B"/>
    <w:rsid w:val="00D3411E"/>
    <w:rsid w:val="00D3470B"/>
    <w:rsid w:val="00D34874"/>
    <w:rsid w:val="00D34A36"/>
    <w:rsid w:val="00D34C84"/>
    <w:rsid w:val="00D353FC"/>
    <w:rsid w:val="00D35C86"/>
    <w:rsid w:val="00D36592"/>
    <w:rsid w:val="00D378C6"/>
    <w:rsid w:val="00D37C2C"/>
    <w:rsid w:val="00D40C8E"/>
    <w:rsid w:val="00D4204D"/>
    <w:rsid w:val="00D4210A"/>
    <w:rsid w:val="00D42C3F"/>
    <w:rsid w:val="00D44AB5"/>
    <w:rsid w:val="00D45A96"/>
    <w:rsid w:val="00D45AF1"/>
    <w:rsid w:val="00D45C23"/>
    <w:rsid w:val="00D46407"/>
    <w:rsid w:val="00D50544"/>
    <w:rsid w:val="00D509AC"/>
    <w:rsid w:val="00D50A25"/>
    <w:rsid w:val="00D50A95"/>
    <w:rsid w:val="00D50C28"/>
    <w:rsid w:val="00D50F6B"/>
    <w:rsid w:val="00D511B6"/>
    <w:rsid w:val="00D516BE"/>
    <w:rsid w:val="00D519B4"/>
    <w:rsid w:val="00D51F83"/>
    <w:rsid w:val="00D52A82"/>
    <w:rsid w:val="00D530AF"/>
    <w:rsid w:val="00D53583"/>
    <w:rsid w:val="00D53821"/>
    <w:rsid w:val="00D54040"/>
    <w:rsid w:val="00D5423B"/>
    <w:rsid w:val="00D54EE2"/>
    <w:rsid w:val="00D54F4E"/>
    <w:rsid w:val="00D55DBF"/>
    <w:rsid w:val="00D55E5C"/>
    <w:rsid w:val="00D55EB5"/>
    <w:rsid w:val="00D5612B"/>
    <w:rsid w:val="00D56E92"/>
    <w:rsid w:val="00D60354"/>
    <w:rsid w:val="00D60696"/>
    <w:rsid w:val="00D60BA4"/>
    <w:rsid w:val="00D610FF"/>
    <w:rsid w:val="00D61164"/>
    <w:rsid w:val="00D62310"/>
    <w:rsid w:val="00D62419"/>
    <w:rsid w:val="00D63C1F"/>
    <w:rsid w:val="00D6436C"/>
    <w:rsid w:val="00D647AA"/>
    <w:rsid w:val="00D64C3E"/>
    <w:rsid w:val="00D65AD8"/>
    <w:rsid w:val="00D65F41"/>
    <w:rsid w:val="00D65FCE"/>
    <w:rsid w:val="00D66059"/>
    <w:rsid w:val="00D6666F"/>
    <w:rsid w:val="00D66723"/>
    <w:rsid w:val="00D67757"/>
    <w:rsid w:val="00D67B01"/>
    <w:rsid w:val="00D70E4F"/>
    <w:rsid w:val="00D71194"/>
    <w:rsid w:val="00D719CF"/>
    <w:rsid w:val="00D726FD"/>
    <w:rsid w:val="00D729C2"/>
    <w:rsid w:val="00D730C3"/>
    <w:rsid w:val="00D732FC"/>
    <w:rsid w:val="00D7332F"/>
    <w:rsid w:val="00D73AC3"/>
    <w:rsid w:val="00D73BD4"/>
    <w:rsid w:val="00D73E4D"/>
    <w:rsid w:val="00D73F5A"/>
    <w:rsid w:val="00D748C9"/>
    <w:rsid w:val="00D75741"/>
    <w:rsid w:val="00D75D4D"/>
    <w:rsid w:val="00D76466"/>
    <w:rsid w:val="00D76828"/>
    <w:rsid w:val="00D76CE2"/>
    <w:rsid w:val="00D77870"/>
    <w:rsid w:val="00D80977"/>
    <w:rsid w:val="00D809B7"/>
    <w:rsid w:val="00D80CCE"/>
    <w:rsid w:val="00D80DBC"/>
    <w:rsid w:val="00D80F78"/>
    <w:rsid w:val="00D813F0"/>
    <w:rsid w:val="00D81F2B"/>
    <w:rsid w:val="00D821D4"/>
    <w:rsid w:val="00D823F0"/>
    <w:rsid w:val="00D83983"/>
    <w:rsid w:val="00D85BA0"/>
    <w:rsid w:val="00D86472"/>
    <w:rsid w:val="00D86B0D"/>
    <w:rsid w:val="00D87245"/>
    <w:rsid w:val="00D87D03"/>
    <w:rsid w:val="00D90089"/>
    <w:rsid w:val="00D900F2"/>
    <w:rsid w:val="00D9145D"/>
    <w:rsid w:val="00D915EC"/>
    <w:rsid w:val="00D91B65"/>
    <w:rsid w:val="00D91FD8"/>
    <w:rsid w:val="00D924EB"/>
    <w:rsid w:val="00D938D0"/>
    <w:rsid w:val="00D93E5C"/>
    <w:rsid w:val="00D94471"/>
    <w:rsid w:val="00D94A29"/>
    <w:rsid w:val="00D951EF"/>
    <w:rsid w:val="00D952CB"/>
    <w:rsid w:val="00D95417"/>
    <w:rsid w:val="00D95C88"/>
    <w:rsid w:val="00D95FAF"/>
    <w:rsid w:val="00D969DE"/>
    <w:rsid w:val="00D97490"/>
    <w:rsid w:val="00D97620"/>
    <w:rsid w:val="00D97B2E"/>
    <w:rsid w:val="00DA06B4"/>
    <w:rsid w:val="00DA1879"/>
    <w:rsid w:val="00DA1A2F"/>
    <w:rsid w:val="00DA3621"/>
    <w:rsid w:val="00DA370E"/>
    <w:rsid w:val="00DA3D84"/>
    <w:rsid w:val="00DA52B1"/>
    <w:rsid w:val="00DA6246"/>
    <w:rsid w:val="00DA66AC"/>
    <w:rsid w:val="00DA6A2A"/>
    <w:rsid w:val="00DA7224"/>
    <w:rsid w:val="00DB0826"/>
    <w:rsid w:val="00DB1415"/>
    <w:rsid w:val="00DB1ADC"/>
    <w:rsid w:val="00DB2311"/>
    <w:rsid w:val="00DB2462"/>
    <w:rsid w:val="00DB262B"/>
    <w:rsid w:val="00DB275A"/>
    <w:rsid w:val="00DB36FE"/>
    <w:rsid w:val="00DB3938"/>
    <w:rsid w:val="00DB39D6"/>
    <w:rsid w:val="00DB4116"/>
    <w:rsid w:val="00DB417F"/>
    <w:rsid w:val="00DB42FF"/>
    <w:rsid w:val="00DB50B4"/>
    <w:rsid w:val="00DB533A"/>
    <w:rsid w:val="00DB5BAE"/>
    <w:rsid w:val="00DB6307"/>
    <w:rsid w:val="00DB6AB5"/>
    <w:rsid w:val="00DB6F2C"/>
    <w:rsid w:val="00DB7742"/>
    <w:rsid w:val="00DC07D7"/>
    <w:rsid w:val="00DC100C"/>
    <w:rsid w:val="00DC1C02"/>
    <w:rsid w:val="00DC25B7"/>
    <w:rsid w:val="00DC2FBD"/>
    <w:rsid w:val="00DC3C42"/>
    <w:rsid w:val="00DC3CAA"/>
    <w:rsid w:val="00DC45E6"/>
    <w:rsid w:val="00DC4973"/>
    <w:rsid w:val="00DC5309"/>
    <w:rsid w:val="00DC5BEA"/>
    <w:rsid w:val="00DC5C97"/>
    <w:rsid w:val="00DC6171"/>
    <w:rsid w:val="00DC6849"/>
    <w:rsid w:val="00DC786E"/>
    <w:rsid w:val="00DC7ADA"/>
    <w:rsid w:val="00DC7CBF"/>
    <w:rsid w:val="00DD0374"/>
    <w:rsid w:val="00DD0C87"/>
    <w:rsid w:val="00DD1B06"/>
    <w:rsid w:val="00DD1DCD"/>
    <w:rsid w:val="00DD1E43"/>
    <w:rsid w:val="00DD29B8"/>
    <w:rsid w:val="00DD2CEA"/>
    <w:rsid w:val="00DD2EA8"/>
    <w:rsid w:val="00DD2EB4"/>
    <w:rsid w:val="00DD2FB7"/>
    <w:rsid w:val="00DD338F"/>
    <w:rsid w:val="00DD3431"/>
    <w:rsid w:val="00DD3ADE"/>
    <w:rsid w:val="00DD3CDB"/>
    <w:rsid w:val="00DD4436"/>
    <w:rsid w:val="00DD5AD9"/>
    <w:rsid w:val="00DD646D"/>
    <w:rsid w:val="00DD66F2"/>
    <w:rsid w:val="00DD6FC5"/>
    <w:rsid w:val="00DD7DCD"/>
    <w:rsid w:val="00DD7ED4"/>
    <w:rsid w:val="00DD7F8A"/>
    <w:rsid w:val="00DE08EF"/>
    <w:rsid w:val="00DE0B94"/>
    <w:rsid w:val="00DE1524"/>
    <w:rsid w:val="00DE36CE"/>
    <w:rsid w:val="00DE37FA"/>
    <w:rsid w:val="00DE3FE0"/>
    <w:rsid w:val="00DE4376"/>
    <w:rsid w:val="00DE43B2"/>
    <w:rsid w:val="00DE4A18"/>
    <w:rsid w:val="00DE4ECB"/>
    <w:rsid w:val="00DE5616"/>
    <w:rsid w:val="00DE578A"/>
    <w:rsid w:val="00DE6B78"/>
    <w:rsid w:val="00DE6CB3"/>
    <w:rsid w:val="00DE70F9"/>
    <w:rsid w:val="00DF0013"/>
    <w:rsid w:val="00DF03BA"/>
    <w:rsid w:val="00DF05B3"/>
    <w:rsid w:val="00DF06F9"/>
    <w:rsid w:val="00DF0E91"/>
    <w:rsid w:val="00DF2242"/>
    <w:rsid w:val="00DF2583"/>
    <w:rsid w:val="00DF2B96"/>
    <w:rsid w:val="00DF302E"/>
    <w:rsid w:val="00DF33FC"/>
    <w:rsid w:val="00DF34C6"/>
    <w:rsid w:val="00DF43B5"/>
    <w:rsid w:val="00DF54D9"/>
    <w:rsid w:val="00DF6241"/>
    <w:rsid w:val="00DF6302"/>
    <w:rsid w:val="00DF6AB0"/>
    <w:rsid w:val="00DF71B6"/>
    <w:rsid w:val="00DF71ED"/>
    <w:rsid w:val="00DF7283"/>
    <w:rsid w:val="00E00240"/>
    <w:rsid w:val="00E00930"/>
    <w:rsid w:val="00E01562"/>
    <w:rsid w:val="00E01A59"/>
    <w:rsid w:val="00E01E00"/>
    <w:rsid w:val="00E01E4B"/>
    <w:rsid w:val="00E025A1"/>
    <w:rsid w:val="00E025F9"/>
    <w:rsid w:val="00E02F5D"/>
    <w:rsid w:val="00E03AC1"/>
    <w:rsid w:val="00E03BB4"/>
    <w:rsid w:val="00E03CFD"/>
    <w:rsid w:val="00E03D5C"/>
    <w:rsid w:val="00E04626"/>
    <w:rsid w:val="00E05122"/>
    <w:rsid w:val="00E05B35"/>
    <w:rsid w:val="00E05B6E"/>
    <w:rsid w:val="00E06DC5"/>
    <w:rsid w:val="00E0742B"/>
    <w:rsid w:val="00E07C36"/>
    <w:rsid w:val="00E10067"/>
    <w:rsid w:val="00E10257"/>
    <w:rsid w:val="00E10478"/>
    <w:rsid w:val="00E10676"/>
    <w:rsid w:val="00E10DC6"/>
    <w:rsid w:val="00E11889"/>
    <w:rsid w:val="00E11F8E"/>
    <w:rsid w:val="00E12B17"/>
    <w:rsid w:val="00E130EA"/>
    <w:rsid w:val="00E13AE8"/>
    <w:rsid w:val="00E145EA"/>
    <w:rsid w:val="00E148FA"/>
    <w:rsid w:val="00E14EE0"/>
    <w:rsid w:val="00E15881"/>
    <w:rsid w:val="00E16A8F"/>
    <w:rsid w:val="00E175C7"/>
    <w:rsid w:val="00E178F4"/>
    <w:rsid w:val="00E2056B"/>
    <w:rsid w:val="00E20939"/>
    <w:rsid w:val="00E21463"/>
    <w:rsid w:val="00E21DE3"/>
    <w:rsid w:val="00E21F38"/>
    <w:rsid w:val="00E23444"/>
    <w:rsid w:val="00E23B91"/>
    <w:rsid w:val="00E23EB4"/>
    <w:rsid w:val="00E24E15"/>
    <w:rsid w:val="00E25335"/>
    <w:rsid w:val="00E25868"/>
    <w:rsid w:val="00E26089"/>
    <w:rsid w:val="00E26EC7"/>
    <w:rsid w:val="00E27937"/>
    <w:rsid w:val="00E27C79"/>
    <w:rsid w:val="00E27FA1"/>
    <w:rsid w:val="00E301F0"/>
    <w:rsid w:val="00E307D1"/>
    <w:rsid w:val="00E31265"/>
    <w:rsid w:val="00E31E6B"/>
    <w:rsid w:val="00E326CC"/>
    <w:rsid w:val="00E32EBB"/>
    <w:rsid w:val="00E333B6"/>
    <w:rsid w:val="00E338D5"/>
    <w:rsid w:val="00E33BDC"/>
    <w:rsid w:val="00E3484F"/>
    <w:rsid w:val="00E34CD6"/>
    <w:rsid w:val="00E34E9F"/>
    <w:rsid w:val="00E34F9E"/>
    <w:rsid w:val="00E35297"/>
    <w:rsid w:val="00E35528"/>
    <w:rsid w:val="00E35D8C"/>
    <w:rsid w:val="00E363B0"/>
    <w:rsid w:val="00E369A8"/>
    <w:rsid w:val="00E36A7C"/>
    <w:rsid w:val="00E36BDB"/>
    <w:rsid w:val="00E36E8C"/>
    <w:rsid w:val="00E3731D"/>
    <w:rsid w:val="00E37606"/>
    <w:rsid w:val="00E40053"/>
    <w:rsid w:val="00E40AB0"/>
    <w:rsid w:val="00E40DA1"/>
    <w:rsid w:val="00E40DD6"/>
    <w:rsid w:val="00E411E3"/>
    <w:rsid w:val="00E429DC"/>
    <w:rsid w:val="00E42B1A"/>
    <w:rsid w:val="00E43B28"/>
    <w:rsid w:val="00E43EE2"/>
    <w:rsid w:val="00E442AD"/>
    <w:rsid w:val="00E447FF"/>
    <w:rsid w:val="00E44E56"/>
    <w:rsid w:val="00E45118"/>
    <w:rsid w:val="00E45738"/>
    <w:rsid w:val="00E45FC1"/>
    <w:rsid w:val="00E46D94"/>
    <w:rsid w:val="00E478D1"/>
    <w:rsid w:val="00E501C1"/>
    <w:rsid w:val="00E51469"/>
    <w:rsid w:val="00E514DF"/>
    <w:rsid w:val="00E53FF4"/>
    <w:rsid w:val="00E5410B"/>
    <w:rsid w:val="00E54307"/>
    <w:rsid w:val="00E54720"/>
    <w:rsid w:val="00E54AB5"/>
    <w:rsid w:val="00E54CC1"/>
    <w:rsid w:val="00E552FC"/>
    <w:rsid w:val="00E55546"/>
    <w:rsid w:val="00E56767"/>
    <w:rsid w:val="00E56C8E"/>
    <w:rsid w:val="00E576B9"/>
    <w:rsid w:val="00E603CD"/>
    <w:rsid w:val="00E60715"/>
    <w:rsid w:val="00E619DC"/>
    <w:rsid w:val="00E61B16"/>
    <w:rsid w:val="00E61F5C"/>
    <w:rsid w:val="00E627B0"/>
    <w:rsid w:val="00E634E3"/>
    <w:rsid w:val="00E63E35"/>
    <w:rsid w:val="00E64CF4"/>
    <w:rsid w:val="00E669D9"/>
    <w:rsid w:val="00E66EF1"/>
    <w:rsid w:val="00E70236"/>
    <w:rsid w:val="00E70D3D"/>
    <w:rsid w:val="00E717C4"/>
    <w:rsid w:val="00E72385"/>
    <w:rsid w:val="00E72C21"/>
    <w:rsid w:val="00E74D41"/>
    <w:rsid w:val="00E754F5"/>
    <w:rsid w:val="00E757C5"/>
    <w:rsid w:val="00E75EF0"/>
    <w:rsid w:val="00E763A8"/>
    <w:rsid w:val="00E76431"/>
    <w:rsid w:val="00E76EE8"/>
    <w:rsid w:val="00E775A3"/>
    <w:rsid w:val="00E77B34"/>
    <w:rsid w:val="00E77F89"/>
    <w:rsid w:val="00E80568"/>
    <w:rsid w:val="00E80E71"/>
    <w:rsid w:val="00E814CA"/>
    <w:rsid w:val="00E82260"/>
    <w:rsid w:val="00E84640"/>
    <w:rsid w:val="00E84AD0"/>
    <w:rsid w:val="00E84F39"/>
    <w:rsid w:val="00E84F9F"/>
    <w:rsid w:val="00E850D3"/>
    <w:rsid w:val="00E853D6"/>
    <w:rsid w:val="00E85583"/>
    <w:rsid w:val="00E86698"/>
    <w:rsid w:val="00E86DDC"/>
    <w:rsid w:val="00E87598"/>
    <w:rsid w:val="00E876B9"/>
    <w:rsid w:val="00E90192"/>
    <w:rsid w:val="00E92204"/>
    <w:rsid w:val="00E92768"/>
    <w:rsid w:val="00E92943"/>
    <w:rsid w:val="00E931B7"/>
    <w:rsid w:val="00E934A9"/>
    <w:rsid w:val="00E935F6"/>
    <w:rsid w:val="00E93A23"/>
    <w:rsid w:val="00E93DB6"/>
    <w:rsid w:val="00E9430D"/>
    <w:rsid w:val="00E947AA"/>
    <w:rsid w:val="00E94A5E"/>
    <w:rsid w:val="00E94C3B"/>
    <w:rsid w:val="00E94C76"/>
    <w:rsid w:val="00E95B92"/>
    <w:rsid w:val="00E95E20"/>
    <w:rsid w:val="00E97867"/>
    <w:rsid w:val="00EA068C"/>
    <w:rsid w:val="00EA0B2F"/>
    <w:rsid w:val="00EA1258"/>
    <w:rsid w:val="00EA2417"/>
    <w:rsid w:val="00EA2671"/>
    <w:rsid w:val="00EA3976"/>
    <w:rsid w:val="00EA4C66"/>
    <w:rsid w:val="00EA5ACF"/>
    <w:rsid w:val="00EA5DBA"/>
    <w:rsid w:val="00EA613F"/>
    <w:rsid w:val="00EA61D6"/>
    <w:rsid w:val="00EA719F"/>
    <w:rsid w:val="00EB0F9F"/>
    <w:rsid w:val="00EB2043"/>
    <w:rsid w:val="00EB22D8"/>
    <w:rsid w:val="00EB2811"/>
    <w:rsid w:val="00EB295A"/>
    <w:rsid w:val="00EB2EC2"/>
    <w:rsid w:val="00EB3479"/>
    <w:rsid w:val="00EB3D61"/>
    <w:rsid w:val="00EB3E0D"/>
    <w:rsid w:val="00EB414F"/>
    <w:rsid w:val="00EB4A39"/>
    <w:rsid w:val="00EB4A76"/>
    <w:rsid w:val="00EB6346"/>
    <w:rsid w:val="00EB6DD1"/>
    <w:rsid w:val="00EC01B0"/>
    <w:rsid w:val="00EC0201"/>
    <w:rsid w:val="00EC0DFF"/>
    <w:rsid w:val="00EC158D"/>
    <w:rsid w:val="00EC1990"/>
    <w:rsid w:val="00EC22BD"/>
    <w:rsid w:val="00EC237D"/>
    <w:rsid w:val="00EC274F"/>
    <w:rsid w:val="00EC4D0E"/>
    <w:rsid w:val="00EC4E2B"/>
    <w:rsid w:val="00EC7B7C"/>
    <w:rsid w:val="00EC7EBA"/>
    <w:rsid w:val="00ED033C"/>
    <w:rsid w:val="00ED04C6"/>
    <w:rsid w:val="00ED072A"/>
    <w:rsid w:val="00ED1251"/>
    <w:rsid w:val="00ED1D5B"/>
    <w:rsid w:val="00ED2937"/>
    <w:rsid w:val="00ED3F25"/>
    <w:rsid w:val="00ED4C13"/>
    <w:rsid w:val="00ED539E"/>
    <w:rsid w:val="00ED547D"/>
    <w:rsid w:val="00ED555B"/>
    <w:rsid w:val="00ED5D56"/>
    <w:rsid w:val="00ED6CC0"/>
    <w:rsid w:val="00EE067B"/>
    <w:rsid w:val="00EE082E"/>
    <w:rsid w:val="00EE0D8F"/>
    <w:rsid w:val="00EE1173"/>
    <w:rsid w:val="00EE1B6E"/>
    <w:rsid w:val="00EE1D18"/>
    <w:rsid w:val="00EE350E"/>
    <w:rsid w:val="00EE370C"/>
    <w:rsid w:val="00EE377C"/>
    <w:rsid w:val="00EE3BEB"/>
    <w:rsid w:val="00EE427B"/>
    <w:rsid w:val="00EE4A1F"/>
    <w:rsid w:val="00EE4C2D"/>
    <w:rsid w:val="00EE4CCF"/>
    <w:rsid w:val="00EE5FE7"/>
    <w:rsid w:val="00EE603F"/>
    <w:rsid w:val="00EE631A"/>
    <w:rsid w:val="00EE6E47"/>
    <w:rsid w:val="00EE7198"/>
    <w:rsid w:val="00EF0AB2"/>
    <w:rsid w:val="00EF0AF4"/>
    <w:rsid w:val="00EF0BC5"/>
    <w:rsid w:val="00EF0DBD"/>
    <w:rsid w:val="00EF1031"/>
    <w:rsid w:val="00EF1B5A"/>
    <w:rsid w:val="00EF24FB"/>
    <w:rsid w:val="00EF2C97"/>
    <w:rsid w:val="00EF2CCA"/>
    <w:rsid w:val="00EF2EEA"/>
    <w:rsid w:val="00EF3139"/>
    <w:rsid w:val="00EF3414"/>
    <w:rsid w:val="00EF3DD8"/>
    <w:rsid w:val="00EF4310"/>
    <w:rsid w:val="00EF4348"/>
    <w:rsid w:val="00EF49F8"/>
    <w:rsid w:val="00EF5876"/>
    <w:rsid w:val="00EF5A86"/>
    <w:rsid w:val="00EF60DC"/>
    <w:rsid w:val="00EF61E5"/>
    <w:rsid w:val="00EF73F7"/>
    <w:rsid w:val="00EF75B6"/>
    <w:rsid w:val="00EF760C"/>
    <w:rsid w:val="00EF7713"/>
    <w:rsid w:val="00EF7808"/>
    <w:rsid w:val="00EF7882"/>
    <w:rsid w:val="00EF7DB0"/>
    <w:rsid w:val="00F007E8"/>
    <w:rsid w:val="00F00816"/>
    <w:rsid w:val="00F00F54"/>
    <w:rsid w:val="00F011B3"/>
    <w:rsid w:val="00F0226E"/>
    <w:rsid w:val="00F02D7D"/>
    <w:rsid w:val="00F03963"/>
    <w:rsid w:val="00F039F5"/>
    <w:rsid w:val="00F0458A"/>
    <w:rsid w:val="00F046AD"/>
    <w:rsid w:val="00F04BEF"/>
    <w:rsid w:val="00F04DF2"/>
    <w:rsid w:val="00F06001"/>
    <w:rsid w:val="00F0680D"/>
    <w:rsid w:val="00F06D03"/>
    <w:rsid w:val="00F06E90"/>
    <w:rsid w:val="00F101FD"/>
    <w:rsid w:val="00F10D42"/>
    <w:rsid w:val="00F11068"/>
    <w:rsid w:val="00F11187"/>
    <w:rsid w:val="00F11D94"/>
    <w:rsid w:val="00F12328"/>
    <w:rsid w:val="00F1256D"/>
    <w:rsid w:val="00F12B1F"/>
    <w:rsid w:val="00F1322E"/>
    <w:rsid w:val="00F136E6"/>
    <w:rsid w:val="00F13A4E"/>
    <w:rsid w:val="00F13F86"/>
    <w:rsid w:val="00F14F2F"/>
    <w:rsid w:val="00F15235"/>
    <w:rsid w:val="00F172BB"/>
    <w:rsid w:val="00F17AAD"/>
    <w:rsid w:val="00F17B10"/>
    <w:rsid w:val="00F17EB7"/>
    <w:rsid w:val="00F2075B"/>
    <w:rsid w:val="00F208FC"/>
    <w:rsid w:val="00F209F0"/>
    <w:rsid w:val="00F210B4"/>
    <w:rsid w:val="00F21769"/>
    <w:rsid w:val="00F217A4"/>
    <w:rsid w:val="00F21B21"/>
    <w:rsid w:val="00F21BEF"/>
    <w:rsid w:val="00F21E95"/>
    <w:rsid w:val="00F21F09"/>
    <w:rsid w:val="00F231F3"/>
    <w:rsid w:val="00F2345C"/>
    <w:rsid w:val="00F23FF8"/>
    <w:rsid w:val="00F24161"/>
    <w:rsid w:val="00F24739"/>
    <w:rsid w:val="00F24D4A"/>
    <w:rsid w:val="00F25327"/>
    <w:rsid w:val="00F25D2B"/>
    <w:rsid w:val="00F25D3D"/>
    <w:rsid w:val="00F261B6"/>
    <w:rsid w:val="00F26FCB"/>
    <w:rsid w:val="00F276D4"/>
    <w:rsid w:val="00F27B94"/>
    <w:rsid w:val="00F30509"/>
    <w:rsid w:val="00F30E68"/>
    <w:rsid w:val="00F32D7F"/>
    <w:rsid w:val="00F34D7E"/>
    <w:rsid w:val="00F35BCB"/>
    <w:rsid w:val="00F36895"/>
    <w:rsid w:val="00F36A1E"/>
    <w:rsid w:val="00F37968"/>
    <w:rsid w:val="00F41A6F"/>
    <w:rsid w:val="00F41DFE"/>
    <w:rsid w:val="00F4246C"/>
    <w:rsid w:val="00F42E47"/>
    <w:rsid w:val="00F43198"/>
    <w:rsid w:val="00F43D09"/>
    <w:rsid w:val="00F43EB1"/>
    <w:rsid w:val="00F44176"/>
    <w:rsid w:val="00F4530B"/>
    <w:rsid w:val="00F45571"/>
    <w:rsid w:val="00F45A25"/>
    <w:rsid w:val="00F45BAC"/>
    <w:rsid w:val="00F466EF"/>
    <w:rsid w:val="00F46BED"/>
    <w:rsid w:val="00F503D3"/>
    <w:rsid w:val="00F50729"/>
    <w:rsid w:val="00F50F08"/>
    <w:rsid w:val="00F50F86"/>
    <w:rsid w:val="00F51803"/>
    <w:rsid w:val="00F51EB8"/>
    <w:rsid w:val="00F525A4"/>
    <w:rsid w:val="00F5351E"/>
    <w:rsid w:val="00F53B82"/>
    <w:rsid w:val="00F53F91"/>
    <w:rsid w:val="00F54773"/>
    <w:rsid w:val="00F55B88"/>
    <w:rsid w:val="00F56C5E"/>
    <w:rsid w:val="00F57300"/>
    <w:rsid w:val="00F6084A"/>
    <w:rsid w:val="00F6131F"/>
    <w:rsid w:val="00F6148A"/>
    <w:rsid w:val="00F61569"/>
    <w:rsid w:val="00F61A72"/>
    <w:rsid w:val="00F61D0C"/>
    <w:rsid w:val="00F61D60"/>
    <w:rsid w:val="00F61FD6"/>
    <w:rsid w:val="00F62B67"/>
    <w:rsid w:val="00F63483"/>
    <w:rsid w:val="00F64198"/>
    <w:rsid w:val="00F64578"/>
    <w:rsid w:val="00F647EB"/>
    <w:rsid w:val="00F64D46"/>
    <w:rsid w:val="00F64E55"/>
    <w:rsid w:val="00F6572D"/>
    <w:rsid w:val="00F65A45"/>
    <w:rsid w:val="00F65F7A"/>
    <w:rsid w:val="00F667EF"/>
    <w:rsid w:val="00F66F13"/>
    <w:rsid w:val="00F672DB"/>
    <w:rsid w:val="00F67619"/>
    <w:rsid w:val="00F70143"/>
    <w:rsid w:val="00F70719"/>
    <w:rsid w:val="00F70A1F"/>
    <w:rsid w:val="00F71139"/>
    <w:rsid w:val="00F712E7"/>
    <w:rsid w:val="00F7150D"/>
    <w:rsid w:val="00F72432"/>
    <w:rsid w:val="00F730E3"/>
    <w:rsid w:val="00F74073"/>
    <w:rsid w:val="00F74505"/>
    <w:rsid w:val="00F751EA"/>
    <w:rsid w:val="00F75603"/>
    <w:rsid w:val="00F758D4"/>
    <w:rsid w:val="00F75B14"/>
    <w:rsid w:val="00F75EDA"/>
    <w:rsid w:val="00F76F93"/>
    <w:rsid w:val="00F77571"/>
    <w:rsid w:val="00F77656"/>
    <w:rsid w:val="00F77830"/>
    <w:rsid w:val="00F77994"/>
    <w:rsid w:val="00F80091"/>
    <w:rsid w:val="00F80601"/>
    <w:rsid w:val="00F8088A"/>
    <w:rsid w:val="00F824E5"/>
    <w:rsid w:val="00F829EE"/>
    <w:rsid w:val="00F82C29"/>
    <w:rsid w:val="00F82C6A"/>
    <w:rsid w:val="00F82FDE"/>
    <w:rsid w:val="00F83889"/>
    <w:rsid w:val="00F83BE8"/>
    <w:rsid w:val="00F83C36"/>
    <w:rsid w:val="00F8445D"/>
    <w:rsid w:val="00F845B4"/>
    <w:rsid w:val="00F84F85"/>
    <w:rsid w:val="00F85DDD"/>
    <w:rsid w:val="00F85FF7"/>
    <w:rsid w:val="00F8683A"/>
    <w:rsid w:val="00F86DF5"/>
    <w:rsid w:val="00F8713B"/>
    <w:rsid w:val="00F87BBB"/>
    <w:rsid w:val="00F87C23"/>
    <w:rsid w:val="00F87CA5"/>
    <w:rsid w:val="00F90560"/>
    <w:rsid w:val="00F90D88"/>
    <w:rsid w:val="00F9107B"/>
    <w:rsid w:val="00F91FAA"/>
    <w:rsid w:val="00F9261D"/>
    <w:rsid w:val="00F92D4F"/>
    <w:rsid w:val="00F936D4"/>
    <w:rsid w:val="00F93F9E"/>
    <w:rsid w:val="00F94CEF"/>
    <w:rsid w:val="00F95E7A"/>
    <w:rsid w:val="00F969F7"/>
    <w:rsid w:val="00F97BFF"/>
    <w:rsid w:val="00FA06BF"/>
    <w:rsid w:val="00FA097A"/>
    <w:rsid w:val="00FA0B56"/>
    <w:rsid w:val="00FA0E19"/>
    <w:rsid w:val="00FA1846"/>
    <w:rsid w:val="00FA1FC3"/>
    <w:rsid w:val="00FA2103"/>
    <w:rsid w:val="00FA2AC3"/>
    <w:rsid w:val="00FA2CC5"/>
    <w:rsid w:val="00FA2CD7"/>
    <w:rsid w:val="00FA2D9F"/>
    <w:rsid w:val="00FA2F22"/>
    <w:rsid w:val="00FA377C"/>
    <w:rsid w:val="00FA38DD"/>
    <w:rsid w:val="00FA47EE"/>
    <w:rsid w:val="00FA4ABF"/>
    <w:rsid w:val="00FA5336"/>
    <w:rsid w:val="00FA59EA"/>
    <w:rsid w:val="00FA5C72"/>
    <w:rsid w:val="00FA6430"/>
    <w:rsid w:val="00FA688E"/>
    <w:rsid w:val="00FA6978"/>
    <w:rsid w:val="00FA7276"/>
    <w:rsid w:val="00FA7A88"/>
    <w:rsid w:val="00FB06ED"/>
    <w:rsid w:val="00FB0DC7"/>
    <w:rsid w:val="00FB22D2"/>
    <w:rsid w:val="00FB255E"/>
    <w:rsid w:val="00FB2C63"/>
    <w:rsid w:val="00FB2E97"/>
    <w:rsid w:val="00FB39F1"/>
    <w:rsid w:val="00FB4184"/>
    <w:rsid w:val="00FB51F3"/>
    <w:rsid w:val="00FB547B"/>
    <w:rsid w:val="00FB549D"/>
    <w:rsid w:val="00FB5CE3"/>
    <w:rsid w:val="00FB6760"/>
    <w:rsid w:val="00FB7563"/>
    <w:rsid w:val="00FC041E"/>
    <w:rsid w:val="00FC0FED"/>
    <w:rsid w:val="00FC10E9"/>
    <w:rsid w:val="00FC177E"/>
    <w:rsid w:val="00FC18FE"/>
    <w:rsid w:val="00FC2294"/>
    <w:rsid w:val="00FC2DB7"/>
    <w:rsid w:val="00FC2EE5"/>
    <w:rsid w:val="00FC2F96"/>
    <w:rsid w:val="00FC3165"/>
    <w:rsid w:val="00FC35B8"/>
    <w:rsid w:val="00FC364C"/>
    <w:rsid w:val="00FC36AB"/>
    <w:rsid w:val="00FC40C4"/>
    <w:rsid w:val="00FC4300"/>
    <w:rsid w:val="00FC43CE"/>
    <w:rsid w:val="00FC4F7E"/>
    <w:rsid w:val="00FC52D5"/>
    <w:rsid w:val="00FC544F"/>
    <w:rsid w:val="00FC5588"/>
    <w:rsid w:val="00FC5C3E"/>
    <w:rsid w:val="00FC6345"/>
    <w:rsid w:val="00FC6653"/>
    <w:rsid w:val="00FC7F66"/>
    <w:rsid w:val="00FD01CE"/>
    <w:rsid w:val="00FD024F"/>
    <w:rsid w:val="00FD032A"/>
    <w:rsid w:val="00FD18F2"/>
    <w:rsid w:val="00FD1B0F"/>
    <w:rsid w:val="00FD2175"/>
    <w:rsid w:val="00FD243D"/>
    <w:rsid w:val="00FD3ACA"/>
    <w:rsid w:val="00FD3C49"/>
    <w:rsid w:val="00FD502B"/>
    <w:rsid w:val="00FD5528"/>
    <w:rsid w:val="00FD5577"/>
    <w:rsid w:val="00FD5776"/>
    <w:rsid w:val="00FD6AA1"/>
    <w:rsid w:val="00FE04C0"/>
    <w:rsid w:val="00FE1118"/>
    <w:rsid w:val="00FE1156"/>
    <w:rsid w:val="00FE120E"/>
    <w:rsid w:val="00FE1268"/>
    <w:rsid w:val="00FE1CB6"/>
    <w:rsid w:val="00FE1D70"/>
    <w:rsid w:val="00FE32BF"/>
    <w:rsid w:val="00FE3533"/>
    <w:rsid w:val="00FE3BB4"/>
    <w:rsid w:val="00FE3BCD"/>
    <w:rsid w:val="00FE3E82"/>
    <w:rsid w:val="00FE4049"/>
    <w:rsid w:val="00FE4595"/>
    <w:rsid w:val="00FE486B"/>
    <w:rsid w:val="00FE48BD"/>
    <w:rsid w:val="00FE4EEE"/>
    <w:rsid w:val="00FE4F08"/>
    <w:rsid w:val="00FE59FB"/>
    <w:rsid w:val="00FE667E"/>
    <w:rsid w:val="00FE6733"/>
    <w:rsid w:val="00FE67F4"/>
    <w:rsid w:val="00FE6BD1"/>
    <w:rsid w:val="00FE6FB0"/>
    <w:rsid w:val="00FE70E3"/>
    <w:rsid w:val="00FE7238"/>
    <w:rsid w:val="00FE7681"/>
    <w:rsid w:val="00FE77A8"/>
    <w:rsid w:val="00FE79AF"/>
    <w:rsid w:val="00FE7A12"/>
    <w:rsid w:val="00FF017F"/>
    <w:rsid w:val="00FF0530"/>
    <w:rsid w:val="00FF153B"/>
    <w:rsid w:val="00FF1F1D"/>
    <w:rsid w:val="00FF1F9E"/>
    <w:rsid w:val="00FF22FC"/>
    <w:rsid w:val="00FF2578"/>
    <w:rsid w:val="00FF2A24"/>
    <w:rsid w:val="00FF33B0"/>
    <w:rsid w:val="00FF3614"/>
    <w:rsid w:val="00FF3B9C"/>
    <w:rsid w:val="00FF3C5D"/>
    <w:rsid w:val="00FF4408"/>
    <w:rsid w:val="00FF4612"/>
    <w:rsid w:val="00FF4739"/>
    <w:rsid w:val="00FF4E64"/>
    <w:rsid w:val="00FF697D"/>
    <w:rsid w:val="00FF6FAC"/>
    <w:rsid w:val="00FF7D02"/>
    <w:rsid w:val="73D1D2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828716D"/>
  <w15:chartTrackingRefBased/>
  <w15:docId w15:val="{5F7D3E25-32CD-46DC-873B-E1FEF718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05DE"/>
    <w:pPr>
      <w:spacing w:line="240" w:lineRule="atLeast"/>
    </w:pPr>
    <w:rPr>
      <w:rFonts w:ascii="Verdana" w:hAnsi="Verdana"/>
      <w:sz w:val="18"/>
      <w:szCs w:val="24"/>
      <w:lang w:val="nl-NL" w:eastAsia="nl-NL"/>
    </w:rPr>
  </w:style>
  <w:style w:type="paragraph" w:styleId="Heading1">
    <w:name w:val="heading 1"/>
    <w:basedOn w:val="Normal"/>
    <w:next w:val="Normal"/>
    <w:link w:val="Heading1Char"/>
    <w:autoRedefine/>
    <w:qFormat/>
    <w:rsid w:val="00257D0D"/>
    <w:pPr>
      <w:keepNext/>
      <w:spacing w:before="240" w:after="240"/>
      <w:outlineLvl w:val="0"/>
    </w:pPr>
    <w:rPr>
      <w:rFonts w:ascii="Arial" w:hAnsi="Arial" w:cs="Arial"/>
      <w:b/>
      <w:bCs/>
      <w:kern w:val="32"/>
      <w:szCs w:val="18"/>
    </w:rPr>
  </w:style>
  <w:style w:type="paragraph" w:styleId="Heading2">
    <w:name w:val="heading 2"/>
    <w:aliases w:val="2scr"/>
    <w:basedOn w:val="Normal"/>
    <w:next w:val="Normal"/>
    <w:link w:val="Heading2Char"/>
    <w:qFormat/>
    <w:rsid w:val="00477DC7"/>
    <w:pPr>
      <w:keepNext/>
      <w:spacing w:before="240" w:after="60"/>
      <w:outlineLvl w:val="1"/>
    </w:pPr>
    <w:rPr>
      <w:rFonts w:cs="Arial"/>
      <w:b/>
      <w:bCs/>
      <w:iCs/>
      <w:szCs w:val="28"/>
    </w:rPr>
  </w:style>
  <w:style w:type="paragraph" w:styleId="Heading3">
    <w:name w:val="heading 3"/>
    <w:aliases w:val="3scr"/>
    <w:basedOn w:val="Normal"/>
    <w:next w:val="Normal"/>
    <w:autoRedefine/>
    <w:qFormat/>
    <w:rsid w:val="00477DC7"/>
    <w:pPr>
      <w:keepNext/>
      <w:spacing w:before="240" w:after="60"/>
      <w:outlineLvl w:val="2"/>
    </w:pPr>
    <w:rPr>
      <w:rFonts w:cs="Arial"/>
      <w:bCs/>
      <w:i/>
      <w:szCs w:val="26"/>
    </w:rPr>
  </w:style>
  <w:style w:type="paragraph" w:styleId="Heading4">
    <w:name w:val="heading 4"/>
    <w:basedOn w:val="Normal"/>
    <w:next w:val="Normal"/>
    <w:qFormat/>
    <w:rsid w:val="00477DC7"/>
    <w:pPr>
      <w:keepNext/>
      <w:keepLines/>
      <w:spacing w:before="260" w:line="260" w:lineRule="atLeast"/>
      <w:outlineLvl w:val="3"/>
    </w:pPr>
    <w:rPr>
      <w:b/>
      <w:i/>
      <w:kern w:val="16"/>
      <w:szCs w:val="20"/>
      <w:lang w:eastAsia="en-US"/>
    </w:rPr>
  </w:style>
  <w:style w:type="paragraph" w:styleId="Heading5">
    <w:name w:val="heading 5"/>
    <w:basedOn w:val="Normal"/>
    <w:next w:val="Normal"/>
    <w:qFormat/>
    <w:rsid w:val="00477DC7"/>
    <w:pPr>
      <w:keepNext/>
      <w:spacing w:line="260" w:lineRule="atLeast"/>
      <w:outlineLvl w:val="4"/>
    </w:pPr>
    <w:rPr>
      <w:b/>
      <w:kern w:val="14"/>
      <w:szCs w:val="20"/>
      <w:lang w:eastAsia="en-US"/>
    </w:rPr>
  </w:style>
  <w:style w:type="paragraph" w:styleId="Heading6">
    <w:name w:val="heading 6"/>
    <w:basedOn w:val="Heading5"/>
    <w:next w:val="Normal"/>
    <w:qFormat/>
    <w:rsid w:val="00477DC7"/>
    <w:pPr>
      <w:jc w:val="center"/>
      <w:outlineLvl w:val="5"/>
    </w:pPr>
    <w:rPr>
      <w:b w:val="0"/>
    </w:rPr>
  </w:style>
  <w:style w:type="paragraph" w:styleId="Heading7">
    <w:name w:val="heading 7"/>
    <w:basedOn w:val="Normal"/>
    <w:next w:val="Normal"/>
    <w:qFormat/>
    <w:rsid w:val="00477DC7"/>
    <w:pPr>
      <w:keepNext/>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qFormat/>
    <w:rsid w:val="00477DC7"/>
    <w:pPr>
      <w:keepNext/>
      <w:spacing w:line="260" w:lineRule="atLeast"/>
      <w:outlineLvl w:val="7"/>
    </w:pPr>
    <w:rPr>
      <w:bCs/>
      <w:kern w:val="14"/>
      <w:szCs w:val="20"/>
      <w:lang w:eastAsia="en-US"/>
    </w:rPr>
  </w:style>
  <w:style w:type="paragraph" w:styleId="Heading9">
    <w:name w:val="heading 9"/>
    <w:basedOn w:val="Normal"/>
    <w:next w:val="Normal"/>
    <w:qFormat/>
    <w:rsid w:val="00477DC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3E9A"/>
    <w:pPr>
      <w:tabs>
        <w:tab w:val="center" w:pos="4536"/>
        <w:tab w:val="right" w:pos="9072"/>
      </w:tabs>
    </w:pPr>
  </w:style>
  <w:style w:type="paragraph" w:styleId="Footer">
    <w:name w:val="footer"/>
    <w:basedOn w:val="Normal"/>
    <w:rsid w:val="00023E9A"/>
    <w:pPr>
      <w:tabs>
        <w:tab w:val="center" w:pos="4536"/>
        <w:tab w:val="right" w:pos="9072"/>
      </w:tabs>
    </w:pPr>
  </w:style>
  <w:style w:type="table" w:styleId="TableGrid">
    <w:name w:val="Table Grid"/>
    <w:basedOn w:val="TableNorma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EE4C2D"/>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0B7FAB"/>
    <w:pPr>
      <w:spacing w:line="180" w:lineRule="exact"/>
    </w:pPr>
    <w:rPr>
      <w:noProof/>
      <w:sz w:val="13"/>
    </w:rPr>
  </w:style>
  <w:style w:type="character" w:styleId="FollowedHyperlink">
    <w:name w:val="FollowedHyperlink"/>
    <w:rsid w:val="006A2100"/>
    <w:rPr>
      <w:color w:val="800080"/>
      <w:u w:val="single"/>
    </w:rPr>
  </w:style>
  <w:style w:type="paragraph" w:styleId="ListBullet2">
    <w:name w:val="List Bullet 2"/>
    <w:basedOn w:val="Normal"/>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onText">
    <w:name w:val="Balloon Text"/>
    <w:basedOn w:val="Normal"/>
    <w:semiHidden/>
    <w:rsid w:val="00B543EA"/>
    <w:rPr>
      <w:rFonts w:ascii="Tahoma" w:hAnsi="Tahoma" w:cs="Tahoma"/>
      <w:sz w:val="16"/>
      <w:szCs w:val="16"/>
    </w:rPr>
  </w:style>
  <w:style w:type="paragraph" w:styleId="MessageHeader">
    <w:name w:val="Message Header"/>
    <w:basedOn w:val="Normal"/>
    <w:rsid w:val="00BE24D2"/>
    <w:pPr>
      <w:spacing w:before="120" w:line="260" w:lineRule="atLeast"/>
    </w:pPr>
    <w:rPr>
      <w:rFonts w:ascii="Agrofont" w:hAnsi="Agrofont"/>
      <w:b/>
      <w:kern w:val="14"/>
      <w:sz w:val="24"/>
      <w:szCs w:val="20"/>
      <w:lang w:eastAsia="en-US"/>
    </w:rPr>
  </w:style>
  <w:style w:type="paragraph" w:styleId="TOAHeading">
    <w:name w:val="toa heading"/>
    <w:basedOn w:val="Normal"/>
    <w:next w:val="Normal"/>
    <w:semiHidden/>
    <w:rsid w:val="00BE24D2"/>
    <w:pPr>
      <w:spacing w:before="120" w:line="260" w:lineRule="atLeast"/>
    </w:pPr>
    <w:rPr>
      <w:rFonts w:ascii="Agrofont" w:hAnsi="Agrofont"/>
      <w:b/>
      <w:kern w:val="14"/>
      <w:sz w:val="24"/>
      <w:szCs w:val="20"/>
      <w:lang w:eastAsia="en-US"/>
    </w:rPr>
  </w:style>
  <w:style w:type="paragraph" w:styleId="MacroTex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eastAsia="en-US"/>
    </w:rPr>
  </w:style>
  <w:style w:type="paragraph" w:styleId="NormalIndent">
    <w:name w:val="Normal Indent"/>
    <w:basedOn w:val="Normal"/>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382F6F"/>
    <w:pPr>
      <w:numPr>
        <w:numId w:val="4"/>
      </w:numPr>
    </w:pPr>
  </w:style>
  <w:style w:type="paragraph" w:styleId="Title">
    <w:name w:val="Title"/>
    <w:basedOn w:val="Normal"/>
    <w:qFormat/>
    <w:rsid w:val="001C20EB"/>
    <w:pPr>
      <w:spacing w:before="240" w:after="60" w:line="260" w:lineRule="atLeast"/>
      <w:jc w:val="center"/>
    </w:pPr>
    <w:rPr>
      <w:b/>
      <w:kern w:val="28"/>
      <w:sz w:val="32"/>
      <w:szCs w:val="20"/>
      <w:lang w:eastAsia="en-US"/>
    </w:rPr>
  </w:style>
  <w:style w:type="character" w:styleId="PageNumber">
    <w:name w:val="page number"/>
    <w:basedOn w:val="DefaultParagraphFont"/>
    <w:rsid w:val="00BE24D2"/>
  </w:style>
  <w:style w:type="character" w:styleId="CommentReference">
    <w:name w:val="annotation reference"/>
    <w:uiPriority w:val="99"/>
    <w:semiHidden/>
    <w:rsid w:val="00BE24D2"/>
    <w:rPr>
      <w:sz w:val="16"/>
    </w:rPr>
  </w:style>
  <w:style w:type="paragraph" w:styleId="CommentText">
    <w:name w:val="annotation text"/>
    <w:basedOn w:val="Normal"/>
    <w:link w:val="CommentTextChar"/>
    <w:autoRedefine/>
    <w:uiPriority w:val="99"/>
    <w:rsid w:val="00777393"/>
    <w:pPr>
      <w:spacing w:line="260" w:lineRule="atLeast"/>
    </w:pPr>
    <w:rPr>
      <w:kern w:val="14"/>
      <w:sz w:val="20"/>
      <w:szCs w:val="20"/>
      <w:lang w:eastAsia="en-US"/>
    </w:rPr>
  </w:style>
  <w:style w:type="paragraph" w:styleId="FootnoteText">
    <w:name w:val="footnote text"/>
    <w:basedOn w:val="Normal"/>
    <w:link w:val="FootnoteTextChar"/>
    <w:uiPriority w:val="99"/>
    <w:rsid w:val="00BE24D2"/>
    <w:pPr>
      <w:spacing w:line="260" w:lineRule="atLeast"/>
    </w:pPr>
    <w:rPr>
      <w:rFonts w:ascii="Agrofont" w:hAnsi="Agrofont"/>
      <w:kern w:val="14"/>
      <w:sz w:val="20"/>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Normal"/>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uiPriority w:val="99"/>
    <w:semiHidden/>
    <w:rsid w:val="00BE24D2"/>
    <w:rPr>
      <w:vertAlign w:val="superscript"/>
    </w:rPr>
  </w:style>
  <w:style w:type="paragraph" w:styleId="BodyText">
    <w:name w:val="Body Text"/>
    <w:basedOn w:val="Normal"/>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BodyTextIndent">
    <w:name w:val="Body Text Indent"/>
    <w:basedOn w:val="Normal"/>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TOC1">
    <w:name w:val="toc 1"/>
    <w:basedOn w:val="Normal"/>
    <w:next w:val="Normal"/>
    <w:autoRedefine/>
    <w:uiPriority w:val="39"/>
    <w:rsid w:val="00122B87"/>
    <w:pPr>
      <w:tabs>
        <w:tab w:val="right" w:leader="dot" w:pos="8150"/>
      </w:tabs>
      <w:spacing w:line="260" w:lineRule="atLeast"/>
      <w:jc w:val="center"/>
    </w:pPr>
    <w:rPr>
      <w:rFonts w:ascii="Agrofont" w:hAnsi="Agrofont"/>
      <w:kern w:val="14"/>
      <w:sz w:val="20"/>
      <w:szCs w:val="20"/>
      <w:lang w:eastAsia="en-US"/>
    </w:rPr>
  </w:style>
  <w:style w:type="paragraph" w:styleId="TOC2">
    <w:name w:val="toc 2"/>
    <w:basedOn w:val="Normal"/>
    <w:next w:val="Normal"/>
    <w:autoRedefine/>
    <w:uiPriority w:val="39"/>
    <w:rsid w:val="00122B87"/>
    <w:pPr>
      <w:tabs>
        <w:tab w:val="left" w:pos="800"/>
        <w:tab w:val="right" w:leader="dot" w:pos="8150"/>
      </w:tabs>
      <w:spacing w:line="260" w:lineRule="atLeast"/>
    </w:pPr>
    <w:rPr>
      <w:rFonts w:ascii="Agrofont" w:hAnsi="Agrofont"/>
      <w:kern w:val="14"/>
      <w:sz w:val="20"/>
      <w:szCs w:val="20"/>
      <w:lang w:eastAsia="en-US"/>
    </w:rPr>
  </w:style>
  <w:style w:type="paragraph" w:styleId="TOC3">
    <w:name w:val="toc 3"/>
    <w:basedOn w:val="Normal"/>
    <w:next w:val="Normal"/>
    <w:autoRedefine/>
    <w:uiPriority w:val="39"/>
    <w:rsid w:val="00BE24D2"/>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BE24D2"/>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BE24D2"/>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BE24D2"/>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BE24D2"/>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BE24D2"/>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8848DF"/>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CommentSubject">
    <w:name w:val="annotation subject"/>
    <w:basedOn w:val="CommentText"/>
    <w:next w:val="CommentText"/>
    <w:semiHidden/>
    <w:rsid w:val="00BE24D2"/>
    <w:rPr>
      <w:b/>
      <w:bCs/>
    </w:rPr>
  </w:style>
  <w:style w:type="paragraph" w:customStyle="1" w:styleId="Eis1">
    <w:name w:val="Eis 1"/>
    <w:basedOn w:val="Normal"/>
    <w:next w:val="Eis11"/>
    <w:autoRedefine/>
    <w:rsid w:val="00442230"/>
    <w:pPr>
      <w:numPr>
        <w:numId w:val="6"/>
      </w:numPr>
      <w:spacing w:before="240" w:after="120"/>
    </w:pPr>
    <w:rPr>
      <w:b/>
    </w:rPr>
  </w:style>
  <w:style w:type="paragraph" w:customStyle="1" w:styleId="Bullet02Alf">
    <w:name w:val="Bullet02 Alf"/>
    <w:basedOn w:val="Normal"/>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Normal"/>
    <w:link w:val="Bullet01NumChar"/>
    <w:autoRedefine/>
    <w:rsid w:val="00B22EC5"/>
    <w:pPr>
      <w:widowControl w:val="0"/>
      <w:numPr>
        <w:numId w:val="3"/>
      </w:numPr>
      <w:spacing w:line="260" w:lineRule="atLeast"/>
    </w:pPr>
    <w:rPr>
      <w:szCs w:val="20"/>
      <w:lang w:val="nl"/>
    </w:rPr>
  </w:style>
  <w:style w:type="paragraph" w:customStyle="1" w:styleId="Bullet">
    <w:name w:val="Bullet"/>
    <w:basedOn w:val="Normal"/>
    <w:link w:val="BulletChar"/>
    <w:autoRedefine/>
    <w:rsid w:val="002A6B4D"/>
    <w:pPr>
      <w:widowControl w:val="0"/>
      <w:tabs>
        <w:tab w:val="num" w:pos="360"/>
      </w:tabs>
      <w:ind w:left="360" w:hanging="360"/>
    </w:pPr>
    <w:rPr>
      <w:rFonts w:ascii="Arial" w:hAnsi="Arial" w:cs="Arial"/>
      <w:szCs w:val="20"/>
      <w:lang w:val="nl"/>
    </w:rPr>
  </w:style>
  <w:style w:type="paragraph" w:customStyle="1" w:styleId="TOCPG9">
    <w:name w:val="TOCPG9"/>
    <w:basedOn w:val="Normal"/>
    <w:rsid w:val="00BE24D2"/>
    <w:pPr>
      <w:widowControl w:val="0"/>
      <w:spacing w:line="240" w:lineRule="auto"/>
      <w:jc w:val="right"/>
    </w:pPr>
    <w:rPr>
      <w:rFonts w:ascii="Times New Roman" w:hAnsi="Times New Roman"/>
      <w:sz w:val="22"/>
      <w:szCs w:val="20"/>
    </w:rPr>
  </w:style>
  <w:style w:type="paragraph" w:customStyle="1" w:styleId="TOC30">
    <w:name w:val="TOC3"/>
    <w:basedOn w:val="Normal"/>
    <w:rsid w:val="00BE24D2"/>
    <w:pPr>
      <w:widowControl w:val="0"/>
      <w:spacing w:line="238" w:lineRule="exact"/>
    </w:pPr>
    <w:rPr>
      <w:rFonts w:ascii="Times New Roman" w:hAnsi="Times New Roman"/>
      <w:b/>
      <w:sz w:val="22"/>
      <w:szCs w:val="20"/>
    </w:rPr>
  </w:style>
  <w:style w:type="paragraph" w:customStyle="1" w:styleId="TOC40">
    <w:name w:val="TOC4"/>
    <w:basedOn w:val="Normal"/>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A3411E"/>
    <w:rPr>
      <w:rFonts w:cs="Times New Roman"/>
    </w:rPr>
  </w:style>
  <w:style w:type="paragraph" w:customStyle="1" w:styleId="Eis11">
    <w:name w:val="Eis 1.1"/>
    <w:basedOn w:val="Normal"/>
    <w:autoRedefine/>
    <w:rsid w:val="00377700"/>
    <w:pPr>
      <w:numPr>
        <w:ilvl w:val="1"/>
        <w:numId w:val="6"/>
      </w:numPr>
      <w:spacing w:after="120"/>
    </w:pPr>
  </w:style>
  <w:style w:type="paragraph" w:customStyle="1" w:styleId="Eis111">
    <w:name w:val="Eis 1.1.1"/>
    <w:basedOn w:val="Eis11"/>
    <w:autoRedefine/>
    <w:rsid w:val="00F82FDE"/>
    <w:pPr>
      <w:numPr>
        <w:ilvl w:val="2"/>
      </w:numPr>
    </w:pPr>
  </w:style>
  <w:style w:type="character" w:customStyle="1" w:styleId="Heading1Char">
    <w:name w:val="Heading 1 Char"/>
    <w:link w:val="Heading1"/>
    <w:rsid w:val="00257D0D"/>
    <w:rPr>
      <w:rFonts w:ascii="Arial" w:hAnsi="Arial" w:cs="Arial"/>
      <w:b/>
      <w:bCs/>
      <w:kern w:val="32"/>
      <w:sz w:val="18"/>
      <w:szCs w:val="18"/>
    </w:rPr>
  </w:style>
  <w:style w:type="character" w:customStyle="1" w:styleId="BijlageChar">
    <w:name w:val="Bijlage Char"/>
    <w:aliases w:val="Formulier Char"/>
    <w:link w:val="Bijlage"/>
    <w:rsid w:val="00A3411E"/>
    <w:rPr>
      <w:rFonts w:ascii="Verdana" w:hAnsi="Verdana" w:cs="Arial"/>
      <w:b/>
      <w:bCs/>
      <w:kern w:val="32"/>
      <w:sz w:val="24"/>
      <w:szCs w:val="24"/>
      <w:lang w:val="nl-NL" w:eastAsia="nl-NL" w:bidi="ar-SA"/>
    </w:rPr>
  </w:style>
  <w:style w:type="paragraph" w:customStyle="1" w:styleId="OpmaakprofielTekstopmerkingRegelafstandMeerdere097rg3">
    <w:name w:val="Opmaakprofiel Tekst opmerking + Regelafstand:  Meerdere 097 rg3"/>
    <w:basedOn w:val="CommentText"/>
    <w:rsid w:val="00E93DB6"/>
    <w:pPr>
      <w:numPr>
        <w:numId w:val="5"/>
      </w:numPr>
      <w:spacing w:line="233" w:lineRule="auto"/>
    </w:pPr>
    <w:rPr>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Normal"/>
    <w:link w:val="OpmaakprofielVetChar"/>
    <w:rsid w:val="00316B0D"/>
    <w:pPr>
      <w:spacing w:line="233" w:lineRule="auto"/>
    </w:pPr>
    <w:rPr>
      <w:b/>
      <w:bCs/>
      <w:kern w:val="24"/>
      <w:szCs w:val="20"/>
    </w:rPr>
  </w:style>
  <w:style w:type="paragraph" w:customStyle="1" w:styleId="Datumstatusvoorblad">
    <w:name w:val="Datum/status voorblad"/>
    <w:basedOn w:val="Normal"/>
    <w:rsid w:val="006C1510"/>
    <w:pPr>
      <w:ind w:left="3232"/>
    </w:pPr>
  </w:style>
  <w:style w:type="paragraph" w:customStyle="1" w:styleId="Titel12pt">
    <w:name w:val="Titel + 12 pt"/>
    <w:basedOn w:val="Normal"/>
    <w:rsid w:val="006C1510"/>
    <w:pPr>
      <w:ind w:left="3232"/>
    </w:pPr>
    <w:rPr>
      <w:b/>
      <w:bCs/>
      <w:sz w:val="24"/>
    </w:rPr>
  </w:style>
  <w:style w:type="character" w:customStyle="1" w:styleId="BulletChar">
    <w:name w:val="Bullet Char"/>
    <w:link w:val="Bullet"/>
    <w:rsid w:val="001F27B6"/>
    <w:rPr>
      <w:rFonts w:ascii="Arial" w:hAnsi="Arial" w:cs="Arial"/>
      <w:sz w:val="18"/>
      <w:lang w:val="nl"/>
    </w:rPr>
  </w:style>
  <w:style w:type="paragraph" w:styleId="NormalWeb">
    <w:name w:val="Normal (Web)"/>
    <w:basedOn w:val="Normal"/>
    <w:rsid w:val="00393040"/>
    <w:pPr>
      <w:spacing w:before="100" w:beforeAutospacing="1" w:after="100" w:afterAutospacing="1" w:line="240" w:lineRule="auto"/>
    </w:pPr>
    <w:rPr>
      <w:rFonts w:ascii="Times New Roman" w:hAnsi="Times New Roman"/>
      <w:sz w:val="24"/>
    </w:rPr>
  </w:style>
  <w:style w:type="paragraph" w:customStyle="1" w:styleId="1">
    <w:name w:val="1"/>
    <w:basedOn w:val="Normal"/>
    <w:autoRedefine/>
    <w:rsid w:val="006941F4"/>
    <w:pPr>
      <w:widowControl w:val="0"/>
      <w:adjustRightInd w:val="0"/>
      <w:spacing w:after="160" w:line="240" w:lineRule="exact"/>
      <w:jc w:val="both"/>
      <w:textAlignment w:val="baseline"/>
    </w:pPr>
    <w:rPr>
      <w:rFonts w:eastAsia="MS Mincho"/>
      <w:szCs w:val="20"/>
      <w:lang w:val="en-US" w:eastAsia="en-US"/>
    </w:rPr>
  </w:style>
  <w:style w:type="character" w:customStyle="1" w:styleId="OpmaakprofielVerwijzingopmerkingAgrofont">
    <w:name w:val="Opmaakprofiel Verwijzing opmerking + Agrofont"/>
    <w:rsid w:val="00407AFE"/>
    <w:rPr>
      <w:rFonts w:ascii="Verdana" w:hAnsi="Verdana"/>
      <w:kern w:val="14"/>
      <w:sz w:val="16"/>
    </w:rPr>
  </w:style>
  <w:style w:type="paragraph" w:customStyle="1" w:styleId="CharCharCharCharCharCharCharChar">
    <w:name w:val="Char Char Char Char Char Char Char Char"/>
    <w:basedOn w:val="Normal"/>
    <w:autoRedefine/>
    <w:rsid w:val="00407AFE"/>
    <w:pPr>
      <w:widowControl w:val="0"/>
      <w:adjustRightInd w:val="0"/>
      <w:spacing w:after="160" w:line="240" w:lineRule="exact"/>
      <w:jc w:val="both"/>
      <w:textAlignment w:val="baseline"/>
    </w:pPr>
    <w:rPr>
      <w:rFonts w:eastAsia="MS Mincho"/>
      <w:szCs w:val="20"/>
      <w:lang w:val="en-US" w:eastAsia="en-US"/>
    </w:rPr>
  </w:style>
  <w:style w:type="paragraph" w:customStyle="1" w:styleId="Default">
    <w:name w:val="Default"/>
    <w:rsid w:val="009B44EC"/>
    <w:pPr>
      <w:autoSpaceDE w:val="0"/>
      <w:autoSpaceDN w:val="0"/>
      <w:adjustRightInd w:val="0"/>
    </w:pPr>
    <w:rPr>
      <w:rFonts w:ascii="Calibri" w:hAnsi="Calibri" w:cs="Calibri"/>
      <w:color w:val="000000"/>
      <w:sz w:val="24"/>
      <w:szCs w:val="24"/>
      <w:lang w:val="nl-NL" w:eastAsia="nl-NL"/>
    </w:rPr>
  </w:style>
  <w:style w:type="character" w:styleId="Strong">
    <w:name w:val="Strong"/>
    <w:uiPriority w:val="22"/>
    <w:qFormat/>
    <w:rsid w:val="00DF34C6"/>
    <w:rPr>
      <w:b/>
      <w:bCs/>
    </w:rPr>
  </w:style>
  <w:style w:type="character" w:styleId="UnresolvedMention">
    <w:name w:val="Unresolved Mention"/>
    <w:uiPriority w:val="99"/>
    <w:semiHidden/>
    <w:unhideWhenUsed/>
    <w:rsid w:val="00DF6241"/>
    <w:rPr>
      <w:color w:val="605E5C"/>
      <w:shd w:val="clear" w:color="auto" w:fill="E1DFDD"/>
    </w:rPr>
  </w:style>
  <w:style w:type="character" w:customStyle="1" w:styleId="FootnoteTextChar">
    <w:name w:val="Footnote Text Char"/>
    <w:link w:val="FootnoteText"/>
    <w:uiPriority w:val="99"/>
    <w:rsid w:val="00B3306D"/>
    <w:rPr>
      <w:rFonts w:ascii="Agrofont" w:hAnsi="Agrofont"/>
      <w:kern w:val="14"/>
      <w:lang w:val="nl-NL" w:eastAsia="en-US"/>
    </w:rPr>
  </w:style>
  <w:style w:type="table" w:styleId="GridTable4-Accent2">
    <w:name w:val="Grid Table 4 Accent 2"/>
    <w:basedOn w:val="TableNormal"/>
    <w:uiPriority w:val="49"/>
    <w:rsid w:val="00B3306D"/>
    <w:rPr>
      <w:rFonts w:ascii="Open Sans" w:eastAsia="Open Sans" w:hAnsi="Open Sans"/>
      <w:sz w:val="22"/>
      <w:szCs w:val="22"/>
      <w:lang w:eastAsia="en-US"/>
    </w:rPr>
    <w:tblPr>
      <w:tblStyleRowBandSize w:val="1"/>
      <w:tblStyleColBandSize w:val="1"/>
      <w:tblBorders>
        <w:top w:val="single" w:sz="4" w:space="0" w:color="0D9FFF"/>
        <w:left w:val="single" w:sz="4" w:space="0" w:color="0D9FFF"/>
        <w:bottom w:val="single" w:sz="4" w:space="0" w:color="0D9FFF"/>
        <w:right w:val="single" w:sz="4" w:space="0" w:color="0D9FFF"/>
        <w:insideH w:val="single" w:sz="4" w:space="0" w:color="0D9FFF"/>
        <w:insideV w:val="single" w:sz="4" w:space="0" w:color="0D9FFF"/>
      </w:tblBorders>
    </w:tblPr>
    <w:tblStylePr w:type="firstRow">
      <w:rPr>
        <w:b/>
        <w:bCs/>
        <w:color w:val="FFFFFF"/>
      </w:rPr>
      <w:tblPr/>
      <w:tcPr>
        <w:tcBorders>
          <w:top w:val="single" w:sz="4" w:space="0" w:color="00416B"/>
          <w:left w:val="single" w:sz="4" w:space="0" w:color="00416B"/>
          <w:bottom w:val="single" w:sz="4" w:space="0" w:color="00416B"/>
          <w:right w:val="single" w:sz="4" w:space="0" w:color="00416B"/>
          <w:insideH w:val="nil"/>
          <w:insideV w:val="nil"/>
        </w:tcBorders>
        <w:shd w:val="clear" w:color="auto" w:fill="00416B"/>
      </w:tcPr>
    </w:tblStylePr>
    <w:tblStylePr w:type="lastRow">
      <w:rPr>
        <w:b/>
        <w:bCs/>
      </w:rPr>
      <w:tblPr/>
      <w:tcPr>
        <w:tcBorders>
          <w:top w:val="double" w:sz="4" w:space="0" w:color="00416B"/>
        </w:tcBorders>
      </w:tcPr>
    </w:tblStylePr>
    <w:tblStylePr w:type="firstCol">
      <w:rPr>
        <w:b/>
        <w:bCs/>
      </w:rPr>
    </w:tblStylePr>
    <w:tblStylePr w:type="lastCol">
      <w:rPr>
        <w:b/>
        <w:bCs/>
      </w:rPr>
    </w:tblStylePr>
    <w:tblStylePr w:type="band1Vert">
      <w:tblPr/>
      <w:tcPr>
        <w:shd w:val="clear" w:color="auto" w:fill="AEDFFF"/>
      </w:tcPr>
    </w:tblStylePr>
    <w:tblStylePr w:type="band1Horz">
      <w:tblPr/>
      <w:tcPr>
        <w:shd w:val="clear" w:color="auto" w:fill="AEDFFF"/>
      </w:tcPr>
    </w:tblStylePr>
  </w:style>
  <w:style w:type="paragraph" w:styleId="Revision">
    <w:name w:val="Revision"/>
    <w:hidden/>
    <w:uiPriority w:val="99"/>
    <w:semiHidden/>
    <w:rsid w:val="00CD4C04"/>
    <w:rPr>
      <w:rFonts w:ascii="Verdana" w:hAnsi="Verdana"/>
      <w:sz w:val="18"/>
      <w:szCs w:val="24"/>
      <w:lang w:val="nl-NL" w:eastAsia="nl-NL"/>
    </w:rPr>
  </w:style>
  <w:style w:type="paragraph" w:styleId="ListParagraph">
    <w:name w:val="List Paragraph"/>
    <w:basedOn w:val="Normal"/>
    <w:link w:val="ListParagraphChar"/>
    <w:uiPriority w:val="34"/>
    <w:qFormat/>
    <w:rsid w:val="00BB6E2E"/>
    <w:pPr>
      <w:spacing w:line="260" w:lineRule="atLeast"/>
      <w:ind w:left="720"/>
      <w:contextualSpacing/>
    </w:pPr>
    <w:rPr>
      <w:rFonts w:ascii="Open Sans" w:eastAsia="Open Sans" w:hAnsi="Open Sans"/>
      <w:szCs w:val="22"/>
      <w:lang w:eastAsia="en-US"/>
    </w:rPr>
  </w:style>
  <w:style w:type="paragraph" w:customStyle="1" w:styleId="BUASBulletList">
    <w:name w:val="BUAS Bullet List"/>
    <w:basedOn w:val="ListParagraph"/>
    <w:link w:val="BUASBulletListChar"/>
    <w:qFormat/>
    <w:rsid w:val="00BB6E2E"/>
    <w:pPr>
      <w:numPr>
        <w:numId w:val="22"/>
      </w:numPr>
    </w:pPr>
  </w:style>
  <w:style w:type="character" w:customStyle="1" w:styleId="ListParagraphChar">
    <w:name w:val="List Paragraph Char"/>
    <w:link w:val="ListParagraph"/>
    <w:uiPriority w:val="34"/>
    <w:rsid w:val="00BB6E2E"/>
    <w:rPr>
      <w:rFonts w:ascii="Open Sans" w:eastAsia="Open Sans" w:hAnsi="Open Sans"/>
      <w:sz w:val="18"/>
      <w:szCs w:val="22"/>
      <w:lang w:val="nl-NL" w:eastAsia="en-US"/>
    </w:rPr>
  </w:style>
  <w:style w:type="character" w:customStyle="1" w:styleId="BUASBulletListChar">
    <w:name w:val="BUAS Bullet List Char"/>
    <w:link w:val="BUASBulletList"/>
    <w:rsid w:val="00BB6E2E"/>
    <w:rPr>
      <w:rFonts w:ascii="Open Sans" w:eastAsia="Open Sans" w:hAnsi="Open Sans"/>
      <w:sz w:val="18"/>
      <w:szCs w:val="22"/>
      <w:lang w:val="nl-NL" w:eastAsia="en-US"/>
    </w:rPr>
  </w:style>
  <w:style w:type="paragraph" w:customStyle="1" w:styleId="BUASIntroductionTitle">
    <w:name w:val="BUAS Introduction Title"/>
    <w:basedOn w:val="Heading1"/>
    <w:link w:val="BUASIntroductionTitleChar"/>
    <w:qFormat/>
    <w:rsid w:val="006E105E"/>
    <w:pPr>
      <w:keepLines/>
      <w:spacing w:before="0" w:after="480" w:line="380" w:lineRule="atLeast"/>
    </w:pPr>
    <w:rPr>
      <w:rFonts w:ascii="Open Sans" w:eastAsia="MS Gothic" w:hAnsi="Open Sans" w:cs="Times New Roman"/>
      <w:b w:val="0"/>
      <w:bCs w:val="0"/>
      <w:color w:val="ED7623"/>
      <w:kern w:val="0"/>
      <w:sz w:val="38"/>
      <w:szCs w:val="32"/>
      <w:lang w:val="en-GB" w:eastAsia="en-US"/>
    </w:rPr>
  </w:style>
  <w:style w:type="character" w:customStyle="1" w:styleId="BUASIntroductionTitleChar">
    <w:name w:val="BUAS Introduction Title Char"/>
    <w:link w:val="BUASIntroductionTitle"/>
    <w:rsid w:val="006E105E"/>
    <w:rPr>
      <w:rFonts w:ascii="Open Sans" w:eastAsia="MS Gothic" w:hAnsi="Open Sans"/>
      <w:color w:val="ED7623"/>
      <w:sz w:val="38"/>
      <w:szCs w:val="32"/>
      <w:lang w:eastAsia="en-US"/>
    </w:rPr>
  </w:style>
  <w:style w:type="paragraph" w:customStyle="1" w:styleId="Hst">
    <w:name w:val="Hst"/>
    <w:basedOn w:val="Bijlage"/>
    <w:link w:val="HstChar"/>
    <w:qFormat/>
    <w:rsid w:val="00B64CC2"/>
    <w:rPr>
      <w:rFonts w:ascii="Calibri Light" w:eastAsia="Yu Gothic Light" w:hAnsi="Calibri Light"/>
      <w:b w:val="0"/>
      <w:bCs w:val="0"/>
      <w:color w:val="ED7D31"/>
      <w:kern w:val="0"/>
      <w:sz w:val="38"/>
      <w:szCs w:val="32"/>
      <w:lang w:val="en-GB" w:eastAsia="en-US"/>
    </w:rPr>
  </w:style>
  <w:style w:type="character" w:customStyle="1" w:styleId="HstChar">
    <w:name w:val="Hst Char"/>
    <w:link w:val="Hst"/>
    <w:rsid w:val="00B64CC2"/>
    <w:rPr>
      <w:rFonts w:ascii="Calibri Light" w:eastAsia="Yu Gothic Light" w:hAnsi="Calibri Light"/>
      <w:color w:val="ED7D31"/>
      <w:sz w:val="38"/>
      <w:szCs w:val="32"/>
      <w:lang w:eastAsia="en-US"/>
    </w:rPr>
  </w:style>
  <w:style w:type="character" w:customStyle="1" w:styleId="Heading2Char">
    <w:name w:val="Heading 2 Char"/>
    <w:aliases w:val="2scr Char"/>
    <w:link w:val="Heading2"/>
    <w:rsid w:val="00356695"/>
    <w:rPr>
      <w:rFonts w:ascii="Verdana" w:hAnsi="Verdana" w:cs="Arial"/>
      <w:b/>
      <w:bCs/>
      <w:iCs/>
      <w:sz w:val="18"/>
      <w:szCs w:val="28"/>
      <w:lang w:val="nl-NL" w:eastAsia="nl-NL"/>
    </w:rPr>
  </w:style>
  <w:style w:type="paragraph" w:customStyle="1" w:styleId="SUB3">
    <w:name w:val="SUB 3"/>
    <w:basedOn w:val="Normal"/>
    <w:link w:val="SUB3Char"/>
    <w:qFormat/>
    <w:rsid w:val="00316949"/>
    <w:pPr>
      <w:keepNext/>
      <w:keepLines/>
      <w:spacing w:line="260" w:lineRule="atLeast"/>
      <w:ind w:left="1080" w:hanging="720"/>
      <w:outlineLvl w:val="2"/>
    </w:pPr>
    <w:rPr>
      <w:rFonts w:ascii="Open Sans Semibold" w:eastAsia="Yu Gothic Light" w:hAnsi="Open Sans Semibold"/>
      <w:color w:val="1F3864"/>
      <w:lang w:val="en-GB" w:eastAsia="en-US"/>
    </w:rPr>
  </w:style>
  <w:style w:type="character" w:customStyle="1" w:styleId="SUB3Char">
    <w:name w:val="SUB 3 Char"/>
    <w:link w:val="SUB3"/>
    <w:rsid w:val="00316949"/>
    <w:rPr>
      <w:rFonts w:ascii="Open Sans Semibold" w:eastAsia="Yu Gothic Light" w:hAnsi="Open Sans Semibold"/>
      <w:color w:val="1F3864"/>
      <w:sz w:val="18"/>
      <w:szCs w:val="24"/>
      <w:lang w:eastAsia="en-US"/>
    </w:rPr>
  </w:style>
  <w:style w:type="paragraph" w:customStyle="1" w:styleId="paragraph">
    <w:name w:val="paragraph"/>
    <w:basedOn w:val="Normal"/>
    <w:rsid w:val="00563576"/>
    <w:pPr>
      <w:spacing w:before="100" w:beforeAutospacing="1" w:after="100" w:afterAutospacing="1" w:line="240" w:lineRule="auto"/>
    </w:pPr>
    <w:rPr>
      <w:rFonts w:ascii="Times New Roman" w:hAnsi="Times New Roman"/>
      <w:sz w:val="24"/>
      <w:lang w:val="en-GB" w:eastAsia="en-GB"/>
    </w:rPr>
  </w:style>
  <w:style w:type="character" w:customStyle="1" w:styleId="normaltextrun">
    <w:name w:val="normaltextrun"/>
    <w:basedOn w:val="DefaultParagraphFont"/>
    <w:rsid w:val="00563576"/>
  </w:style>
  <w:style w:type="character" w:customStyle="1" w:styleId="eop">
    <w:name w:val="eop"/>
    <w:basedOn w:val="DefaultParagraphFont"/>
    <w:rsid w:val="00563576"/>
  </w:style>
  <w:style w:type="character" w:customStyle="1" w:styleId="CommentTextChar">
    <w:name w:val="Comment Text Char"/>
    <w:link w:val="CommentText"/>
    <w:uiPriority w:val="99"/>
    <w:rsid w:val="00777393"/>
    <w:rPr>
      <w:rFonts w:ascii="Verdana" w:hAnsi="Verdana"/>
      <w:kern w:val="14"/>
      <w:lang w:val="nl-NL" w:eastAsia="en-US"/>
    </w:rPr>
  </w:style>
  <w:style w:type="paragraph" w:customStyle="1" w:styleId="BUASSubTitle2">
    <w:name w:val="BUAS Sub Title 2"/>
    <w:basedOn w:val="EndnoteText"/>
    <w:link w:val="BUASSubTitle2Char"/>
    <w:qFormat/>
    <w:rsid w:val="003A4304"/>
    <w:pPr>
      <w:spacing w:line="320" w:lineRule="atLeast"/>
    </w:pPr>
    <w:rPr>
      <w:rFonts w:ascii="Open Sans Semibold" w:eastAsia="Open Sans" w:hAnsi="Open Sans Semibold"/>
      <w:color w:val="FFFFFF"/>
      <w:lang w:eastAsia="en-US"/>
    </w:rPr>
  </w:style>
  <w:style w:type="character" w:customStyle="1" w:styleId="BUASSubTitle2Char">
    <w:name w:val="BUAS Sub Title 2 Char"/>
    <w:link w:val="BUASSubTitle2"/>
    <w:rsid w:val="003A4304"/>
    <w:rPr>
      <w:rFonts w:ascii="Open Sans Semibold" w:eastAsia="Open Sans" w:hAnsi="Open Sans Semibold"/>
      <w:color w:val="FFFFFF"/>
      <w:lang w:val="nl-NL" w:eastAsia="en-US"/>
    </w:rPr>
  </w:style>
  <w:style w:type="paragraph" w:styleId="EndnoteText">
    <w:name w:val="endnote text"/>
    <w:basedOn w:val="Normal"/>
    <w:link w:val="EndnoteTextChar"/>
    <w:rsid w:val="003A4304"/>
    <w:rPr>
      <w:sz w:val="20"/>
      <w:szCs w:val="20"/>
    </w:rPr>
  </w:style>
  <w:style w:type="character" w:customStyle="1" w:styleId="EndnoteTextChar">
    <w:name w:val="Endnote Text Char"/>
    <w:link w:val="EndnoteText"/>
    <w:rsid w:val="003A4304"/>
    <w:rPr>
      <w:rFonts w:ascii="Verdana" w:hAnsi="Verdana"/>
      <w:lang w:val="nl-NL" w:eastAsia="nl-NL"/>
    </w:rPr>
  </w:style>
  <w:style w:type="character" w:customStyle="1" w:styleId="cf01">
    <w:name w:val="cf01"/>
    <w:rsid w:val="00A4577C"/>
    <w:rPr>
      <w:rFonts w:ascii="Segoe UI" w:hAnsi="Segoe UI" w:cs="Segoe UI" w:hint="default"/>
      <w:sz w:val="18"/>
      <w:szCs w:val="18"/>
    </w:rPr>
  </w:style>
  <w:style w:type="paragraph" w:styleId="TOCHeading">
    <w:name w:val="TOC Heading"/>
    <w:basedOn w:val="Heading1"/>
    <w:next w:val="Normal"/>
    <w:uiPriority w:val="39"/>
    <w:unhideWhenUsed/>
    <w:qFormat/>
    <w:rsid w:val="00122B87"/>
    <w:pPr>
      <w:keepLines/>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6063">
      <w:bodyDiv w:val="1"/>
      <w:marLeft w:val="0"/>
      <w:marRight w:val="0"/>
      <w:marTop w:val="0"/>
      <w:marBottom w:val="0"/>
      <w:divBdr>
        <w:top w:val="none" w:sz="0" w:space="0" w:color="auto"/>
        <w:left w:val="none" w:sz="0" w:space="0" w:color="auto"/>
        <w:bottom w:val="none" w:sz="0" w:space="0" w:color="auto"/>
        <w:right w:val="none" w:sz="0" w:space="0" w:color="auto"/>
      </w:divBdr>
      <w:divsChild>
        <w:div w:id="2096125304">
          <w:marLeft w:val="0"/>
          <w:marRight w:val="0"/>
          <w:marTop w:val="0"/>
          <w:marBottom w:val="0"/>
          <w:divBdr>
            <w:top w:val="none" w:sz="0" w:space="0" w:color="auto"/>
            <w:left w:val="none" w:sz="0" w:space="0" w:color="auto"/>
            <w:bottom w:val="none" w:sz="0" w:space="0" w:color="auto"/>
            <w:right w:val="none" w:sz="0" w:space="0" w:color="auto"/>
          </w:divBdr>
        </w:div>
      </w:divsChild>
    </w:div>
    <w:div w:id="122041045">
      <w:bodyDiv w:val="1"/>
      <w:marLeft w:val="0"/>
      <w:marRight w:val="0"/>
      <w:marTop w:val="0"/>
      <w:marBottom w:val="0"/>
      <w:divBdr>
        <w:top w:val="none" w:sz="0" w:space="0" w:color="auto"/>
        <w:left w:val="none" w:sz="0" w:space="0" w:color="auto"/>
        <w:bottom w:val="none" w:sz="0" w:space="0" w:color="auto"/>
        <w:right w:val="none" w:sz="0" w:space="0" w:color="auto"/>
      </w:divBdr>
      <w:divsChild>
        <w:div w:id="101583302">
          <w:marLeft w:val="0"/>
          <w:marRight w:val="0"/>
          <w:marTop w:val="0"/>
          <w:marBottom w:val="0"/>
          <w:divBdr>
            <w:top w:val="none" w:sz="0" w:space="0" w:color="auto"/>
            <w:left w:val="none" w:sz="0" w:space="0" w:color="auto"/>
            <w:bottom w:val="none" w:sz="0" w:space="0" w:color="auto"/>
            <w:right w:val="none" w:sz="0" w:space="0" w:color="auto"/>
          </w:divBdr>
        </w:div>
      </w:divsChild>
    </w:div>
    <w:div w:id="177936455">
      <w:bodyDiv w:val="1"/>
      <w:marLeft w:val="0"/>
      <w:marRight w:val="0"/>
      <w:marTop w:val="0"/>
      <w:marBottom w:val="0"/>
      <w:divBdr>
        <w:top w:val="none" w:sz="0" w:space="0" w:color="auto"/>
        <w:left w:val="none" w:sz="0" w:space="0" w:color="auto"/>
        <w:bottom w:val="none" w:sz="0" w:space="0" w:color="auto"/>
        <w:right w:val="none" w:sz="0" w:space="0" w:color="auto"/>
      </w:divBdr>
    </w:div>
    <w:div w:id="678196313">
      <w:bodyDiv w:val="1"/>
      <w:marLeft w:val="0"/>
      <w:marRight w:val="0"/>
      <w:marTop w:val="0"/>
      <w:marBottom w:val="0"/>
      <w:divBdr>
        <w:top w:val="none" w:sz="0" w:space="0" w:color="auto"/>
        <w:left w:val="none" w:sz="0" w:space="0" w:color="auto"/>
        <w:bottom w:val="none" w:sz="0" w:space="0" w:color="auto"/>
        <w:right w:val="none" w:sz="0" w:space="0" w:color="auto"/>
      </w:divBdr>
    </w:div>
    <w:div w:id="826745657">
      <w:bodyDiv w:val="1"/>
      <w:marLeft w:val="0"/>
      <w:marRight w:val="0"/>
      <w:marTop w:val="0"/>
      <w:marBottom w:val="0"/>
      <w:divBdr>
        <w:top w:val="none" w:sz="0" w:space="0" w:color="auto"/>
        <w:left w:val="none" w:sz="0" w:space="0" w:color="auto"/>
        <w:bottom w:val="none" w:sz="0" w:space="0" w:color="auto"/>
        <w:right w:val="none" w:sz="0" w:space="0" w:color="auto"/>
      </w:divBdr>
      <w:divsChild>
        <w:div w:id="599416916">
          <w:marLeft w:val="0"/>
          <w:marRight w:val="0"/>
          <w:marTop w:val="0"/>
          <w:marBottom w:val="0"/>
          <w:divBdr>
            <w:top w:val="none" w:sz="0" w:space="0" w:color="auto"/>
            <w:left w:val="none" w:sz="0" w:space="0" w:color="auto"/>
            <w:bottom w:val="none" w:sz="0" w:space="0" w:color="auto"/>
            <w:right w:val="none" w:sz="0" w:space="0" w:color="auto"/>
          </w:divBdr>
        </w:div>
        <w:div w:id="767120578">
          <w:marLeft w:val="0"/>
          <w:marRight w:val="0"/>
          <w:marTop w:val="0"/>
          <w:marBottom w:val="0"/>
          <w:divBdr>
            <w:top w:val="none" w:sz="0" w:space="0" w:color="auto"/>
            <w:left w:val="none" w:sz="0" w:space="0" w:color="auto"/>
            <w:bottom w:val="none" w:sz="0" w:space="0" w:color="auto"/>
            <w:right w:val="none" w:sz="0" w:space="0" w:color="auto"/>
          </w:divBdr>
        </w:div>
        <w:div w:id="777020641">
          <w:marLeft w:val="0"/>
          <w:marRight w:val="0"/>
          <w:marTop w:val="0"/>
          <w:marBottom w:val="0"/>
          <w:divBdr>
            <w:top w:val="none" w:sz="0" w:space="0" w:color="auto"/>
            <w:left w:val="none" w:sz="0" w:space="0" w:color="auto"/>
            <w:bottom w:val="none" w:sz="0" w:space="0" w:color="auto"/>
            <w:right w:val="none" w:sz="0" w:space="0" w:color="auto"/>
          </w:divBdr>
        </w:div>
        <w:div w:id="1045911753">
          <w:marLeft w:val="0"/>
          <w:marRight w:val="0"/>
          <w:marTop w:val="0"/>
          <w:marBottom w:val="0"/>
          <w:divBdr>
            <w:top w:val="none" w:sz="0" w:space="0" w:color="auto"/>
            <w:left w:val="none" w:sz="0" w:space="0" w:color="auto"/>
            <w:bottom w:val="none" w:sz="0" w:space="0" w:color="auto"/>
            <w:right w:val="none" w:sz="0" w:space="0" w:color="auto"/>
          </w:divBdr>
        </w:div>
        <w:div w:id="2118283873">
          <w:marLeft w:val="0"/>
          <w:marRight w:val="0"/>
          <w:marTop w:val="0"/>
          <w:marBottom w:val="0"/>
          <w:divBdr>
            <w:top w:val="none" w:sz="0" w:space="0" w:color="auto"/>
            <w:left w:val="none" w:sz="0" w:space="0" w:color="auto"/>
            <w:bottom w:val="none" w:sz="0" w:space="0" w:color="auto"/>
            <w:right w:val="none" w:sz="0" w:space="0" w:color="auto"/>
          </w:divBdr>
        </w:div>
      </w:divsChild>
    </w:div>
    <w:div w:id="855994758">
      <w:bodyDiv w:val="1"/>
      <w:marLeft w:val="0"/>
      <w:marRight w:val="0"/>
      <w:marTop w:val="0"/>
      <w:marBottom w:val="0"/>
      <w:divBdr>
        <w:top w:val="none" w:sz="0" w:space="0" w:color="auto"/>
        <w:left w:val="none" w:sz="0" w:space="0" w:color="auto"/>
        <w:bottom w:val="none" w:sz="0" w:space="0" w:color="auto"/>
        <w:right w:val="none" w:sz="0" w:space="0" w:color="auto"/>
      </w:divBdr>
    </w:div>
    <w:div w:id="1374816895">
      <w:bodyDiv w:val="1"/>
      <w:marLeft w:val="0"/>
      <w:marRight w:val="0"/>
      <w:marTop w:val="0"/>
      <w:marBottom w:val="0"/>
      <w:divBdr>
        <w:top w:val="none" w:sz="0" w:space="0" w:color="auto"/>
        <w:left w:val="none" w:sz="0" w:space="0" w:color="auto"/>
        <w:bottom w:val="none" w:sz="0" w:space="0" w:color="auto"/>
        <w:right w:val="none" w:sz="0" w:space="0" w:color="auto"/>
      </w:divBdr>
      <w:divsChild>
        <w:div w:id="1269311786">
          <w:marLeft w:val="0"/>
          <w:marRight w:val="0"/>
          <w:marTop w:val="0"/>
          <w:marBottom w:val="0"/>
          <w:divBdr>
            <w:top w:val="none" w:sz="0" w:space="0" w:color="auto"/>
            <w:left w:val="none" w:sz="0" w:space="0" w:color="auto"/>
            <w:bottom w:val="none" w:sz="0" w:space="0" w:color="auto"/>
            <w:right w:val="none" w:sz="0" w:space="0" w:color="auto"/>
          </w:divBdr>
          <w:divsChild>
            <w:div w:id="15043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96879">
      <w:bodyDiv w:val="1"/>
      <w:marLeft w:val="0"/>
      <w:marRight w:val="0"/>
      <w:marTop w:val="0"/>
      <w:marBottom w:val="0"/>
      <w:divBdr>
        <w:top w:val="none" w:sz="0" w:space="0" w:color="auto"/>
        <w:left w:val="none" w:sz="0" w:space="0" w:color="auto"/>
        <w:bottom w:val="none" w:sz="0" w:space="0" w:color="auto"/>
        <w:right w:val="none" w:sz="0" w:space="0" w:color="auto"/>
      </w:divBdr>
      <w:divsChild>
        <w:div w:id="31808374">
          <w:marLeft w:val="0"/>
          <w:marRight w:val="0"/>
          <w:marTop w:val="0"/>
          <w:marBottom w:val="0"/>
          <w:divBdr>
            <w:top w:val="none" w:sz="0" w:space="0" w:color="auto"/>
            <w:left w:val="none" w:sz="0" w:space="0" w:color="auto"/>
            <w:bottom w:val="none" w:sz="0" w:space="0" w:color="auto"/>
            <w:right w:val="none" w:sz="0" w:space="0" w:color="auto"/>
          </w:divBdr>
        </w:div>
      </w:divsChild>
    </w:div>
    <w:div w:id="1454709614">
      <w:bodyDiv w:val="1"/>
      <w:marLeft w:val="0"/>
      <w:marRight w:val="0"/>
      <w:marTop w:val="0"/>
      <w:marBottom w:val="0"/>
      <w:divBdr>
        <w:top w:val="none" w:sz="0" w:space="0" w:color="auto"/>
        <w:left w:val="none" w:sz="0" w:space="0" w:color="auto"/>
        <w:bottom w:val="none" w:sz="0" w:space="0" w:color="auto"/>
        <w:right w:val="none" w:sz="0" w:space="0" w:color="auto"/>
      </w:divBdr>
      <w:divsChild>
        <w:div w:id="1439982394">
          <w:marLeft w:val="0"/>
          <w:marRight w:val="0"/>
          <w:marTop w:val="0"/>
          <w:marBottom w:val="0"/>
          <w:divBdr>
            <w:top w:val="none" w:sz="0" w:space="0" w:color="auto"/>
            <w:left w:val="none" w:sz="0" w:space="0" w:color="auto"/>
            <w:bottom w:val="none" w:sz="0" w:space="0" w:color="auto"/>
            <w:right w:val="none" w:sz="0" w:space="0" w:color="auto"/>
          </w:divBdr>
        </w:div>
      </w:divsChild>
    </w:div>
    <w:div w:id="1460680862">
      <w:bodyDiv w:val="1"/>
      <w:marLeft w:val="0"/>
      <w:marRight w:val="0"/>
      <w:marTop w:val="0"/>
      <w:marBottom w:val="0"/>
      <w:divBdr>
        <w:top w:val="none" w:sz="0" w:space="0" w:color="auto"/>
        <w:left w:val="none" w:sz="0" w:space="0" w:color="auto"/>
        <w:bottom w:val="none" w:sz="0" w:space="0" w:color="auto"/>
        <w:right w:val="none" w:sz="0" w:space="0" w:color="auto"/>
      </w:divBdr>
    </w:div>
    <w:div w:id="1500535277">
      <w:bodyDiv w:val="1"/>
      <w:marLeft w:val="0"/>
      <w:marRight w:val="0"/>
      <w:marTop w:val="0"/>
      <w:marBottom w:val="0"/>
      <w:divBdr>
        <w:top w:val="none" w:sz="0" w:space="0" w:color="auto"/>
        <w:left w:val="none" w:sz="0" w:space="0" w:color="auto"/>
        <w:bottom w:val="none" w:sz="0" w:space="0" w:color="auto"/>
        <w:right w:val="none" w:sz="0" w:space="0" w:color="auto"/>
      </w:divBdr>
    </w:div>
    <w:div w:id="1579437288">
      <w:bodyDiv w:val="1"/>
      <w:marLeft w:val="0"/>
      <w:marRight w:val="0"/>
      <w:marTop w:val="0"/>
      <w:marBottom w:val="0"/>
      <w:divBdr>
        <w:top w:val="none" w:sz="0" w:space="0" w:color="auto"/>
        <w:left w:val="none" w:sz="0" w:space="0" w:color="auto"/>
        <w:bottom w:val="none" w:sz="0" w:space="0" w:color="auto"/>
        <w:right w:val="none" w:sz="0" w:space="0" w:color="auto"/>
      </w:divBdr>
      <w:divsChild>
        <w:div w:id="244723904">
          <w:marLeft w:val="0"/>
          <w:marRight w:val="0"/>
          <w:marTop w:val="0"/>
          <w:marBottom w:val="0"/>
          <w:divBdr>
            <w:top w:val="none" w:sz="0" w:space="0" w:color="auto"/>
            <w:left w:val="none" w:sz="0" w:space="0" w:color="auto"/>
            <w:bottom w:val="none" w:sz="0" w:space="0" w:color="auto"/>
            <w:right w:val="none" w:sz="0" w:space="0" w:color="auto"/>
          </w:divBdr>
        </w:div>
      </w:divsChild>
    </w:div>
    <w:div w:id="1623075380">
      <w:bodyDiv w:val="1"/>
      <w:marLeft w:val="0"/>
      <w:marRight w:val="0"/>
      <w:marTop w:val="0"/>
      <w:marBottom w:val="0"/>
      <w:divBdr>
        <w:top w:val="none" w:sz="0" w:space="0" w:color="auto"/>
        <w:left w:val="none" w:sz="0" w:space="0" w:color="auto"/>
        <w:bottom w:val="none" w:sz="0" w:space="0" w:color="auto"/>
        <w:right w:val="none" w:sz="0" w:space="0" w:color="auto"/>
      </w:divBdr>
    </w:div>
    <w:div w:id="1713531949">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887789879">
      <w:bodyDiv w:val="1"/>
      <w:marLeft w:val="0"/>
      <w:marRight w:val="0"/>
      <w:marTop w:val="0"/>
      <w:marBottom w:val="0"/>
      <w:divBdr>
        <w:top w:val="none" w:sz="0" w:space="0" w:color="auto"/>
        <w:left w:val="none" w:sz="0" w:space="0" w:color="auto"/>
        <w:bottom w:val="none" w:sz="0" w:space="0" w:color="auto"/>
        <w:right w:val="none" w:sz="0" w:space="0" w:color="auto"/>
      </w:divBdr>
      <w:divsChild>
        <w:div w:id="342903247">
          <w:marLeft w:val="0"/>
          <w:marRight w:val="0"/>
          <w:marTop w:val="0"/>
          <w:marBottom w:val="0"/>
          <w:divBdr>
            <w:top w:val="none" w:sz="0" w:space="0" w:color="auto"/>
            <w:left w:val="none" w:sz="0" w:space="0" w:color="auto"/>
            <w:bottom w:val="none" w:sz="0" w:space="0" w:color="auto"/>
            <w:right w:val="none" w:sz="0" w:space="0" w:color="auto"/>
          </w:divBdr>
        </w:div>
        <w:div w:id="894002488">
          <w:marLeft w:val="0"/>
          <w:marRight w:val="0"/>
          <w:marTop w:val="0"/>
          <w:marBottom w:val="0"/>
          <w:divBdr>
            <w:top w:val="none" w:sz="0" w:space="0" w:color="auto"/>
            <w:left w:val="none" w:sz="0" w:space="0" w:color="auto"/>
            <w:bottom w:val="none" w:sz="0" w:space="0" w:color="auto"/>
            <w:right w:val="none" w:sz="0" w:space="0" w:color="auto"/>
          </w:divBdr>
        </w:div>
        <w:div w:id="909460960">
          <w:marLeft w:val="0"/>
          <w:marRight w:val="0"/>
          <w:marTop w:val="0"/>
          <w:marBottom w:val="0"/>
          <w:divBdr>
            <w:top w:val="none" w:sz="0" w:space="0" w:color="auto"/>
            <w:left w:val="none" w:sz="0" w:space="0" w:color="auto"/>
            <w:bottom w:val="none" w:sz="0" w:space="0" w:color="auto"/>
            <w:right w:val="none" w:sz="0" w:space="0" w:color="auto"/>
          </w:divBdr>
        </w:div>
        <w:div w:id="1284773692">
          <w:marLeft w:val="0"/>
          <w:marRight w:val="0"/>
          <w:marTop w:val="0"/>
          <w:marBottom w:val="0"/>
          <w:divBdr>
            <w:top w:val="none" w:sz="0" w:space="0" w:color="auto"/>
            <w:left w:val="none" w:sz="0" w:space="0" w:color="auto"/>
            <w:bottom w:val="none" w:sz="0" w:space="0" w:color="auto"/>
            <w:right w:val="none" w:sz="0" w:space="0" w:color="auto"/>
          </w:divBdr>
        </w:div>
        <w:div w:id="1321234601">
          <w:marLeft w:val="0"/>
          <w:marRight w:val="0"/>
          <w:marTop w:val="0"/>
          <w:marBottom w:val="0"/>
          <w:divBdr>
            <w:top w:val="none" w:sz="0" w:space="0" w:color="auto"/>
            <w:left w:val="none" w:sz="0" w:space="0" w:color="auto"/>
            <w:bottom w:val="none" w:sz="0" w:space="0" w:color="auto"/>
            <w:right w:val="none" w:sz="0" w:space="0" w:color="auto"/>
          </w:divBdr>
        </w:div>
      </w:divsChild>
    </w:div>
    <w:div w:id="1923292128">
      <w:bodyDiv w:val="1"/>
      <w:marLeft w:val="0"/>
      <w:marRight w:val="0"/>
      <w:marTop w:val="0"/>
      <w:marBottom w:val="0"/>
      <w:divBdr>
        <w:top w:val="none" w:sz="0" w:space="0" w:color="auto"/>
        <w:left w:val="none" w:sz="0" w:space="0" w:color="auto"/>
        <w:bottom w:val="none" w:sz="0" w:space="0" w:color="auto"/>
        <w:right w:val="none" w:sz="0" w:space="0" w:color="auto"/>
      </w:divBdr>
    </w:div>
    <w:div w:id="2028824935">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 w:id="2073846911">
      <w:bodyDiv w:val="1"/>
      <w:marLeft w:val="0"/>
      <w:marRight w:val="0"/>
      <w:marTop w:val="0"/>
      <w:marBottom w:val="0"/>
      <w:divBdr>
        <w:top w:val="none" w:sz="0" w:space="0" w:color="auto"/>
        <w:left w:val="none" w:sz="0" w:space="0" w:color="auto"/>
        <w:bottom w:val="none" w:sz="0" w:space="0" w:color="auto"/>
        <w:right w:val="none" w:sz="0" w:space="0" w:color="auto"/>
      </w:divBdr>
    </w:div>
    <w:div w:id="212561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rijksoverheid.nl" TargetMode="External"/><Relationship Id="rId2" Type="http://schemas.openxmlformats.org/officeDocument/2006/relationships/customXml" Target="../customXml/item2.xml"/><Relationship Id="rId16" Type="http://schemas.openxmlformats.org/officeDocument/2006/relationships/hyperlink" Target="http://www.rijksoverheid.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enderned.nl/cms/voor-ondernemingen-aanmelden-en-inschrijven/inschrijven-op-een-openbare-aanbesteding"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184BC2C7A90408276A4FC896D62D1" ma:contentTypeVersion="4" ma:contentTypeDescription="Create a new document." ma:contentTypeScope="" ma:versionID="17eadeea8129de6f010c9bd01f84fa16">
  <xsd:schema xmlns:xsd="http://www.w3.org/2001/XMLSchema" xmlns:xs="http://www.w3.org/2001/XMLSchema" xmlns:p="http://schemas.microsoft.com/office/2006/metadata/properties" xmlns:ns2="13d1403b-382a-4d8b-bf11-6178f40cab49" targetNamespace="http://schemas.microsoft.com/office/2006/metadata/properties" ma:root="true" ma:fieldsID="0d34e17dfe67b17f1459aea56a8c5447" ns2:_="">
    <xsd:import namespace="13d1403b-382a-4d8b-bf11-6178f40cab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1403b-382a-4d8b-bf11-6178f40ca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F0C1C-5BCB-4020-B166-A7BB86773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1403b-382a-4d8b-bf11-6178f40ca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8A1045-C807-452F-B1E0-D2A68E552AFF}">
  <ds:schemaRefs>
    <ds:schemaRef ds:uri="http://schemas.openxmlformats.org/officeDocument/2006/bibliography"/>
  </ds:schemaRefs>
</ds:datastoreItem>
</file>

<file path=customXml/itemProps3.xml><?xml version="1.0" encoding="utf-8"?>
<ds:datastoreItem xmlns:ds="http://schemas.openxmlformats.org/officeDocument/2006/customXml" ds:itemID="{C7E5CF2F-4CED-4D8E-8A9F-FB6766062877}">
  <ds:schemaRefs>
    <ds:schemaRef ds:uri="http://schemas.microsoft.com/office/2006/metadata/longProperties"/>
  </ds:schemaRefs>
</ds:datastoreItem>
</file>

<file path=customXml/itemProps4.xml><?xml version="1.0" encoding="utf-8"?>
<ds:datastoreItem xmlns:ds="http://schemas.openxmlformats.org/officeDocument/2006/customXml" ds:itemID="{307A0127-1008-442C-AD55-6D4D6B574A65}">
  <ds:schemaRefs>
    <ds:schemaRef ds:uri="http://schemas.microsoft.com/sharepoint/v3/contenttype/forms"/>
  </ds:schemaRefs>
</ds:datastoreItem>
</file>

<file path=customXml/itemProps5.xml><?xml version="1.0" encoding="utf-8"?>
<ds:datastoreItem xmlns:ds="http://schemas.openxmlformats.org/officeDocument/2006/customXml" ds:itemID="{4FF76555-5AF2-4555-A5FD-A71D68090DA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3d1403b-382a-4d8b-bf11-6178f40cab4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13195</Words>
  <Characters>75213</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Zadkine</Company>
  <LinksUpToDate>false</LinksUpToDate>
  <CharactersWithSpaces>88232</CharactersWithSpaces>
  <SharedDoc>false</SharedDoc>
  <HLinks>
    <vt:vector size="390" baseType="variant">
      <vt:variant>
        <vt:i4>262171</vt:i4>
      </vt:variant>
      <vt:variant>
        <vt:i4>369</vt:i4>
      </vt:variant>
      <vt:variant>
        <vt:i4>0</vt:i4>
      </vt:variant>
      <vt:variant>
        <vt:i4>5</vt:i4>
      </vt:variant>
      <vt:variant>
        <vt:lpwstr>http://www.rijksoverheid.nl/</vt:lpwstr>
      </vt:variant>
      <vt:variant>
        <vt:lpwstr/>
      </vt:variant>
      <vt:variant>
        <vt:i4>262171</vt:i4>
      </vt:variant>
      <vt:variant>
        <vt:i4>366</vt:i4>
      </vt:variant>
      <vt:variant>
        <vt:i4>0</vt:i4>
      </vt:variant>
      <vt:variant>
        <vt:i4>5</vt:i4>
      </vt:variant>
      <vt:variant>
        <vt:lpwstr>http://www.rijksoverheid.nl/</vt:lpwstr>
      </vt:variant>
      <vt:variant>
        <vt:lpwstr/>
      </vt:variant>
      <vt:variant>
        <vt:i4>6946942</vt:i4>
      </vt:variant>
      <vt:variant>
        <vt:i4>363</vt:i4>
      </vt:variant>
      <vt:variant>
        <vt:i4>0</vt:i4>
      </vt:variant>
      <vt:variant>
        <vt:i4>5</vt:i4>
      </vt:variant>
      <vt:variant>
        <vt:lpwstr>http://www.belastingdienst.nl/</vt:lpwstr>
      </vt:variant>
      <vt:variant>
        <vt:lpwstr/>
      </vt:variant>
      <vt:variant>
        <vt:i4>2031620</vt:i4>
      </vt:variant>
      <vt:variant>
        <vt:i4>360</vt:i4>
      </vt:variant>
      <vt:variant>
        <vt:i4>0</vt:i4>
      </vt:variant>
      <vt:variant>
        <vt:i4>5</vt:i4>
      </vt:variant>
      <vt:variant>
        <vt:lpwstr>http://www.tenderned.nl/</vt:lpwstr>
      </vt:variant>
      <vt:variant>
        <vt:lpwstr/>
      </vt:variant>
      <vt:variant>
        <vt:i4>5505101</vt:i4>
      </vt:variant>
      <vt:variant>
        <vt:i4>357</vt:i4>
      </vt:variant>
      <vt:variant>
        <vt:i4>0</vt:i4>
      </vt:variant>
      <vt:variant>
        <vt:i4>5</vt:i4>
      </vt:variant>
      <vt:variant>
        <vt:lpwstr>https://www.tenderned.nl/cms/voor-ondernemingen-aanmelden-en-inschrijven/inschrijven-op-een-openbare-aanbesteding</vt:lpwstr>
      </vt:variant>
      <vt:variant>
        <vt:lpwstr/>
      </vt:variant>
      <vt:variant>
        <vt:i4>2031620</vt:i4>
      </vt:variant>
      <vt:variant>
        <vt:i4>354</vt:i4>
      </vt:variant>
      <vt:variant>
        <vt:i4>0</vt:i4>
      </vt:variant>
      <vt:variant>
        <vt:i4>5</vt:i4>
      </vt:variant>
      <vt:variant>
        <vt:lpwstr>http://www.tenderned.nl/</vt:lpwstr>
      </vt:variant>
      <vt:variant>
        <vt:lpwstr/>
      </vt:variant>
      <vt:variant>
        <vt:i4>1507400</vt:i4>
      </vt:variant>
      <vt:variant>
        <vt:i4>351</vt:i4>
      </vt:variant>
      <vt:variant>
        <vt:i4>0</vt:i4>
      </vt:variant>
      <vt:variant>
        <vt:i4>5</vt:i4>
      </vt:variant>
      <vt:variant>
        <vt:lpwstr>https://www.buas.nl/over-ons</vt:lpwstr>
      </vt:variant>
      <vt:variant>
        <vt:lpwstr/>
      </vt:variant>
      <vt:variant>
        <vt:i4>1048630</vt:i4>
      </vt:variant>
      <vt:variant>
        <vt:i4>344</vt:i4>
      </vt:variant>
      <vt:variant>
        <vt:i4>0</vt:i4>
      </vt:variant>
      <vt:variant>
        <vt:i4>5</vt:i4>
      </vt:variant>
      <vt:variant>
        <vt:lpwstr/>
      </vt:variant>
      <vt:variant>
        <vt:lpwstr>_Toc88748318</vt:lpwstr>
      </vt:variant>
      <vt:variant>
        <vt:i4>2031670</vt:i4>
      </vt:variant>
      <vt:variant>
        <vt:i4>338</vt:i4>
      </vt:variant>
      <vt:variant>
        <vt:i4>0</vt:i4>
      </vt:variant>
      <vt:variant>
        <vt:i4>5</vt:i4>
      </vt:variant>
      <vt:variant>
        <vt:lpwstr/>
      </vt:variant>
      <vt:variant>
        <vt:lpwstr>_Toc88748317</vt:lpwstr>
      </vt:variant>
      <vt:variant>
        <vt:i4>1966134</vt:i4>
      </vt:variant>
      <vt:variant>
        <vt:i4>332</vt:i4>
      </vt:variant>
      <vt:variant>
        <vt:i4>0</vt:i4>
      </vt:variant>
      <vt:variant>
        <vt:i4>5</vt:i4>
      </vt:variant>
      <vt:variant>
        <vt:lpwstr/>
      </vt:variant>
      <vt:variant>
        <vt:lpwstr>_Toc88748316</vt:lpwstr>
      </vt:variant>
      <vt:variant>
        <vt:i4>1900598</vt:i4>
      </vt:variant>
      <vt:variant>
        <vt:i4>326</vt:i4>
      </vt:variant>
      <vt:variant>
        <vt:i4>0</vt:i4>
      </vt:variant>
      <vt:variant>
        <vt:i4>5</vt:i4>
      </vt:variant>
      <vt:variant>
        <vt:lpwstr/>
      </vt:variant>
      <vt:variant>
        <vt:lpwstr>_Toc88748315</vt:lpwstr>
      </vt:variant>
      <vt:variant>
        <vt:i4>1835062</vt:i4>
      </vt:variant>
      <vt:variant>
        <vt:i4>320</vt:i4>
      </vt:variant>
      <vt:variant>
        <vt:i4>0</vt:i4>
      </vt:variant>
      <vt:variant>
        <vt:i4>5</vt:i4>
      </vt:variant>
      <vt:variant>
        <vt:lpwstr/>
      </vt:variant>
      <vt:variant>
        <vt:lpwstr>_Toc88748314</vt:lpwstr>
      </vt:variant>
      <vt:variant>
        <vt:i4>1769526</vt:i4>
      </vt:variant>
      <vt:variant>
        <vt:i4>314</vt:i4>
      </vt:variant>
      <vt:variant>
        <vt:i4>0</vt:i4>
      </vt:variant>
      <vt:variant>
        <vt:i4>5</vt:i4>
      </vt:variant>
      <vt:variant>
        <vt:lpwstr/>
      </vt:variant>
      <vt:variant>
        <vt:lpwstr>_Toc88748313</vt:lpwstr>
      </vt:variant>
      <vt:variant>
        <vt:i4>1703990</vt:i4>
      </vt:variant>
      <vt:variant>
        <vt:i4>308</vt:i4>
      </vt:variant>
      <vt:variant>
        <vt:i4>0</vt:i4>
      </vt:variant>
      <vt:variant>
        <vt:i4>5</vt:i4>
      </vt:variant>
      <vt:variant>
        <vt:lpwstr/>
      </vt:variant>
      <vt:variant>
        <vt:lpwstr>_Toc88748312</vt:lpwstr>
      </vt:variant>
      <vt:variant>
        <vt:i4>1638454</vt:i4>
      </vt:variant>
      <vt:variant>
        <vt:i4>302</vt:i4>
      </vt:variant>
      <vt:variant>
        <vt:i4>0</vt:i4>
      </vt:variant>
      <vt:variant>
        <vt:i4>5</vt:i4>
      </vt:variant>
      <vt:variant>
        <vt:lpwstr/>
      </vt:variant>
      <vt:variant>
        <vt:lpwstr>_Toc88748311</vt:lpwstr>
      </vt:variant>
      <vt:variant>
        <vt:i4>1572918</vt:i4>
      </vt:variant>
      <vt:variant>
        <vt:i4>296</vt:i4>
      </vt:variant>
      <vt:variant>
        <vt:i4>0</vt:i4>
      </vt:variant>
      <vt:variant>
        <vt:i4>5</vt:i4>
      </vt:variant>
      <vt:variant>
        <vt:lpwstr/>
      </vt:variant>
      <vt:variant>
        <vt:lpwstr>_Toc88748310</vt:lpwstr>
      </vt:variant>
      <vt:variant>
        <vt:i4>1114167</vt:i4>
      </vt:variant>
      <vt:variant>
        <vt:i4>290</vt:i4>
      </vt:variant>
      <vt:variant>
        <vt:i4>0</vt:i4>
      </vt:variant>
      <vt:variant>
        <vt:i4>5</vt:i4>
      </vt:variant>
      <vt:variant>
        <vt:lpwstr/>
      </vt:variant>
      <vt:variant>
        <vt:lpwstr>_Toc88748309</vt:lpwstr>
      </vt:variant>
      <vt:variant>
        <vt:i4>1048631</vt:i4>
      </vt:variant>
      <vt:variant>
        <vt:i4>284</vt:i4>
      </vt:variant>
      <vt:variant>
        <vt:i4>0</vt:i4>
      </vt:variant>
      <vt:variant>
        <vt:i4>5</vt:i4>
      </vt:variant>
      <vt:variant>
        <vt:lpwstr/>
      </vt:variant>
      <vt:variant>
        <vt:lpwstr>_Toc88748308</vt:lpwstr>
      </vt:variant>
      <vt:variant>
        <vt:i4>2031671</vt:i4>
      </vt:variant>
      <vt:variant>
        <vt:i4>278</vt:i4>
      </vt:variant>
      <vt:variant>
        <vt:i4>0</vt:i4>
      </vt:variant>
      <vt:variant>
        <vt:i4>5</vt:i4>
      </vt:variant>
      <vt:variant>
        <vt:lpwstr/>
      </vt:variant>
      <vt:variant>
        <vt:lpwstr>_Toc88748307</vt:lpwstr>
      </vt:variant>
      <vt:variant>
        <vt:i4>1966135</vt:i4>
      </vt:variant>
      <vt:variant>
        <vt:i4>272</vt:i4>
      </vt:variant>
      <vt:variant>
        <vt:i4>0</vt:i4>
      </vt:variant>
      <vt:variant>
        <vt:i4>5</vt:i4>
      </vt:variant>
      <vt:variant>
        <vt:lpwstr/>
      </vt:variant>
      <vt:variant>
        <vt:lpwstr>_Toc88748306</vt:lpwstr>
      </vt:variant>
      <vt:variant>
        <vt:i4>1900599</vt:i4>
      </vt:variant>
      <vt:variant>
        <vt:i4>266</vt:i4>
      </vt:variant>
      <vt:variant>
        <vt:i4>0</vt:i4>
      </vt:variant>
      <vt:variant>
        <vt:i4>5</vt:i4>
      </vt:variant>
      <vt:variant>
        <vt:lpwstr/>
      </vt:variant>
      <vt:variant>
        <vt:lpwstr>_Toc88748305</vt:lpwstr>
      </vt:variant>
      <vt:variant>
        <vt:i4>1835063</vt:i4>
      </vt:variant>
      <vt:variant>
        <vt:i4>260</vt:i4>
      </vt:variant>
      <vt:variant>
        <vt:i4>0</vt:i4>
      </vt:variant>
      <vt:variant>
        <vt:i4>5</vt:i4>
      </vt:variant>
      <vt:variant>
        <vt:lpwstr/>
      </vt:variant>
      <vt:variant>
        <vt:lpwstr>_Toc88748304</vt:lpwstr>
      </vt:variant>
      <vt:variant>
        <vt:i4>1769527</vt:i4>
      </vt:variant>
      <vt:variant>
        <vt:i4>254</vt:i4>
      </vt:variant>
      <vt:variant>
        <vt:i4>0</vt:i4>
      </vt:variant>
      <vt:variant>
        <vt:i4>5</vt:i4>
      </vt:variant>
      <vt:variant>
        <vt:lpwstr/>
      </vt:variant>
      <vt:variant>
        <vt:lpwstr>_Toc88748303</vt:lpwstr>
      </vt:variant>
      <vt:variant>
        <vt:i4>1703991</vt:i4>
      </vt:variant>
      <vt:variant>
        <vt:i4>248</vt:i4>
      </vt:variant>
      <vt:variant>
        <vt:i4>0</vt:i4>
      </vt:variant>
      <vt:variant>
        <vt:i4>5</vt:i4>
      </vt:variant>
      <vt:variant>
        <vt:lpwstr/>
      </vt:variant>
      <vt:variant>
        <vt:lpwstr>_Toc88748302</vt:lpwstr>
      </vt:variant>
      <vt:variant>
        <vt:i4>1638455</vt:i4>
      </vt:variant>
      <vt:variant>
        <vt:i4>242</vt:i4>
      </vt:variant>
      <vt:variant>
        <vt:i4>0</vt:i4>
      </vt:variant>
      <vt:variant>
        <vt:i4>5</vt:i4>
      </vt:variant>
      <vt:variant>
        <vt:lpwstr/>
      </vt:variant>
      <vt:variant>
        <vt:lpwstr>_Toc88748301</vt:lpwstr>
      </vt:variant>
      <vt:variant>
        <vt:i4>1572919</vt:i4>
      </vt:variant>
      <vt:variant>
        <vt:i4>236</vt:i4>
      </vt:variant>
      <vt:variant>
        <vt:i4>0</vt:i4>
      </vt:variant>
      <vt:variant>
        <vt:i4>5</vt:i4>
      </vt:variant>
      <vt:variant>
        <vt:lpwstr/>
      </vt:variant>
      <vt:variant>
        <vt:lpwstr>_Toc88748300</vt:lpwstr>
      </vt:variant>
      <vt:variant>
        <vt:i4>1048638</vt:i4>
      </vt:variant>
      <vt:variant>
        <vt:i4>230</vt:i4>
      </vt:variant>
      <vt:variant>
        <vt:i4>0</vt:i4>
      </vt:variant>
      <vt:variant>
        <vt:i4>5</vt:i4>
      </vt:variant>
      <vt:variant>
        <vt:lpwstr/>
      </vt:variant>
      <vt:variant>
        <vt:lpwstr>_Toc88748299</vt:lpwstr>
      </vt:variant>
      <vt:variant>
        <vt:i4>1114174</vt:i4>
      </vt:variant>
      <vt:variant>
        <vt:i4>224</vt:i4>
      </vt:variant>
      <vt:variant>
        <vt:i4>0</vt:i4>
      </vt:variant>
      <vt:variant>
        <vt:i4>5</vt:i4>
      </vt:variant>
      <vt:variant>
        <vt:lpwstr/>
      </vt:variant>
      <vt:variant>
        <vt:lpwstr>_Toc88748298</vt:lpwstr>
      </vt:variant>
      <vt:variant>
        <vt:i4>1966142</vt:i4>
      </vt:variant>
      <vt:variant>
        <vt:i4>218</vt:i4>
      </vt:variant>
      <vt:variant>
        <vt:i4>0</vt:i4>
      </vt:variant>
      <vt:variant>
        <vt:i4>5</vt:i4>
      </vt:variant>
      <vt:variant>
        <vt:lpwstr/>
      </vt:variant>
      <vt:variant>
        <vt:lpwstr>_Toc88748297</vt:lpwstr>
      </vt:variant>
      <vt:variant>
        <vt:i4>2031678</vt:i4>
      </vt:variant>
      <vt:variant>
        <vt:i4>212</vt:i4>
      </vt:variant>
      <vt:variant>
        <vt:i4>0</vt:i4>
      </vt:variant>
      <vt:variant>
        <vt:i4>5</vt:i4>
      </vt:variant>
      <vt:variant>
        <vt:lpwstr/>
      </vt:variant>
      <vt:variant>
        <vt:lpwstr>_Toc88748296</vt:lpwstr>
      </vt:variant>
      <vt:variant>
        <vt:i4>1835070</vt:i4>
      </vt:variant>
      <vt:variant>
        <vt:i4>206</vt:i4>
      </vt:variant>
      <vt:variant>
        <vt:i4>0</vt:i4>
      </vt:variant>
      <vt:variant>
        <vt:i4>5</vt:i4>
      </vt:variant>
      <vt:variant>
        <vt:lpwstr/>
      </vt:variant>
      <vt:variant>
        <vt:lpwstr>_Toc88748295</vt:lpwstr>
      </vt:variant>
      <vt:variant>
        <vt:i4>1900606</vt:i4>
      </vt:variant>
      <vt:variant>
        <vt:i4>200</vt:i4>
      </vt:variant>
      <vt:variant>
        <vt:i4>0</vt:i4>
      </vt:variant>
      <vt:variant>
        <vt:i4>5</vt:i4>
      </vt:variant>
      <vt:variant>
        <vt:lpwstr/>
      </vt:variant>
      <vt:variant>
        <vt:lpwstr>_Toc88748294</vt:lpwstr>
      </vt:variant>
      <vt:variant>
        <vt:i4>1703998</vt:i4>
      </vt:variant>
      <vt:variant>
        <vt:i4>194</vt:i4>
      </vt:variant>
      <vt:variant>
        <vt:i4>0</vt:i4>
      </vt:variant>
      <vt:variant>
        <vt:i4>5</vt:i4>
      </vt:variant>
      <vt:variant>
        <vt:lpwstr/>
      </vt:variant>
      <vt:variant>
        <vt:lpwstr>_Toc88748293</vt:lpwstr>
      </vt:variant>
      <vt:variant>
        <vt:i4>1769534</vt:i4>
      </vt:variant>
      <vt:variant>
        <vt:i4>188</vt:i4>
      </vt:variant>
      <vt:variant>
        <vt:i4>0</vt:i4>
      </vt:variant>
      <vt:variant>
        <vt:i4>5</vt:i4>
      </vt:variant>
      <vt:variant>
        <vt:lpwstr/>
      </vt:variant>
      <vt:variant>
        <vt:lpwstr>_Toc88748292</vt:lpwstr>
      </vt:variant>
      <vt:variant>
        <vt:i4>1572926</vt:i4>
      </vt:variant>
      <vt:variant>
        <vt:i4>182</vt:i4>
      </vt:variant>
      <vt:variant>
        <vt:i4>0</vt:i4>
      </vt:variant>
      <vt:variant>
        <vt:i4>5</vt:i4>
      </vt:variant>
      <vt:variant>
        <vt:lpwstr/>
      </vt:variant>
      <vt:variant>
        <vt:lpwstr>_Toc88748291</vt:lpwstr>
      </vt:variant>
      <vt:variant>
        <vt:i4>1638462</vt:i4>
      </vt:variant>
      <vt:variant>
        <vt:i4>176</vt:i4>
      </vt:variant>
      <vt:variant>
        <vt:i4>0</vt:i4>
      </vt:variant>
      <vt:variant>
        <vt:i4>5</vt:i4>
      </vt:variant>
      <vt:variant>
        <vt:lpwstr/>
      </vt:variant>
      <vt:variant>
        <vt:lpwstr>_Toc88748290</vt:lpwstr>
      </vt:variant>
      <vt:variant>
        <vt:i4>1048639</vt:i4>
      </vt:variant>
      <vt:variant>
        <vt:i4>170</vt:i4>
      </vt:variant>
      <vt:variant>
        <vt:i4>0</vt:i4>
      </vt:variant>
      <vt:variant>
        <vt:i4>5</vt:i4>
      </vt:variant>
      <vt:variant>
        <vt:lpwstr/>
      </vt:variant>
      <vt:variant>
        <vt:lpwstr>_Toc88748289</vt:lpwstr>
      </vt:variant>
      <vt:variant>
        <vt:i4>1114175</vt:i4>
      </vt:variant>
      <vt:variant>
        <vt:i4>164</vt:i4>
      </vt:variant>
      <vt:variant>
        <vt:i4>0</vt:i4>
      </vt:variant>
      <vt:variant>
        <vt:i4>5</vt:i4>
      </vt:variant>
      <vt:variant>
        <vt:lpwstr/>
      </vt:variant>
      <vt:variant>
        <vt:lpwstr>_Toc88748288</vt:lpwstr>
      </vt:variant>
      <vt:variant>
        <vt:i4>1966143</vt:i4>
      </vt:variant>
      <vt:variant>
        <vt:i4>158</vt:i4>
      </vt:variant>
      <vt:variant>
        <vt:i4>0</vt:i4>
      </vt:variant>
      <vt:variant>
        <vt:i4>5</vt:i4>
      </vt:variant>
      <vt:variant>
        <vt:lpwstr/>
      </vt:variant>
      <vt:variant>
        <vt:lpwstr>_Toc88748287</vt:lpwstr>
      </vt:variant>
      <vt:variant>
        <vt:i4>2031679</vt:i4>
      </vt:variant>
      <vt:variant>
        <vt:i4>152</vt:i4>
      </vt:variant>
      <vt:variant>
        <vt:i4>0</vt:i4>
      </vt:variant>
      <vt:variant>
        <vt:i4>5</vt:i4>
      </vt:variant>
      <vt:variant>
        <vt:lpwstr/>
      </vt:variant>
      <vt:variant>
        <vt:lpwstr>_Toc88748286</vt:lpwstr>
      </vt:variant>
      <vt:variant>
        <vt:i4>1835071</vt:i4>
      </vt:variant>
      <vt:variant>
        <vt:i4>146</vt:i4>
      </vt:variant>
      <vt:variant>
        <vt:i4>0</vt:i4>
      </vt:variant>
      <vt:variant>
        <vt:i4>5</vt:i4>
      </vt:variant>
      <vt:variant>
        <vt:lpwstr/>
      </vt:variant>
      <vt:variant>
        <vt:lpwstr>_Toc88748285</vt:lpwstr>
      </vt:variant>
      <vt:variant>
        <vt:i4>1900607</vt:i4>
      </vt:variant>
      <vt:variant>
        <vt:i4>140</vt:i4>
      </vt:variant>
      <vt:variant>
        <vt:i4>0</vt:i4>
      </vt:variant>
      <vt:variant>
        <vt:i4>5</vt:i4>
      </vt:variant>
      <vt:variant>
        <vt:lpwstr/>
      </vt:variant>
      <vt:variant>
        <vt:lpwstr>_Toc88748284</vt:lpwstr>
      </vt:variant>
      <vt:variant>
        <vt:i4>1703999</vt:i4>
      </vt:variant>
      <vt:variant>
        <vt:i4>134</vt:i4>
      </vt:variant>
      <vt:variant>
        <vt:i4>0</vt:i4>
      </vt:variant>
      <vt:variant>
        <vt:i4>5</vt:i4>
      </vt:variant>
      <vt:variant>
        <vt:lpwstr/>
      </vt:variant>
      <vt:variant>
        <vt:lpwstr>_Toc88748283</vt:lpwstr>
      </vt:variant>
      <vt:variant>
        <vt:i4>1769535</vt:i4>
      </vt:variant>
      <vt:variant>
        <vt:i4>128</vt:i4>
      </vt:variant>
      <vt:variant>
        <vt:i4>0</vt:i4>
      </vt:variant>
      <vt:variant>
        <vt:i4>5</vt:i4>
      </vt:variant>
      <vt:variant>
        <vt:lpwstr/>
      </vt:variant>
      <vt:variant>
        <vt:lpwstr>_Toc88748282</vt:lpwstr>
      </vt:variant>
      <vt:variant>
        <vt:i4>1572927</vt:i4>
      </vt:variant>
      <vt:variant>
        <vt:i4>122</vt:i4>
      </vt:variant>
      <vt:variant>
        <vt:i4>0</vt:i4>
      </vt:variant>
      <vt:variant>
        <vt:i4>5</vt:i4>
      </vt:variant>
      <vt:variant>
        <vt:lpwstr/>
      </vt:variant>
      <vt:variant>
        <vt:lpwstr>_Toc88748281</vt:lpwstr>
      </vt:variant>
      <vt:variant>
        <vt:i4>1638463</vt:i4>
      </vt:variant>
      <vt:variant>
        <vt:i4>116</vt:i4>
      </vt:variant>
      <vt:variant>
        <vt:i4>0</vt:i4>
      </vt:variant>
      <vt:variant>
        <vt:i4>5</vt:i4>
      </vt:variant>
      <vt:variant>
        <vt:lpwstr/>
      </vt:variant>
      <vt:variant>
        <vt:lpwstr>_Toc88748280</vt:lpwstr>
      </vt:variant>
      <vt:variant>
        <vt:i4>1048624</vt:i4>
      </vt:variant>
      <vt:variant>
        <vt:i4>110</vt:i4>
      </vt:variant>
      <vt:variant>
        <vt:i4>0</vt:i4>
      </vt:variant>
      <vt:variant>
        <vt:i4>5</vt:i4>
      </vt:variant>
      <vt:variant>
        <vt:lpwstr/>
      </vt:variant>
      <vt:variant>
        <vt:lpwstr>_Toc88748279</vt:lpwstr>
      </vt:variant>
      <vt:variant>
        <vt:i4>1114160</vt:i4>
      </vt:variant>
      <vt:variant>
        <vt:i4>104</vt:i4>
      </vt:variant>
      <vt:variant>
        <vt:i4>0</vt:i4>
      </vt:variant>
      <vt:variant>
        <vt:i4>5</vt:i4>
      </vt:variant>
      <vt:variant>
        <vt:lpwstr/>
      </vt:variant>
      <vt:variant>
        <vt:lpwstr>_Toc88748278</vt:lpwstr>
      </vt:variant>
      <vt:variant>
        <vt:i4>1966128</vt:i4>
      </vt:variant>
      <vt:variant>
        <vt:i4>98</vt:i4>
      </vt:variant>
      <vt:variant>
        <vt:i4>0</vt:i4>
      </vt:variant>
      <vt:variant>
        <vt:i4>5</vt:i4>
      </vt:variant>
      <vt:variant>
        <vt:lpwstr/>
      </vt:variant>
      <vt:variant>
        <vt:lpwstr>_Toc88748277</vt:lpwstr>
      </vt:variant>
      <vt:variant>
        <vt:i4>2031664</vt:i4>
      </vt:variant>
      <vt:variant>
        <vt:i4>92</vt:i4>
      </vt:variant>
      <vt:variant>
        <vt:i4>0</vt:i4>
      </vt:variant>
      <vt:variant>
        <vt:i4>5</vt:i4>
      </vt:variant>
      <vt:variant>
        <vt:lpwstr/>
      </vt:variant>
      <vt:variant>
        <vt:lpwstr>_Toc88748276</vt:lpwstr>
      </vt:variant>
      <vt:variant>
        <vt:i4>1835056</vt:i4>
      </vt:variant>
      <vt:variant>
        <vt:i4>86</vt:i4>
      </vt:variant>
      <vt:variant>
        <vt:i4>0</vt:i4>
      </vt:variant>
      <vt:variant>
        <vt:i4>5</vt:i4>
      </vt:variant>
      <vt:variant>
        <vt:lpwstr/>
      </vt:variant>
      <vt:variant>
        <vt:lpwstr>_Toc88748275</vt:lpwstr>
      </vt:variant>
      <vt:variant>
        <vt:i4>1900592</vt:i4>
      </vt:variant>
      <vt:variant>
        <vt:i4>80</vt:i4>
      </vt:variant>
      <vt:variant>
        <vt:i4>0</vt:i4>
      </vt:variant>
      <vt:variant>
        <vt:i4>5</vt:i4>
      </vt:variant>
      <vt:variant>
        <vt:lpwstr/>
      </vt:variant>
      <vt:variant>
        <vt:lpwstr>_Toc88748274</vt:lpwstr>
      </vt:variant>
      <vt:variant>
        <vt:i4>1703984</vt:i4>
      </vt:variant>
      <vt:variant>
        <vt:i4>74</vt:i4>
      </vt:variant>
      <vt:variant>
        <vt:i4>0</vt:i4>
      </vt:variant>
      <vt:variant>
        <vt:i4>5</vt:i4>
      </vt:variant>
      <vt:variant>
        <vt:lpwstr/>
      </vt:variant>
      <vt:variant>
        <vt:lpwstr>_Toc88748273</vt:lpwstr>
      </vt:variant>
      <vt:variant>
        <vt:i4>1769520</vt:i4>
      </vt:variant>
      <vt:variant>
        <vt:i4>68</vt:i4>
      </vt:variant>
      <vt:variant>
        <vt:i4>0</vt:i4>
      </vt:variant>
      <vt:variant>
        <vt:i4>5</vt:i4>
      </vt:variant>
      <vt:variant>
        <vt:lpwstr/>
      </vt:variant>
      <vt:variant>
        <vt:lpwstr>_Toc88748272</vt:lpwstr>
      </vt:variant>
      <vt:variant>
        <vt:i4>1572912</vt:i4>
      </vt:variant>
      <vt:variant>
        <vt:i4>62</vt:i4>
      </vt:variant>
      <vt:variant>
        <vt:i4>0</vt:i4>
      </vt:variant>
      <vt:variant>
        <vt:i4>5</vt:i4>
      </vt:variant>
      <vt:variant>
        <vt:lpwstr/>
      </vt:variant>
      <vt:variant>
        <vt:lpwstr>_Toc88748271</vt:lpwstr>
      </vt:variant>
      <vt:variant>
        <vt:i4>1638448</vt:i4>
      </vt:variant>
      <vt:variant>
        <vt:i4>56</vt:i4>
      </vt:variant>
      <vt:variant>
        <vt:i4>0</vt:i4>
      </vt:variant>
      <vt:variant>
        <vt:i4>5</vt:i4>
      </vt:variant>
      <vt:variant>
        <vt:lpwstr/>
      </vt:variant>
      <vt:variant>
        <vt:lpwstr>_Toc88748270</vt:lpwstr>
      </vt:variant>
      <vt:variant>
        <vt:i4>1048625</vt:i4>
      </vt:variant>
      <vt:variant>
        <vt:i4>50</vt:i4>
      </vt:variant>
      <vt:variant>
        <vt:i4>0</vt:i4>
      </vt:variant>
      <vt:variant>
        <vt:i4>5</vt:i4>
      </vt:variant>
      <vt:variant>
        <vt:lpwstr/>
      </vt:variant>
      <vt:variant>
        <vt:lpwstr>_Toc88748269</vt:lpwstr>
      </vt:variant>
      <vt:variant>
        <vt:i4>1114161</vt:i4>
      </vt:variant>
      <vt:variant>
        <vt:i4>44</vt:i4>
      </vt:variant>
      <vt:variant>
        <vt:i4>0</vt:i4>
      </vt:variant>
      <vt:variant>
        <vt:i4>5</vt:i4>
      </vt:variant>
      <vt:variant>
        <vt:lpwstr/>
      </vt:variant>
      <vt:variant>
        <vt:lpwstr>_Toc88748268</vt:lpwstr>
      </vt:variant>
      <vt:variant>
        <vt:i4>1966129</vt:i4>
      </vt:variant>
      <vt:variant>
        <vt:i4>38</vt:i4>
      </vt:variant>
      <vt:variant>
        <vt:i4>0</vt:i4>
      </vt:variant>
      <vt:variant>
        <vt:i4>5</vt:i4>
      </vt:variant>
      <vt:variant>
        <vt:lpwstr/>
      </vt:variant>
      <vt:variant>
        <vt:lpwstr>_Toc88748267</vt:lpwstr>
      </vt:variant>
      <vt:variant>
        <vt:i4>2031665</vt:i4>
      </vt:variant>
      <vt:variant>
        <vt:i4>32</vt:i4>
      </vt:variant>
      <vt:variant>
        <vt:i4>0</vt:i4>
      </vt:variant>
      <vt:variant>
        <vt:i4>5</vt:i4>
      </vt:variant>
      <vt:variant>
        <vt:lpwstr/>
      </vt:variant>
      <vt:variant>
        <vt:lpwstr>_Toc88748266</vt:lpwstr>
      </vt:variant>
      <vt:variant>
        <vt:i4>1835057</vt:i4>
      </vt:variant>
      <vt:variant>
        <vt:i4>26</vt:i4>
      </vt:variant>
      <vt:variant>
        <vt:i4>0</vt:i4>
      </vt:variant>
      <vt:variant>
        <vt:i4>5</vt:i4>
      </vt:variant>
      <vt:variant>
        <vt:lpwstr/>
      </vt:variant>
      <vt:variant>
        <vt:lpwstr>_Toc88748265</vt:lpwstr>
      </vt:variant>
      <vt:variant>
        <vt:i4>1900593</vt:i4>
      </vt:variant>
      <vt:variant>
        <vt:i4>20</vt:i4>
      </vt:variant>
      <vt:variant>
        <vt:i4>0</vt:i4>
      </vt:variant>
      <vt:variant>
        <vt:i4>5</vt:i4>
      </vt:variant>
      <vt:variant>
        <vt:lpwstr/>
      </vt:variant>
      <vt:variant>
        <vt:lpwstr>_Toc88748264</vt:lpwstr>
      </vt:variant>
      <vt:variant>
        <vt:i4>1703985</vt:i4>
      </vt:variant>
      <vt:variant>
        <vt:i4>14</vt:i4>
      </vt:variant>
      <vt:variant>
        <vt:i4>0</vt:i4>
      </vt:variant>
      <vt:variant>
        <vt:i4>5</vt:i4>
      </vt:variant>
      <vt:variant>
        <vt:lpwstr/>
      </vt:variant>
      <vt:variant>
        <vt:lpwstr>_Toc88748263</vt:lpwstr>
      </vt:variant>
      <vt:variant>
        <vt:i4>1769521</vt:i4>
      </vt:variant>
      <vt:variant>
        <vt:i4>8</vt:i4>
      </vt:variant>
      <vt:variant>
        <vt:i4>0</vt:i4>
      </vt:variant>
      <vt:variant>
        <vt:i4>5</vt:i4>
      </vt:variant>
      <vt:variant>
        <vt:lpwstr/>
      </vt:variant>
      <vt:variant>
        <vt:lpwstr>_Toc88748262</vt:lpwstr>
      </vt:variant>
      <vt:variant>
        <vt:i4>1572913</vt:i4>
      </vt:variant>
      <vt:variant>
        <vt:i4>2</vt:i4>
      </vt:variant>
      <vt:variant>
        <vt:i4>0</vt:i4>
      </vt:variant>
      <vt:variant>
        <vt:i4>5</vt:i4>
      </vt:variant>
      <vt:variant>
        <vt:lpwstr/>
      </vt:variant>
      <vt:variant>
        <vt:lpwstr>_Toc88748261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Toussaint</dc:creator>
  <cp:keywords/>
  <cp:lastModifiedBy>Toussaint, Janneke</cp:lastModifiedBy>
  <cp:revision>2</cp:revision>
  <cp:lastPrinted>2013-03-29T05:14:00Z</cp:lastPrinted>
  <dcterms:created xsi:type="dcterms:W3CDTF">2021-12-09T13:58:00Z</dcterms:created>
  <dcterms:modified xsi:type="dcterms:W3CDTF">2021-12-09T13:58:00Z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Lex Nederhand</vt:lpwstr>
  </property>
  <property fmtid="{D5CDD505-2E9C-101B-9397-08002B2CF9AE}" pid="3" name="display_urn:schemas-microsoft-com:office:office#Author">
    <vt:lpwstr>Lex Nederhand</vt:lpwstr>
  </property>
  <property fmtid="{D5CDD505-2E9C-101B-9397-08002B2CF9AE}" pid="4" name="display_urn:schemas-microsoft-com:office:office#SharedWithUsers">
    <vt:lpwstr>Bart van den Brink</vt:lpwstr>
  </property>
  <property fmtid="{D5CDD505-2E9C-101B-9397-08002B2CF9AE}" pid="5" name="SharedWithUsers">
    <vt:lpwstr>3256;#Bart van den Brink</vt:lpwstr>
  </property>
  <property fmtid="{D5CDD505-2E9C-101B-9397-08002B2CF9AE}" pid="6" name="ContentTypeId">
    <vt:lpwstr>0x010100095184BC2C7A90408276A4FC896D62D1</vt:lpwstr>
  </property>
</Properties>
</file>