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954F2" w14:textId="106F3FB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</w:t>
            </w:r>
            <w:proofErr w:type="spellStart"/>
            <w:r w:rsidR="00DB6898">
              <w:rPr>
                <w:b/>
              </w:rPr>
              <w:t>o</w:t>
            </w:r>
            <w:r w:rsidRPr="005B2218">
              <w:rPr>
                <w:b/>
              </w:rPr>
              <w:t>nderaanneming</w:t>
            </w:r>
            <w:proofErr w:type="spellEnd"/>
            <w:r w:rsidRPr="005B2218">
              <w:rPr>
                <w:b/>
              </w:rPr>
              <w:t xml:space="preserve">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50143245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455954">
        <w:rPr>
          <w:rFonts w:ascii="Arial" w:hAnsi="Arial" w:cs="Arial"/>
          <w:i/>
          <w:iCs/>
          <w:sz w:val="20"/>
          <w:szCs w:val="20"/>
        </w:rPr>
        <w:t xml:space="preserve">‘Praktische Begeleiding bij vestiging Regio </w:t>
      </w:r>
      <w:r w:rsidR="00455954" w:rsidRPr="002E20EF">
        <w:rPr>
          <w:rFonts w:ascii="Arial" w:hAnsi="Arial" w:cs="Arial"/>
          <w:i/>
          <w:iCs/>
          <w:sz w:val="20"/>
          <w:szCs w:val="20"/>
        </w:rPr>
        <w:t>Rivierenland’</w:t>
      </w:r>
      <w:r w:rsidR="00455954">
        <w:rPr>
          <w:rFonts w:ascii="Arial" w:hAnsi="Arial" w:cs="Arial"/>
          <w:i/>
          <w:sz w:val="20"/>
          <w:szCs w:val="20"/>
        </w:rPr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687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37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439692CF" w:rsidR="00B2734F" w:rsidRDefault="00B2734F" w:rsidP="00EE6BAF"/>
    <w:p w14:paraId="35922B5E" w14:textId="2665B2F2" w:rsidR="008D49F0" w:rsidRDefault="00B2734F" w:rsidP="00B2734F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37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p w14:paraId="5D87EDC0" w14:textId="77777777" w:rsidR="00B2734F" w:rsidRDefault="00B273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p w14:paraId="53F6D65A" w14:textId="77777777" w:rsidR="008D49F0" w:rsidRDefault="008D49F0" w:rsidP="00D822D3"/>
    <w:p w14:paraId="3F8A1F79" w14:textId="77777777" w:rsidR="00EF6D9A" w:rsidRDefault="00EF6D9A" w:rsidP="00F72EF0">
      <w:bookmarkStart w:id="0" w:name="_GoBack"/>
      <w:bookmarkEnd w:id="0"/>
    </w:p>
    <w:sectPr w:rsidR="00EF6D9A" w:rsidSect="00EE6BAF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E1BF5" w14:textId="77777777" w:rsidR="007245C4" w:rsidRDefault="007245C4">
      <w:r>
        <w:separator/>
      </w:r>
    </w:p>
  </w:endnote>
  <w:endnote w:type="continuationSeparator" w:id="0">
    <w:p w14:paraId="657B9B49" w14:textId="77777777" w:rsidR="007245C4" w:rsidRDefault="0072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6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B2734F" w:rsidRPr="00B2734F">
            <w:rPr>
              <w:noProof/>
              <w:sz w:val="18"/>
            </w:rPr>
            <w:t>1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B2734F" w:rsidRPr="00B2734F">
              <w:rPr>
                <w:noProof/>
                <w:sz w:val="18"/>
              </w:rPr>
              <w:t>3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5F5FB" w14:textId="77777777" w:rsidR="007245C4" w:rsidRDefault="007245C4">
      <w:r>
        <w:separator/>
      </w:r>
    </w:p>
  </w:footnote>
  <w:footnote w:type="continuationSeparator" w:id="0">
    <w:p w14:paraId="16A4D36B" w14:textId="77777777" w:rsidR="007245C4" w:rsidRDefault="00724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55954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245C4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2734F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F3554"/>
    <w:rsid w:val="00E0097A"/>
    <w:rsid w:val="00E1500B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E7C8D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4559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5595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5595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4559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5595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5595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20E6C-FE0F-4A0A-AEB8-3426A9143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2021-08-29T09:45:00Z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